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5C2B40" w14:paraId="7886C5A8" w14:textId="77777777" w:rsidTr="0010095E">
        <w:trPr>
          <w:trHeight w:hRule="exact" w:val="1418"/>
        </w:trPr>
        <w:tc>
          <w:tcPr>
            <w:tcW w:w="6804" w:type="dxa"/>
            <w:shd w:val="clear" w:color="auto" w:fill="auto"/>
            <w:vAlign w:val="center"/>
          </w:tcPr>
          <w:p w14:paraId="72BED03B" w14:textId="77777777" w:rsidR="00751A4A" w:rsidRPr="005C2B40" w:rsidRDefault="00F0682A" w:rsidP="0010095E">
            <w:pPr>
              <w:pStyle w:val="EPName"/>
            </w:pPr>
            <w:r w:rsidRPr="005C2B40">
              <w:t>European Parliament</w:t>
            </w:r>
          </w:p>
          <w:p w14:paraId="1D476025" w14:textId="77777777" w:rsidR="00751A4A" w:rsidRPr="005C2B40" w:rsidRDefault="00817416" w:rsidP="00756632">
            <w:pPr>
              <w:pStyle w:val="EPTerm"/>
              <w:rPr>
                <w:rStyle w:val="HideTWBExt"/>
                <w:noProof w:val="0"/>
                <w:vanish w:val="0"/>
                <w:color w:val="auto"/>
              </w:rPr>
            </w:pPr>
            <w:r w:rsidRPr="005C2B40">
              <w:t>2019-2024</w:t>
            </w:r>
          </w:p>
        </w:tc>
        <w:tc>
          <w:tcPr>
            <w:tcW w:w="2268" w:type="dxa"/>
            <w:shd w:val="clear" w:color="auto" w:fill="auto"/>
          </w:tcPr>
          <w:p w14:paraId="564036E5" w14:textId="77777777" w:rsidR="00751A4A" w:rsidRPr="005C2B40" w:rsidRDefault="00187494" w:rsidP="0010095E">
            <w:pPr>
              <w:pStyle w:val="EPLogo"/>
            </w:pPr>
            <w:r w:rsidRPr="005C2B40">
              <w:rPr>
                <w:noProof/>
              </w:rPr>
              <w:drawing>
                <wp:inline distT="0" distB="0" distL="0" distR="0" wp14:anchorId="7E5A1088" wp14:editId="60392099">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6559AF65" w14:textId="77777777" w:rsidR="00D058B8" w:rsidRPr="005C2B40" w:rsidRDefault="00D058B8" w:rsidP="004C5D52">
      <w:pPr>
        <w:pStyle w:val="LineTop"/>
      </w:pPr>
    </w:p>
    <w:p w14:paraId="3CAAAF27" w14:textId="77777777" w:rsidR="00680577" w:rsidRPr="005C2B40" w:rsidRDefault="00F0682A" w:rsidP="00680577">
      <w:pPr>
        <w:pStyle w:val="EPBodyTA1"/>
        <w:rPr>
          <w:lang w:val="fr-FR"/>
        </w:rPr>
      </w:pPr>
      <w:r w:rsidRPr="005C2B40">
        <w:rPr>
          <w:lang w:val="fr-FR"/>
        </w:rPr>
        <w:t>TEXTS ADOPTED</w:t>
      </w:r>
    </w:p>
    <w:p w14:paraId="7B0E2F80" w14:textId="77777777" w:rsidR="00D058B8" w:rsidRPr="005C2B40" w:rsidRDefault="00D058B8" w:rsidP="00D058B8">
      <w:pPr>
        <w:pStyle w:val="LineBottom"/>
        <w:rPr>
          <w:lang w:val="fr-FR"/>
        </w:rPr>
      </w:pPr>
    </w:p>
    <w:p w14:paraId="6A413483" w14:textId="116FC2C2" w:rsidR="00F0682A" w:rsidRPr="005C2B40" w:rsidRDefault="00F0682A" w:rsidP="00F0682A">
      <w:pPr>
        <w:pStyle w:val="ATHeading1"/>
        <w:rPr>
          <w:lang w:val="fr-FR"/>
        </w:rPr>
      </w:pPr>
      <w:bookmarkStart w:id="0" w:name="TANumber"/>
      <w:r w:rsidRPr="005C2B40">
        <w:rPr>
          <w:lang w:val="fr-FR"/>
        </w:rPr>
        <w:t>P9_</w:t>
      </w:r>
      <w:proofErr w:type="gramStart"/>
      <w:r w:rsidRPr="005C2B40">
        <w:rPr>
          <w:lang w:val="fr-FR"/>
        </w:rPr>
        <w:t>TA(</w:t>
      </w:r>
      <w:proofErr w:type="gramEnd"/>
      <w:r w:rsidRPr="005C2B40">
        <w:rPr>
          <w:lang w:val="fr-FR"/>
        </w:rPr>
        <w:t>2023)</w:t>
      </w:r>
      <w:bookmarkEnd w:id="0"/>
      <w:r w:rsidR="00D74A4A" w:rsidRPr="005C2B40">
        <w:rPr>
          <w:lang w:val="fr-FR"/>
        </w:rPr>
        <w:t>02</w:t>
      </w:r>
      <w:r w:rsidR="00D85BFD" w:rsidRPr="005C2B40">
        <w:rPr>
          <w:lang w:val="fr-FR"/>
        </w:rPr>
        <w:t>7</w:t>
      </w:r>
      <w:r w:rsidR="00D74A4A" w:rsidRPr="005C2B40">
        <w:rPr>
          <w:lang w:val="fr-FR"/>
        </w:rPr>
        <w:t>7</w:t>
      </w:r>
    </w:p>
    <w:p w14:paraId="62887EE6" w14:textId="77777777" w:rsidR="00F0682A" w:rsidRPr="005C2B40" w:rsidRDefault="003A2500" w:rsidP="00F0682A">
      <w:pPr>
        <w:pStyle w:val="ATHeading2"/>
        <w:rPr>
          <w:lang w:val="fr-FR"/>
        </w:rPr>
      </w:pPr>
      <w:r w:rsidRPr="005C2B40">
        <w:rPr>
          <w:lang w:val="fr-FR"/>
        </w:rPr>
        <w:t xml:space="preserve">Nature </w:t>
      </w:r>
      <w:proofErr w:type="spellStart"/>
      <w:r w:rsidRPr="005C2B40">
        <w:rPr>
          <w:lang w:val="fr-FR"/>
        </w:rPr>
        <w:t>restoration</w:t>
      </w:r>
      <w:proofErr w:type="spellEnd"/>
    </w:p>
    <w:p w14:paraId="29791A51" w14:textId="77777777" w:rsidR="00F0682A" w:rsidRPr="005C2B40" w:rsidRDefault="00F0682A" w:rsidP="00F0682A">
      <w:pPr>
        <w:rPr>
          <w:i/>
          <w:vanish/>
          <w:lang w:val="fr-FR"/>
        </w:rPr>
      </w:pPr>
      <w:r w:rsidRPr="005C2B40">
        <w:rPr>
          <w:i/>
        </w:rPr>
        <w:fldChar w:fldCharType="begin"/>
      </w:r>
      <w:r w:rsidRPr="005C2B40">
        <w:rPr>
          <w:i/>
          <w:lang w:val="fr-FR"/>
        </w:rPr>
        <w:instrText xml:space="preserve"> TC"(</w:instrText>
      </w:r>
      <w:bookmarkStart w:id="1" w:name="DocNumber"/>
      <w:r w:rsidRPr="005C2B40">
        <w:rPr>
          <w:i/>
          <w:lang w:val="fr-FR"/>
        </w:rPr>
        <w:instrText>A9-0220/2023</w:instrText>
      </w:r>
      <w:bookmarkEnd w:id="1"/>
      <w:r w:rsidRPr="005C2B40">
        <w:rPr>
          <w:i/>
          <w:lang w:val="fr-FR"/>
        </w:rPr>
        <w:instrText xml:space="preserve"> - Rapporteur: César Luena)"\l3 \n&gt; \* MERGEFORMAT </w:instrText>
      </w:r>
      <w:r w:rsidRPr="005C2B40">
        <w:rPr>
          <w:i/>
        </w:rPr>
        <w:fldChar w:fldCharType="end"/>
      </w:r>
    </w:p>
    <w:p w14:paraId="25F36A52" w14:textId="77777777" w:rsidR="00F0682A" w:rsidRPr="005C2B40" w:rsidRDefault="00F0682A" w:rsidP="00F0682A">
      <w:pPr>
        <w:rPr>
          <w:vanish/>
        </w:rPr>
      </w:pPr>
      <w:bookmarkStart w:id="2" w:name="Commission"/>
      <w:r w:rsidRPr="005C2B40">
        <w:rPr>
          <w:vanish/>
        </w:rPr>
        <w:t>Committee on the Environment, Public Health and Food Safety</w:t>
      </w:r>
      <w:bookmarkEnd w:id="2"/>
    </w:p>
    <w:p w14:paraId="06429DEA" w14:textId="77777777" w:rsidR="00F0682A" w:rsidRPr="005C2B40" w:rsidRDefault="00F0682A" w:rsidP="00F0682A">
      <w:pPr>
        <w:rPr>
          <w:vanish/>
        </w:rPr>
      </w:pPr>
      <w:bookmarkStart w:id="3" w:name="PE"/>
      <w:r w:rsidRPr="005C2B40">
        <w:rPr>
          <w:vanish/>
        </w:rPr>
        <w:t>PE737.282</w:t>
      </w:r>
      <w:bookmarkEnd w:id="3"/>
    </w:p>
    <w:p w14:paraId="44B0D07B" w14:textId="690DC4F8" w:rsidR="00F0682A" w:rsidRPr="005C2B40" w:rsidRDefault="008C055C" w:rsidP="00F0682A">
      <w:pPr>
        <w:pStyle w:val="ATHeading3"/>
      </w:pPr>
      <w:bookmarkStart w:id="4" w:name="Sujet"/>
      <w:r w:rsidRPr="005C2B40">
        <w:t>Amendments</w:t>
      </w:r>
      <w:r w:rsidR="0093739F" w:rsidRPr="005C2B40">
        <w:rPr>
          <w:rStyle w:val="FootnoteReference"/>
        </w:rPr>
        <w:footnoteReference w:customMarkFollows="1" w:id="1"/>
        <w:t>*</w:t>
      </w:r>
      <w:r w:rsidRPr="005C2B40">
        <w:t xml:space="preserve"> adopted by the </w:t>
      </w:r>
      <w:r w:rsidR="00F0682A" w:rsidRPr="005C2B40">
        <w:t xml:space="preserve">European Parliament </w:t>
      </w:r>
      <w:r w:rsidRPr="005C2B40">
        <w:t>on</w:t>
      </w:r>
      <w:r w:rsidR="00F0682A" w:rsidRPr="005C2B40">
        <w:t xml:space="preserve"> </w:t>
      </w:r>
      <w:r w:rsidR="00EC5478" w:rsidRPr="005C2B40">
        <w:t>1</w:t>
      </w:r>
      <w:r w:rsidR="002819C0" w:rsidRPr="005C2B40">
        <w:t>2</w:t>
      </w:r>
      <w:r w:rsidR="00EC5478" w:rsidRPr="005C2B40">
        <w:t xml:space="preserve"> </w:t>
      </w:r>
      <w:r w:rsidR="003A2500" w:rsidRPr="005C2B40">
        <w:t>July</w:t>
      </w:r>
      <w:r w:rsidR="00F0682A" w:rsidRPr="005C2B40">
        <w:t xml:space="preserve"> 2023 on the proposal for a regulation of the European Parliament and of the Council on nature restoration</w:t>
      </w:r>
      <w:bookmarkEnd w:id="4"/>
      <w:r w:rsidR="00F0682A" w:rsidRPr="005C2B40">
        <w:t xml:space="preserve"> </w:t>
      </w:r>
      <w:bookmarkStart w:id="5" w:name="References"/>
      <w:r w:rsidR="00F0682A" w:rsidRPr="005C2B40">
        <w:t>(</w:t>
      </w:r>
      <w:proofErr w:type="gramStart"/>
      <w:r w:rsidR="00F0682A" w:rsidRPr="005C2B40">
        <w:t>COM(</w:t>
      </w:r>
      <w:proofErr w:type="gramEnd"/>
      <w:r w:rsidR="00F0682A" w:rsidRPr="005C2B40">
        <w:t>2022)0304 – C9-0208/2022 – 2022/0195(COD))</w:t>
      </w:r>
      <w:bookmarkEnd w:id="5"/>
      <w:r w:rsidRPr="005C2B40">
        <w:rPr>
          <w:rStyle w:val="FootnoteReference"/>
        </w:rPr>
        <w:footnoteReference w:id="2"/>
      </w:r>
    </w:p>
    <w:p w14:paraId="4E3ADA8C" w14:textId="77777777" w:rsidR="00F0682A" w:rsidRPr="005C2B40" w:rsidRDefault="00F0682A" w:rsidP="00F0682A"/>
    <w:p w14:paraId="42DEFADC" w14:textId="77777777" w:rsidR="00D073ED" w:rsidRPr="005C2B40" w:rsidRDefault="00D073ED" w:rsidP="00D073ED">
      <w:pPr>
        <w:pStyle w:val="NormalBold"/>
      </w:pPr>
      <w:bookmarkStart w:id="6" w:name="TextBodyBegin"/>
      <w:bookmarkEnd w:id="6"/>
      <w:r w:rsidRPr="005C2B40">
        <w:t>(Ordinary legislative procedure: first reading)</w:t>
      </w:r>
    </w:p>
    <w:p w14:paraId="6068FFC8" w14:textId="77777777" w:rsidR="00D361B0" w:rsidRPr="005C2B40" w:rsidRDefault="00D361B0">
      <w:pPr>
        <w:widowControl/>
      </w:pPr>
      <w:bookmarkStart w:id="7" w:name="TextBodyEnd"/>
      <w:bookmarkStart w:id="8" w:name="_DV_M1"/>
      <w:bookmarkStart w:id="9" w:name="_DV_M2"/>
      <w:bookmarkEnd w:id="7"/>
      <w:bookmarkEnd w:id="8"/>
      <w:bookmarkEnd w:id="9"/>
      <w:r w:rsidRPr="005C2B40">
        <w:br w:type="page"/>
      </w:r>
    </w:p>
    <w:p w14:paraId="6A0DC69E" w14:textId="495AAF29" w:rsidR="00D361B0" w:rsidRPr="005C2B40" w:rsidRDefault="00D361B0" w:rsidP="00D361B0">
      <w:pPr>
        <w:spacing w:before="720" w:after="240"/>
        <w:rPr>
          <w:b/>
        </w:rPr>
      </w:pPr>
      <w:r w:rsidRPr="005C2B40">
        <w:rPr>
          <w:b/>
        </w:rPr>
        <w:lastRenderedPageBreak/>
        <w:t>[Amendment 18, unless otherwise indicated]</w:t>
      </w:r>
    </w:p>
    <w:p w14:paraId="7BB2C085" w14:textId="4B2BCABE" w:rsidR="00D361B0" w:rsidRPr="005C2B40" w:rsidRDefault="00D361B0" w:rsidP="00D361B0">
      <w:pPr>
        <w:spacing w:before="720" w:after="240"/>
        <w:jc w:val="center"/>
      </w:pPr>
      <w:r w:rsidRPr="005C2B40">
        <w:t>AMENDMENTS BY THE EUROPEAN PARLIAMENT</w:t>
      </w:r>
      <w:r w:rsidRPr="005C2B40">
        <w:rPr>
          <w:vertAlign w:val="superscript"/>
        </w:rPr>
        <w:footnoteReference w:customMarkFollows="1" w:id="3"/>
        <w:t>*</w:t>
      </w:r>
    </w:p>
    <w:p w14:paraId="1390AA67" w14:textId="77777777" w:rsidR="00D361B0" w:rsidRPr="005C2B40" w:rsidRDefault="00D361B0" w:rsidP="00D361B0">
      <w:pPr>
        <w:spacing w:after="240"/>
        <w:jc w:val="center"/>
      </w:pPr>
      <w:proofErr w:type="gramStart"/>
      <w:r w:rsidRPr="005C2B40">
        <w:t>to</w:t>
      </w:r>
      <w:proofErr w:type="gramEnd"/>
      <w:r w:rsidRPr="005C2B40">
        <w:t xml:space="preserve"> the Commission proposal</w:t>
      </w:r>
    </w:p>
    <w:p w14:paraId="2FE5DD1A" w14:textId="77777777" w:rsidR="00D361B0" w:rsidRPr="005C2B40" w:rsidRDefault="00D361B0" w:rsidP="00D361B0">
      <w:pPr>
        <w:spacing w:after="240"/>
        <w:jc w:val="center"/>
      </w:pPr>
      <w:r w:rsidRPr="005C2B40">
        <w:t>---------------------------------------------------------</w:t>
      </w:r>
    </w:p>
    <w:p w14:paraId="20600451" w14:textId="77777777" w:rsidR="00D361B0" w:rsidRPr="005C2B40" w:rsidRDefault="00D361B0" w:rsidP="00D361B0">
      <w:pPr>
        <w:suppressAutoHyphens/>
        <w:spacing w:before="360"/>
        <w:jc w:val="center"/>
        <w:rPr>
          <w:rFonts w:eastAsia="Calibri"/>
          <w:b/>
          <w:szCs w:val="24"/>
          <w:lang w:eastAsia="en-US"/>
        </w:rPr>
      </w:pPr>
      <w:r w:rsidRPr="005C2B40">
        <w:rPr>
          <w:rFonts w:eastAsia="Calibri"/>
          <w:b/>
          <w:szCs w:val="24"/>
          <w:lang w:eastAsia="en-US"/>
        </w:rPr>
        <w:t>REGULATION OF THE EUROPEAN PARLIAMENT AND OF THE COUNCIL</w:t>
      </w:r>
    </w:p>
    <w:p w14:paraId="1E92510C" w14:textId="77777777" w:rsidR="00D361B0" w:rsidRPr="005C2B40" w:rsidRDefault="00D361B0" w:rsidP="00D361B0">
      <w:pPr>
        <w:widowControl/>
        <w:suppressAutoHyphens/>
        <w:spacing w:before="360" w:line="360" w:lineRule="auto"/>
        <w:jc w:val="center"/>
        <w:rPr>
          <w:rFonts w:eastAsia="Calibri"/>
          <w:b/>
          <w:szCs w:val="24"/>
          <w:lang w:eastAsia="en-US"/>
        </w:rPr>
      </w:pPr>
      <w:proofErr w:type="gramStart"/>
      <w:r w:rsidRPr="005C2B40">
        <w:rPr>
          <w:rFonts w:eastAsia="Calibri"/>
          <w:b/>
          <w:szCs w:val="24"/>
          <w:lang w:eastAsia="en-US"/>
        </w:rPr>
        <w:t>on</w:t>
      </w:r>
      <w:proofErr w:type="gramEnd"/>
      <w:r w:rsidRPr="005C2B40">
        <w:rPr>
          <w:rFonts w:eastAsia="Calibri"/>
          <w:b/>
          <w:szCs w:val="24"/>
          <w:lang w:eastAsia="en-US"/>
        </w:rPr>
        <w:t xml:space="preserve"> nature restoration</w:t>
      </w:r>
    </w:p>
    <w:p w14:paraId="6E3C06FC" w14:textId="77777777" w:rsidR="00D361B0" w:rsidRPr="005C2B40" w:rsidRDefault="00D361B0" w:rsidP="00D361B0">
      <w:pPr>
        <w:widowControl/>
        <w:suppressAutoHyphens/>
        <w:spacing w:before="360" w:after="240" w:line="360" w:lineRule="auto"/>
        <w:jc w:val="center"/>
        <w:rPr>
          <w:rFonts w:eastAsia="Calibri"/>
          <w:szCs w:val="24"/>
          <w:lang w:eastAsia="en-US"/>
        </w:rPr>
      </w:pPr>
      <w:r w:rsidRPr="005C2B40">
        <w:rPr>
          <w:rFonts w:eastAsia="Calibri"/>
          <w:szCs w:val="24"/>
          <w:lang w:eastAsia="en-US"/>
        </w:rPr>
        <w:t>(Text with EEA relevance)</w:t>
      </w:r>
    </w:p>
    <w:p w14:paraId="0FE4D248" w14:textId="77777777" w:rsidR="00D361B0" w:rsidRPr="005C2B40" w:rsidRDefault="00D361B0" w:rsidP="00D361B0">
      <w:pPr>
        <w:keepNext/>
        <w:widowControl/>
        <w:suppressAutoHyphens/>
        <w:spacing w:line="360" w:lineRule="auto"/>
        <w:jc w:val="both"/>
        <w:rPr>
          <w:rFonts w:eastAsia="Calibri"/>
          <w:szCs w:val="24"/>
          <w:lang w:eastAsia="en-US"/>
        </w:rPr>
      </w:pPr>
      <w:r w:rsidRPr="005C2B40">
        <w:rPr>
          <w:rFonts w:eastAsia="Calibri"/>
          <w:szCs w:val="24"/>
          <w:lang w:eastAsia="en-US"/>
        </w:rPr>
        <w:t>THE EUROPEAN PARLIAMENT AND THE COUNCIL OF THE EUROPEAN UNION,</w:t>
      </w:r>
    </w:p>
    <w:p w14:paraId="5863DAD0" w14:textId="77777777" w:rsidR="00D361B0" w:rsidRPr="005C2B40" w:rsidRDefault="00D361B0" w:rsidP="00D361B0">
      <w:pPr>
        <w:widowControl/>
        <w:suppressAutoHyphens/>
        <w:spacing w:line="360" w:lineRule="auto"/>
        <w:rPr>
          <w:rFonts w:eastAsia="Calibri"/>
          <w:szCs w:val="24"/>
          <w:lang w:eastAsia="en-US"/>
        </w:rPr>
      </w:pPr>
      <w:r w:rsidRPr="005C2B40">
        <w:rPr>
          <w:rFonts w:eastAsia="Calibri"/>
          <w:szCs w:val="24"/>
          <w:lang w:eastAsia="en-US"/>
        </w:rPr>
        <w:t>Having regard to the Treaty on the Functioning of the European Union, and in particular Article 192(1) thereof,</w:t>
      </w:r>
    </w:p>
    <w:p w14:paraId="09CE426B" w14:textId="77777777" w:rsidR="00D361B0" w:rsidRPr="005C2B40" w:rsidRDefault="00D361B0" w:rsidP="00D361B0">
      <w:pPr>
        <w:widowControl/>
        <w:suppressAutoHyphens/>
        <w:spacing w:line="360" w:lineRule="auto"/>
        <w:rPr>
          <w:rFonts w:eastAsia="Calibri"/>
          <w:szCs w:val="24"/>
          <w:lang w:eastAsia="en-US"/>
        </w:rPr>
      </w:pPr>
      <w:r w:rsidRPr="005C2B40">
        <w:rPr>
          <w:rFonts w:eastAsia="Calibri"/>
          <w:szCs w:val="24"/>
          <w:lang w:eastAsia="en-US"/>
        </w:rPr>
        <w:t>Having regard to the proposal from the European Commission,</w:t>
      </w:r>
    </w:p>
    <w:p w14:paraId="48D6C914" w14:textId="77777777" w:rsidR="00D361B0" w:rsidRPr="005C2B40" w:rsidRDefault="00D361B0" w:rsidP="00D361B0">
      <w:pPr>
        <w:widowControl/>
        <w:suppressAutoHyphens/>
        <w:spacing w:line="360" w:lineRule="auto"/>
        <w:rPr>
          <w:rFonts w:eastAsia="Calibri"/>
          <w:szCs w:val="24"/>
          <w:lang w:eastAsia="en-US"/>
        </w:rPr>
      </w:pPr>
      <w:r w:rsidRPr="005C2B40">
        <w:rPr>
          <w:rFonts w:eastAsia="Calibri"/>
          <w:szCs w:val="24"/>
          <w:lang w:eastAsia="en-US"/>
        </w:rPr>
        <w:t>After transmission of the draft legislative act to the national parliaments,</w:t>
      </w:r>
    </w:p>
    <w:p w14:paraId="72ECE5AB" w14:textId="77777777" w:rsidR="00D361B0" w:rsidRPr="005C2B40" w:rsidRDefault="00D361B0" w:rsidP="00D361B0">
      <w:pPr>
        <w:widowControl/>
        <w:suppressAutoHyphens/>
        <w:spacing w:line="360" w:lineRule="auto"/>
        <w:rPr>
          <w:rFonts w:eastAsia="Calibri"/>
          <w:szCs w:val="24"/>
          <w:lang w:eastAsia="en-US"/>
        </w:rPr>
      </w:pPr>
      <w:r w:rsidRPr="005C2B40">
        <w:rPr>
          <w:rFonts w:eastAsia="Calibri"/>
          <w:szCs w:val="24"/>
          <w:lang w:eastAsia="en-US"/>
        </w:rPr>
        <w:t>Having regard to the opinion of the European Economic and Social Committee</w:t>
      </w:r>
      <w:r w:rsidRPr="005C2B40">
        <w:rPr>
          <w:rFonts w:eastAsia="Calibri"/>
          <w:bCs/>
          <w:szCs w:val="24"/>
          <w:vertAlign w:val="superscript"/>
          <w:lang w:eastAsia="en-US"/>
        </w:rPr>
        <w:footnoteReference w:id="4"/>
      </w:r>
      <w:r w:rsidRPr="005C2B40">
        <w:rPr>
          <w:rFonts w:eastAsia="Calibri"/>
          <w:szCs w:val="24"/>
          <w:lang w:eastAsia="en-US"/>
        </w:rPr>
        <w:t>,</w:t>
      </w:r>
    </w:p>
    <w:p w14:paraId="0533D66C" w14:textId="77777777" w:rsidR="00D361B0" w:rsidRPr="005C2B40" w:rsidRDefault="00D361B0" w:rsidP="00D361B0">
      <w:pPr>
        <w:widowControl/>
        <w:suppressAutoHyphens/>
        <w:spacing w:line="360" w:lineRule="auto"/>
        <w:rPr>
          <w:rFonts w:eastAsia="Calibri"/>
          <w:szCs w:val="24"/>
          <w:lang w:eastAsia="en-US"/>
        </w:rPr>
      </w:pPr>
      <w:r w:rsidRPr="005C2B40">
        <w:rPr>
          <w:rFonts w:eastAsia="Calibri"/>
          <w:szCs w:val="24"/>
          <w:lang w:eastAsia="en-US"/>
        </w:rPr>
        <w:t>Having regard to the opinion of the Committee of the Regions,</w:t>
      </w:r>
    </w:p>
    <w:p w14:paraId="30B5A61B" w14:textId="77777777" w:rsidR="00D361B0" w:rsidRPr="005C2B40" w:rsidRDefault="00D361B0" w:rsidP="00D361B0">
      <w:pPr>
        <w:widowControl/>
        <w:suppressAutoHyphens/>
        <w:spacing w:line="360" w:lineRule="auto"/>
        <w:rPr>
          <w:rFonts w:eastAsia="Calibri"/>
          <w:szCs w:val="24"/>
          <w:lang w:eastAsia="en-US"/>
        </w:rPr>
      </w:pPr>
      <w:r w:rsidRPr="005C2B40">
        <w:rPr>
          <w:rFonts w:eastAsia="Calibri"/>
          <w:szCs w:val="24"/>
          <w:lang w:eastAsia="en-US"/>
        </w:rPr>
        <w:t>Acting in accordance with the ordinary legislative procedure,</w:t>
      </w:r>
    </w:p>
    <w:p w14:paraId="43B22E7A" w14:textId="77777777" w:rsidR="00D361B0" w:rsidRPr="005C2B40" w:rsidRDefault="00D361B0" w:rsidP="00D361B0">
      <w:pPr>
        <w:widowControl/>
        <w:suppressAutoHyphens/>
        <w:spacing w:line="360" w:lineRule="auto"/>
        <w:rPr>
          <w:rFonts w:eastAsia="Calibri"/>
          <w:szCs w:val="24"/>
          <w:lang w:eastAsia="en-US"/>
        </w:rPr>
      </w:pPr>
      <w:r w:rsidRPr="005C2B40">
        <w:rPr>
          <w:rFonts w:eastAsia="Calibri"/>
          <w:szCs w:val="24"/>
          <w:lang w:eastAsia="en-US"/>
        </w:rPr>
        <w:t>Whereas:</w:t>
      </w:r>
    </w:p>
    <w:p w14:paraId="25ADE1E7" w14:textId="77777777" w:rsidR="00D361B0" w:rsidRPr="005C2B40" w:rsidRDefault="00D361B0" w:rsidP="00D361B0">
      <w:pPr>
        <w:widowControl/>
        <w:suppressAutoHyphens/>
        <w:spacing w:before="120" w:after="120" w:line="360" w:lineRule="auto"/>
        <w:ind w:left="567" w:right="-1" w:hanging="567"/>
        <w:rPr>
          <w:rFonts w:eastAsia="Calibri"/>
          <w:szCs w:val="24"/>
          <w:lang w:eastAsia="en-US"/>
        </w:rPr>
      </w:pPr>
      <w:r w:rsidRPr="005C2B40">
        <w:rPr>
          <w:rFonts w:eastAsia="Calibri"/>
          <w:szCs w:val="24"/>
          <w:lang w:eastAsia="en-US"/>
        </w:rPr>
        <w:t>(1)</w:t>
      </w:r>
      <w:r w:rsidRPr="005C2B40">
        <w:rPr>
          <w:rFonts w:eastAsia="Calibri"/>
          <w:szCs w:val="24"/>
          <w:lang w:eastAsia="en-US"/>
        </w:rPr>
        <w:tab/>
        <w:t xml:space="preserve">It is necessary to lay down rules at Union level on the restoration of ecosystems to ensure the recovery to biodiverse and resilient nature across the Union territory. Restoring ecosystems also contributes to the </w:t>
      </w:r>
      <w:proofErr w:type="gramStart"/>
      <w:r w:rsidRPr="005C2B40">
        <w:rPr>
          <w:rFonts w:eastAsia="Calibri"/>
          <w:szCs w:val="24"/>
          <w:lang w:eastAsia="en-US"/>
        </w:rPr>
        <w:t>Union climate change mitigation</w:t>
      </w:r>
      <w:proofErr w:type="gramEnd"/>
      <w:r w:rsidRPr="005C2B40">
        <w:rPr>
          <w:rFonts w:eastAsia="Calibri"/>
          <w:szCs w:val="24"/>
          <w:lang w:eastAsia="en-US"/>
        </w:rPr>
        <w:t xml:space="preserve"> and climate change adaptation objectives. </w:t>
      </w:r>
    </w:p>
    <w:p w14:paraId="1AC01DC2" w14:textId="77777777" w:rsidR="00D361B0" w:rsidRPr="005C2B40" w:rsidRDefault="00D361B0" w:rsidP="00D361B0">
      <w:pPr>
        <w:widowControl/>
        <w:suppressAutoHyphens/>
        <w:spacing w:before="120" w:after="120" w:line="360" w:lineRule="auto"/>
        <w:ind w:left="567" w:right="-1" w:hanging="567"/>
        <w:rPr>
          <w:rFonts w:eastAsia="Calibri"/>
          <w:szCs w:val="24"/>
          <w:lang w:eastAsia="en-US"/>
        </w:rPr>
      </w:pPr>
      <w:r w:rsidRPr="005C2B40">
        <w:rPr>
          <w:rFonts w:eastAsia="Calibri"/>
          <w:szCs w:val="24"/>
          <w:lang w:eastAsia="en-US"/>
        </w:rPr>
        <w:br w:type="page"/>
      </w:r>
    </w:p>
    <w:p w14:paraId="57424FDA" w14:textId="77777777" w:rsidR="00D361B0" w:rsidRPr="005C2B40" w:rsidRDefault="00D361B0" w:rsidP="00D361B0">
      <w:pPr>
        <w:widowControl/>
        <w:suppressAutoHyphens/>
        <w:spacing w:before="120" w:after="120" w:line="360" w:lineRule="auto"/>
        <w:ind w:left="567" w:right="-1" w:hanging="567"/>
        <w:rPr>
          <w:rFonts w:eastAsia="Calibri"/>
          <w:szCs w:val="24"/>
          <w:lang w:eastAsia="en-US"/>
        </w:rPr>
      </w:pPr>
      <w:r w:rsidRPr="005C2B40">
        <w:rPr>
          <w:rFonts w:eastAsia="Calibri"/>
          <w:szCs w:val="24"/>
          <w:lang w:eastAsia="en-US"/>
        </w:rPr>
        <w:lastRenderedPageBreak/>
        <w:t>(2)</w:t>
      </w:r>
      <w:r w:rsidRPr="005C2B40">
        <w:rPr>
          <w:rFonts w:eastAsia="Calibri"/>
          <w:szCs w:val="24"/>
          <w:lang w:eastAsia="en-US"/>
        </w:rPr>
        <w:tab/>
        <w:t>The European Green Deal</w:t>
      </w:r>
      <w:r w:rsidRPr="005C2B40">
        <w:rPr>
          <w:rFonts w:eastAsia="Calibri"/>
          <w:szCs w:val="24"/>
          <w:vertAlign w:val="superscript"/>
          <w:lang w:eastAsia="en-US"/>
        </w:rPr>
        <w:footnoteReference w:id="5"/>
      </w:r>
      <w:r w:rsidRPr="005C2B40">
        <w:rPr>
          <w:rFonts w:eastAsia="Calibri"/>
          <w:szCs w:val="24"/>
          <w:lang w:eastAsia="en-US"/>
        </w:rPr>
        <w:t xml:space="preserve"> has </w:t>
      </w:r>
      <w:r w:rsidRPr="005C2B40">
        <w:rPr>
          <w:rFonts w:eastAsia="Calibri"/>
          <w:szCs w:val="24"/>
          <w:lang w:eastAsia="nl-BE"/>
        </w:rPr>
        <w:t xml:space="preserve">set out an ambitious roadmap to transform the Union into a fair and prosperous society, with a modern, resource-efficient and competitive economy, aiming </w:t>
      </w:r>
      <w:r w:rsidRPr="005C2B40">
        <w:rPr>
          <w:rFonts w:eastAsia="Calibri"/>
          <w:szCs w:val="24"/>
          <w:lang w:eastAsia="en-US"/>
        </w:rPr>
        <w:t>to protect, conserve and enhance the Union’s natural capital, and to protect the health and well-being of citizens from environment-related risks and impacts. As part of the European Green Deal, the Commission has adopted an EU Biodiversity Strategy for 2030</w:t>
      </w:r>
      <w:r w:rsidRPr="005C2B40">
        <w:rPr>
          <w:rFonts w:eastAsia="Calibri"/>
          <w:szCs w:val="24"/>
          <w:vertAlign w:val="superscript"/>
          <w:lang w:eastAsia="en-US"/>
        </w:rPr>
        <w:footnoteReference w:id="6"/>
      </w:r>
      <w:r w:rsidRPr="005C2B40">
        <w:rPr>
          <w:rFonts w:eastAsia="Calibri"/>
          <w:szCs w:val="24"/>
          <w:lang w:eastAsia="en-US"/>
        </w:rPr>
        <w:t>.</w:t>
      </w:r>
    </w:p>
    <w:p w14:paraId="25FE36C3" w14:textId="77777777" w:rsidR="00D361B0" w:rsidRPr="005C2B40" w:rsidRDefault="00D361B0" w:rsidP="00D361B0">
      <w:pPr>
        <w:widowControl/>
        <w:suppressAutoHyphens/>
        <w:spacing w:before="120" w:after="120" w:line="360" w:lineRule="auto"/>
        <w:ind w:left="567" w:right="-1" w:hanging="567"/>
        <w:rPr>
          <w:rFonts w:eastAsia="Calibri"/>
          <w:szCs w:val="24"/>
          <w:lang w:eastAsia="en-US"/>
        </w:rPr>
      </w:pPr>
      <w:proofErr w:type="gramStart"/>
      <w:r w:rsidRPr="005C2B40">
        <w:rPr>
          <w:rFonts w:eastAsia="Calibri"/>
          <w:szCs w:val="24"/>
          <w:lang w:eastAsia="en-US"/>
        </w:rPr>
        <w:t>(3)</w:t>
      </w:r>
      <w:r w:rsidRPr="005C2B40">
        <w:rPr>
          <w:rFonts w:eastAsia="Calibri"/>
          <w:szCs w:val="24"/>
          <w:lang w:eastAsia="en-US"/>
        </w:rPr>
        <w:tab/>
        <w:t>The Union and its Member States, as parties to the Convention on Biological Diversity, approved by Council Decision 93/626/EEC</w:t>
      </w:r>
      <w:r w:rsidRPr="005C2B40">
        <w:rPr>
          <w:rFonts w:eastAsia="Calibri"/>
          <w:szCs w:val="24"/>
          <w:vertAlign w:val="superscript"/>
          <w:lang w:eastAsia="en-US"/>
        </w:rPr>
        <w:footnoteReference w:id="7"/>
      </w:r>
      <w:r w:rsidRPr="005C2B40">
        <w:rPr>
          <w:rFonts w:eastAsia="Calibri"/>
          <w:szCs w:val="24"/>
          <w:lang w:eastAsia="en-US"/>
        </w:rPr>
        <w:t>, are committed to the long-term strategic vision adopted by the Conference of the Parties in 2010 by Decision X/2 Strategic Plan for Biodiversity 2011-2020</w:t>
      </w:r>
      <w:r w:rsidRPr="005C2B40">
        <w:rPr>
          <w:rFonts w:eastAsia="Calibri"/>
          <w:szCs w:val="24"/>
          <w:vertAlign w:val="superscript"/>
          <w:lang w:eastAsia="en-US"/>
        </w:rPr>
        <w:footnoteReference w:id="8"/>
      </w:r>
      <w:r w:rsidRPr="005C2B40">
        <w:rPr>
          <w:rFonts w:eastAsia="Calibri"/>
          <w:szCs w:val="24"/>
          <w:vertAlign w:val="superscript"/>
          <w:lang w:eastAsia="en-US"/>
        </w:rPr>
        <w:t xml:space="preserve"> </w:t>
      </w:r>
      <w:r w:rsidRPr="005C2B40">
        <w:rPr>
          <w:rFonts w:eastAsia="Calibri"/>
          <w:szCs w:val="24"/>
          <w:lang w:eastAsia="en-US"/>
        </w:rPr>
        <w:t>that, by 2050, biodiversity is to be valued, conserved, restored and wisely used, maintaining ecosystem services, sustaining a healthy planet and delivering benefits essential for all people.</w:t>
      </w:r>
      <w:proofErr w:type="gramEnd"/>
    </w:p>
    <w:p w14:paraId="2487A524" w14:textId="77777777" w:rsidR="00D361B0" w:rsidRPr="005C2B40" w:rsidRDefault="00D361B0" w:rsidP="00D361B0">
      <w:pPr>
        <w:widowControl/>
        <w:suppressAutoHyphens/>
        <w:spacing w:before="120" w:after="120" w:line="360" w:lineRule="auto"/>
        <w:ind w:left="567" w:right="-1" w:hanging="567"/>
        <w:rPr>
          <w:rFonts w:eastAsia="Calibri"/>
          <w:szCs w:val="24"/>
          <w:lang w:eastAsia="en-US"/>
        </w:rPr>
      </w:pPr>
      <w:r w:rsidRPr="005C2B40">
        <w:rPr>
          <w:rFonts w:eastAsia="Calibri"/>
          <w:szCs w:val="24"/>
          <w:lang w:eastAsia="en-US"/>
        </w:rPr>
        <w:br w:type="page"/>
      </w:r>
      <w:proofErr w:type="gramStart"/>
      <w:r w:rsidRPr="005C2B40">
        <w:rPr>
          <w:rFonts w:eastAsia="Calibri"/>
          <w:szCs w:val="24"/>
          <w:lang w:eastAsia="en-US"/>
        </w:rPr>
        <w:lastRenderedPageBreak/>
        <w:t>(4)</w:t>
      </w:r>
      <w:r w:rsidRPr="005C2B40">
        <w:rPr>
          <w:rFonts w:eastAsia="Calibri"/>
          <w:szCs w:val="24"/>
          <w:lang w:eastAsia="en-US"/>
        </w:rPr>
        <w:tab/>
      </w:r>
      <w:r w:rsidRPr="005C2B40">
        <w:rPr>
          <w:rFonts w:eastAsia="Calibri"/>
          <w:b/>
          <w:i/>
          <w:szCs w:val="24"/>
          <w:lang w:eastAsia="en-US"/>
        </w:rPr>
        <w:t>The Convention on Biological Diversity agreed at COP 15 in December 2022,</w:t>
      </w:r>
      <w:r w:rsidRPr="005C2B40">
        <w:rPr>
          <w:rFonts w:eastAsia="Calibri"/>
          <w:b/>
          <w:i/>
          <w:szCs w:val="24"/>
          <w:vertAlign w:val="superscript"/>
          <w:lang w:eastAsia="en-US"/>
        </w:rPr>
        <w:footnoteReference w:id="9"/>
      </w:r>
      <w:r w:rsidRPr="005C2B40">
        <w:rPr>
          <w:rFonts w:eastAsia="Calibri"/>
          <w:b/>
          <w:i/>
          <w:szCs w:val="24"/>
          <w:lang w:eastAsia="en-US"/>
        </w:rPr>
        <w:t xml:space="preserve"> the </w:t>
      </w:r>
      <w:bookmarkStart w:id="10" w:name="_Hlk129711629"/>
      <w:r w:rsidRPr="005C2B40">
        <w:rPr>
          <w:rFonts w:eastAsia="Calibri"/>
          <w:b/>
          <w:i/>
          <w:szCs w:val="24"/>
          <w:lang w:eastAsia="en-US"/>
        </w:rPr>
        <w:t xml:space="preserve">Global Biodiversity Framework that sets out action-oriented global targets </w:t>
      </w:r>
      <w:r w:rsidRPr="005C2B40">
        <w:rPr>
          <w:rFonts w:eastAsia="Calibri"/>
          <w:b/>
          <w:i/>
          <w:szCs w:val="24"/>
          <w:shd w:val="clear" w:color="auto" w:fill="FFFFFF"/>
          <w:lang w:eastAsia="en-US"/>
        </w:rPr>
        <w:t xml:space="preserve">for urgent action over the decade to 2030 </w:t>
      </w:r>
      <w:r w:rsidRPr="005C2B40">
        <w:rPr>
          <w:rFonts w:eastAsia="Calibri"/>
          <w:b/>
          <w:i/>
          <w:szCs w:val="24"/>
          <w:lang w:eastAsia="en-US"/>
        </w:rPr>
        <w:t xml:space="preserve">to </w:t>
      </w:r>
      <w:r w:rsidRPr="005C2B40">
        <w:rPr>
          <w:rFonts w:eastAsia="Calibri"/>
          <w:b/>
          <w:i/>
          <w:szCs w:val="24"/>
          <w:shd w:val="clear" w:color="auto" w:fill="FFFFFF"/>
          <w:lang w:eastAsia="en-US"/>
        </w:rPr>
        <w:t xml:space="preserve">ensure that all areas are under participatory, integrated and biodiversity inclusive spatial planning and/or effective management processes addressing land and sea use change; </w:t>
      </w:r>
      <w:r w:rsidRPr="005C2B40">
        <w:rPr>
          <w:rFonts w:eastAsia="Calibri"/>
          <w:b/>
          <w:i/>
          <w:szCs w:val="24"/>
          <w:lang w:eastAsia="en-US"/>
        </w:rPr>
        <w:t>to</w:t>
      </w:r>
      <w:r w:rsidRPr="005C2B40" w:rsidDel="00D22B0A">
        <w:rPr>
          <w:rFonts w:eastAsia="Calibri"/>
          <w:b/>
          <w:i/>
          <w:szCs w:val="24"/>
          <w:lang w:eastAsia="en-US"/>
        </w:rPr>
        <w:t xml:space="preserve"> </w:t>
      </w:r>
      <w:r w:rsidRPr="005C2B40">
        <w:rPr>
          <w:rFonts w:eastAsia="Calibri"/>
          <w:b/>
          <w:i/>
          <w:szCs w:val="24"/>
          <w:lang w:eastAsia="en-US"/>
        </w:rPr>
        <w:t xml:space="preserve">bring the loss of areas of high biodiversity importance, including ecosystems of high ecological integrity, close to zero by 2030 </w:t>
      </w:r>
      <w:r w:rsidRPr="005C2B40">
        <w:rPr>
          <w:rFonts w:eastAsia="Calibri"/>
          <w:b/>
          <w:i/>
          <w:szCs w:val="24"/>
          <w:shd w:val="clear" w:color="auto" w:fill="FFFFFF"/>
          <w:lang w:eastAsia="en-US"/>
        </w:rPr>
        <w:t xml:space="preserve">while respecting the rights of indigenous peoples and local communities, </w:t>
      </w:r>
      <w:r w:rsidRPr="005C2B40">
        <w:rPr>
          <w:rFonts w:eastAsia="Calibri"/>
          <w:b/>
          <w:bCs/>
          <w:i/>
          <w:szCs w:val="22"/>
          <w:lang w:eastAsia="en-US"/>
        </w:rPr>
        <w:t>as set out in the United Nations Declaration on the Rights of Indigenous Peoples (UNDRIP)</w:t>
      </w:r>
      <w:r w:rsidRPr="005C2B40">
        <w:rPr>
          <w:rFonts w:eastAsia="Calibri"/>
          <w:b/>
          <w:i/>
          <w:szCs w:val="24"/>
          <w:shd w:val="clear" w:color="auto" w:fill="FFFFFF"/>
          <w:lang w:eastAsia="en-US"/>
        </w:rPr>
        <w:t xml:space="preserve">; </w:t>
      </w:r>
      <w:r w:rsidRPr="005C2B40">
        <w:rPr>
          <w:rFonts w:eastAsia="Calibri"/>
          <w:b/>
          <w:i/>
          <w:szCs w:val="24"/>
          <w:lang w:eastAsia="en-US"/>
        </w:rPr>
        <w:t>to ensure that by 2030 at least 30 per cent of areas of degraded terrestrial, inland water, and marine and coastal ecosystems are under effective restoration, in order to enhance biodiversity and ecosystem functions and services, ecological integrity and connectivity;</w:t>
      </w:r>
      <w:r w:rsidRPr="005C2B40">
        <w:rPr>
          <w:rFonts w:eastAsia="Calibri"/>
          <w:b/>
          <w:i/>
          <w:szCs w:val="24"/>
          <w:shd w:val="clear" w:color="auto" w:fill="FFFFFF"/>
          <w:lang w:eastAsia="en-US"/>
        </w:rPr>
        <w:t xml:space="preserve"> to restore, maintain and enhance nature’s contributions to people, including ecosystem functions and services, such as the regulation of air, water and climate, soil health, pollination and reduction of disease risk, as well as protection from natural hazards and disasters, through nature-based solutions and/or ecosystem-based approaches for the benefit of all people and nature.</w:t>
      </w:r>
      <w:proofErr w:type="gramEnd"/>
      <w:r w:rsidRPr="005C2B40">
        <w:rPr>
          <w:rFonts w:eastAsia="Calibri"/>
          <w:b/>
          <w:i/>
          <w:szCs w:val="24"/>
          <w:shd w:val="clear" w:color="auto" w:fill="FFFFFF"/>
          <w:lang w:eastAsia="en-US"/>
        </w:rPr>
        <w:t xml:space="preserve"> The </w:t>
      </w:r>
      <w:r w:rsidRPr="005C2B40">
        <w:rPr>
          <w:rFonts w:eastAsia="Calibri"/>
          <w:b/>
          <w:i/>
          <w:szCs w:val="24"/>
          <w:lang w:eastAsia="en-US"/>
        </w:rPr>
        <w:t>Global Biodiversity Framework</w:t>
      </w:r>
      <w:r w:rsidRPr="005C2B40" w:rsidDel="00760BF9">
        <w:rPr>
          <w:rFonts w:eastAsia="Calibri"/>
          <w:b/>
          <w:i/>
          <w:szCs w:val="24"/>
          <w:lang w:eastAsia="en-US"/>
        </w:rPr>
        <w:t xml:space="preserve"> </w:t>
      </w:r>
      <w:r w:rsidRPr="005C2B40">
        <w:rPr>
          <w:rFonts w:eastAsia="Calibri"/>
          <w:b/>
          <w:i/>
          <w:szCs w:val="24"/>
          <w:shd w:val="clear" w:color="auto" w:fill="FFFFFF"/>
          <w:lang w:eastAsia="en-US"/>
        </w:rPr>
        <w:t>will enable progress towards the achievement of the outcome-oriented goals for 2050</w:t>
      </w:r>
      <w:r w:rsidRPr="005C2B40">
        <w:rPr>
          <w:rFonts w:eastAsia="Calibri"/>
          <w:b/>
          <w:i/>
          <w:szCs w:val="24"/>
          <w:lang w:eastAsia="en-US"/>
        </w:rPr>
        <w:t>.</w:t>
      </w:r>
      <w:bookmarkEnd w:id="10"/>
    </w:p>
    <w:p w14:paraId="02D728CE" w14:textId="77777777" w:rsidR="00D361B0" w:rsidRPr="005C2B40" w:rsidRDefault="00D361B0" w:rsidP="00D361B0">
      <w:pPr>
        <w:widowControl/>
        <w:suppressAutoHyphens/>
        <w:spacing w:before="120" w:after="120" w:line="360" w:lineRule="auto"/>
        <w:ind w:left="567" w:right="-1" w:hanging="567"/>
        <w:rPr>
          <w:rFonts w:eastAsia="Calibri"/>
          <w:szCs w:val="24"/>
          <w:lang w:eastAsia="en-US"/>
        </w:rPr>
      </w:pPr>
      <w:r w:rsidRPr="005C2B40">
        <w:rPr>
          <w:rFonts w:eastAsia="Calibri"/>
          <w:szCs w:val="24"/>
          <w:lang w:eastAsia="en-US"/>
        </w:rPr>
        <w:t>(5)</w:t>
      </w:r>
      <w:r w:rsidRPr="005C2B40">
        <w:rPr>
          <w:rFonts w:eastAsia="Calibri"/>
          <w:szCs w:val="24"/>
          <w:lang w:eastAsia="en-US"/>
        </w:rPr>
        <w:tab/>
        <w:t>The UN Sustainable Development Goals</w:t>
      </w:r>
      <w:r w:rsidRPr="005C2B40">
        <w:rPr>
          <w:rFonts w:eastAsia="Calibri"/>
          <w:szCs w:val="24"/>
          <w:vertAlign w:val="superscript"/>
          <w:lang w:eastAsia="en-US"/>
        </w:rPr>
        <w:footnoteReference w:id="10"/>
      </w:r>
      <w:r w:rsidRPr="005C2B40">
        <w:rPr>
          <w:rFonts w:eastAsia="Calibri"/>
          <w:szCs w:val="24"/>
          <w:lang w:eastAsia="en-US"/>
        </w:rPr>
        <w:t>, in particular goals 14.2, 15.1, 15.2 and 15.3, refer to the need to ensure the conservation, restoration and sustainable use of terrestrial and inland freshwater ecosystems and their services, in particular forests, wetlands, mountains and drylands.</w:t>
      </w:r>
    </w:p>
    <w:p w14:paraId="13450855" w14:textId="77777777" w:rsidR="00D361B0" w:rsidRPr="005C2B40" w:rsidRDefault="00D361B0" w:rsidP="00D361B0">
      <w:pPr>
        <w:widowControl/>
        <w:suppressAutoHyphens/>
        <w:spacing w:before="120" w:after="120" w:line="360" w:lineRule="auto"/>
        <w:ind w:left="567" w:right="-1" w:hanging="567"/>
        <w:rPr>
          <w:rFonts w:eastAsia="Calibri"/>
          <w:szCs w:val="24"/>
          <w:lang w:eastAsia="en-US"/>
        </w:rPr>
      </w:pPr>
      <w:r w:rsidRPr="005C2B40">
        <w:rPr>
          <w:rFonts w:eastAsia="Calibri"/>
          <w:szCs w:val="24"/>
          <w:lang w:eastAsia="en-US"/>
        </w:rPr>
        <w:t>(6)</w:t>
      </w:r>
      <w:r w:rsidRPr="005C2B40">
        <w:rPr>
          <w:rFonts w:eastAsia="Calibri"/>
          <w:szCs w:val="24"/>
          <w:lang w:eastAsia="en-US"/>
        </w:rPr>
        <w:tab/>
        <w:t>The United Nations General Assembly, in a resolution of 1 March 2019</w:t>
      </w:r>
      <w:r w:rsidRPr="005C2B40">
        <w:rPr>
          <w:rFonts w:eastAsia="Calibri"/>
          <w:szCs w:val="24"/>
          <w:vertAlign w:val="superscript"/>
          <w:lang w:eastAsia="en-US"/>
        </w:rPr>
        <w:footnoteReference w:id="11"/>
      </w:r>
      <w:r w:rsidRPr="005C2B40">
        <w:rPr>
          <w:rFonts w:eastAsia="Calibri"/>
          <w:szCs w:val="24"/>
          <w:lang w:eastAsia="en-US"/>
        </w:rPr>
        <w:t>, proclaimed 2021–2030 the UN decade on ecosystem restoration, with the aim of supporting and scaling-up efforts to prevent, halt and reverse the degradation of ecosystems worldwide and raise awareness of the importance of ecosystem restoration.</w:t>
      </w:r>
    </w:p>
    <w:p w14:paraId="5A5D5FC6" w14:textId="77777777" w:rsidR="00D361B0" w:rsidRPr="005C2B40" w:rsidRDefault="00D361B0" w:rsidP="00D361B0">
      <w:pPr>
        <w:widowControl/>
        <w:spacing w:after="200" w:line="276" w:lineRule="auto"/>
        <w:rPr>
          <w:rFonts w:eastAsia="Calibri"/>
          <w:szCs w:val="24"/>
          <w:lang w:eastAsia="en-US"/>
        </w:rPr>
      </w:pPr>
      <w:r w:rsidRPr="005C2B40">
        <w:rPr>
          <w:rFonts w:eastAsia="Calibri"/>
          <w:szCs w:val="24"/>
          <w:lang w:eastAsia="en-US"/>
        </w:rPr>
        <w:br w:type="page"/>
      </w:r>
    </w:p>
    <w:p w14:paraId="4B3016EE" w14:textId="77777777" w:rsidR="00D361B0" w:rsidRPr="005C2B40" w:rsidRDefault="00D361B0" w:rsidP="00D361B0">
      <w:pPr>
        <w:widowControl/>
        <w:suppressAutoHyphens/>
        <w:spacing w:before="120" w:after="120" w:line="360" w:lineRule="auto"/>
        <w:ind w:left="567" w:right="-1" w:hanging="567"/>
        <w:rPr>
          <w:rFonts w:eastAsia="Calibri"/>
          <w:szCs w:val="24"/>
          <w:lang w:eastAsia="en-US"/>
        </w:rPr>
      </w:pPr>
      <w:r w:rsidRPr="005C2B40">
        <w:rPr>
          <w:rFonts w:eastAsia="Calibri"/>
          <w:szCs w:val="24"/>
          <w:lang w:eastAsia="en-US"/>
        </w:rPr>
        <w:lastRenderedPageBreak/>
        <w:t>(7)</w:t>
      </w:r>
      <w:r w:rsidRPr="005C2B40">
        <w:rPr>
          <w:rFonts w:eastAsia="Calibri"/>
          <w:szCs w:val="24"/>
          <w:lang w:eastAsia="en-US"/>
        </w:rPr>
        <w:tab/>
        <w:t xml:space="preserve">The EU Biodiversity Strategy for 2030 aims to ensure that Europe’s biodiversity </w:t>
      </w:r>
      <w:proofErr w:type="gramStart"/>
      <w:r w:rsidRPr="005C2B40">
        <w:rPr>
          <w:rFonts w:eastAsia="Calibri"/>
          <w:szCs w:val="24"/>
          <w:lang w:eastAsia="en-US"/>
        </w:rPr>
        <w:t>will be put</w:t>
      </w:r>
      <w:proofErr w:type="gramEnd"/>
      <w:r w:rsidRPr="005C2B40">
        <w:rPr>
          <w:rFonts w:eastAsia="Calibri"/>
          <w:szCs w:val="24"/>
          <w:lang w:eastAsia="en-US"/>
        </w:rPr>
        <w:t xml:space="preserve"> on the path to recovery by 2030 for the benefits of people, the planet, the climate and our economy. It sets out an ambitious EU nature restoration plan with a number of key commitments, including a commitment to put forward a proposal for legally binding EU nature restoration targets to restore degraded ecosystems, in particular those with the most potential to capture and store carbon, and to prevent and reduce the impact of natural disasters.</w:t>
      </w:r>
    </w:p>
    <w:p w14:paraId="0EEC86CD" w14:textId="77777777" w:rsidR="00D361B0" w:rsidRPr="005C2B40" w:rsidRDefault="00D361B0" w:rsidP="00D361B0">
      <w:pPr>
        <w:widowControl/>
        <w:suppressAutoHyphens/>
        <w:spacing w:before="120" w:after="120" w:line="360" w:lineRule="auto"/>
        <w:ind w:left="567" w:right="-1" w:hanging="567"/>
        <w:rPr>
          <w:rFonts w:eastAsia="Calibri"/>
          <w:szCs w:val="24"/>
          <w:lang w:eastAsia="en-US"/>
        </w:rPr>
      </w:pPr>
      <w:r w:rsidRPr="005C2B40">
        <w:rPr>
          <w:rFonts w:eastAsia="Calibri"/>
          <w:szCs w:val="24"/>
          <w:lang w:eastAsia="en-US"/>
        </w:rPr>
        <w:t>(8)</w:t>
      </w:r>
      <w:r w:rsidRPr="005C2B40">
        <w:rPr>
          <w:rFonts w:eastAsia="Calibri"/>
          <w:szCs w:val="24"/>
          <w:lang w:eastAsia="en-US"/>
        </w:rPr>
        <w:tab/>
        <w:t>In its resolution of 9 June 2021</w:t>
      </w:r>
      <w:r w:rsidRPr="005C2B40">
        <w:rPr>
          <w:rFonts w:eastAsia="Calibri"/>
          <w:szCs w:val="24"/>
          <w:vertAlign w:val="superscript"/>
          <w:lang w:eastAsia="en-US"/>
        </w:rPr>
        <w:footnoteReference w:id="12"/>
      </w:r>
      <w:r w:rsidRPr="005C2B40">
        <w:rPr>
          <w:rFonts w:eastAsia="Calibri"/>
          <w:szCs w:val="24"/>
          <w:lang w:eastAsia="en-US"/>
        </w:rPr>
        <w:t>, the European Parliament strongly welcomed the commitment to draw up a legislative proposal with binding nature restoration targets, and furthermore considered that in addition to an overall restoration target, ecosystem-, habitat- and species-specific restoration targets should be included, covering forests, grasslands, wetlands, peatlands, pollinators, free-flowing rivers, coastal areas and marine ecosystems.</w:t>
      </w:r>
    </w:p>
    <w:p w14:paraId="22FC0DE3" w14:textId="77777777" w:rsidR="00D361B0" w:rsidRPr="005C2B40" w:rsidRDefault="00D361B0" w:rsidP="00D361B0">
      <w:pPr>
        <w:widowControl/>
        <w:suppressAutoHyphens/>
        <w:spacing w:before="120" w:after="120" w:line="360" w:lineRule="auto"/>
        <w:ind w:left="567" w:right="-1" w:hanging="567"/>
        <w:rPr>
          <w:rFonts w:eastAsia="Calibri"/>
          <w:szCs w:val="24"/>
          <w:lang w:eastAsia="en-US"/>
        </w:rPr>
      </w:pPr>
      <w:r w:rsidRPr="005C2B40">
        <w:rPr>
          <w:rFonts w:eastAsia="Calibri"/>
          <w:szCs w:val="24"/>
          <w:lang w:eastAsia="en-US"/>
        </w:rPr>
        <w:t>(9)</w:t>
      </w:r>
      <w:r w:rsidRPr="005C2B40">
        <w:rPr>
          <w:rFonts w:eastAsia="Calibri"/>
          <w:szCs w:val="24"/>
          <w:lang w:eastAsia="en-US"/>
        </w:rPr>
        <w:tab/>
        <w:t>In its conclusions of 23 October 2020</w:t>
      </w:r>
      <w:r w:rsidRPr="005C2B40">
        <w:rPr>
          <w:rFonts w:eastAsia="Calibri"/>
          <w:szCs w:val="24"/>
          <w:vertAlign w:val="superscript"/>
          <w:lang w:eastAsia="en-US"/>
        </w:rPr>
        <w:footnoteReference w:id="13"/>
      </w:r>
      <w:r w:rsidRPr="005C2B40">
        <w:rPr>
          <w:rFonts w:eastAsia="Calibri"/>
          <w:szCs w:val="24"/>
          <w:lang w:eastAsia="en-US"/>
        </w:rPr>
        <w:t xml:space="preserve">, the Council acknowledged that preventing further decline of the current state of biodiversity and nature </w:t>
      </w:r>
      <w:proofErr w:type="gramStart"/>
      <w:r w:rsidRPr="005C2B40">
        <w:rPr>
          <w:rFonts w:eastAsia="Calibri"/>
          <w:szCs w:val="24"/>
          <w:lang w:eastAsia="en-US"/>
        </w:rPr>
        <w:t>will</w:t>
      </w:r>
      <w:proofErr w:type="gramEnd"/>
      <w:r w:rsidRPr="005C2B40">
        <w:rPr>
          <w:rFonts w:eastAsia="Calibri"/>
          <w:szCs w:val="24"/>
          <w:lang w:eastAsia="en-US"/>
        </w:rPr>
        <w:t xml:space="preserve"> be essential, but not sufficient to bring nature back into our lives. The Council reaffirmed that more ambition on nature restoration </w:t>
      </w:r>
      <w:proofErr w:type="gramStart"/>
      <w:r w:rsidRPr="005C2B40">
        <w:rPr>
          <w:rFonts w:eastAsia="Calibri"/>
          <w:szCs w:val="24"/>
          <w:lang w:eastAsia="en-US"/>
        </w:rPr>
        <w:t>is needed</w:t>
      </w:r>
      <w:proofErr w:type="gramEnd"/>
      <w:r w:rsidRPr="005C2B40">
        <w:rPr>
          <w:rFonts w:eastAsia="Calibri"/>
          <w:szCs w:val="24"/>
          <w:lang w:eastAsia="en-US"/>
        </w:rPr>
        <w:t xml:space="preserve"> as proposed with the new EU Nature Restoration Plan, which includes measures to protect and restore biodiversity beyond protected areas. The Council also stated that it awaited a proposal for legally binding nature restoration targets, subject to an impact assessment.</w:t>
      </w:r>
    </w:p>
    <w:p w14:paraId="3AAD85C5" w14:textId="77777777" w:rsidR="00D361B0" w:rsidRPr="005C2B40" w:rsidRDefault="00D361B0" w:rsidP="00D361B0">
      <w:pPr>
        <w:widowControl/>
        <w:suppressAutoHyphens/>
        <w:spacing w:before="120" w:after="120" w:line="360" w:lineRule="auto"/>
        <w:ind w:left="567" w:right="-1" w:hanging="567"/>
        <w:rPr>
          <w:rFonts w:eastAsia="Calibri"/>
          <w:szCs w:val="24"/>
          <w:lang w:eastAsia="en-US"/>
        </w:rPr>
      </w:pPr>
      <w:r w:rsidRPr="005C2B40">
        <w:rPr>
          <w:rFonts w:eastAsia="Calibri"/>
          <w:szCs w:val="24"/>
          <w:lang w:eastAsia="en-US"/>
        </w:rPr>
        <w:br w:type="page"/>
      </w:r>
      <w:r w:rsidRPr="005C2B40">
        <w:rPr>
          <w:rFonts w:eastAsia="Calibri"/>
          <w:szCs w:val="24"/>
          <w:lang w:eastAsia="en-US"/>
        </w:rPr>
        <w:lastRenderedPageBreak/>
        <w:t>(10)</w:t>
      </w:r>
      <w:r w:rsidRPr="005C2B40">
        <w:rPr>
          <w:rFonts w:eastAsia="Calibri"/>
          <w:szCs w:val="24"/>
          <w:lang w:eastAsia="en-US"/>
        </w:rPr>
        <w:tab/>
        <w:t xml:space="preserve">The EU Biodiversity Strategy for 2030 sets out a commitment to legally protect a minimum of 30 % of the land, including inland waters, and 30 % of the sea in the Union, of which at least one third should be under strict protection, including all remaining primary and old-growth forests. </w:t>
      </w:r>
      <w:proofErr w:type="gramStart"/>
      <w:r w:rsidRPr="005C2B40">
        <w:rPr>
          <w:rFonts w:eastAsia="Calibri"/>
          <w:szCs w:val="24"/>
          <w:lang w:eastAsia="en-US"/>
        </w:rPr>
        <w:t>The criteria and guidance for the designation of additional protected areas by Member States</w:t>
      </w:r>
      <w:r w:rsidRPr="005C2B40">
        <w:rPr>
          <w:rFonts w:eastAsia="Calibri"/>
          <w:szCs w:val="24"/>
          <w:vertAlign w:val="superscript"/>
          <w:lang w:eastAsia="en-US"/>
        </w:rPr>
        <w:footnoteReference w:id="14"/>
      </w:r>
      <w:r w:rsidRPr="005C2B40">
        <w:rPr>
          <w:rFonts w:eastAsia="Calibri"/>
          <w:szCs w:val="24"/>
          <w:lang w:eastAsia="en-US"/>
        </w:rPr>
        <w:t xml:space="preserve"> (the ‘Criteria and guidance’), developed by the Commission in cooperation with Member States and stakeholders, highlight that if the restored areas comply or are expected to comply, once restoration produces its full effect, with the criteria for protected areas, those restored areas should also contribute towards the Union targets on protected areas.</w:t>
      </w:r>
      <w:proofErr w:type="gramEnd"/>
      <w:r w:rsidRPr="005C2B40">
        <w:rPr>
          <w:rFonts w:eastAsia="Calibri"/>
          <w:szCs w:val="24"/>
          <w:lang w:eastAsia="en-US"/>
        </w:rPr>
        <w:t xml:space="preserve"> The Criteria and guidance also highlight that protected areas can provide an important contribution to the restoration targets in the EU Biodiversity Strategy for 2030, by creating the conditions for restoration efforts to be successful. This is particularly the case for </w:t>
      </w:r>
      <w:proofErr w:type="gramStart"/>
      <w:r w:rsidRPr="005C2B40">
        <w:rPr>
          <w:rFonts w:eastAsia="Calibri"/>
          <w:szCs w:val="24"/>
          <w:lang w:eastAsia="en-US"/>
        </w:rPr>
        <w:t>areas which</w:t>
      </w:r>
      <w:proofErr w:type="gramEnd"/>
      <w:r w:rsidRPr="005C2B40">
        <w:rPr>
          <w:rFonts w:eastAsia="Calibri"/>
          <w:szCs w:val="24"/>
          <w:lang w:eastAsia="en-US"/>
        </w:rPr>
        <w:t xml:space="preserve"> can recover naturally by stopping or limiting some of the pressures from human activities. Placing such areas, including in the marine environment, under strict protection, </w:t>
      </w:r>
      <w:proofErr w:type="gramStart"/>
      <w:r w:rsidRPr="005C2B40">
        <w:rPr>
          <w:rFonts w:eastAsia="Calibri"/>
          <w:szCs w:val="24"/>
          <w:lang w:eastAsia="en-US"/>
        </w:rPr>
        <w:t>will, in some cases, be</w:t>
      </w:r>
      <w:proofErr w:type="gramEnd"/>
      <w:r w:rsidRPr="005C2B40">
        <w:rPr>
          <w:rFonts w:eastAsia="Calibri"/>
          <w:szCs w:val="24"/>
          <w:lang w:eastAsia="en-US"/>
        </w:rPr>
        <w:t xml:space="preserve"> sufficient to lead to the recovery of the natural values they host. Moreover, it is emphasised in the Criteria and guidance that all Member States are expected to contribute towards reaching the Union targets on protected areas set out in the EU Biodiversity Strategy for 2030, to an extent that is proportionate to the natural values they host and to the </w:t>
      </w:r>
      <w:proofErr w:type="gramStart"/>
      <w:r w:rsidRPr="005C2B40">
        <w:rPr>
          <w:rFonts w:eastAsia="Calibri"/>
          <w:szCs w:val="24"/>
          <w:lang w:eastAsia="en-US"/>
        </w:rPr>
        <w:t>potential</w:t>
      </w:r>
      <w:proofErr w:type="gramEnd"/>
      <w:r w:rsidRPr="005C2B40">
        <w:rPr>
          <w:rFonts w:eastAsia="Calibri"/>
          <w:szCs w:val="24"/>
          <w:lang w:eastAsia="en-US"/>
        </w:rPr>
        <w:t xml:space="preserve"> they have for nature restoration.</w:t>
      </w:r>
    </w:p>
    <w:p w14:paraId="2DF1BB45" w14:textId="77777777" w:rsidR="00D361B0" w:rsidRPr="005C2B40" w:rsidRDefault="00D361B0" w:rsidP="00D361B0">
      <w:pPr>
        <w:widowControl/>
        <w:suppressAutoHyphens/>
        <w:spacing w:before="120" w:after="120" w:line="360" w:lineRule="auto"/>
        <w:ind w:left="567" w:right="-1" w:hanging="567"/>
        <w:rPr>
          <w:rFonts w:eastAsia="Calibri"/>
          <w:szCs w:val="24"/>
          <w:lang w:eastAsia="en-US"/>
        </w:rPr>
      </w:pPr>
      <w:r w:rsidRPr="005C2B40">
        <w:rPr>
          <w:rFonts w:eastAsia="Calibri"/>
          <w:szCs w:val="24"/>
          <w:lang w:eastAsia="en-US"/>
        </w:rPr>
        <w:br w:type="page"/>
      </w:r>
      <w:proofErr w:type="gramStart"/>
      <w:r w:rsidRPr="005C2B40">
        <w:rPr>
          <w:rFonts w:eastAsia="Calibri"/>
          <w:szCs w:val="24"/>
          <w:lang w:eastAsia="en-US"/>
        </w:rPr>
        <w:lastRenderedPageBreak/>
        <w:t>(11)</w:t>
      </w:r>
      <w:r w:rsidRPr="005C2B40">
        <w:rPr>
          <w:rFonts w:eastAsia="Calibri"/>
          <w:szCs w:val="24"/>
          <w:lang w:eastAsia="en-US"/>
        </w:rPr>
        <w:tab/>
        <w:t>The EU Biodiversity Strategy for 2030 sets out a target to ensure that there is no deterioration in conservation trends or in the status of protected habitats and species and that at least 30 % of species and habitats not currently in favourable status will fall into that category or show a strong positive trend towards falling into that category by 2030.</w:t>
      </w:r>
      <w:proofErr w:type="gramEnd"/>
      <w:r w:rsidRPr="005C2B40">
        <w:rPr>
          <w:rFonts w:eastAsia="Calibri"/>
          <w:szCs w:val="24"/>
          <w:lang w:eastAsia="en-US"/>
        </w:rPr>
        <w:t xml:space="preserve"> </w:t>
      </w:r>
      <w:proofErr w:type="gramStart"/>
      <w:r w:rsidRPr="005C2B40">
        <w:rPr>
          <w:rFonts w:eastAsia="Calibri"/>
          <w:szCs w:val="24"/>
          <w:lang w:eastAsia="en-US"/>
        </w:rPr>
        <w:t>The guidance</w:t>
      </w:r>
      <w:r w:rsidRPr="005C2B40">
        <w:rPr>
          <w:rFonts w:eastAsia="Calibri"/>
          <w:szCs w:val="24"/>
          <w:vertAlign w:val="superscript"/>
          <w:lang w:eastAsia="en-US"/>
        </w:rPr>
        <w:footnoteReference w:id="15"/>
      </w:r>
      <w:r w:rsidRPr="005C2B40">
        <w:rPr>
          <w:rFonts w:eastAsia="Calibri"/>
          <w:szCs w:val="24"/>
          <w:lang w:eastAsia="en-US"/>
        </w:rPr>
        <w:t xml:space="preserve"> developed by the Commission in cooperation with Member States and stakeholders to support the achievement of these targets highlights that maintenance and restoration efforts are likely to be required for most of those habitats and species, either by halting their current negative trends by 2030 or by maintaining current stable or improving trends, or by preventing the decline of habitats and species with a favourable conservation status.</w:t>
      </w:r>
      <w:proofErr w:type="gramEnd"/>
      <w:r w:rsidRPr="005C2B40">
        <w:rPr>
          <w:rFonts w:eastAsia="Calibri"/>
          <w:szCs w:val="24"/>
          <w:lang w:eastAsia="en-US"/>
        </w:rPr>
        <w:t xml:space="preserve"> The guidance further emphasises that those restoration efforts primarily need to be planned, implemented and coordinated at national or regional levels and that, in selecting and prioritising the species and habitats to be improved by 2030, synergies with other Union and international targets, in particular environmental or climate policy targets, are to be sought.</w:t>
      </w:r>
    </w:p>
    <w:p w14:paraId="2DAA24B4" w14:textId="42C89117" w:rsidR="00D361B0" w:rsidRPr="005C2B40" w:rsidRDefault="00D361B0" w:rsidP="00D361B0">
      <w:pPr>
        <w:widowControl/>
        <w:suppressAutoHyphens/>
        <w:spacing w:before="120" w:after="120" w:line="360" w:lineRule="auto"/>
        <w:ind w:left="567" w:right="-1" w:hanging="567"/>
        <w:rPr>
          <w:rFonts w:eastAsia="Calibri"/>
          <w:szCs w:val="24"/>
          <w:lang w:eastAsia="en-US"/>
        </w:rPr>
      </w:pPr>
      <w:r w:rsidRPr="005C2B40">
        <w:rPr>
          <w:rFonts w:eastAsia="Calibri"/>
          <w:szCs w:val="24"/>
          <w:lang w:eastAsia="en-US"/>
        </w:rPr>
        <w:t>(12)</w:t>
      </w:r>
      <w:r w:rsidRPr="005C2B40">
        <w:rPr>
          <w:rFonts w:eastAsia="Calibri"/>
          <w:szCs w:val="24"/>
          <w:lang w:eastAsia="en-US"/>
        </w:rPr>
        <w:tab/>
        <w:t>The Commission’s State of Nature Report from 2020</w:t>
      </w:r>
      <w:r w:rsidRPr="005C2B40">
        <w:rPr>
          <w:rFonts w:eastAsia="Calibri"/>
          <w:szCs w:val="24"/>
          <w:vertAlign w:val="superscript"/>
          <w:lang w:eastAsia="en-US"/>
        </w:rPr>
        <w:footnoteReference w:id="16"/>
      </w:r>
      <w:r w:rsidRPr="005C2B40">
        <w:rPr>
          <w:rFonts w:eastAsia="Calibri"/>
          <w:szCs w:val="24"/>
          <w:lang w:eastAsia="en-US"/>
        </w:rPr>
        <w:t xml:space="preserve"> noted that the Union has not yet managed to stem the decline of protected habitat types and species whose conservation is of concern to the Union. That decline </w:t>
      </w:r>
      <w:proofErr w:type="gramStart"/>
      <w:r w:rsidRPr="005C2B40">
        <w:rPr>
          <w:rFonts w:eastAsia="Calibri"/>
          <w:szCs w:val="24"/>
          <w:lang w:eastAsia="en-US"/>
        </w:rPr>
        <w:t>is caused</w:t>
      </w:r>
      <w:proofErr w:type="gramEnd"/>
      <w:r w:rsidRPr="005C2B40">
        <w:rPr>
          <w:rFonts w:eastAsia="Calibri"/>
          <w:szCs w:val="24"/>
          <w:lang w:eastAsia="en-US"/>
        </w:rPr>
        <w:t xml:space="preserve"> mostly by abandonment of extensive agriculture, intensifying management practices, the modification of hydrological regimes, urbanisation and pollution as well as unsustainable forestry activities and species exploitation. Furthermore, invasive alien species and climate change represent major and growing threats to native Union flora and fauna.</w:t>
      </w:r>
    </w:p>
    <w:p w14:paraId="237305C9" w14:textId="4E68749E" w:rsidR="0055708A" w:rsidRPr="005C2B40" w:rsidRDefault="0055708A" w:rsidP="00D361B0">
      <w:pPr>
        <w:widowControl/>
        <w:suppressAutoHyphens/>
        <w:spacing w:before="120" w:after="120" w:line="360" w:lineRule="auto"/>
        <w:ind w:left="567" w:right="-1" w:hanging="567"/>
        <w:rPr>
          <w:rFonts w:eastAsia="Calibri"/>
          <w:szCs w:val="24"/>
          <w:lang w:eastAsia="en-US"/>
        </w:rPr>
      </w:pPr>
      <w:proofErr w:type="gramStart"/>
      <w:r w:rsidRPr="005C2B40">
        <w:rPr>
          <w:b/>
          <w:i/>
        </w:rPr>
        <w:t>(12a)</w:t>
      </w:r>
      <w:r w:rsidRPr="005C2B40">
        <w:tab/>
      </w:r>
      <w:r w:rsidRPr="005C2B40">
        <w:rPr>
          <w:b/>
          <w:i/>
        </w:rPr>
        <w:t>The Commission's Trade Policy Review - An Open, Sustainable and Assertive Trade Policy</w:t>
      </w:r>
      <w:r w:rsidRPr="005C2B40">
        <w:rPr>
          <w:rStyle w:val="FootnoteReference"/>
          <w:b/>
          <w:i/>
        </w:rPr>
        <w:footnoteReference w:id="17"/>
      </w:r>
      <w:r w:rsidRPr="005C2B40">
        <w:rPr>
          <w:b/>
          <w:i/>
        </w:rPr>
        <w:t xml:space="preserve"> - states that the European Green Deal is the EU’s new growth strategy that will be the driving force behind our competitiveness and will lead to a progressive but profound transformation of our economies, which in turn will have a strong bearing on trade patterns, while the EU’s vast network of bilateral trade agreements is an essential platform to engage with our partners on climate change and biodiversity and therefore demands the introduction of ‘mirror’ measures, in line with WTO rules.</w:t>
      </w:r>
      <w:proofErr w:type="gramEnd"/>
      <w:r w:rsidR="000068CD" w:rsidRPr="005C2B40">
        <w:rPr>
          <w:b/>
          <w:i/>
        </w:rPr>
        <w:t xml:space="preserve"> </w:t>
      </w:r>
      <w:r w:rsidR="000068CD" w:rsidRPr="005C2B40">
        <w:rPr>
          <w:b/>
        </w:rPr>
        <w:t>[Oral amendment]</w:t>
      </w:r>
    </w:p>
    <w:p w14:paraId="734ED0AC" w14:textId="77777777" w:rsidR="00D361B0" w:rsidRPr="005C2B40" w:rsidRDefault="00D361B0" w:rsidP="00D361B0">
      <w:pPr>
        <w:widowControl/>
        <w:suppressAutoHyphens/>
        <w:spacing w:before="120" w:after="120" w:line="360" w:lineRule="auto"/>
        <w:ind w:left="567" w:right="-1" w:hanging="567"/>
        <w:rPr>
          <w:rFonts w:eastAsia="Calibri"/>
          <w:szCs w:val="24"/>
          <w:lang w:eastAsia="en-US"/>
        </w:rPr>
      </w:pPr>
      <w:r w:rsidRPr="005C2B40">
        <w:rPr>
          <w:rFonts w:eastAsia="Calibri"/>
          <w:szCs w:val="24"/>
          <w:lang w:eastAsia="en-US"/>
        </w:rPr>
        <w:lastRenderedPageBreak/>
        <w:t>(13)</w:t>
      </w:r>
      <w:r w:rsidRPr="005C2B40">
        <w:rPr>
          <w:rFonts w:eastAsia="Calibri"/>
          <w:szCs w:val="24"/>
          <w:lang w:eastAsia="en-US"/>
        </w:rPr>
        <w:tab/>
        <w:t>It is appropriate to set an overarching objective for ecosystem restoration to foster economic and societal transformation, the creation of high-quality jobs and sustainable growth. Biodiverse ecosystems such as wetland, freshwater, forest as well as agricultural, sparsely vegetated, marine, coastal and urban ecosystems deliver, if in good condition, a range of essential ecosystem services, and the benefits of restoring degraded ecosystems to good condition in all land and sea areas far outweigh the costs of restoration. Those services contribute to a broad range of socio-economic benefits, depending on the economic, social, cultural, regional and local characteristics.</w:t>
      </w:r>
    </w:p>
    <w:p w14:paraId="31A85B09" w14:textId="77777777" w:rsidR="00D361B0" w:rsidRPr="005C2B40" w:rsidRDefault="00D361B0" w:rsidP="00D361B0">
      <w:pPr>
        <w:widowControl/>
        <w:suppressAutoHyphens/>
        <w:spacing w:before="120" w:after="120" w:line="360" w:lineRule="auto"/>
        <w:ind w:left="567" w:right="-1" w:hanging="567"/>
        <w:rPr>
          <w:rFonts w:eastAsia="Calibri"/>
          <w:szCs w:val="24"/>
          <w:lang w:eastAsia="en-US"/>
        </w:rPr>
      </w:pPr>
      <w:r w:rsidRPr="005C2B40">
        <w:rPr>
          <w:rFonts w:eastAsia="Calibri"/>
          <w:szCs w:val="24"/>
          <w:lang w:eastAsia="en-US"/>
        </w:rPr>
        <w:t>(14)</w:t>
      </w:r>
      <w:r w:rsidRPr="005C2B40">
        <w:rPr>
          <w:rFonts w:eastAsia="Calibri"/>
          <w:szCs w:val="24"/>
          <w:lang w:eastAsia="en-US"/>
        </w:rPr>
        <w:tab/>
        <w:t>The United Nations Statistical Commission adopted the System of Environmental Economic Accounting - Ecosystem Accounting (SEEA EA)</w:t>
      </w:r>
      <w:r w:rsidRPr="005C2B40">
        <w:rPr>
          <w:rFonts w:eastAsia="Calibri"/>
          <w:szCs w:val="24"/>
          <w:vertAlign w:val="superscript"/>
          <w:lang w:eastAsia="en-US"/>
        </w:rPr>
        <w:footnoteReference w:id="18"/>
      </w:r>
      <w:r w:rsidRPr="005C2B40">
        <w:rPr>
          <w:rFonts w:eastAsia="Calibri"/>
          <w:b/>
          <w:szCs w:val="24"/>
          <w:lang w:eastAsia="en-US"/>
        </w:rPr>
        <w:t xml:space="preserve"> </w:t>
      </w:r>
      <w:r w:rsidRPr="005C2B40">
        <w:rPr>
          <w:rFonts w:eastAsia="Calibri"/>
          <w:szCs w:val="24"/>
          <w:lang w:eastAsia="en-US"/>
        </w:rPr>
        <w:t>at its 52</w:t>
      </w:r>
      <w:r w:rsidRPr="005C2B40">
        <w:rPr>
          <w:rFonts w:eastAsia="Calibri"/>
          <w:szCs w:val="24"/>
          <w:vertAlign w:val="superscript"/>
          <w:lang w:eastAsia="en-US"/>
        </w:rPr>
        <w:t>nd</w:t>
      </w:r>
      <w:r w:rsidRPr="005C2B40">
        <w:rPr>
          <w:rFonts w:eastAsia="Calibri"/>
          <w:szCs w:val="24"/>
          <w:lang w:eastAsia="en-US"/>
        </w:rPr>
        <w:t xml:space="preserve"> session in March 2021. SEEA EA constitutes an integrated and comprehensive statistical framework for organising data about habitats and landscapes, measuring the extent, condition and services of ecosystems, tracking changes in ecosystem assets, and linking this information to economic and other human activity. </w:t>
      </w:r>
    </w:p>
    <w:p w14:paraId="22B9282F" w14:textId="77777777" w:rsidR="00D361B0" w:rsidRPr="005C2B40" w:rsidRDefault="00D361B0" w:rsidP="00D361B0">
      <w:pPr>
        <w:widowControl/>
        <w:suppressAutoHyphens/>
        <w:spacing w:before="120" w:after="120" w:line="360" w:lineRule="auto"/>
        <w:ind w:left="567" w:right="-1" w:hanging="567"/>
        <w:rPr>
          <w:rFonts w:eastAsia="Calibri"/>
          <w:szCs w:val="24"/>
          <w:lang w:eastAsia="en-US"/>
        </w:rPr>
      </w:pPr>
      <w:r w:rsidRPr="005C2B40">
        <w:rPr>
          <w:rFonts w:eastAsia="Calibri"/>
          <w:szCs w:val="24"/>
          <w:lang w:eastAsia="en-US"/>
        </w:rPr>
        <w:t>(15)</w:t>
      </w:r>
      <w:r w:rsidRPr="005C2B40">
        <w:rPr>
          <w:rFonts w:eastAsia="Calibri"/>
          <w:szCs w:val="24"/>
          <w:lang w:eastAsia="en-US"/>
        </w:rPr>
        <w:tab/>
        <w:t xml:space="preserve">Securing biodiverse ecosystems and tackling climate change </w:t>
      </w:r>
      <w:proofErr w:type="gramStart"/>
      <w:r w:rsidRPr="005C2B40">
        <w:rPr>
          <w:rFonts w:eastAsia="Calibri"/>
          <w:szCs w:val="24"/>
          <w:lang w:eastAsia="en-US"/>
        </w:rPr>
        <w:t>are intrinsically linked</w:t>
      </w:r>
      <w:proofErr w:type="gramEnd"/>
      <w:r w:rsidRPr="005C2B40">
        <w:rPr>
          <w:rFonts w:eastAsia="Calibri"/>
          <w:szCs w:val="24"/>
          <w:lang w:eastAsia="en-US"/>
        </w:rPr>
        <w:t>. Nature and nature-based solutions, including natural carbon stocks and sinks, are fundamental for fighting the climate crisis. At the same time, the climate crisis is already a driver of terrestrial and marine ecosystem change, and the Union must prepare for the increasing intensity, frequency and pervasiveness of its effects. The Special Report of the Intergovernmental Panel on Climate Change (IPCC)</w:t>
      </w:r>
      <w:r w:rsidRPr="005C2B40">
        <w:rPr>
          <w:rFonts w:eastAsia="Calibri"/>
          <w:szCs w:val="24"/>
          <w:vertAlign w:val="superscript"/>
          <w:lang w:eastAsia="en-US"/>
        </w:rPr>
        <w:footnoteReference w:id="19"/>
      </w:r>
      <w:r w:rsidRPr="005C2B40">
        <w:rPr>
          <w:rFonts w:eastAsia="Calibri"/>
          <w:szCs w:val="24"/>
          <w:vertAlign w:val="superscript"/>
          <w:lang w:eastAsia="en-US"/>
        </w:rPr>
        <w:t xml:space="preserve"> </w:t>
      </w:r>
      <w:r w:rsidRPr="005C2B40">
        <w:rPr>
          <w:rFonts w:eastAsia="Calibri"/>
          <w:szCs w:val="24"/>
          <w:lang w:eastAsia="en-US"/>
        </w:rPr>
        <w:t xml:space="preserve">on the impacts of global warming of 1.5°C pointed out that some impacts may be </w:t>
      </w:r>
      <w:proofErr w:type="gramStart"/>
      <w:r w:rsidRPr="005C2B40">
        <w:rPr>
          <w:rFonts w:eastAsia="Calibri"/>
          <w:szCs w:val="24"/>
          <w:lang w:eastAsia="en-US"/>
        </w:rPr>
        <w:t>long-lasting</w:t>
      </w:r>
      <w:proofErr w:type="gramEnd"/>
      <w:r w:rsidRPr="005C2B40">
        <w:rPr>
          <w:rFonts w:eastAsia="Calibri"/>
          <w:szCs w:val="24"/>
          <w:lang w:eastAsia="en-US"/>
        </w:rPr>
        <w:t xml:space="preserve"> or irreversible. The Sixth IPCC Assessment Report</w:t>
      </w:r>
      <w:r w:rsidRPr="005C2B40">
        <w:rPr>
          <w:rFonts w:eastAsia="Calibri"/>
          <w:szCs w:val="24"/>
          <w:vertAlign w:val="superscript"/>
          <w:lang w:eastAsia="en-US"/>
        </w:rPr>
        <w:footnoteReference w:id="20"/>
      </w:r>
      <w:r w:rsidRPr="005C2B40">
        <w:rPr>
          <w:rFonts w:eastAsia="Calibri"/>
          <w:szCs w:val="24"/>
          <w:vertAlign w:val="superscript"/>
          <w:lang w:eastAsia="en-US"/>
        </w:rPr>
        <w:t xml:space="preserve"> </w:t>
      </w:r>
      <w:r w:rsidRPr="005C2B40">
        <w:rPr>
          <w:rFonts w:eastAsia="Calibri"/>
          <w:szCs w:val="24"/>
          <w:lang w:eastAsia="en-US"/>
        </w:rPr>
        <w:t xml:space="preserve">states that restoring ecosystems will be fundamental in helping to combat climate change </w:t>
      </w:r>
      <w:proofErr w:type="gramStart"/>
      <w:r w:rsidRPr="005C2B40">
        <w:rPr>
          <w:rFonts w:eastAsia="Calibri"/>
          <w:szCs w:val="24"/>
          <w:lang w:eastAsia="en-US"/>
        </w:rPr>
        <w:t>and also</w:t>
      </w:r>
      <w:proofErr w:type="gramEnd"/>
      <w:r w:rsidRPr="005C2B40">
        <w:rPr>
          <w:rFonts w:eastAsia="Calibri"/>
          <w:szCs w:val="24"/>
          <w:lang w:eastAsia="en-US"/>
        </w:rPr>
        <w:t xml:space="preserve"> in reducing risks to food security. </w:t>
      </w:r>
      <w:proofErr w:type="gramStart"/>
      <w:r w:rsidRPr="005C2B40">
        <w:rPr>
          <w:rFonts w:eastAsia="Calibri"/>
          <w:szCs w:val="24"/>
          <w:lang w:eastAsia="en-US"/>
        </w:rPr>
        <w:t>The Intergovernmental Science-Policy Platform on Biodiversity and Ecosystem Services (IPBES) in its 2019 Global Assessment Report on Biodiversity and Ecosystem Services</w:t>
      </w:r>
      <w:r w:rsidRPr="005C2B40">
        <w:rPr>
          <w:rFonts w:eastAsia="Calibri"/>
          <w:szCs w:val="24"/>
          <w:vertAlign w:val="superscript"/>
          <w:lang w:eastAsia="en-US"/>
        </w:rPr>
        <w:footnoteReference w:id="21"/>
      </w:r>
      <w:r w:rsidRPr="005C2B40">
        <w:rPr>
          <w:rFonts w:eastAsia="Calibri"/>
          <w:szCs w:val="24"/>
          <w:lang w:eastAsia="en-US"/>
        </w:rPr>
        <w:t xml:space="preserve"> considered climate change a key driver of change in </w:t>
      </w:r>
      <w:r w:rsidRPr="005C2B40">
        <w:rPr>
          <w:rFonts w:eastAsia="Calibri"/>
          <w:szCs w:val="24"/>
          <w:lang w:eastAsia="en-US"/>
        </w:rPr>
        <w:lastRenderedPageBreak/>
        <w:t>nature, and it expected its impacts to increase over the coming decades, in some cases surpassing the impact of other drivers of ecosystem change such as changed land and sea use.</w:t>
      </w:r>
      <w:proofErr w:type="gramEnd"/>
    </w:p>
    <w:p w14:paraId="34476A97" w14:textId="77777777" w:rsidR="00D361B0" w:rsidRPr="005C2B40" w:rsidRDefault="00D361B0" w:rsidP="00D361B0">
      <w:pPr>
        <w:widowControl/>
        <w:suppressAutoHyphens/>
        <w:spacing w:before="120" w:after="120" w:line="360" w:lineRule="auto"/>
        <w:ind w:left="567" w:right="-1" w:hanging="567"/>
        <w:rPr>
          <w:rFonts w:eastAsia="Calibri"/>
          <w:szCs w:val="24"/>
          <w:lang w:eastAsia="en-US"/>
        </w:rPr>
      </w:pPr>
      <w:r w:rsidRPr="005C2B40">
        <w:rPr>
          <w:rFonts w:eastAsia="Calibri"/>
          <w:szCs w:val="24"/>
          <w:lang w:eastAsia="en-US"/>
        </w:rPr>
        <w:br w:type="page"/>
      </w:r>
      <w:r w:rsidRPr="005C2B40">
        <w:rPr>
          <w:rFonts w:eastAsia="Calibri"/>
          <w:szCs w:val="24"/>
          <w:lang w:eastAsia="en-US"/>
        </w:rPr>
        <w:lastRenderedPageBreak/>
        <w:t>(16)</w:t>
      </w:r>
      <w:r w:rsidRPr="005C2B40">
        <w:rPr>
          <w:rFonts w:eastAsia="Calibri"/>
          <w:szCs w:val="24"/>
          <w:lang w:eastAsia="en-US"/>
        </w:rPr>
        <w:tab/>
        <w:t>Regulation (EU) 2021/1119 of the European Parliament and of the Council</w:t>
      </w:r>
      <w:r w:rsidRPr="005C2B40">
        <w:rPr>
          <w:rFonts w:eastAsia="Calibri"/>
          <w:szCs w:val="24"/>
          <w:vertAlign w:val="superscript"/>
          <w:lang w:eastAsia="en-US"/>
        </w:rPr>
        <w:footnoteReference w:id="22"/>
      </w:r>
      <w:r w:rsidRPr="005C2B40">
        <w:rPr>
          <w:rFonts w:eastAsia="Calibri"/>
          <w:szCs w:val="24"/>
          <w:lang w:eastAsia="en-US"/>
        </w:rPr>
        <w:t xml:space="preserve"> sets out a binding objective of climate neutrality in the Union by 2050 and negative emissions thereafter, and to prioritise swift and predictable emission reductions and, at the same time, enhance removals by natural sinks. The restoration of ecosystems can make an important contribution to maintaining, managing and enhancing natural sinks and to increasing biodiversity while fighting climate change. Regulation (EU) 2021/1119 also requires relevant Union institutions and the Member States to ensure continuous progress in enhancing adaptive capacity, strengthening resilience and reducing vulnerability to climate change. It also requires that Member States integrate adaptation in all policy areas and promote nature-based solutions</w:t>
      </w:r>
      <w:r w:rsidRPr="005C2B40">
        <w:rPr>
          <w:rFonts w:eastAsia="Calibri"/>
          <w:szCs w:val="24"/>
          <w:vertAlign w:val="superscript"/>
          <w:lang w:eastAsia="en-US"/>
        </w:rPr>
        <w:footnoteReference w:id="23"/>
      </w:r>
      <w:r w:rsidRPr="005C2B40">
        <w:rPr>
          <w:rFonts w:eastAsia="Calibri"/>
          <w:szCs w:val="24"/>
          <w:lang w:eastAsia="en-US"/>
        </w:rPr>
        <w:t xml:space="preserve"> and ecosystem-based adaptation. </w:t>
      </w:r>
    </w:p>
    <w:p w14:paraId="32D102B1" w14:textId="77777777" w:rsidR="00D361B0" w:rsidRPr="005C2B40" w:rsidRDefault="00D361B0" w:rsidP="00D361B0">
      <w:pPr>
        <w:widowControl/>
        <w:suppressAutoHyphens/>
        <w:spacing w:before="120" w:after="120" w:line="360" w:lineRule="auto"/>
        <w:ind w:left="567" w:right="-1" w:hanging="567"/>
        <w:rPr>
          <w:rFonts w:eastAsia="Calibri"/>
          <w:szCs w:val="24"/>
          <w:lang w:eastAsia="en-US"/>
        </w:rPr>
      </w:pPr>
      <w:proofErr w:type="gramStart"/>
      <w:r w:rsidRPr="005C2B40">
        <w:rPr>
          <w:rFonts w:eastAsia="Calibri"/>
          <w:szCs w:val="24"/>
          <w:lang w:eastAsia="en-US"/>
        </w:rPr>
        <w:t>(17)</w:t>
      </w:r>
      <w:r w:rsidRPr="005C2B40">
        <w:rPr>
          <w:rFonts w:eastAsia="Calibri"/>
          <w:szCs w:val="24"/>
          <w:lang w:eastAsia="en-US"/>
        </w:rPr>
        <w:tab/>
        <w:t>The Commission’s Communication on adaptation to climate change from 2021</w:t>
      </w:r>
      <w:r w:rsidRPr="005C2B40">
        <w:rPr>
          <w:rFonts w:eastAsia="Calibri"/>
          <w:szCs w:val="24"/>
          <w:vertAlign w:val="superscript"/>
          <w:lang w:eastAsia="en-US"/>
        </w:rPr>
        <w:footnoteReference w:id="24"/>
      </w:r>
      <w:r w:rsidRPr="005C2B40">
        <w:rPr>
          <w:rFonts w:eastAsia="Calibri"/>
          <w:szCs w:val="24"/>
          <w:lang w:eastAsia="en-US"/>
        </w:rPr>
        <w:t xml:space="preserve"> emphasises the need to promote nature-based solutions and recognises that cost-effective adaptation to climate change can be achieved by protecting and restoring wetlands and peatlands as well as coastal and marine ecosystems, by developing urban green spaces and installing green roofs and walls and by promoting and sustainably managing forests and farmland.</w:t>
      </w:r>
      <w:proofErr w:type="gramEnd"/>
      <w:r w:rsidRPr="005C2B40">
        <w:rPr>
          <w:rFonts w:eastAsia="Calibri"/>
          <w:szCs w:val="24"/>
          <w:lang w:eastAsia="en-US"/>
        </w:rPr>
        <w:t xml:space="preserve"> Having a greater number of biodiverse ecosystems leads to a higher resilience to climate change and provides </w:t>
      </w:r>
      <w:proofErr w:type="gramStart"/>
      <w:r w:rsidRPr="005C2B40">
        <w:rPr>
          <w:rFonts w:eastAsia="Calibri"/>
          <w:szCs w:val="24"/>
          <w:lang w:eastAsia="en-US"/>
        </w:rPr>
        <w:t>more effective forms of disaster reduction and prevention</w:t>
      </w:r>
      <w:proofErr w:type="gramEnd"/>
      <w:r w:rsidRPr="005C2B40">
        <w:rPr>
          <w:rFonts w:eastAsia="Calibri"/>
          <w:szCs w:val="24"/>
          <w:lang w:eastAsia="en-US"/>
        </w:rPr>
        <w:t>.</w:t>
      </w:r>
    </w:p>
    <w:p w14:paraId="1760FFFE" w14:textId="77777777" w:rsidR="00D361B0" w:rsidRPr="005C2B40" w:rsidRDefault="00D361B0" w:rsidP="00D361B0">
      <w:pPr>
        <w:widowControl/>
        <w:suppressAutoHyphens/>
        <w:spacing w:before="120" w:after="120" w:line="360" w:lineRule="auto"/>
        <w:ind w:left="567" w:right="-1" w:hanging="567"/>
        <w:rPr>
          <w:rFonts w:eastAsia="Calibri"/>
          <w:szCs w:val="24"/>
          <w:lang w:eastAsia="en-US"/>
        </w:rPr>
      </w:pPr>
      <w:r w:rsidRPr="005C2B40">
        <w:rPr>
          <w:rFonts w:eastAsia="Calibri"/>
          <w:szCs w:val="24"/>
          <w:lang w:eastAsia="en-US"/>
        </w:rPr>
        <w:br w:type="page"/>
      </w:r>
      <w:r w:rsidRPr="005C2B40">
        <w:rPr>
          <w:rFonts w:eastAsia="Calibri"/>
          <w:szCs w:val="24"/>
          <w:lang w:eastAsia="en-US"/>
        </w:rPr>
        <w:lastRenderedPageBreak/>
        <w:t>(18)</w:t>
      </w:r>
      <w:r w:rsidRPr="005C2B40">
        <w:rPr>
          <w:rFonts w:eastAsia="Calibri"/>
          <w:szCs w:val="24"/>
          <w:lang w:eastAsia="en-US"/>
        </w:rPr>
        <w:tab/>
        <w:t xml:space="preserve">Union climate policy </w:t>
      </w:r>
      <w:proofErr w:type="gramStart"/>
      <w:r w:rsidRPr="005C2B40">
        <w:rPr>
          <w:rFonts w:eastAsia="Calibri"/>
          <w:szCs w:val="24"/>
          <w:lang w:eastAsia="en-US"/>
        </w:rPr>
        <w:t>is being revised</w:t>
      </w:r>
      <w:proofErr w:type="gramEnd"/>
      <w:r w:rsidRPr="005C2B40">
        <w:rPr>
          <w:rFonts w:eastAsia="Calibri"/>
          <w:szCs w:val="24"/>
          <w:lang w:eastAsia="en-US"/>
        </w:rPr>
        <w:t xml:space="preserve"> in order to follow the pathway proposed in Regulation (EU) 2021/1119 to reduce net emissions by at least 55 % by 2030 compared to 1990. </w:t>
      </w:r>
      <w:proofErr w:type="gramStart"/>
      <w:r w:rsidRPr="005C2B40">
        <w:rPr>
          <w:rFonts w:eastAsia="Calibri"/>
          <w:szCs w:val="24"/>
          <w:lang w:eastAsia="en-US"/>
        </w:rPr>
        <w:t>In particular, the proposal for a Regulation of the European Parliament and of the Council amending Regulations (EU) 2018/841 and (EU) 2018/1999</w:t>
      </w:r>
      <w:r w:rsidRPr="005C2B40">
        <w:rPr>
          <w:rFonts w:eastAsia="Calibri"/>
          <w:szCs w:val="24"/>
          <w:vertAlign w:val="superscript"/>
          <w:lang w:eastAsia="en-US"/>
        </w:rPr>
        <w:footnoteReference w:id="25"/>
      </w:r>
      <w:r w:rsidRPr="005C2B40">
        <w:rPr>
          <w:rFonts w:eastAsia="Calibri"/>
          <w:szCs w:val="24"/>
          <w:lang w:eastAsia="en-US"/>
        </w:rPr>
        <w:t xml:space="preserve"> aims to strengthen the contribution of the land sector to the overall climate ambition for 2030 and aligns the objectives as regards accounting of emissions and removals from the land use, land use change and forestry (‘LULUCF’) sector with related policy initiatives on biodiversity.</w:t>
      </w:r>
      <w:proofErr w:type="gramEnd"/>
      <w:r w:rsidRPr="005C2B40">
        <w:rPr>
          <w:rFonts w:eastAsia="Calibri"/>
          <w:szCs w:val="24"/>
          <w:lang w:eastAsia="en-US"/>
        </w:rPr>
        <w:t xml:space="preserve"> That proposal emphasises the need for the protection and enhancement of nature-based carbon removals, for the improvement of the resilience of ecosystems to climate change, for the restoration of degraded land and ecosystems, and for rewetting peatlands. It further aims to improve the monitoring and reporting of greenhouse gas emissions and removals of land subject to protection and restoration. In this context, it is important that ecosystems in all land categories, including forests, grasslands, croplands and wetlands, are in good condition in order to be able to effectively capture and store carbon.</w:t>
      </w:r>
    </w:p>
    <w:p w14:paraId="7F4975E2" w14:textId="77777777" w:rsidR="00D361B0" w:rsidRPr="005C2B40" w:rsidRDefault="00D361B0" w:rsidP="00D361B0">
      <w:pPr>
        <w:widowControl/>
        <w:suppressAutoHyphens/>
        <w:spacing w:before="120" w:after="120" w:line="360" w:lineRule="auto"/>
        <w:ind w:left="567" w:right="-1" w:hanging="567"/>
        <w:rPr>
          <w:rFonts w:eastAsia="Calibri"/>
          <w:szCs w:val="24"/>
          <w:lang w:eastAsia="en-US"/>
        </w:rPr>
      </w:pPr>
      <w:r w:rsidRPr="005C2B40">
        <w:rPr>
          <w:rFonts w:eastAsia="Calibri"/>
          <w:szCs w:val="24"/>
          <w:lang w:eastAsia="en-US"/>
        </w:rPr>
        <w:t>(19)</w:t>
      </w:r>
      <w:r w:rsidRPr="005C2B40">
        <w:rPr>
          <w:rFonts w:eastAsia="Calibri"/>
          <w:szCs w:val="24"/>
          <w:lang w:eastAsia="en-US"/>
        </w:rPr>
        <w:tab/>
        <w:t>Geo-political developments have further underlined the need to safeguard the resilience of food systems.</w:t>
      </w:r>
      <w:r w:rsidRPr="005C2B40">
        <w:rPr>
          <w:rFonts w:eastAsia="Calibri"/>
          <w:szCs w:val="24"/>
          <w:vertAlign w:val="superscript"/>
          <w:lang w:eastAsia="en-US"/>
        </w:rPr>
        <w:footnoteReference w:id="26"/>
      </w:r>
      <w:r w:rsidRPr="005C2B40">
        <w:rPr>
          <w:rFonts w:eastAsia="Calibri"/>
          <w:szCs w:val="24"/>
          <w:vertAlign w:val="superscript"/>
          <w:lang w:eastAsia="en-US"/>
        </w:rPr>
        <w:t xml:space="preserve"> </w:t>
      </w:r>
      <w:r w:rsidRPr="005C2B40">
        <w:rPr>
          <w:rFonts w:eastAsia="Calibri"/>
          <w:szCs w:val="24"/>
          <w:lang w:eastAsia="en-US"/>
        </w:rPr>
        <w:t>Evidence shows that restoring agro-ecosystems has positive impacts on food productivity in the long-term, and that the restoration of nature acts as an insurance policy to ensure the EU’s long-term sustainability and resilience.</w:t>
      </w:r>
    </w:p>
    <w:p w14:paraId="403C4B4C" w14:textId="77777777" w:rsidR="00D361B0" w:rsidRPr="005C2B40" w:rsidRDefault="00D361B0" w:rsidP="00D361B0">
      <w:pPr>
        <w:widowControl/>
        <w:suppressAutoHyphens/>
        <w:spacing w:before="120" w:after="120" w:line="360" w:lineRule="auto"/>
        <w:ind w:left="567" w:right="-1" w:hanging="567"/>
        <w:rPr>
          <w:rFonts w:eastAsia="Calibri"/>
          <w:szCs w:val="24"/>
          <w:shd w:val="clear" w:color="auto" w:fill="FFFFFF"/>
          <w:lang w:eastAsia="en-US"/>
        </w:rPr>
      </w:pPr>
      <w:r w:rsidRPr="005C2B40">
        <w:rPr>
          <w:rFonts w:eastAsia="Calibri"/>
          <w:szCs w:val="24"/>
          <w:lang w:eastAsia="en-US"/>
        </w:rPr>
        <w:t>(20)</w:t>
      </w:r>
      <w:r w:rsidRPr="005C2B40">
        <w:rPr>
          <w:rFonts w:eastAsia="Calibri"/>
          <w:szCs w:val="24"/>
          <w:lang w:eastAsia="en-US"/>
        </w:rPr>
        <w:tab/>
        <w:t xml:space="preserve">In the final report of the </w:t>
      </w:r>
      <w:r w:rsidRPr="005C2B40">
        <w:rPr>
          <w:rFonts w:eastAsia="Calibri"/>
          <w:szCs w:val="24"/>
          <w:shd w:val="clear" w:color="auto" w:fill="FFFFFF"/>
          <w:lang w:eastAsia="en-US"/>
        </w:rPr>
        <w:t>Conference on the Future of Europe,</w:t>
      </w:r>
      <w:r w:rsidRPr="005C2B40">
        <w:rPr>
          <w:rFonts w:eastAsia="Calibri"/>
          <w:szCs w:val="24"/>
          <w:lang w:eastAsia="en-US"/>
        </w:rPr>
        <w:t xml:space="preserve"> citizens call on the Union to protect and restore biodiversity, the landscape and oceans, eliminate pollution and to foster knowledge, awareness, education, and dialogues on environment, climate change, energy use, and sustainability</w:t>
      </w:r>
      <w:r w:rsidRPr="005C2B40">
        <w:rPr>
          <w:rFonts w:eastAsia="Calibri"/>
          <w:szCs w:val="24"/>
          <w:shd w:val="clear" w:color="auto" w:fill="FFFFFF"/>
          <w:lang w:eastAsia="en-US"/>
        </w:rPr>
        <w:t>.</w:t>
      </w:r>
      <w:r w:rsidRPr="005C2B40">
        <w:rPr>
          <w:rFonts w:eastAsia="Calibri"/>
          <w:szCs w:val="24"/>
          <w:vertAlign w:val="superscript"/>
          <w:lang w:eastAsia="en-US"/>
        </w:rPr>
        <w:footnoteReference w:id="27"/>
      </w:r>
    </w:p>
    <w:p w14:paraId="64218789" w14:textId="77777777" w:rsidR="00D361B0" w:rsidRPr="005C2B40" w:rsidRDefault="00D361B0" w:rsidP="00D361B0">
      <w:pPr>
        <w:widowControl/>
        <w:spacing w:after="200" w:line="276" w:lineRule="auto"/>
        <w:rPr>
          <w:rFonts w:eastAsia="Calibri"/>
          <w:szCs w:val="24"/>
          <w:shd w:val="clear" w:color="auto" w:fill="FFFFFF"/>
          <w:lang w:eastAsia="en-US"/>
        </w:rPr>
      </w:pPr>
      <w:r w:rsidRPr="005C2B40">
        <w:rPr>
          <w:rFonts w:eastAsia="Calibri"/>
          <w:szCs w:val="24"/>
          <w:shd w:val="clear" w:color="auto" w:fill="FFFFFF"/>
          <w:lang w:eastAsia="en-US"/>
        </w:rPr>
        <w:br w:type="page"/>
      </w:r>
    </w:p>
    <w:p w14:paraId="7559864E" w14:textId="77777777" w:rsidR="00D361B0" w:rsidRPr="005C2B40" w:rsidRDefault="00D361B0" w:rsidP="00D361B0">
      <w:pPr>
        <w:widowControl/>
        <w:suppressAutoHyphens/>
        <w:spacing w:before="120" w:after="120" w:line="360" w:lineRule="auto"/>
        <w:ind w:left="567" w:right="-1" w:hanging="567"/>
        <w:rPr>
          <w:rFonts w:eastAsia="Calibri"/>
          <w:szCs w:val="24"/>
          <w:lang w:eastAsia="en-US"/>
        </w:rPr>
      </w:pPr>
      <w:proofErr w:type="gramStart"/>
      <w:r w:rsidRPr="005C2B40">
        <w:rPr>
          <w:rFonts w:eastAsia="Calibri"/>
          <w:szCs w:val="24"/>
          <w:lang w:eastAsia="en-US"/>
        </w:rPr>
        <w:lastRenderedPageBreak/>
        <w:t>(21)</w:t>
      </w:r>
      <w:r w:rsidRPr="005C2B40">
        <w:rPr>
          <w:rFonts w:eastAsia="Calibri"/>
          <w:szCs w:val="24"/>
          <w:lang w:eastAsia="en-US"/>
        </w:rPr>
        <w:tab/>
        <w:t>The restoration of ecosystems, coupled with efforts to reduce wildlife trade and consumption, will also help prevent and build up resilience to possible future communicable diseases with zoonotic potential, therefore decreasing the risks of outbreaks and pandemics, and contribute to support EU and global efforts to apply the One Health approach, which recognises the intrinsic connection between human health, animal health and healthy resilient nature.</w:t>
      </w:r>
      <w:proofErr w:type="gramEnd"/>
    </w:p>
    <w:p w14:paraId="068261FD" w14:textId="77777777" w:rsidR="00D361B0" w:rsidRPr="005C2B40" w:rsidRDefault="00D361B0" w:rsidP="00D361B0">
      <w:pPr>
        <w:widowControl/>
        <w:suppressAutoHyphens/>
        <w:spacing w:before="120" w:after="120" w:line="360" w:lineRule="auto"/>
        <w:ind w:left="567" w:right="-1" w:hanging="567"/>
        <w:rPr>
          <w:rFonts w:eastAsia="Calibri"/>
          <w:szCs w:val="24"/>
          <w:lang w:eastAsia="en-US"/>
        </w:rPr>
      </w:pPr>
      <w:r w:rsidRPr="005C2B40">
        <w:rPr>
          <w:rFonts w:eastAsia="Calibri"/>
          <w:szCs w:val="24"/>
          <w:lang w:eastAsia="en-US"/>
        </w:rPr>
        <w:t>(22)</w:t>
      </w:r>
      <w:r w:rsidRPr="005C2B40">
        <w:rPr>
          <w:rFonts w:eastAsia="Calibri"/>
          <w:szCs w:val="24"/>
          <w:lang w:eastAsia="en-US"/>
        </w:rPr>
        <w:tab/>
        <w:t>Soils are an integral part of terrestrial ecosystems. The Commission’s 2021 Communication ‘EU Soil Strategy for 2030’</w:t>
      </w:r>
      <w:r w:rsidRPr="005C2B40">
        <w:rPr>
          <w:rFonts w:eastAsia="Calibri"/>
          <w:szCs w:val="24"/>
          <w:vertAlign w:val="superscript"/>
          <w:lang w:eastAsia="en-US"/>
        </w:rPr>
        <w:footnoteReference w:id="28"/>
      </w:r>
      <w:r w:rsidRPr="005C2B40">
        <w:rPr>
          <w:rFonts w:eastAsia="Calibri"/>
          <w:szCs w:val="24"/>
          <w:lang w:eastAsia="en-US"/>
        </w:rPr>
        <w:t xml:space="preserve"> outlines the need to restore degraded soils and enhance soil biodiversity.</w:t>
      </w:r>
      <w:r w:rsidRPr="005C2B40">
        <w:rPr>
          <w:rFonts w:eastAsia="Calibri"/>
          <w:b/>
          <w:i/>
          <w:szCs w:val="24"/>
          <w:lang w:eastAsia="en-US"/>
        </w:rPr>
        <w:t xml:space="preserve"> The Global Mechanism and the secretariat of the United Nations Convention to Combat Desertification (UNCCD) have established the Land Degradation Neutrality Target Setting Programme to assist countries to achieve land degradation neutrality by 2030.</w:t>
      </w:r>
    </w:p>
    <w:p w14:paraId="52F5DFEE" w14:textId="77777777" w:rsidR="00D361B0" w:rsidRPr="005C2B40" w:rsidRDefault="00D361B0" w:rsidP="00D361B0">
      <w:pPr>
        <w:widowControl/>
        <w:suppressAutoHyphens/>
        <w:spacing w:before="120" w:after="120" w:line="360" w:lineRule="auto"/>
        <w:ind w:left="567" w:right="-1" w:hanging="567"/>
        <w:rPr>
          <w:rFonts w:eastAsia="Calibri"/>
          <w:b/>
          <w:szCs w:val="24"/>
          <w:u w:val="single"/>
          <w:lang w:eastAsia="en-US"/>
        </w:rPr>
      </w:pPr>
      <w:r w:rsidRPr="005C2B40">
        <w:rPr>
          <w:rFonts w:eastAsia="Calibri"/>
          <w:szCs w:val="24"/>
          <w:lang w:eastAsia="en-US"/>
        </w:rPr>
        <w:t>(23)</w:t>
      </w:r>
      <w:r w:rsidRPr="005C2B40">
        <w:rPr>
          <w:rFonts w:eastAsia="Calibri"/>
          <w:szCs w:val="24"/>
          <w:lang w:eastAsia="en-US"/>
        </w:rPr>
        <w:tab/>
        <w:t>Council Directive 92/43/EEC</w:t>
      </w:r>
      <w:r w:rsidRPr="005C2B40">
        <w:rPr>
          <w:rFonts w:eastAsia="Calibri"/>
          <w:szCs w:val="24"/>
          <w:vertAlign w:val="superscript"/>
          <w:lang w:eastAsia="en-US"/>
        </w:rPr>
        <w:footnoteReference w:id="29"/>
      </w:r>
      <w:r w:rsidRPr="005C2B40">
        <w:rPr>
          <w:rFonts w:eastAsia="Calibri"/>
          <w:b/>
          <w:szCs w:val="24"/>
          <w:lang w:eastAsia="en-US"/>
        </w:rPr>
        <w:t xml:space="preserve"> </w:t>
      </w:r>
      <w:r w:rsidRPr="005C2B40">
        <w:rPr>
          <w:rFonts w:eastAsia="Calibri"/>
          <w:szCs w:val="24"/>
          <w:lang w:eastAsia="en-US"/>
        </w:rPr>
        <w:t>and Directive 2009/147/EC of the European Parliament and of the Council</w:t>
      </w:r>
      <w:r w:rsidRPr="005C2B40">
        <w:rPr>
          <w:rFonts w:eastAsia="Calibri"/>
          <w:szCs w:val="24"/>
          <w:vertAlign w:val="superscript"/>
          <w:lang w:eastAsia="en-US"/>
        </w:rPr>
        <w:footnoteReference w:id="30"/>
      </w:r>
      <w:r w:rsidRPr="005C2B40">
        <w:rPr>
          <w:rFonts w:eastAsia="Calibri"/>
          <w:szCs w:val="24"/>
          <w:lang w:eastAsia="en-US"/>
        </w:rPr>
        <w:t xml:space="preserve"> aim to ensure the long-term protection, conservation and survival of Europe's most valuable and threatened species and habitats as well as the ecosystems of which they are part. Natura 2000, which </w:t>
      </w:r>
      <w:proofErr w:type="gramStart"/>
      <w:r w:rsidRPr="005C2B40">
        <w:rPr>
          <w:rFonts w:eastAsia="Calibri"/>
          <w:szCs w:val="24"/>
          <w:lang w:eastAsia="en-US"/>
        </w:rPr>
        <w:t>was established</w:t>
      </w:r>
      <w:proofErr w:type="gramEnd"/>
      <w:r w:rsidRPr="005C2B40">
        <w:rPr>
          <w:rFonts w:eastAsia="Calibri"/>
          <w:szCs w:val="24"/>
          <w:lang w:eastAsia="en-US"/>
        </w:rPr>
        <w:t xml:space="preserve"> in 1992 and is the largest coordinated network of protected areas in the world, is the key instrument implementing the objectives of those two Directives.</w:t>
      </w:r>
      <w:r w:rsidRPr="005C2B40">
        <w:rPr>
          <w:rFonts w:eastAsia="Calibri"/>
          <w:szCs w:val="22"/>
          <w:lang w:eastAsia="en-US"/>
        </w:rPr>
        <w:t xml:space="preserve"> </w:t>
      </w:r>
      <w:r w:rsidRPr="005C2B40">
        <w:rPr>
          <w:rFonts w:eastAsia="Calibri"/>
          <w:b/>
          <w:i/>
          <w:szCs w:val="24"/>
          <w:lang w:eastAsia="en-US"/>
        </w:rPr>
        <w:t>This Regulation should, as those two Directives, apply to the European territory of the Member States to which the Treaties apply</w:t>
      </w:r>
      <w:r w:rsidRPr="005C2B40">
        <w:rPr>
          <w:rFonts w:eastAsia="Calibri"/>
          <w:b/>
          <w:bCs/>
          <w:i/>
          <w:szCs w:val="24"/>
          <w:lang w:eastAsia="en-US"/>
        </w:rPr>
        <w:t xml:space="preserve">, and </w:t>
      </w:r>
      <w:proofErr w:type="gramStart"/>
      <w:r w:rsidRPr="005C2B40">
        <w:rPr>
          <w:rFonts w:eastAsia="Calibri"/>
          <w:b/>
          <w:bCs/>
          <w:i/>
          <w:szCs w:val="24"/>
          <w:lang w:eastAsia="en-US"/>
        </w:rPr>
        <w:t>thereby also</w:t>
      </w:r>
      <w:proofErr w:type="gramEnd"/>
      <w:r w:rsidRPr="005C2B40">
        <w:rPr>
          <w:rFonts w:eastAsia="Calibri"/>
          <w:b/>
          <w:bCs/>
          <w:i/>
          <w:szCs w:val="24"/>
          <w:lang w:eastAsia="en-US"/>
        </w:rPr>
        <w:t xml:space="preserve"> aligning with Directive 2008/56/EC</w:t>
      </w:r>
      <w:r w:rsidRPr="005C2B40">
        <w:rPr>
          <w:rFonts w:eastAsia="Calibri"/>
          <w:b/>
          <w:i/>
          <w:szCs w:val="24"/>
          <w:lang w:eastAsia="en-US"/>
        </w:rPr>
        <w:t>.</w:t>
      </w:r>
    </w:p>
    <w:p w14:paraId="3D9C9011" w14:textId="77777777" w:rsidR="00D361B0" w:rsidRPr="005C2B40" w:rsidRDefault="00D361B0" w:rsidP="00D361B0">
      <w:pPr>
        <w:widowControl/>
        <w:spacing w:after="200" w:line="276" w:lineRule="auto"/>
        <w:rPr>
          <w:szCs w:val="24"/>
          <w:lang w:eastAsia="en-US"/>
        </w:rPr>
      </w:pPr>
      <w:r w:rsidRPr="005C2B40">
        <w:rPr>
          <w:rFonts w:eastAsia="Calibri"/>
          <w:b/>
          <w:szCs w:val="24"/>
          <w:u w:val="single"/>
          <w:lang w:eastAsia="en-US"/>
        </w:rPr>
        <w:br w:type="page"/>
      </w:r>
    </w:p>
    <w:p w14:paraId="3A4FB784" w14:textId="77777777" w:rsidR="00D361B0" w:rsidRPr="005C2B40" w:rsidRDefault="00D361B0" w:rsidP="00D361B0">
      <w:pPr>
        <w:widowControl/>
        <w:suppressAutoHyphens/>
        <w:spacing w:before="120" w:after="120" w:line="360" w:lineRule="auto"/>
        <w:ind w:left="567" w:right="-1" w:hanging="567"/>
        <w:rPr>
          <w:rFonts w:eastAsia="Calibri"/>
          <w:szCs w:val="24"/>
          <w:lang w:eastAsia="en-US"/>
        </w:rPr>
      </w:pPr>
      <w:r w:rsidRPr="005C2B40">
        <w:rPr>
          <w:rFonts w:eastAsia="Calibri"/>
          <w:szCs w:val="24"/>
          <w:lang w:eastAsia="en-US"/>
        </w:rPr>
        <w:lastRenderedPageBreak/>
        <w:t>(24)</w:t>
      </w:r>
      <w:r w:rsidRPr="005C2B40">
        <w:rPr>
          <w:rFonts w:eastAsia="Calibri"/>
          <w:szCs w:val="24"/>
          <w:lang w:eastAsia="en-US"/>
        </w:rPr>
        <w:tab/>
      </w:r>
      <w:r w:rsidRPr="005C2B40">
        <w:rPr>
          <w:szCs w:val="24"/>
          <w:lang w:eastAsia="en-US"/>
        </w:rPr>
        <w:t>A framework and guidance</w:t>
      </w:r>
      <w:r w:rsidRPr="005C2B40">
        <w:rPr>
          <w:szCs w:val="24"/>
          <w:vertAlign w:val="superscript"/>
          <w:lang w:eastAsia="en-US"/>
        </w:rPr>
        <w:footnoteReference w:id="31"/>
      </w:r>
      <w:r w:rsidRPr="005C2B40">
        <w:rPr>
          <w:szCs w:val="24"/>
          <w:lang w:eastAsia="en-US"/>
        </w:rPr>
        <w:t xml:space="preserve"> already exist to determine good condition of habitat types protected </w:t>
      </w:r>
      <w:r w:rsidRPr="005C2B40">
        <w:rPr>
          <w:rFonts w:eastAsia="Calibri"/>
          <w:szCs w:val="24"/>
          <w:lang w:eastAsia="en-US"/>
        </w:rPr>
        <w:t xml:space="preserve">under Directive 92/43/EEC and to determine sufficient quality and quantity of the habitats of species falling within the scope of that Directive. Restoration targets for those habitat types and habitats of species can be set based on that framework and guidance. However, such restoration will not be enough to reverse biodiversity loss and recover all ecosystems. Therefore, additional obligations </w:t>
      </w:r>
      <w:proofErr w:type="gramStart"/>
      <w:r w:rsidRPr="005C2B40">
        <w:rPr>
          <w:rFonts w:eastAsia="Calibri"/>
          <w:szCs w:val="24"/>
          <w:lang w:eastAsia="en-US"/>
        </w:rPr>
        <w:t>should be established</w:t>
      </w:r>
      <w:proofErr w:type="gramEnd"/>
      <w:r w:rsidRPr="005C2B40">
        <w:rPr>
          <w:rFonts w:eastAsia="Calibri"/>
          <w:szCs w:val="24"/>
          <w:lang w:eastAsia="en-US"/>
        </w:rPr>
        <w:t xml:space="preserve"> based on specific indicators in order to enhance biodiversity at the scale of wider ecosystems.</w:t>
      </w:r>
    </w:p>
    <w:p w14:paraId="1F40068A" w14:textId="77777777" w:rsidR="00D361B0" w:rsidRPr="005C2B40" w:rsidRDefault="00D361B0" w:rsidP="00D361B0">
      <w:pPr>
        <w:widowControl/>
        <w:suppressAutoHyphens/>
        <w:spacing w:before="120" w:after="120" w:line="360" w:lineRule="auto"/>
        <w:ind w:left="567" w:right="-1" w:hanging="567"/>
        <w:rPr>
          <w:szCs w:val="24"/>
          <w:lang w:eastAsia="en-US"/>
        </w:rPr>
      </w:pPr>
      <w:r w:rsidRPr="005C2B40">
        <w:rPr>
          <w:rFonts w:eastAsia="Calibri"/>
          <w:szCs w:val="24"/>
          <w:lang w:eastAsia="en-US"/>
        </w:rPr>
        <w:t>(25)</w:t>
      </w:r>
      <w:r w:rsidRPr="005C2B40">
        <w:rPr>
          <w:rFonts w:eastAsia="Calibri"/>
          <w:szCs w:val="24"/>
          <w:lang w:eastAsia="en-US"/>
        </w:rPr>
        <w:tab/>
        <w:t>Building on Directives 92/43/EEC and 2009/147/EC</w:t>
      </w:r>
      <w:r w:rsidRPr="005C2B40">
        <w:rPr>
          <w:rFonts w:eastAsia="Calibri"/>
          <w:i/>
          <w:szCs w:val="24"/>
          <w:lang w:eastAsia="en-US"/>
        </w:rPr>
        <w:t xml:space="preserve"> </w:t>
      </w:r>
      <w:r w:rsidRPr="005C2B40">
        <w:rPr>
          <w:rFonts w:eastAsia="Calibri"/>
          <w:szCs w:val="24"/>
          <w:lang w:eastAsia="en-US"/>
        </w:rPr>
        <w:t>and in order to support the achievement of the objectives set out in those Directives, Member States should put in place restoration measures to ensure the recovery of protected habitats and species, including wild birds, across Union areas, also in areas that fall outside Natura 2000.</w:t>
      </w:r>
      <w:r w:rsidRPr="005C2B40" w:rsidDel="00214638">
        <w:rPr>
          <w:rFonts w:eastAsia="Calibri"/>
          <w:szCs w:val="24"/>
          <w:lang w:eastAsia="en-US"/>
        </w:rPr>
        <w:t xml:space="preserve"> </w:t>
      </w:r>
    </w:p>
    <w:p w14:paraId="7647AFD3" w14:textId="77777777" w:rsidR="00D361B0" w:rsidRPr="005C2B40" w:rsidRDefault="00D361B0" w:rsidP="00D361B0">
      <w:pPr>
        <w:widowControl/>
        <w:suppressAutoHyphens/>
        <w:spacing w:before="120" w:after="120" w:line="360" w:lineRule="auto"/>
        <w:ind w:left="567" w:right="-1" w:hanging="567"/>
        <w:rPr>
          <w:rFonts w:eastAsia="Calibri"/>
          <w:szCs w:val="24"/>
          <w:lang w:eastAsia="en-US"/>
        </w:rPr>
      </w:pPr>
      <w:r w:rsidRPr="005C2B40">
        <w:rPr>
          <w:rFonts w:eastAsia="Calibri"/>
          <w:szCs w:val="24"/>
          <w:lang w:eastAsia="en-US"/>
        </w:rPr>
        <w:t>(26)</w:t>
      </w:r>
      <w:r w:rsidRPr="005C2B40">
        <w:rPr>
          <w:rFonts w:eastAsia="Calibri"/>
          <w:szCs w:val="24"/>
          <w:lang w:eastAsia="en-US"/>
        </w:rPr>
        <w:tab/>
        <w:t>Directive 92/43/EEC aims to maintain and restore, at favourable conservation status, natural habitats and species of wild fauna and flora of Union interest. However, it does not set a deadline for achieving that goal. Similarly, Directive 2009/147/EC does not establish a deadline for the recovery of bird populations in the Union.</w:t>
      </w:r>
    </w:p>
    <w:p w14:paraId="37312DBC" w14:textId="77777777" w:rsidR="00D361B0" w:rsidRPr="005C2B40" w:rsidRDefault="00D361B0" w:rsidP="00D361B0">
      <w:pPr>
        <w:widowControl/>
        <w:suppressAutoHyphens/>
        <w:spacing w:before="120" w:after="120" w:line="360" w:lineRule="auto"/>
        <w:ind w:left="567" w:right="-1" w:hanging="567"/>
        <w:rPr>
          <w:rFonts w:eastAsia="Calibri"/>
          <w:szCs w:val="24"/>
          <w:lang w:eastAsia="en-US"/>
        </w:rPr>
      </w:pPr>
      <w:r w:rsidRPr="005C2B40">
        <w:rPr>
          <w:rFonts w:eastAsia="Calibri"/>
          <w:szCs w:val="24"/>
          <w:lang w:eastAsia="en-US"/>
        </w:rPr>
        <w:t>(27)</w:t>
      </w:r>
      <w:r w:rsidRPr="005C2B40">
        <w:rPr>
          <w:rFonts w:eastAsia="Calibri"/>
          <w:szCs w:val="24"/>
          <w:lang w:eastAsia="en-US"/>
        </w:rPr>
        <w:tab/>
        <w:t xml:space="preserve">Deadlines </w:t>
      </w:r>
      <w:proofErr w:type="gramStart"/>
      <w:r w:rsidRPr="005C2B40">
        <w:rPr>
          <w:rFonts w:eastAsia="Calibri"/>
          <w:szCs w:val="24"/>
          <w:lang w:eastAsia="en-US"/>
        </w:rPr>
        <w:t>should therefore be established</w:t>
      </w:r>
      <w:proofErr w:type="gramEnd"/>
      <w:r w:rsidRPr="005C2B40">
        <w:rPr>
          <w:rFonts w:eastAsia="Calibri"/>
          <w:szCs w:val="24"/>
          <w:lang w:eastAsia="en-US"/>
        </w:rPr>
        <w:t xml:space="preserve"> for putting in place restoration measures within and beyond Natura 2000 sites, in order to gradually improve the condition of protected habitat types across the Union as well as to re-establish them until the favourable reference area needed to achieve favourable conservation status of those habitat types in the Union is reached. In order to give the necessary flexibility to Member States to put in place </w:t>
      </w:r>
      <w:proofErr w:type="gramStart"/>
      <w:r w:rsidRPr="005C2B40">
        <w:rPr>
          <w:rFonts w:eastAsia="Calibri"/>
          <w:szCs w:val="24"/>
          <w:lang w:eastAsia="en-US"/>
        </w:rPr>
        <w:t>large scale</w:t>
      </w:r>
      <w:proofErr w:type="gramEnd"/>
      <w:r w:rsidRPr="005C2B40">
        <w:rPr>
          <w:rFonts w:eastAsia="Calibri"/>
          <w:szCs w:val="24"/>
          <w:lang w:eastAsia="en-US"/>
        </w:rPr>
        <w:t xml:space="preserve"> restoration efforts, it is appropriate to group habitat types according to the ecosystem to which they belong and set the time-bound and quantified area-based targets for groups of habitat types. This will allow Member States to choose which habitats to restore first within the group.</w:t>
      </w:r>
    </w:p>
    <w:p w14:paraId="74B45757" w14:textId="77777777" w:rsidR="00D361B0" w:rsidRPr="005C2B40" w:rsidRDefault="00D361B0" w:rsidP="00D361B0">
      <w:pPr>
        <w:widowControl/>
        <w:spacing w:after="200" w:line="276" w:lineRule="auto"/>
        <w:rPr>
          <w:rFonts w:eastAsia="Calibri"/>
          <w:szCs w:val="24"/>
          <w:lang w:eastAsia="en-US"/>
        </w:rPr>
      </w:pPr>
      <w:r w:rsidRPr="005C2B40">
        <w:rPr>
          <w:rFonts w:eastAsia="Calibri"/>
          <w:szCs w:val="24"/>
          <w:lang w:eastAsia="en-US"/>
        </w:rPr>
        <w:br w:type="page"/>
      </w:r>
    </w:p>
    <w:p w14:paraId="4587A0D6" w14:textId="77777777" w:rsidR="00D361B0" w:rsidRPr="005C2B40" w:rsidRDefault="00D361B0" w:rsidP="00D361B0">
      <w:pPr>
        <w:widowControl/>
        <w:suppressAutoHyphens/>
        <w:spacing w:before="120" w:after="120" w:line="360" w:lineRule="auto"/>
        <w:ind w:left="567" w:right="-1" w:hanging="567"/>
        <w:rPr>
          <w:rFonts w:eastAsia="Calibri"/>
          <w:szCs w:val="24"/>
          <w:lang w:eastAsia="en-US"/>
        </w:rPr>
      </w:pPr>
      <w:r w:rsidRPr="005C2B40">
        <w:rPr>
          <w:rFonts w:eastAsia="Calibri"/>
          <w:szCs w:val="24"/>
          <w:lang w:eastAsia="en-US"/>
        </w:rPr>
        <w:lastRenderedPageBreak/>
        <w:t>(28)</w:t>
      </w:r>
      <w:r w:rsidRPr="005C2B40">
        <w:rPr>
          <w:rFonts w:eastAsia="Calibri"/>
          <w:szCs w:val="24"/>
          <w:lang w:eastAsia="en-US"/>
        </w:rPr>
        <w:tab/>
        <w:t>Similar requirements should be set for the habitats of species that fall within the scope of Directive 92/43/EEC and habitats of wild birds that fall within the scope of Directive 2009/147/EC, having special regard to the connectivity needed between both of those habitats in order for the species populations to thrive.</w:t>
      </w:r>
    </w:p>
    <w:p w14:paraId="7F3211DF" w14:textId="77777777" w:rsidR="00D361B0" w:rsidRPr="005C2B40" w:rsidRDefault="00D361B0" w:rsidP="00D361B0">
      <w:pPr>
        <w:widowControl/>
        <w:suppressAutoHyphens/>
        <w:spacing w:before="120" w:after="120" w:line="360" w:lineRule="auto"/>
        <w:ind w:left="567" w:right="-1" w:hanging="567"/>
        <w:rPr>
          <w:rFonts w:eastAsia="Calibri"/>
          <w:szCs w:val="24"/>
          <w:lang w:eastAsia="en-US"/>
        </w:rPr>
      </w:pPr>
      <w:r w:rsidRPr="005C2B40">
        <w:rPr>
          <w:rFonts w:eastAsia="Calibri"/>
          <w:szCs w:val="24"/>
          <w:lang w:eastAsia="en-US"/>
        </w:rPr>
        <w:t>(29)</w:t>
      </w:r>
      <w:r w:rsidRPr="005C2B40">
        <w:rPr>
          <w:rFonts w:eastAsia="Calibri"/>
          <w:szCs w:val="24"/>
          <w:lang w:eastAsia="en-US"/>
        </w:rPr>
        <w:tab/>
        <w:t>It is necessary that the restoration measures for habitat types are adequate and suitable to reach good condition and the favourable reference areas as swiftly as possible, with a view to achieving their favourable conservation status. It is important that the restoration measures are those necessary to achieve the time-bound and quantified area-based targets. It is also necessary that the restoration measures for the habitats of the species are adequate and suitable to reach their sufficient quality and quantity as swiftly as possible with a view to achieving the favourable conservation status of the species.</w:t>
      </w:r>
    </w:p>
    <w:p w14:paraId="3EE499F0" w14:textId="77777777" w:rsidR="00D361B0" w:rsidRPr="005C2B40" w:rsidRDefault="00D361B0" w:rsidP="00D361B0">
      <w:pPr>
        <w:widowControl/>
        <w:suppressAutoHyphens/>
        <w:spacing w:before="120" w:after="120" w:line="360" w:lineRule="auto"/>
        <w:ind w:left="567" w:right="-1" w:hanging="567"/>
        <w:rPr>
          <w:rFonts w:eastAsia="Calibri"/>
          <w:b/>
          <w:i/>
          <w:szCs w:val="24"/>
          <w:lang w:eastAsia="en-US"/>
        </w:rPr>
      </w:pPr>
      <w:bookmarkStart w:id="11" w:name="_Hlk136798909"/>
      <w:r w:rsidRPr="005C2B40">
        <w:rPr>
          <w:rFonts w:eastAsia="Calibri"/>
          <w:b/>
          <w:i/>
          <w:szCs w:val="24"/>
          <w:lang w:eastAsia="en-US"/>
        </w:rPr>
        <w:t>(29a)</w:t>
      </w:r>
      <w:r w:rsidRPr="005C2B40">
        <w:rPr>
          <w:rFonts w:eastAsia="Calibri"/>
          <w:b/>
          <w:i/>
          <w:szCs w:val="24"/>
          <w:lang w:eastAsia="en-US"/>
        </w:rPr>
        <w:tab/>
        <w:t xml:space="preserve">Restoration measures under this Regulation to restore or maintain certain habitat types listed in Annex I, such as grasslands, heath or wetland habitat types, </w:t>
      </w:r>
      <w:proofErr w:type="gramStart"/>
      <w:r w:rsidRPr="005C2B40">
        <w:rPr>
          <w:rFonts w:eastAsia="Calibri"/>
          <w:b/>
          <w:i/>
          <w:szCs w:val="24"/>
          <w:lang w:eastAsia="en-US"/>
        </w:rPr>
        <w:t>may</w:t>
      </w:r>
      <w:proofErr w:type="gramEnd"/>
      <w:r w:rsidRPr="005C2B40">
        <w:rPr>
          <w:rFonts w:eastAsia="Calibri"/>
          <w:b/>
          <w:i/>
          <w:szCs w:val="24"/>
          <w:lang w:eastAsia="en-US"/>
        </w:rPr>
        <w:t xml:space="preserve"> in certain cases require the removal of forest in order to reinstall conservation-driven management, which might include activities such as mowing or grazing. Nature restoration and halting deforestation are both important and mutually reinforcing environmental objectives. The Commission will develop guidelines, as mentioned in recital 36</w:t>
      </w:r>
      <w:r w:rsidRPr="005C2B40">
        <w:rPr>
          <w:rFonts w:eastAsia="Calibri"/>
          <w:b/>
          <w:bCs/>
          <w:i/>
          <w:szCs w:val="24"/>
          <w:lang w:eastAsia="en-US"/>
        </w:rPr>
        <w:t xml:space="preserve"> of Regulation of the European Parliament and the Council (EU) No. </w:t>
      </w:r>
      <w:proofErr w:type="gramStart"/>
      <w:r w:rsidRPr="005C2B40">
        <w:rPr>
          <w:rFonts w:eastAsia="Calibri"/>
          <w:b/>
          <w:bCs/>
          <w:i/>
          <w:szCs w:val="24"/>
          <w:lang w:eastAsia="en-US"/>
        </w:rPr>
        <w:t>[XXXX/2023</w:t>
      </w:r>
      <w:r w:rsidRPr="005C2B40">
        <w:rPr>
          <w:rFonts w:eastAsia="Calibri"/>
          <w:b/>
          <w:i/>
          <w:szCs w:val="24"/>
          <w:lang w:eastAsia="en-US"/>
        </w:rPr>
        <w:t xml:space="preserve">] on the making available on the Union market and the export from the Union of certain commodities and products associated with deforestation and forest degradation and repealing Regulation (EU) No. 995/2010, in order to clarify the interpretation of the definition of “agricultural use” in Article 2 of </w:t>
      </w:r>
      <w:r w:rsidRPr="005C2B40">
        <w:rPr>
          <w:rFonts w:eastAsia="Calibri"/>
          <w:b/>
          <w:bCs/>
          <w:i/>
          <w:szCs w:val="24"/>
          <w:lang w:eastAsia="en-US"/>
        </w:rPr>
        <w:t>that Regulation</w:t>
      </w:r>
      <w:r w:rsidRPr="005C2B40">
        <w:rPr>
          <w:rFonts w:eastAsia="Calibri"/>
          <w:b/>
          <w:i/>
          <w:szCs w:val="24"/>
          <w:lang w:eastAsia="en-US"/>
        </w:rPr>
        <w:t>, in particular in relation to the conversion of forest to land the purpose of which is not agricultural use.</w:t>
      </w:r>
      <w:proofErr w:type="gramEnd"/>
    </w:p>
    <w:bookmarkEnd w:id="11"/>
    <w:p w14:paraId="62F264D3" w14:textId="77777777" w:rsidR="00D361B0" w:rsidRPr="005C2B40" w:rsidRDefault="00D361B0" w:rsidP="00D361B0">
      <w:pPr>
        <w:widowControl/>
        <w:suppressAutoHyphens/>
        <w:spacing w:before="120" w:after="120" w:line="360" w:lineRule="auto"/>
        <w:ind w:left="567" w:right="-1" w:hanging="567"/>
        <w:rPr>
          <w:rFonts w:eastAsia="Calibri"/>
          <w:szCs w:val="24"/>
          <w:lang w:eastAsia="en-US"/>
        </w:rPr>
      </w:pPr>
      <w:r w:rsidRPr="005C2B40">
        <w:rPr>
          <w:rFonts w:eastAsia="Calibri"/>
          <w:szCs w:val="24"/>
          <w:lang w:eastAsia="en-US"/>
        </w:rPr>
        <w:t>(30)</w:t>
      </w:r>
      <w:r w:rsidRPr="005C2B40">
        <w:rPr>
          <w:rFonts w:eastAsia="Calibri"/>
          <w:szCs w:val="24"/>
          <w:lang w:eastAsia="en-US"/>
        </w:rPr>
        <w:tab/>
        <w:t>It is important to ensure that the restoration measures put in place under this Regulation deliver concrete and measurable improvement in the condition of the ecosystems, both at the level of the individual areas subject to restoration and at national and Union levels.</w:t>
      </w:r>
    </w:p>
    <w:p w14:paraId="0812EE4A" w14:textId="77777777" w:rsidR="00D361B0" w:rsidRPr="005C2B40" w:rsidRDefault="00D361B0" w:rsidP="00D361B0">
      <w:pPr>
        <w:widowControl/>
        <w:spacing w:after="200" w:line="276" w:lineRule="auto"/>
        <w:rPr>
          <w:szCs w:val="24"/>
          <w:lang w:eastAsia="en-US"/>
        </w:rPr>
      </w:pPr>
      <w:r w:rsidRPr="005C2B40">
        <w:rPr>
          <w:rFonts w:eastAsia="Calibri"/>
          <w:szCs w:val="24"/>
          <w:lang w:eastAsia="en-US"/>
        </w:rPr>
        <w:br w:type="page"/>
      </w:r>
    </w:p>
    <w:p w14:paraId="594C351E" w14:textId="77777777" w:rsidR="00D361B0" w:rsidRPr="005C2B40" w:rsidRDefault="00D361B0" w:rsidP="00D361B0">
      <w:pPr>
        <w:widowControl/>
        <w:suppressAutoHyphens/>
        <w:spacing w:before="120" w:after="120" w:line="360" w:lineRule="auto"/>
        <w:ind w:left="567" w:right="-1" w:hanging="567"/>
        <w:rPr>
          <w:szCs w:val="24"/>
          <w:lang w:eastAsia="en-US"/>
        </w:rPr>
      </w:pPr>
      <w:proofErr w:type="gramStart"/>
      <w:r w:rsidRPr="005C2B40">
        <w:rPr>
          <w:rFonts w:eastAsia="Calibri"/>
          <w:szCs w:val="24"/>
          <w:lang w:eastAsia="en-US"/>
        </w:rPr>
        <w:lastRenderedPageBreak/>
        <w:t>(31)</w:t>
      </w:r>
      <w:r w:rsidRPr="005C2B40">
        <w:rPr>
          <w:rFonts w:eastAsia="Calibri"/>
          <w:szCs w:val="24"/>
          <w:lang w:eastAsia="en-US"/>
        </w:rPr>
        <w:tab/>
        <w:t>In order to ensure that the restoration measures are efficient and that their results can be measured over time, it is essential that the areas that are subject to such restoration measures, with a view to improving the condition of habitats that fall within the scope of Annex I to Directive 92/43/EEC, to re-establish those habitats and to improve their connectivity, show a continuous improvement until good condition is reached.</w:t>
      </w:r>
      <w:proofErr w:type="gramEnd"/>
    </w:p>
    <w:p w14:paraId="5B9EAE7E" w14:textId="77777777" w:rsidR="00D361B0" w:rsidRPr="005C2B40" w:rsidRDefault="00D361B0" w:rsidP="00D361B0">
      <w:pPr>
        <w:widowControl/>
        <w:suppressAutoHyphens/>
        <w:spacing w:before="120" w:after="120" w:line="360" w:lineRule="auto"/>
        <w:ind w:left="567" w:right="-1" w:hanging="567"/>
        <w:rPr>
          <w:szCs w:val="24"/>
          <w:lang w:eastAsia="en-US"/>
        </w:rPr>
      </w:pPr>
      <w:proofErr w:type="gramStart"/>
      <w:r w:rsidRPr="005C2B40">
        <w:rPr>
          <w:rFonts w:eastAsia="Calibri"/>
          <w:szCs w:val="24"/>
          <w:lang w:eastAsia="en-US"/>
        </w:rPr>
        <w:t>(32)</w:t>
      </w:r>
      <w:r w:rsidRPr="005C2B40">
        <w:rPr>
          <w:rFonts w:eastAsia="Calibri"/>
          <w:szCs w:val="24"/>
          <w:lang w:eastAsia="en-US"/>
        </w:rPr>
        <w:tab/>
        <w:t>It is also essential that the areas that are subject to restoration measures with a view to improving the quality and quantity of the habitats of species that fall within the scope of Directive 92/43/EEC, as well as habitats of wild birds falling within the scope of Directive 2009/147/EC, show a continuous improvement to contribute to the achievement of a sufficient quantity and quality of the habitats of such species.</w:t>
      </w:r>
      <w:proofErr w:type="gramEnd"/>
    </w:p>
    <w:p w14:paraId="7198F582" w14:textId="77777777" w:rsidR="00D361B0" w:rsidRPr="005C2B40" w:rsidRDefault="00D361B0" w:rsidP="00D361B0">
      <w:pPr>
        <w:widowControl/>
        <w:suppressAutoHyphens/>
        <w:spacing w:before="120" w:after="120" w:line="360" w:lineRule="auto"/>
        <w:ind w:left="567" w:right="140" w:hanging="567"/>
        <w:rPr>
          <w:rFonts w:eastAsia="Calibri"/>
          <w:b/>
          <w:szCs w:val="24"/>
          <w:u w:val="single"/>
          <w:lang w:eastAsia="en-US"/>
        </w:rPr>
      </w:pPr>
      <w:proofErr w:type="gramStart"/>
      <w:r w:rsidRPr="005C2B40">
        <w:rPr>
          <w:rFonts w:eastAsia="Calibri"/>
          <w:szCs w:val="24"/>
          <w:lang w:eastAsia="en-US"/>
        </w:rPr>
        <w:t>(33)</w:t>
      </w:r>
      <w:r w:rsidRPr="005C2B40">
        <w:rPr>
          <w:rFonts w:eastAsia="Calibri"/>
          <w:szCs w:val="24"/>
          <w:lang w:eastAsia="en-US"/>
        </w:rPr>
        <w:tab/>
        <w:t>It is important to</w:t>
      </w:r>
      <w:r w:rsidRPr="005C2B40">
        <w:rPr>
          <w:szCs w:val="24"/>
          <w:lang w:eastAsia="en-US"/>
        </w:rPr>
        <w:t xml:space="preserve"> ensure </w:t>
      </w:r>
      <w:r w:rsidRPr="005C2B40">
        <w:rPr>
          <w:rFonts w:eastAsia="Calibri"/>
          <w:szCs w:val="24"/>
          <w:lang w:eastAsia="en-US"/>
        </w:rPr>
        <w:t>a gradual increase of the areas covered by habitat types that fall within the scope of Directive 92/43/EEC that are in good condition</w:t>
      </w:r>
      <w:r w:rsidRPr="005C2B40">
        <w:rPr>
          <w:szCs w:val="24"/>
          <w:lang w:eastAsia="en-US"/>
        </w:rPr>
        <w:t xml:space="preserve"> across the territory of Member States and of the Union as a whole, </w:t>
      </w:r>
      <w:r w:rsidRPr="005C2B40">
        <w:rPr>
          <w:rFonts w:eastAsia="Calibri"/>
          <w:szCs w:val="24"/>
          <w:lang w:eastAsia="en-US"/>
        </w:rPr>
        <w:t>until the favourable reference area for each habitat type is reached and at least 90 % at Member State level of that area is in good condition, so as to allow those habitat types in the Union to achieve favourable conservation status.</w:t>
      </w:r>
      <w:proofErr w:type="gramEnd"/>
    </w:p>
    <w:p w14:paraId="140F5EFC" w14:textId="77777777" w:rsidR="00D361B0" w:rsidRPr="005C2B40" w:rsidRDefault="00D361B0" w:rsidP="00D361B0">
      <w:pPr>
        <w:widowControl/>
        <w:suppressAutoHyphens/>
        <w:spacing w:before="120" w:after="120" w:line="360" w:lineRule="auto"/>
        <w:ind w:left="567" w:right="-1" w:hanging="567"/>
        <w:rPr>
          <w:szCs w:val="24"/>
          <w:lang w:eastAsia="en-US"/>
        </w:rPr>
      </w:pPr>
      <w:proofErr w:type="gramStart"/>
      <w:r w:rsidRPr="005C2B40">
        <w:rPr>
          <w:rFonts w:eastAsia="Calibri"/>
          <w:szCs w:val="24"/>
          <w:lang w:eastAsia="en-US"/>
        </w:rPr>
        <w:t>(34)</w:t>
      </w:r>
      <w:r w:rsidRPr="005C2B40">
        <w:rPr>
          <w:rFonts w:eastAsia="Calibri"/>
          <w:szCs w:val="24"/>
          <w:lang w:eastAsia="en-US"/>
        </w:rPr>
        <w:tab/>
        <w:t>It is important to</w:t>
      </w:r>
      <w:r w:rsidRPr="005C2B40">
        <w:rPr>
          <w:szCs w:val="24"/>
          <w:lang w:eastAsia="en-US"/>
        </w:rPr>
        <w:t xml:space="preserve"> ensure </w:t>
      </w:r>
      <w:r w:rsidRPr="005C2B40">
        <w:rPr>
          <w:rFonts w:eastAsia="Calibri"/>
          <w:szCs w:val="24"/>
          <w:lang w:eastAsia="en-US"/>
        </w:rPr>
        <w:t>a gradual increase of t</w:t>
      </w:r>
      <w:r w:rsidRPr="005C2B40">
        <w:rPr>
          <w:szCs w:val="24"/>
          <w:lang w:eastAsia="en-US"/>
        </w:rPr>
        <w:t>he quality and quantity of the habitats</w:t>
      </w:r>
      <w:r w:rsidRPr="005C2B40">
        <w:rPr>
          <w:rFonts w:eastAsia="Calibri"/>
          <w:szCs w:val="24"/>
          <w:lang w:eastAsia="en-US"/>
        </w:rPr>
        <w:t xml:space="preserve"> of species that fall within the scope of Directive 92/43/EEC, as well as habitats of wild birds falling within the scope of Directive 2009/147/EC, </w:t>
      </w:r>
      <w:r w:rsidRPr="005C2B40">
        <w:rPr>
          <w:szCs w:val="24"/>
          <w:lang w:eastAsia="en-US"/>
        </w:rPr>
        <w:t>across the territory of Member States and ultimately of the Union, until it is sufficient to ensure the long-term survival of those species.</w:t>
      </w:r>
      <w:proofErr w:type="gramEnd"/>
    </w:p>
    <w:p w14:paraId="2CBBAC9C" w14:textId="77777777" w:rsidR="00D361B0" w:rsidRPr="005C2B40" w:rsidRDefault="00D361B0" w:rsidP="00D361B0">
      <w:pPr>
        <w:widowControl/>
        <w:suppressAutoHyphens/>
        <w:spacing w:before="120" w:after="120" w:line="360" w:lineRule="auto"/>
        <w:ind w:left="567" w:right="-1" w:hanging="567"/>
        <w:rPr>
          <w:szCs w:val="24"/>
          <w:lang w:eastAsia="en-US"/>
        </w:rPr>
      </w:pPr>
      <w:r w:rsidRPr="005C2B40">
        <w:rPr>
          <w:szCs w:val="24"/>
          <w:lang w:eastAsia="en-US"/>
        </w:rPr>
        <w:br w:type="page"/>
      </w:r>
      <w:r w:rsidRPr="005C2B40">
        <w:rPr>
          <w:szCs w:val="24"/>
          <w:lang w:eastAsia="en-US"/>
        </w:rPr>
        <w:lastRenderedPageBreak/>
        <w:t>(35)</w:t>
      </w:r>
      <w:r w:rsidRPr="005C2B40">
        <w:rPr>
          <w:szCs w:val="24"/>
          <w:lang w:eastAsia="en-US"/>
        </w:rPr>
        <w:tab/>
        <w:t xml:space="preserve">It is important that </w:t>
      </w:r>
      <w:r w:rsidRPr="005C2B40">
        <w:rPr>
          <w:rFonts w:ascii="Arial" w:eastAsia="Calibri" w:hAnsi="Arial" w:cs="Arial"/>
          <w:snapToGrid w:val="0"/>
          <w:szCs w:val="22"/>
          <w:lang w:eastAsia="en-US"/>
        </w:rPr>
        <w:t>▌</w:t>
      </w:r>
      <w:r w:rsidRPr="005C2B40">
        <w:rPr>
          <w:szCs w:val="24"/>
          <w:lang w:eastAsia="en-US"/>
        </w:rPr>
        <w:t xml:space="preserve">areas covered by habitat types falling within the scope of this Regulation </w:t>
      </w:r>
      <w:r w:rsidRPr="005C2B40">
        <w:rPr>
          <w:rFonts w:eastAsia="Calibri"/>
          <w:b/>
          <w:bCs/>
          <w:i/>
          <w:szCs w:val="24"/>
          <w:lang w:eastAsia="en-US"/>
        </w:rPr>
        <w:t>subject to restoration measures</w:t>
      </w:r>
      <w:r w:rsidRPr="005C2B40">
        <w:rPr>
          <w:rFonts w:eastAsia="Calibri"/>
          <w:b/>
          <w:i/>
          <w:szCs w:val="24"/>
          <w:lang w:eastAsia="en-US"/>
        </w:rPr>
        <w:t xml:space="preserve"> show a continuous improvement until they reach good condition, and that they thereafter </w:t>
      </w:r>
      <w:r w:rsidRPr="005C2B40">
        <w:rPr>
          <w:rFonts w:eastAsia="Calibri"/>
          <w:szCs w:val="24"/>
          <w:lang w:eastAsia="en-US"/>
        </w:rPr>
        <w:t>do</w:t>
      </w:r>
      <w:r w:rsidRPr="005C2B40">
        <w:rPr>
          <w:rFonts w:eastAsia="Calibri"/>
          <w:b/>
          <w:szCs w:val="24"/>
          <w:lang w:eastAsia="en-US"/>
        </w:rPr>
        <w:t xml:space="preserve"> </w:t>
      </w:r>
      <w:r w:rsidRPr="005C2B40">
        <w:rPr>
          <w:szCs w:val="24"/>
          <w:lang w:eastAsia="en-US"/>
        </w:rPr>
        <w:t>not</w:t>
      </w:r>
      <w:r w:rsidRPr="005C2B40">
        <w:rPr>
          <w:rFonts w:eastAsia="Calibri"/>
          <w:b/>
          <w:i/>
          <w:szCs w:val="24"/>
          <w:lang w:eastAsia="en-US"/>
        </w:rPr>
        <w:t xml:space="preserve"> </w:t>
      </w:r>
      <w:r w:rsidRPr="005C2B40">
        <w:rPr>
          <w:b/>
          <w:bCs/>
          <w:i/>
          <w:szCs w:val="24"/>
          <w:lang w:eastAsia="en-US"/>
        </w:rPr>
        <w:t>significantly</w:t>
      </w:r>
      <w:r w:rsidRPr="005C2B40">
        <w:rPr>
          <w:szCs w:val="24"/>
          <w:lang w:eastAsia="en-US"/>
        </w:rPr>
        <w:t xml:space="preserve"> deteriorate,</w:t>
      </w:r>
      <w:r w:rsidRPr="005C2B40">
        <w:rPr>
          <w:rFonts w:eastAsia="Calibri"/>
          <w:b/>
          <w:bCs/>
          <w:i/>
          <w:szCs w:val="24"/>
          <w:lang w:eastAsia="en-US"/>
        </w:rPr>
        <w:t xml:space="preserve"> so as not to jeopardize the long-term maintenance or achievement of good condition</w:t>
      </w:r>
      <w:r w:rsidRPr="005C2B40">
        <w:rPr>
          <w:b/>
          <w:bCs/>
          <w:i/>
          <w:szCs w:val="24"/>
          <w:lang w:eastAsia="en-US"/>
        </w:rPr>
        <w:t>.</w:t>
      </w:r>
      <w:r w:rsidRPr="005C2B40">
        <w:rPr>
          <w:rFonts w:eastAsia="Calibri"/>
          <w:b/>
          <w:bCs/>
          <w:i/>
          <w:szCs w:val="24"/>
          <w:lang w:eastAsia="en-US"/>
        </w:rPr>
        <w:t xml:space="preserve"> </w:t>
      </w:r>
      <w:r w:rsidRPr="005C2B40">
        <w:rPr>
          <w:rFonts w:eastAsia="Calibri"/>
          <w:b/>
          <w:bCs/>
          <w:i/>
          <w:szCs w:val="22"/>
          <w:lang w:eastAsia="en-US"/>
        </w:rPr>
        <w:t>It is also important that Member States endeavour to make efforts with the aim to prevent</w:t>
      </w:r>
      <w:r w:rsidRPr="005C2B40">
        <w:rPr>
          <w:rFonts w:eastAsia="Calibri"/>
          <w:b/>
          <w:i/>
          <w:szCs w:val="22"/>
          <w:lang w:eastAsia="en-US"/>
        </w:rPr>
        <w:t xml:space="preserve"> significant deterioration of </w:t>
      </w:r>
      <w:r w:rsidRPr="005C2B40">
        <w:rPr>
          <w:rFonts w:eastAsia="Calibri"/>
          <w:b/>
          <w:bCs/>
          <w:i/>
          <w:szCs w:val="24"/>
          <w:lang w:eastAsia="en-US"/>
        </w:rPr>
        <w:t xml:space="preserve">areas covered by such habitat types </w:t>
      </w:r>
      <w:proofErr w:type="gramStart"/>
      <w:r w:rsidRPr="005C2B40">
        <w:rPr>
          <w:rFonts w:eastAsia="Calibri"/>
          <w:b/>
          <w:i/>
          <w:szCs w:val="22"/>
          <w:lang w:eastAsia="en-US"/>
        </w:rPr>
        <w:t xml:space="preserve">either </w:t>
      </w:r>
      <w:r w:rsidRPr="005C2B40">
        <w:rPr>
          <w:rFonts w:eastAsia="Calibri"/>
          <w:b/>
          <w:bCs/>
          <w:i/>
          <w:szCs w:val="24"/>
          <w:lang w:eastAsia="en-US"/>
        </w:rPr>
        <w:t>already in good condition or not in good condition and</w:t>
      </w:r>
      <w:proofErr w:type="gramEnd"/>
      <w:r w:rsidRPr="005C2B40">
        <w:rPr>
          <w:rFonts w:eastAsia="Calibri"/>
          <w:b/>
          <w:bCs/>
          <w:i/>
          <w:szCs w:val="24"/>
          <w:lang w:eastAsia="en-US"/>
        </w:rPr>
        <w:t xml:space="preserve"> still not subject to restoration measures. </w:t>
      </w:r>
      <w:r w:rsidRPr="005C2B40">
        <w:rPr>
          <w:rFonts w:eastAsia="Calibri"/>
          <w:b/>
          <w:bCs/>
          <w:i/>
          <w:szCs w:val="22"/>
          <w:lang w:eastAsia="en-US"/>
        </w:rPr>
        <w:t>Such measures are important to avoid</w:t>
      </w:r>
      <w:r w:rsidRPr="005C2B40">
        <w:rPr>
          <w:rFonts w:eastAsia="Calibri"/>
          <w:b/>
          <w:i/>
          <w:szCs w:val="24"/>
          <w:lang w:eastAsia="en-US"/>
        </w:rPr>
        <w:t xml:space="preserve"> </w:t>
      </w:r>
      <w:r w:rsidRPr="005C2B40">
        <w:rPr>
          <w:rFonts w:eastAsia="Calibri"/>
          <w:b/>
          <w:bCs/>
          <w:i/>
          <w:szCs w:val="24"/>
          <w:lang w:eastAsia="en-US"/>
        </w:rPr>
        <w:t>increasing</w:t>
      </w:r>
      <w:r w:rsidRPr="005C2B40">
        <w:rPr>
          <w:b/>
          <w:i/>
          <w:szCs w:val="24"/>
          <w:lang w:eastAsia="en-US"/>
        </w:rPr>
        <w:t xml:space="preserve"> </w:t>
      </w:r>
      <w:r w:rsidRPr="005C2B40">
        <w:rPr>
          <w:szCs w:val="24"/>
          <w:lang w:eastAsia="en-US"/>
        </w:rPr>
        <w:t xml:space="preserve">the restoration needs in the future </w:t>
      </w:r>
      <w:r w:rsidRPr="005C2B40">
        <w:rPr>
          <w:b/>
          <w:bCs/>
          <w:i/>
          <w:szCs w:val="24"/>
          <w:lang w:eastAsia="en-US"/>
        </w:rPr>
        <w:t xml:space="preserve">and should focus on areas of habitat types, </w:t>
      </w:r>
      <w:r w:rsidRPr="005C2B40">
        <w:rPr>
          <w:b/>
          <w:i/>
          <w:szCs w:val="24"/>
          <w:lang w:eastAsia="en-US"/>
        </w:rPr>
        <w:t xml:space="preserve">as </w:t>
      </w:r>
      <w:r w:rsidRPr="005C2B40">
        <w:rPr>
          <w:rFonts w:eastAsia="Calibri"/>
          <w:b/>
          <w:i/>
          <w:szCs w:val="22"/>
          <w:lang w:eastAsia="en-US"/>
        </w:rPr>
        <w:t xml:space="preserve">identified by the Member States in their national restoration </w:t>
      </w:r>
      <w:proofErr w:type="gramStart"/>
      <w:r w:rsidRPr="005C2B40">
        <w:rPr>
          <w:rFonts w:eastAsia="Calibri"/>
          <w:b/>
          <w:i/>
          <w:szCs w:val="22"/>
          <w:lang w:eastAsia="en-US"/>
        </w:rPr>
        <w:t>plans,</w:t>
      </w:r>
      <w:r w:rsidRPr="005C2B40">
        <w:rPr>
          <w:b/>
          <w:bCs/>
          <w:i/>
          <w:szCs w:val="24"/>
          <w:lang w:eastAsia="en-US"/>
        </w:rPr>
        <w:t xml:space="preserve"> that</w:t>
      </w:r>
      <w:proofErr w:type="gramEnd"/>
      <w:r w:rsidRPr="005C2B40">
        <w:rPr>
          <w:i/>
          <w:szCs w:val="24"/>
          <w:lang w:eastAsia="en-US"/>
        </w:rPr>
        <w:t xml:space="preserve"> </w:t>
      </w:r>
      <w:r w:rsidRPr="005C2B40">
        <w:rPr>
          <w:b/>
          <w:i/>
          <w:szCs w:val="24"/>
          <w:lang w:eastAsia="en-US"/>
        </w:rPr>
        <w:t>are necessary to restore in order to reach the restoration targets</w:t>
      </w:r>
      <w:r w:rsidRPr="005C2B40" w:rsidDel="008A0808">
        <w:rPr>
          <w:b/>
          <w:i/>
          <w:szCs w:val="24"/>
          <w:lang w:eastAsia="en-US"/>
        </w:rPr>
        <w:t>.</w:t>
      </w:r>
      <w:r w:rsidRPr="005C2B40" w:rsidDel="008A0808">
        <w:rPr>
          <w:szCs w:val="24"/>
          <w:lang w:eastAsia="en-US"/>
        </w:rPr>
        <w:t xml:space="preserve"> </w:t>
      </w:r>
      <w:r w:rsidRPr="005C2B40">
        <w:rPr>
          <w:szCs w:val="24"/>
          <w:lang w:eastAsia="en-US"/>
        </w:rPr>
        <w:t xml:space="preserve">It is </w:t>
      </w:r>
      <w:r w:rsidRPr="005C2B40">
        <w:rPr>
          <w:rFonts w:ascii="Arial" w:eastAsia="Calibri" w:hAnsi="Arial" w:cs="Arial"/>
          <w:snapToGrid w:val="0"/>
          <w:szCs w:val="22"/>
          <w:lang w:eastAsia="en-US"/>
        </w:rPr>
        <w:t>▌</w:t>
      </w:r>
      <w:r w:rsidRPr="005C2B40">
        <w:rPr>
          <w:szCs w:val="24"/>
          <w:lang w:eastAsia="en-US"/>
        </w:rPr>
        <w:t xml:space="preserve">appropriate to consider the possibility of force majeure, </w:t>
      </w:r>
      <w:r w:rsidRPr="005C2B40">
        <w:rPr>
          <w:rFonts w:eastAsia="Calibri"/>
          <w:b/>
          <w:bCs/>
          <w:i/>
          <w:szCs w:val="22"/>
          <w:lang w:eastAsia="en-US"/>
        </w:rPr>
        <w:t>such as natural disasters,</w:t>
      </w:r>
      <w:r w:rsidRPr="005C2B40">
        <w:rPr>
          <w:rFonts w:eastAsia="Calibri"/>
          <w:i/>
          <w:szCs w:val="22"/>
          <w:lang w:eastAsia="en-US"/>
        </w:rPr>
        <w:t xml:space="preserve"> </w:t>
      </w:r>
      <w:r w:rsidRPr="005C2B40">
        <w:rPr>
          <w:szCs w:val="24"/>
          <w:lang w:eastAsia="en-US"/>
        </w:rPr>
        <w:t xml:space="preserve">which may result in the deterioration of areas covered by those habitat types, as well as unavoidable habitat </w:t>
      </w:r>
      <w:proofErr w:type="gramStart"/>
      <w:r w:rsidRPr="005C2B40">
        <w:rPr>
          <w:szCs w:val="24"/>
          <w:lang w:eastAsia="en-US"/>
        </w:rPr>
        <w:t>transformations which</w:t>
      </w:r>
      <w:proofErr w:type="gramEnd"/>
      <w:r w:rsidRPr="005C2B40">
        <w:rPr>
          <w:szCs w:val="24"/>
          <w:lang w:eastAsia="en-US"/>
        </w:rPr>
        <w:t xml:space="preserve"> are directly caused by climate change</w:t>
      </w:r>
      <w:r w:rsidRPr="005C2B40">
        <w:rPr>
          <w:b/>
          <w:bCs/>
          <w:i/>
          <w:szCs w:val="24"/>
          <w:lang w:eastAsia="en-US"/>
        </w:rPr>
        <w:t>. Outside Natura 2000 sites it is appropriate to also consider the</w:t>
      </w:r>
      <w:r w:rsidRPr="005C2B40">
        <w:rPr>
          <w:szCs w:val="24"/>
          <w:lang w:eastAsia="en-US"/>
        </w:rPr>
        <w:t xml:space="preserve"> result of a plan or project of overriding public interest, </w:t>
      </w:r>
      <w:r w:rsidRPr="005C2B40">
        <w:rPr>
          <w:iCs/>
          <w:szCs w:val="24"/>
          <w:lang w:eastAsia="en-US"/>
        </w:rPr>
        <w:t>for</w:t>
      </w:r>
      <w:r w:rsidRPr="005C2B40">
        <w:rPr>
          <w:szCs w:val="24"/>
          <w:lang w:eastAsia="en-US"/>
        </w:rPr>
        <w:t xml:space="preserve"> which no less damaging alternative solutions are available,</w:t>
      </w:r>
      <w:r w:rsidRPr="005C2B40">
        <w:rPr>
          <w:b/>
          <w:bCs/>
          <w:i/>
          <w:szCs w:val="24"/>
          <w:lang w:eastAsia="en-US"/>
        </w:rPr>
        <w:t>.</w:t>
      </w:r>
      <w:r w:rsidRPr="005C2B40">
        <w:rPr>
          <w:i/>
          <w:szCs w:val="24"/>
          <w:lang w:eastAsia="en-US"/>
        </w:rPr>
        <w:t xml:space="preserve"> </w:t>
      </w:r>
      <w:r w:rsidRPr="005C2B40">
        <w:rPr>
          <w:rFonts w:eastAsia="Calibri"/>
          <w:b/>
          <w:bCs/>
          <w:i/>
          <w:szCs w:val="22"/>
          <w:lang w:eastAsia="en-US"/>
        </w:rPr>
        <w:t xml:space="preserve">For areas subject to restoration, this should </w:t>
      </w:r>
      <w:r w:rsidRPr="005C2B40">
        <w:rPr>
          <w:szCs w:val="24"/>
          <w:lang w:eastAsia="en-US"/>
        </w:rPr>
        <w:t>be determined on a case-by-case basis</w:t>
      </w:r>
      <w:r w:rsidRPr="005C2B40">
        <w:rPr>
          <w:b/>
          <w:i/>
          <w:szCs w:val="24"/>
          <w:lang w:eastAsia="en-US"/>
        </w:rPr>
        <w:t xml:space="preserve">. </w:t>
      </w:r>
      <w:r w:rsidRPr="005C2B40">
        <w:rPr>
          <w:b/>
          <w:bCs/>
          <w:i/>
          <w:szCs w:val="24"/>
          <w:lang w:eastAsia="en-US"/>
        </w:rPr>
        <w:t>For Natura 2000 sites</w:t>
      </w:r>
      <w:r w:rsidRPr="005C2B40">
        <w:rPr>
          <w:szCs w:val="24"/>
          <w:lang w:eastAsia="en-US"/>
        </w:rPr>
        <w:t xml:space="preserve">, </w:t>
      </w:r>
      <w:r w:rsidRPr="005C2B40">
        <w:rPr>
          <w:b/>
          <w:i/>
          <w:szCs w:val="24"/>
          <w:lang w:eastAsia="en-US"/>
        </w:rPr>
        <w:t>plan</w:t>
      </w:r>
      <w:r w:rsidRPr="005C2B40">
        <w:rPr>
          <w:b/>
          <w:bCs/>
          <w:i/>
          <w:szCs w:val="24"/>
          <w:lang w:eastAsia="en-US"/>
        </w:rPr>
        <w:t>s</w:t>
      </w:r>
      <w:r w:rsidRPr="005C2B40">
        <w:rPr>
          <w:i/>
          <w:szCs w:val="24"/>
          <w:lang w:eastAsia="en-US"/>
        </w:rPr>
        <w:t xml:space="preserve"> </w:t>
      </w:r>
      <w:r w:rsidRPr="005C2B40">
        <w:rPr>
          <w:b/>
          <w:bCs/>
          <w:i/>
          <w:szCs w:val="24"/>
          <w:lang w:eastAsia="en-US"/>
        </w:rPr>
        <w:t>and</w:t>
      </w:r>
      <w:r w:rsidRPr="005C2B40">
        <w:rPr>
          <w:szCs w:val="24"/>
          <w:lang w:eastAsia="en-US"/>
        </w:rPr>
        <w:t xml:space="preserve"> </w:t>
      </w:r>
      <w:r w:rsidRPr="005C2B40">
        <w:rPr>
          <w:b/>
          <w:i/>
          <w:szCs w:val="24"/>
          <w:lang w:eastAsia="en-US"/>
        </w:rPr>
        <w:t>project</w:t>
      </w:r>
      <w:r w:rsidRPr="005C2B40">
        <w:rPr>
          <w:b/>
          <w:bCs/>
          <w:i/>
          <w:szCs w:val="24"/>
          <w:lang w:eastAsia="en-US"/>
        </w:rPr>
        <w:t>s are</w:t>
      </w:r>
      <w:r w:rsidRPr="005C2B40">
        <w:rPr>
          <w:szCs w:val="24"/>
          <w:lang w:eastAsia="en-US"/>
        </w:rPr>
        <w:t xml:space="preserve"> authorised in accordance with Article 6(4) of Directive 92/43/EEC.</w:t>
      </w:r>
      <w:r w:rsidRPr="005C2B40">
        <w:rPr>
          <w:b/>
          <w:i/>
          <w:szCs w:val="24"/>
          <w:lang w:eastAsia="en-US"/>
        </w:rPr>
        <w:t xml:space="preserve"> </w:t>
      </w:r>
      <w:bookmarkStart w:id="12" w:name="_Hlk129720012"/>
      <w:r w:rsidRPr="005C2B40">
        <w:rPr>
          <w:rFonts w:eastAsia="Calibri"/>
          <w:b/>
          <w:i/>
          <w:szCs w:val="24"/>
          <w:lang w:eastAsia="en-US"/>
        </w:rPr>
        <w:t xml:space="preserve">Where an area </w:t>
      </w:r>
      <w:proofErr w:type="gramStart"/>
      <w:r w:rsidRPr="005C2B40">
        <w:rPr>
          <w:rFonts w:eastAsia="Calibri"/>
          <w:b/>
          <w:i/>
          <w:szCs w:val="24"/>
          <w:lang w:eastAsia="en-US"/>
        </w:rPr>
        <w:t>is transformed</w:t>
      </w:r>
      <w:proofErr w:type="gramEnd"/>
      <w:r w:rsidRPr="005C2B40">
        <w:rPr>
          <w:rFonts w:eastAsia="Calibri"/>
          <w:b/>
          <w:i/>
          <w:szCs w:val="24"/>
          <w:lang w:eastAsia="en-US"/>
        </w:rPr>
        <w:t xml:space="preserve"> from one habitat type to another falling within the scope of this Regulation as a desired result of a restoration measure, the area should not be considered to deteriorate</w:t>
      </w:r>
      <w:r w:rsidRPr="005C2B40" w:rsidDel="00D23216">
        <w:rPr>
          <w:rFonts w:eastAsia="Calibri"/>
          <w:b/>
          <w:i/>
          <w:szCs w:val="24"/>
          <w:lang w:eastAsia="en-US"/>
        </w:rPr>
        <w:t>.</w:t>
      </w:r>
    </w:p>
    <w:p w14:paraId="36D9A5F4" w14:textId="77777777" w:rsidR="00D361B0" w:rsidRPr="005C2B40" w:rsidRDefault="00D361B0" w:rsidP="00D361B0">
      <w:pPr>
        <w:widowControl/>
        <w:suppressAutoHyphens/>
        <w:spacing w:before="120" w:after="120" w:line="360" w:lineRule="auto"/>
        <w:ind w:left="567" w:right="-1" w:hanging="567"/>
        <w:rPr>
          <w:rFonts w:eastAsia="Calibri"/>
          <w:i/>
          <w:szCs w:val="22"/>
          <w:lang w:eastAsia="en-US"/>
        </w:rPr>
      </w:pPr>
      <w:bookmarkStart w:id="13" w:name="_Hlk136602132"/>
      <w:bookmarkStart w:id="14" w:name="_Hlk136878792"/>
      <w:bookmarkEnd w:id="12"/>
      <w:r w:rsidRPr="005C2B40">
        <w:rPr>
          <w:rFonts w:eastAsia="Calibri"/>
          <w:szCs w:val="24"/>
          <w:lang w:eastAsia="en-US"/>
        </w:rPr>
        <w:br w:type="page"/>
      </w:r>
      <w:r w:rsidRPr="005C2B40">
        <w:rPr>
          <w:rFonts w:eastAsia="Calibri"/>
          <w:b/>
          <w:i/>
          <w:szCs w:val="24"/>
          <w:lang w:eastAsia="en-US"/>
        </w:rPr>
        <w:lastRenderedPageBreak/>
        <w:t>(35a)</w:t>
      </w:r>
      <w:r w:rsidRPr="005C2B40">
        <w:rPr>
          <w:rFonts w:eastAsia="Calibri"/>
          <w:b/>
          <w:i/>
          <w:szCs w:val="24"/>
          <w:lang w:eastAsia="en-US"/>
        </w:rPr>
        <w:tab/>
        <w:t xml:space="preserve">For the purposes of the </w:t>
      </w:r>
      <w:bookmarkStart w:id="15" w:name="_Hlk136854307"/>
      <w:r w:rsidRPr="005C2B40">
        <w:rPr>
          <w:rFonts w:eastAsia="Calibri"/>
          <w:b/>
          <w:i/>
          <w:szCs w:val="24"/>
          <w:lang w:eastAsia="en-US"/>
        </w:rPr>
        <w:t>derogations from the obligations of continuous improvement and non-deterioration outside Natura 2000</w:t>
      </w:r>
      <w:bookmarkEnd w:id="15"/>
      <w:r w:rsidRPr="005C2B40">
        <w:rPr>
          <w:rFonts w:eastAsia="Calibri"/>
          <w:b/>
          <w:i/>
          <w:szCs w:val="24"/>
          <w:lang w:eastAsia="en-US"/>
        </w:rPr>
        <w:t xml:space="preserve"> sites in this Regulation, Member States should presume plants for the production of energy from renewable sources, their connection to the grid, the related grid itself and storage assets, as being of overriding public interest. Member States may</w:t>
      </w:r>
      <w:r w:rsidRPr="005C2B40" w:rsidDel="00196E5B">
        <w:rPr>
          <w:rFonts w:eastAsia="Calibri"/>
          <w:b/>
          <w:i/>
          <w:szCs w:val="24"/>
          <w:lang w:eastAsia="en-US"/>
        </w:rPr>
        <w:t xml:space="preserve"> </w:t>
      </w:r>
      <w:r w:rsidRPr="005C2B40">
        <w:rPr>
          <w:rFonts w:eastAsia="Calibri"/>
          <w:b/>
          <w:i/>
          <w:szCs w:val="24"/>
          <w:lang w:eastAsia="en-US"/>
        </w:rPr>
        <w:t xml:space="preserve">decide to restrict the application of this presumption in duly justified and specific circumstances, such as reasons related to national defence. </w:t>
      </w:r>
      <w:bookmarkStart w:id="16" w:name="_Hlk137545403"/>
      <w:r w:rsidRPr="005C2B40">
        <w:rPr>
          <w:rFonts w:eastAsia="Calibri"/>
          <w:b/>
          <w:i/>
          <w:szCs w:val="24"/>
          <w:lang w:eastAsia="en-US"/>
        </w:rPr>
        <w:t xml:space="preserve">In addition, Member States may </w:t>
      </w:r>
      <w:bookmarkStart w:id="17" w:name="_Hlk136525305"/>
      <w:r w:rsidRPr="005C2B40">
        <w:rPr>
          <w:rFonts w:eastAsia="Calibri"/>
          <w:b/>
          <w:i/>
          <w:szCs w:val="24"/>
          <w:lang w:eastAsia="en-US"/>
        </w:rPr>
        <w:t xml:space="preserve">exempt these projects from the obligation to demonstrate that no less damaging alternative solutions are available for the purposes of the </w:t>
      </w:r>
      <w:bookmarkEnd w:id="17"/>
      <w:r w:rsidRPr="005C2B40">
        <w:rPr>
          <w:rFonts w:eastAsia="Calibri"/>
          <w:b/>
          <w:i/>
          <w:szCs w:val="22"/>
          <w:lang w:eastAsia="en-US"/>
        </w:rPr>
        <w:t xml:space="preserve">application of those derogations, </w:t>
      </w:r>
      <w:proofErr w:type="gramStart"/>
      <w:r w:rsidRPr="005C2B40">
        <w:rPr>
          <w:rFonts w:eastAsia="Calibri"/>
          <w:b/>
          <w:i/>
          <w:szCs w:val="22"/>
          <w:lang w:eastAsia="en-US"/>
        </w:rPr>
        <w:t>provided that</w:t>
      </w:r>
      <w:proofErr w:type="gramEnd"/>
      <w:r w:rsidRPr="005C2B40">
        <w:rPr>
          <w:rFonts w:eastAsia="Calibri"/>
          <w:b/>
          <w:i/>
          <w:szCs w:val="22"/>
          <w:lang w:eastAsia="en-US"/>
        </w:rPr>
        <w:t xml:space="preserve"> the projects have been subject to a strategic environmental assessment or an environmental impact assessment. </w:t>
      </w:r>
      <w:bookmarkEnd w:id="16"/>
      <w:r w:rsidRPr="005C2B40">
        <w:rPr>
          <w:rFonts w:eastAsia="Calibri"/>
          <w:b/>
          <w:i/>
          <w:szCs w:val="24"/>
          <w:lang w:eastAsia="en-US"/>
        </w:rPr>
        <w:t>Considering such plants as being of overriding public interest and, where applicable, limiting the requirement to assess less damaging alternative solutions would allow such projects to benefit from a simplified assessment as regards the derogations to the assessment of overriding public interest under this Regulation.</w:t>
      </w:r>
      <w:bookmarkEnd w:id="13"/>
    </w:p>
    <w:p w14:paraId="56C04DD7" w14:textId="77777777" w:rsidR="00D361B0" w:rsidRPr="005C2B40" w:rsidRDefault="00D361B0" w:rsidP="00D361B0">
      <w:pPr>
        <w:widowControl/>
        <w:suppressAutoHyphens/>
        <w:spacing w:before="120" w:after="120" w:line="360" w:lineRule="auto"/>
        <w:ind w:left="567" w:right="-1" w:hanging="567"/>
        <w:rPr>
          <w:rFonts w:eastAsia="Calibri"/>
          <w:b/>
          <w:bCs/>
          <w:i/>
          <w:szCs w:val="22"/>
          <w:lang w:eastAsia="en-US"/>
        </w:rPr>
      </w:pPr>
      <w:r w:rsidRPr="005C2B40">
        <w:rPr>
          <w:rFonts w:eastAsia="Calibri"/>
          <w:b/>
          <w:bCs/>
          <w:i/>
          <w:szCs w:val="24"/>
          <w:lang w:eastAsia="en-US"/>
        </w:rPr>
        <w:t xml:space="preserve">(35b) </w:t>
      </w:r>
      <w:r w:rsidRPr="005C2B40">
        <w:rPr>
          <w:rFonts w:eastAsia="Calibri"/>
          <w:b/>
          <w:bCs/>
          <w:i/>
          <w:szCs w:val="22"/>
          <w:lang w:eastAsia="en-US"/>
        </w:rPr>
        <w:t xml:space="preserve">Activities having as their sole purpose defence or national security </w:t>
      </w:r>
      <w:proofErr w:type="gramStart"/>
      <w:r w:rsidRPr="005C2B40">
        <w:rPr>
          <w:rFonts w:eastAsia="Calibri"/>
          <w:b/>
          <w:bCs/>
          <w:i/>
          <w:szCs w:val="22"/>
          <w:lang w:eastAsia="en-US"/>
        </w:rPr>
        <w:t>should be given</w:t>
      </w:r>
      <w:proofErr w:type="gramEnd"/>
      <w:r w:rsidRPr="005C2B40">
        <w:rPr>
          <w:rFonts w:eastAsia="Calibri"/>
          <w:b/>
          <w:bCs/>
          <w:i/>
          <w:szCs w:val="22"/>
          <w:lang w:eastAsia="en-US"/>
        </w:rPr>
        <w:t xml:space="preserve"> utmost priority. Therefore, </w:t>
      </w:r>
      <w:r w:rsidRPr="005C2B40">
        <w:rPr>
          <w:rFonts w:eastAsia="Calibri"/>
          <w:b/>
          <w:i/>
          <w:szCs w:val="22"/>
          <w:lang w:eastAsia="en-US"/>
        </w:rPr>
        <w:t xml:space="preserve">Member States may when putting in place restoration measures exempt areas used for activities with the sole purpose of national defence if these measures are deemed </w:t>
      </w:r>
      <w:proofErr w:type="gramStart"/>
      <w:r w:rsidRPr="005C2B40">
        <w:rPr>
          <w:rFonts w:eastAsia="Calibri"/>
          <w:b/>
          <w:i/>
          <w:szCs w:val="22"/>
          <w:lang w:eastAsia="en-US"/>
        </w:rPr>
        <w:t>to be incompatible</w:t>
      </w:r>
      <w:proofErr w:type="gramEnd"/>
      <w:r w:rsidRPr="005C2B40">
        <w:rPr>
          <w:rFonts w:eastAsia="Calibri"/>
          <w:b/>
          <w:i/>
          <w:szCs w:val="22"/>
          <w:lang w:eastAsia="en-US"/>
        </w:rPr>
        <w:t xml:space="preserve"> with the continued military use of the areas in question. In addition for the purpose </w:t>
      </w:r>
      <w:r w:rsidRPr="005C2B40">
        <w:rPr>
          <w:rFonts w:eastAsia="Calibri"/>
          <w:b/>
          <w:bCs/>
          <w:i/>
          <w:szCs w:val="22"/>
          <w:lang w:eastAsia="en-US"/>
        </w:rPr>
        <w:t>of the application of the provisions on derogations from the obligations of continuous improvement and non-deterioration outside Natura 2000 sites in this Regulation, Member States should be allowed to presume that plans and projects concerning such activities</w:t>
      </w:r>
      <w:r w:rsidRPr="005C2B40">
        <w:rPr>
          <w:rFonts w:eastAsia="Calibri"/>
          <w:i/>
          <w:szCs w:val="22"/>
          <w:lang w:eastAsia="en-US"/>
        </w:rPr>
        <w:t xml:space="preserve"> </w:t>
      </w:r>
      <w:r w:rsidRPr="005C2B40">
        <w:rPr>
          <w:rFonts w:eastAsia="Calibri"/>
          <w:b/>
          <w:bCs/>
          <w:i/>
          <w:szCs w:val="22"/>
          <w:lang w:eastAsia="en-US"/>
        </w:rPr>
        <w:t>as being of overriding public interest. Member States may also exempt these projects from the obligation to demonstrate that no less damaging alternative solutions are available, but should put in place measures, as far as reasonable and practicable, with the aim to mitigate the impacts on the habitat types, where they apply this exemption.</w:t>
      </w:r>
    </w:p>
    <w:bookmarkEnd w:id="14"/>
    <w:p w14:paraId="2A7726E5" w14:textId="77777777" w:rsidR="00D361B0" w:rsidRPr="005C2B40" w:rsidRDefault="00D361B0" w:rsidP="00D361B0">
      <w:pPr>
        <w:widowControl/>
        <w:suppressAutoHyphens/>
        <w:spacing w:before="120" w:after="120" w:line="360" w:lineRule="auto"/>
        <w:ind w:left="567" w:right="-1" w:hanging="567"/>
        <w:rPr>
          <w:rFonts w:eastAsia="Calibri"/>
          <w:szCs w:val="24"/>
          <w:lang w:eastAsia="en-US"/>
        </w:rPr>
      </w:pPr>
      <w:r w:rsidRPr="005C2B40">
        <w:rPr>
          <w:rFonts w:eastAsia="Calibri"/>
          <w:szCs w:val="24"/>
          <w:lang w:eastAsia="en-US"/>
        </w:rPr>
        <w:t>(36)</w:t>
      </w:r>
      <w:r w:rsidRPr="005C2B40">
        <w:rPr>
          <w:rFonts w:eastAsia="Calibri"/>
          <w:szCs w:val="24"/>
          <w:lang w:eastAsia="en-US"/>
        </w:rPr>
        <w:tab/>
        <w:t xml:space="preserve">The EU Biodiversity Strategy for 2030 emphasises the need for stronger action to restore degraded marine ecosystems, including carbon-rich </w:t>
      </w:r>
      <w:proofErr w:type="gramStart"/>
      <w:r w:rsidRPr="005C2B40">
        <w:rPr>
          <w:rFonts w:eastAsia="Calibri"/>
          <w:szCs w:val="24"/>
          <w:lang w:eastAsia="en-US"/>
        </w:rPr>
        <w:t>ecosystems and important fish spawning</w:t>
      </w:r>
      <w:proofErr w:type="gramEnd"/>
      <w:r w:rsidRPr="005C2B40">
        <w:rPr>
          <w:rFonts w:eastAsia="Calibri"/>
          <w:szCs w:val="24"/>
          <w:lang w:eastAsia="en-US"/>
        </w:rPr>
        <w:t xml:space="preserve"> and nursery areas. The Strategy also </w:t>
      </w:r>
      <w:r w:rsidRPr="005C2B40">
        <w:rPr>
          <w:szCs w:val="24"/>
          <w:lang w:eastAsia="en-US"/>
        </w:rPr>
        <w:t xml:space="preserve">announces that </w:t>
      </w:r>
      <w:r w:rsidRPr="005C2B40">
        <w:rPr>
          <w:rFonts w:eastAsia="Calibri"/>
          <w:szCs w:val="24"/>
          <w:lang w:eastAsia="en-US"/>
        </w:rPr>
        <w:t>the Commission is to propose a new action plan to conserve fisheries resources and protect marine ecosystems.</w:t>
      </w:r>
    </w:p>
    <w:p w14:paraId="381BE759" w14:textId="77777777" w:rsidR="00D361B0" w:rsidRPr="005C2B40" w:rsidRDefault="00D361B0" w:rsidP="00D361B0">
      <w:pPr>
        <w:widowControl/>
        <w:suppressAutoHyphens/>
        <w:spacing w:before="120" w:after="120" w:line="360" w:lineRule="auto"/>
        <w:ind w:left="567" w:right="-1" w:hanging="567"/>
        <w:rPr>
          <w:b/>
          <w:szCs w:val="24"/>
          <w:u w:val="single"/>
          <w:lang w:eastAsia="en-US"/>
        </w:rPr>
      </w:pPr>
      <w:r w:rsidRPr="005C2B40">
        <w:rPr>
          <w:rFonts w:eastAsia="Calibri"/>
          <w:szCs w:val="24"/>
          <w:lang w:eastAsia="en-US"/>
        </w:rPr>
        <w:br w:type="page"/>
      </w:r>
      <w:r w:rsidRPr="005C2B40">
        <w:rPr>
          <w:rFonts w:eastAsia="Calibri"/>
          <w:szCs w:val="24"/>
          <w:lang w:eastAsia="en-US"/>
        </w:rPr>
        <w:lastRenderedPageBreak/>
        <w:t>(37)</w:t>
      </w:r>
      <w:r w:rsidRPr="005C2B40">
        <w:rPr>
          <w:rFonts w:eastAsia="Calibri"/>
          <w:szCs w:val="24"/>
          <w:lang w:eastAsia="en-US"/>
        </w:rPr>
        <w:tab/>
        <w:t xml:space="preserve">The marine habitat types listed in Annex I to Directive 92/43/EEC </w:t>
      </w:r>
      <w:proofErr w:type="gramStart"/>
      <w:r w:rsidRPr="005C2B40">
        <w:rPr>
          <w:rFonts w:eastAsia="Calibri"/>
          <w:szCs w:val="24"/>
          <w:lang w:eastAsia="en-US"/>
        </w:rPr>
        <w:t>are defined</w:t>
      </w:r>
      <w:proofErr w:type="gramEnd"/>
      <w:r w:rsidRPr="005C2B40">
        <w:rPr>
          <w:rFonts w:eastAsia="Calibri"/>
          <w:szCs w:val="24"/>
          <w:lang w:eastAsia="en-US"/>
        </w:rPr>
        <w:t xml:space="preserve"> broadly and comprise many ecologically different sub-types with different restoration potential, which makes it difficult for Member States to establish appropriate restoration measures at the level of those habitat types. The marine habitat types </w:t>
      </w:r>
      <w:proofErr w:type="gramStart"/>
      <w:r w:rsidRPr="005C2B40">
        <w:rPr>
          <w:rFonts w:eastAsia="Calibri"/>
          <w:szCs w:val="24"/>
          <w:lang w:eastAsia="en-US"/>
        </w:rPr>
        <w:t>should therefore be further specified</w:t>
      </w:r>
      <w:proofErr w:type="gramEnd"/>
      <w:r w:rsidRPr="005C2B40">
        <w:rPr>
          <w:rFonts w:eastAsia="Calibri"/>
          <w:szCs w:val="24"/>
          <w:lang w:eastAsia="en-US"/>
        </w:rPr>
        <w:t xml:space="preserve"> by using relevant levels of the European nature information system (EUNIS) classification of marine habitats. Member States should establish favourable reference areas for reaching the favourable conservation status of each of those habitat types, </w:t>
      </w:r>
      <w:proofErr w:type="gramStart"/>
      <w:r w:rsidRPr="005C2B40">
        <w:rPr>
          <w:rFonts w:eastAsia="Calibri"/>
          <w:szCs w:val="24"/>
          <w:lang w:eastAsia="en-US"/>
        </w:rPr>
        <w:t>in so</w:t>
      </w:r>
      <w:proofErr w:type="gramEnd"/>
      <w:r w:rsidRPr="005C2B40">
        <w:rPr>
          <w:rFonts w:eastAsia="Calibri"/>
          <w:szCs w:val="24"/>
          <w:lang w:eastAsia="en-US"/>
        </w:rPr>
        <w:t xml:space="preserve"> far as those reference areas are not already addressed in other Union legislation.</w:t>
      </w:r>
      <w:r w:rsidRPr="005C2B40">
        <w:rPr>
          <w:rFonts w:eastAsia="Calibri"/>
          <w:b/>
          <w:i/>
          <w:szCs w:val="24"/>
          <w:lang w:eastAsia="en-US"/>
        </w:rPr>
        <w:t xml:space="preserve"> </w:t>
      </w:r>
      <w:bookmarkStart w:id="18" w:name="_Hlk132553514"/>
      <w:r w:rsidRPr="005C2B40">
        <w:rPr>
          <w:rFonts w:eastAsia="Calibri"/>
          <w:b/>
          <w:i/>
          <w:szCs w:val="24"/>
          <w:lang w:eastAsia="en-US"/>
        </w:rPr>
        <w:t xml:space="preserve">The group of marine soft sediment habitat types, corresponding to certain of the broad benthic habitat types specified under Directive 2008/56/EC, are widely represented in marine waters of several Member States. </w:t>
      </w:r>
      <w:proofErr w:type="gramStart"/>
      <w:r w:rsidRPr="005C2B40">
        <w:rPr>
          <w:rFonts w:eastAsia="Calibri"/>
          <w:b/>
          <w:i/>
          <w:szCs w:val="24"/>
          <w:lang w:eastAsia="en-US"/>
        </w:rPr>
        <w:t>Therefore Member States should be allowed to limit the restoration measures, that are put in place gradually, to a smaller proportion of the area of these habitat types not in good condition, provided that this does not prevent good environmental status, as determined pursuant to Article 9(1) of Directive 2008/56/EC, from being achieved or maintained, taking into account in particular threshold values for descriptors 1 and 6, laid down in accordance with Article 9(3) of that Directive, for the extent of loss of these habitat types, for adverse effects on the condition of these habitat types and for the maximum allowable extent of those adverse effects.</w:t>
      </w:r>
      <w:proofErr w:type="gramEnd"/>
    </w:p>
    <w:bookmarkEnd w:id="18"/>
    <w:p w14:paraId="2187181A" w14:textId="77777777" w:rsidR="00D361B0" w:rsidRPr="005C2B40" w:rsidRDefault="00D361B0" w:rsidP="00D361B0">
      <w:pPr>
        <w:widowControl/>
        <w:suppressAutoHyphens/>
        <w:spacing w:before="120" w:after="120" w:line="360" w:lineRule="auto"/>
        <w:ind w:left="567" w:right="-1" w:hanging="567"/>
        <w:rPr>
          <w:rFonts w:eastAsia="Calibri"/>
          <w:color w:val="000000"/>
          <w:szCs w:val="24"/>
          <w:shd w:val="clear" w:color="auto" w:fill="FFFFFF"/>
          <w:lang w:eastAsia="en-US"/>
        </w:rPr>
      </w:pPr>
      <w:r w:rsidRPr="005C2B40">
        <w:rPr>
          <w:rFonts w:eastAsia="Calibri"/>
          <w:szCs w:val="24"/>
          <w:lang w:eastAsia="en-US"/>
        </w:rPr>
        <w:br w:type="page"/>
      </w:r>
      <w:r w:rsidRPr="005C2B40">
        <w:rPr>
          <w:rFonts w:eastAsia="Calibri"/>
          <w:szCs w:val="24"/>
          <w:lang w:eastAsia="en-US"/>
        </w:rPr>
        <w:lastRenderedPageBreak/>
        <w:t>(38)</w:t>
      </w:r>
      <w:r w:rsidRPr="005C2B40">
        <w:rPr>
          <w:rFonts w:eastAsia="Calibri"/>
          <w:szCs w:val="24"/>
          <w:lang w:eastAsia="en-US"/>
        </w:rPr>
        <w:tab/>
        <w:t xml:space="preserve">Where the protection </w:t>
      </w:r>
      <w:r w:rsidRPr="005C2B40">
        <w:rPr>
          <w:rFonts w:eastAsia="Calibri"/>
          <w:b/>
          <w:i/>
          <w:szCs w:val="24"/>
          <w:lang w:eastAsia="en-US"/>
        </w:rPr>
        <w:t xml:space="preserve">of </w:t>
      </w:r>
      <w:r w:rsidRPr="005C2B40">
        <w:rPr>
          <w:rFonts w:eastAsia="Calibri"/>
          <w:szCs w:val="24"/>
          <w:lang w:eastAsia="en-US"/>
        </w:rPr>
        <w:t xml:space="preserve">coastal and marine habitats requires that fishing or aquaculture activities </w:t>
      </w:r>
      <w:proofErr w:type="gramStart"/>
      <w:r w:rsidRPr="005C2B40">
        <w:rPr>
          <w:rFonts w:eastAsia="Calibri"/>
          <w:szCs w:val="24"/>
          <w:lang w:eastAsia="en-US"/>
        </w:rPr>
        <w:t>are</w:t>
      </w:r>
      <w:proofErr w:type="gramEnd"/>
      <w:r w:rsidRPr="005C2B40">
        <w:rPr>
          <w:rFonts w:eastAsia="Calibri"/>
          <w:szCs w:val="24"/>
          <w:lang w:eastAsia="en-US"/>
        </w:rPr>
        <w:t xml:space="preserve"> regulated, the common fisheries policy applies. Regulation (EU) No 1380/2013 of the European Parliament and of the Council</w:t>
      </w:r>
      <w:r w:rsidRPr="005C2B40">
        <w:rPr>
          <w:rFonts w:eastAsia="Calibri"/>
          <w:szCs w:val="24"/>
          <w:vertAlign w:val="superscript"/>
          <w:lang w:eastAsia="en-US"/>
        </w:rPr>
        <w:footnoteReference w:id="32"/>
      </w:r>
      <w:r w:rsidRPr="005C2B40">
        <w:rPr>
          <w:rFonts w:eastAsia="Calibri"/>
          <w:szCs w:val="24"/>
          <w:lang w:eastAsia="en-US"/>
        </w:rPr>
        <w:t xml:space="preserve"> provides, in particular, that the common fisheries policy </w:t>
      </w:r>
      <w:r w:rsidRPr="005C2B40">
        <w:rPr>
          <w:rFonts w:eastAsia="Calibri"/>
          <w:color w:val="000000"/>
          <w:szCs w:val="24"/>
          <w:shd w:val="clear" w:color="auto" w:fill="FFFFFF"/>
          <w:lang w:eastAsia="en-US"/>
        </w:rPr>
        <w:t xml:space="preserve">is to implement the ecosystem-based approach to fisheries management </w:t>
      </w:r>
      <w:proofErr w:type="gramStart"/>
      <w:r w:rsidRPr="005C2B40">
        <w:rPr>
          <w:rFonts w:eastAsia="Calibri"/>
          <w:color w:val="000000"/>
          <w:szCs w:val="24"/>
          <w:shd w:val="clear" w:color="auto" w:fill="FFFFFF"/>
          <w:lang w:eastAsia="en-US"/>
        </w:rPr>
        <w:t>so as to</w:t>
      </w:r>
      <w:proofErr w:type="gramEnd"/>
      <w:r w:rsidRPr="005C2B40">
        <w:rPr>
          <w:rFonts w:eastAsia="Calibri"/>
          <w:color w:val="000000"/>
          <w:szCs w:val="24"/>
          <w:shd w:val="clear" w:color="auto" w:fill="FFFFFF"/>
          <w:lang w:eastAsia="en-US"/>
        </w:rPr>
        <w:t xml:space="preserve"> ensure that negative impacts of fishing activities on the marine ecosystem are minimised. That Regulation also provides that that policy is to endeavour to ensure that aquaculture and fisheries activities avoid the degradation of the marine environment.</w:t>
      </w:r>
    </w:p>
    <w:p w14:paraId="56B45DF5" w14:textId="77777777" w:rsidR="00D361B0" w:rsidRPr="005C2B40" w:rsidRDefault="00D361B0" w:rsidP="00D361B0">
      <w:pPr>
        <w:widowControl/>
        <w:suppressAutoHyphens/>
        <w:spacing w:before="120" w:after="120" w:line="360" w:lineRule="auto"/>
        <w:ind w:left="567" w:right="-1" w:hanging="567"/>
        <w:rPr>
          <w:rFonts w:eastAsia="Calibri"/>
          <w:szCs w:val="24"/>
          <w:lang w:eastAsia="en-US"/>
        </w:rPr>
      </w:pPr>
      <w:r w:rsidRPr="005C2B40">
        <w:rPr>
          <w:rFonts w:eastAsia="Calibri"/>
          <w:szCs w:val="24"/>
          <w:lang w:eastAsia="en-US"/>
        </w:rPr>
        <w:t>(39)</w:t>
      </w:r>
      <w:r w:rsidRPr="005C2B40">
        <w:rPr>
          <w:rFonts w:eastAsia="Calibri"/>
          <w:szCs w:val="24"/>
          <w:lang w:eastAsia="en-US"/>
        </w:rPr>
        <w:tab/>
      </w:r>
      <w:r w:rsidRPr="005C2B40">
        <w:rPr>
          <w:rFonts w:eastAsia="Calibri"/>
          <w:szCs w:val="24"/>
          <w:shd w:val="clear" w:color="auto" w:fill="FFFFFF"/>
          <w:lang w:eastAsia="en-US"/>
        </w:rPr>
        <w:t>In order to achieve the objective of continuous, long-term and sustained recovery of biodiverse and resilient nature, Member States should make full use of the possibilities provided under the common fisheries policy. Within the scope of the exclusive competence of the Union with regard to conservation of marine biological resources, Member States have the possibility to take non-discriminatory measures for the conservation and management of fish stocks and the maintenance or improvement of the conservation status of marine ecosystems within the limit of 12 nautical miles. In addition, Member States that have a direct management interest have the possibility to agree to submit joint recommendations for conservation measures necessary for compliance with obligations under Union law on the environment. Such measures will be assessed and adopted according to the rules and procedures provided for under the common fisheries policy.</w:t>
      </w:r>
    </w:p>
    <w:p w14:paraId="608568E7" w14:textId="77777777" w:rsidR="00D361B0" w:rsidRPr="005C2B40" w:rsidRDefault="00D361B0" w:rsidP="00D361B0">
      <w:pPr>
        <w:widowControl/>
        <w:suppressAutoHyphens/>
        <w:spacing w:before="120" w:after="120" w:line="360" w:lineRule="auto"/>
        <w:ind w:left="567" w:right="-1" w:hanging="567"/>
        <w:rPr>
          <w:rFonts w:eastAsia="Calibri"/>
          <w:szCs w:val="24"/>
          <w:lang w:eastAsia="en-US"/>
        </w:rPr>
      </w:pPr>
      <w:r w:rsidRPr="005C2B40">
        <w:rPr>
          <w:rFonts w:eastAsia="Calibri"/>
          <w:szCs w:val="24"/>
          <w:lang w:eastAsia="en-US"/>
        </w:rPr>
        <w:t>(40)</w:t>
      </w:r>
      <w:r w:rsidRPr="005C2B40">
        <w:rPr>
          <w:rFonts w:eastAsia="Calibri"/>
          <w:szCs w:val="24"/>
          <w:lang w:eastAsia="en-US"/>
        </w:rPr>
        <w:tab/>
        <w:t>Directive 2008/56/EC requires Member States to cooperate bilaterally and within regional and sub-regional cooperation mechanisms, including through regional sea conventions</w:t>
      </w:r>
      <w:r w:rsidRPr="005C2B40">
        <w:rPr>
          <w:szCs w:val="24"/>
          <w:vertAlign w:val="superscript"/>
          <w:lang w:eastAsia="en-US"/>
        </w:rPr>
        <w:footnoteReference w:id="33"/>
      </w:r>
      <w:r w:rsidRPr="005C2B40">
        <w:rPr>
          <w:rFonts w:eastAsia="Calibri"/>
          <w:szCs w:val="24"/>
          <w:lang w:eastAsia="en-US"/>
        </w:rPr>
        <w:t>, as well as, where fisheries measures are concerned, in the context of the regional groups established under the common fisheries policy.</w:t>
      </w:r>
    </w:p>
    <w:p w14:paraId="79164B25" w14:textId="77777777" w:rsidR="00D361B0" w:rsidRPr="005C2B40" w:rsidRDefault="00D361B0" w:rsidP="00D361B0">
      <w:pPr>
        <w:widowControl/>
        <w:spacing w:after="200" w:line="276" w:lineRule="auto"/>
        <w:rPr>
          <w:rFonts w:eastAsia="Calibri"/>
          <w:szCs w:val="24"/>
          <w:lang w:eastAsia="en-US"/>
        </w:rPr>
      </w:pPr>
      <w:r w:rsidRPr="005C2B40">
        <w:rPr>
          <w:rFonts w:eastAsia="Calibri"/>
          <w:szCs w:val="24"/>
          <w:lang w:eastAsia="en-US"/>
        </w:rPr>
        <w:br w:type="page"/>
      </w:r>
    </w:p>
    <w:p w14:paraId="674DB37D" w14:textId="77777777" w:rsidR="00D361B0" w:rsidRPr="005C2B40" w:rsidRDefault="00D361B0" w:rsidP="00D361B0">
      <w:pPr>
        <w:widowControl/>
        <w:suppressAutoHyphens/>
        <w:spacing w:before="120" w:after="120" w:line="360" w:lineRule="auto"/>
        <w:ind w:left="567" w:right="-1" w:hanging="567"/>
        <w:rPr>
          <w:rFonts w:eastAsia="Calibri"/>
          <w:szCs w:val="24"/>
          <w:lang w:eastAsia="en-US"/>
        </w:rPr>
      </w:pPr>
      <w:proofErr w:type="gramStart"/>
      <w:r w:rsidRPr="005C2B40">
        <w:rPr>
          <w:rFonts w:eastAsia="Calibri"/>
          <w:szCs w:val="24"/>
          <w:lang w:eastAsia="en-US"/>
        </w:rPr>
        <w:lastRenderedPageBreak/>
        <w:t>(41)</w:t>
      </w:r>
      <w:r w:rsidRPr="005C2B40">
        <w:rPr>
          <w:rFonts w:eastAsia="Calibri"/>
          <w:szCs w:val="24"/>
          <w:lang w:eastAsia="en-US"/>
        </w:rPr>
        <w:tab/>
        <w:t xml:space="preserve">It is important that restoration measures are also put in place for the habitats of certain marine species, such as sharks and rays, that </w:t>
      </w:r>
      <w:r w:rsidRPr="005C2B40">
        <w:rPr>
          <w:rFonts w:eastAsia="Calibri"/>
          <w:b/>
          <w:bCs/>
          <w:i/>
          <w:szCs w:val="24"/>
          <w:lang w:eastAsia="en-US"/>
        </w:rPr>
        <w:t>for example,</w:t>
      </w:r>
      <w:r w:rsidRPr="005C2B40">
        <w:rPr>
          <w:rFonts w:eastAsia="Calibri"/>
          <w:szCs w:val="24"/>
          <w:lang w:eastAsia="en-US"/>
        </w:rPr>
        <w:t xml:space="preserve"> fall within the scope of the Convention on the Conservation of Migratory Species of Wild Anima</w:t>
      </w:r>
      <w:r w:rsidRPr="005C2B40">
        <w:rPr>
          <w:szCs w:val="24"/>
          <w:lang w:eastAsia="en-US"/>
        </w:rPr>
        <w:t xml:space="preserve">ls </w:t>
      </w:r>
      <w:r w:rsidRPr="005C2B40">
        <w:rPr>
          <w:rFonts w:eastAsia="Calibri"/>
          <w:b/>
          <w:i/>
          <w:szCs w:val="22"/>
          <w:lang w:eastAsia="en-US"/>
        </w:rPr>
        <w:t>or of the European Regional Sea Conventions’ lists of endangered and threatened species</w:t>
      </w:r>
      <w:r w:rsidRPr="005C2B40">
        <w:rPr>
          <w:szCs w:val="24"/>
          <w:lang w:eastAsia="en-US"/>
        </w:rPr>
        <w:t>, but outside the scope of Directive 92/43/EEC, as they have an important function in the ecosystem</w:t>
      </w:r>
      <w:r w:rsidRPr="005C2B40">
        <w:rPr>
          <w:rFonts w:eastAsia="Calibri"/>
          <w:szCs w:val="24"/>
          <w:lang w:eastAsia="en-US"/>
        </w:rPr>
        <w:t>.</w:t>
      </w:r>
      <w:proofErr w:type="gramEnd"/>
    </w:p>
    <w:p w14:paraId="2AEBB5BA" w14:textId="77777777" w:rsidR="00D361B0" w:rsidRPr="005C2B40" w:rsidRDefault="00D361B0" w:rsidP="00D361B0">
      <w:pPr>
        <w:widowControl/>
        <w:suppressAutoHyphens/>
        <w:spacing w:before="120" w:after="120" w:line="360" w:lineRule="auto"/>
        <w:ind w:left="567" w:right="-1" w:hanging="567"/>
        <w:rPr>
          <w:rFonts w:eastAsia="Calibri"/>
          <w:szCs w:val="24"/>
          <w:lang w:eastAsia="en-US"/>
        </w:rPr>
      </w:pPr>
      <w:r w:rsidRPr="005C2B40">
        <w:rPr>
          <w:rFonts w:eastAsia="Calibri"/>
          <w:szCs w:val="24"/>
          <w:lang w:eastAsia="en-US"/>
        </w:rPr>
        <w:t>(42)</w:t>
      </w:r>
      <w:r w:rsidRPr="005C2B40">
        <w:rPr>
          <w:rFonts w:eastAsia="Calibri"/>
          <w:szCs w:val="24"/>
          <w:lang w:eastAsia="en-US"/>
        </w:rPr>
        <w:tab/>
        <w:t>To support the restoration and non-deterioration of terrestrial, freshwater, coastal and marine habitats, Member States have the possibility to designate additional areas as ‘protected areas’ or ‘strictly protected areas’, to implement other effective area-based conservation measures, and to promote private land conservation measures.</w:t>
      </w:r>
    </w:p>
    <w:p w14:paraId="2FA768F4" w14:textId="77777777" w:rsidR="00D361B0" w:rsidRPr="005C2B40" w:rsidRDefault="00D361B0" w:rsidP="00D361B0">
      <w:pPr>
        <w:widowControl/>
        <w:suppressAutoHyphens/>
        <w:spacing w:before="120" w:after="120" w:line="360" w:lineRule="auto"/>
        <w:ind w:left="567" w:right="-1" w:hanging="567"/>
        <w:rPr>
          <w:rFonts w:eastAsia="Calibri"/>
          <w:b/>
          <w:i/>
          <w:szCs w:val="24"/>
          <w:lang w:eastAsia="en-US"/>
        </w:rPr>
      </w:pPr>
      <w:bookmarkStart w:id="19" w:name="_Hlk128428834"/>
      <w:r w:rsidRPr="005C2B40">
        <w:rPr>
          <w:rFonts w:eastAsia="Calibri"/>
          <w:szCs w:val="24"/>
          <w:lang w:eastAsia="en-US"/>
        </w:rPr>
        <w:t>(43)</w:t>
      </w:r>
      <w:r w:rsidRPr="005C2B40">
        <w:rPr>
          <w:rFonts w:eastAsia="Calibri"/>
          <w:szCs w:val="24"/>
          <w:lang w:eastAsia="en-US"/>
        </w:rPr>
        <w:tab/>
        <w:t>Urban ecosystems represent around 22 % of the land surface of the Union, and constitute the area in which a majority of the citizens of the Union live. Urban green spaces include</w:t>
      </w:r>
      <w:r w:rsidRPr="005C2B40">
        <w:rPr>
          <w:rFonts w:eastAsia="Calibri"/>
          <w:b/>
          <w:i/>
          <w:szCs w:val="24"/>
          <w:lang w:eastAsia="en-US"/>
        </w:rPr>
        <w:t>, inter alia,</w:t>
      </w:r>
      <w:r w:rsidRPr="005C2B40">
        <w:rPr>
          <w:rFonts w:eastAsia="Calibri"/>
          <w:b/>
          <w:szCs w:val="24"/>
          <w:lang w:eastAsia="en-US"/>
        </w:rPr>
        <w:t xml:space="preserve"> </w:t>
      </w:r>
      <w:r w:rsidRPr="005C2B40">
        <w:rPr>
          <w:rFonts w:eastAsia="Calibri"/>
          <w:szCs w:val="24"/>
          <w:lang w:eastAsia="en-US"/>
        </w:rPr>
        <w:t>urban forests, parks and gardens, urban farms, tree-lined streets, urban meadows and urban hedges</w:t>
      </w:r>
      <w:r w:rsidRPr="005C2B40">
        <w:rPr>
          <w:rFonts w:eastAsia="Calibri"/>
          <w:b/>
          <w:i/>
          <w:szCs w:val="24"/>
          <w:lang w:eastAsia="en-US"/>
        </w:rPr>
        <w:t>. As the other ecosystems addressed in this Regulation, urban ecosystems</w:t>
      </w:r>
      <w:r w:rsidRPr="005C2B40">
        <w:rPr>
          <w:rFonts w:eastAsia="Calibri"/>
          <w:szCs w:val="24"/>
          <w:lang w:eastAsia="en-US"/>
        </w:rPr>
        <w:t xml:space="preserve"> provide important habitats for biodiversity, in particular plants, birds and insects, including pollinators. They also provide </w:t>
      </w:r>
      <w:r w:rsidRPr="005C2B40">
        <w:rPr>
          <w:rFonts w:eastAsia="Calibri"/>
          <w:b/>
          <w:i/>
          <w:szCs w:val="24"/>
          <w:lang w:eastAsia="en-US"/>
        </w:rPr>
        <w:t xml:space="preserve">many other </w:t>
      </w:r>
      <w:r w:rsidRPr="005C2B40">
        <w:rPr>
          <w:rFonts w:eastAsia="Calibri"/>
          <w:szCs w:val="24"/>
          <w:lang w:eastAsia="en-US"/>
        </w:rPr>
        <w:t>vital ecosystem services, including natural disaster risk reduction and control (e.g. floods, heat island effects), cooling, recreation, water and air filtration, as well as climate change mitigation and adaptation.</w:t>
      </w:r>
      <w:r w:rsidRPr="005C2B40">
        <w:rPr>
          <w:rFonts w:eastAsia="Calibri"/>
          <w:b/>
          <w:i/>
          <w:szCs w:val="24"/>
          <w:lang w:eastAsia="en-US"/>
        </w:rPr>
        <w:t xml:space="preserve"> Increase of urban green space is one important parameter for the increase of the urban ecosystems ability to provide these important services. Increasing green cover in a given urban area slows water run-off (reducing river pollution risk from storm water overflow) and helps keep summer temperatures down, building climate resilience, and provides additional space for nature to thrive. Increasing the level of urban green space </w:t>
      </w:r>
      <w:proofErr w:type="gramStart"/>
      <w:r w:rsidRPr="005C2B40">
        <w:rPr>
          <w:rFonts w:eastAsia="Calibri"/>
          <w:b/>
          <w:i/>
          <w:szCs w:val="24"/>
          <w:lang w:eastAsia="en-US"/>
        </w:rPr>
        <w:t>will in many cases improve</w:t>
      </w:r>
      <w:proofErr w:type="gramEnd"/>
      <w:r w:rsidRPr="005C2B40">
        <w:rPr>
          <w:rFonts w:eastAsia="Calibri"/>
          <w:b/>
          <w:i/>
          <w:szCs w:val="24"/>
          <w:lang w:eastAsia="en-US"/>
        </w:rPr>
        <w:t xml:space="preserve"> the health of the urban ecosystem. In turn healthy urban ecosystems are essential for supporting the health of other key European ecosystems – connecting natural areas in the surrounding countryside, improving river health away from the city, providing a haven and breeding ground for bird and pollinator species linked to agricultural and forest habitats, as well as providing important habitats for migrating bird, for example.</w:t>
      </w:r>
    </w:p>
    <w:p w14:paraId="44721DF3" w14:textId="77777777" w:rsidR="00D361B0" w:rsidRPr="005C2B40" w:rsidRDefault="00D361B0" w:rsidP="00D361B0">
      <w:pPr>
        <w:widowControl/>
        <w:spacing w:after="200" w:line="276" w:lineRule="auto"/>
        <w:rPr>
          <w:rFonts w:eastAsia="Calibri"/>
          <w:szCs w:val="24"/>
          <w:lang w:eastAsia="en-US"/>
        </w:rPr>
      </w:pPr>
      <w:r w:rsidRPr="005C2B40">
        <w:rPr>
          <w:rFonts w:eastAsia="Calibri"/>
          <w:b/>
          <w:szCs w:val="24"/>
          <w:u w:val="single"/>
          <w:lang w:eastAsia="en-US"/>
        </w:rPr>
        <w:br w:type="page"/>
      </w:r>
    </w:p>
    <w:p w14:paraId="68F3CDCA" w14:textId="2DF89A40" w:rsidR="00D361B0" w:rsidRPr="005C2B40" w:rsidRDefault="00D361B0" w:rsidP="00D361B0">
      <w:pPr>
        <w:widowControl/>
        <w:suppressAutoHyphens/>
        <w:spacing w:before="120" w:after="120" w:line="360" w:lineRule="auto"/>
        <w:ind w:left="567" w:right="-1" w:hanging="567"/>
        <w:rPr>
          <w:rFonts w:eastAsia="Calibri"/>
          <w:szCs w:val="24"/>
          <w:lang w:eastAsia="en-US"/>
        </w:rPr>
      </w:pPr>
      <w:r w:rsidRPr="005C2B40">
        <w:rPr>
          <w:rFonts w:eastAsia="Calibri"/>
          <w:szCs w:val="24"/>
          <w:lang w:eastAsia="en-US"/>
        </w:rPr>
        <w:lastRenderedPageBreak/>
        <w:t>(44)</w:t>
      </w:r>
      <w:bookmarkStart w:id="20" w:name="_Hlk131428298"/>
      <w:r w:rsidRPr="005C2B40">
        <w:rPr>
          <w:rFonts w:eastAsia="Calibri"/>
          <w:szCs w:val="24"/>
          <w:lang w:eastAsia="en-US"/>
        </w:rPr>
        <w:tab/>
      </w:r>
      <w:bookmarkStart w:id="21" w:name="_Hlk131080068"/>
      <w:r w:rsidRPr="005C2B40">
        <w:rPr>
          <w:rFonts w:eastAsia="Calibri"/>
          <w:szCs w:val="24"/>
          <w:lang w:eastAsia="en-US"/>
        </w:rPr>
        <w:t xml:space="preserve">Actions to ensure that </w:t>
      </w:r>
      <w:r w:rsidRPr="005C2B40">
        <w:rPr>
          <w:rFonts w:eastAsia="Calibri"/>
          <w:b/>
          <w:i/>
          <w:szCs w:val="24"/>
          <w:lang w:eastAsia="en-US"/>
        </w:rPr>
        <w:t xml:space="preserve">the coverage of </w:t>
      </w:r>
      <w:r w:rsidRPr="005C2B40">
        <w:rPr>
          <w:rFonts w:eastAsia="Calibri"/>
          <w:szCs w:val="24"/>
          <w:lang w:eastAsia="en-US"/>
        </w:rPr>
        <w:t>urban green spaces</w:t>
      </w:r>
      <w:r w:rsidRPr="005C2B40">
        <w:rPr>
          <w:rFonts w:eastAsia="Calibri"/>
          <w:b/>
          <w:i/>
          <w:szCs w:val="24"/>
          <w:lang w:eastAsia="en-US"/>
        </w:rPr>
        <w:t>, especially trees,</w:t>
      </w:r>
      <w:r w:rsidRPr="005C2B40">
        <w:rPr>
          <w:rFonts w:eastAsia="Calibri"/>
          <w:szCs w:val="24"/>
          <w:lang w:eastAsia="en-US"/>
        </w:rPr>
        <w:t xml:space="preserve"> will no longer be at risk of </w:t>
      </w:r>
      <w:proofErr w:type="gramStart"/>
      <w:r w:rsidRPr="005C2B40">
        <w:rPr>
          <w:rFonts w:eastAsia="Calibri"/>
          <w:szCs w:val="24"/>
          <w:lang w:eastAsia="en-US"/>
        </w:rPr>
        <w:t xml:space="preserve">being </w:t>
      </w:r>
      <w:r w:rsidRPr="005C2B40">
        <w:rPr>
          <w:rFonts w:eastAsia="Calibri"/>
          <w:b/>
          <w:i/>
          <w:szCs w:val="24"/>
          <w:lang w:eastAsia="en-US"/>
        </w:rPr>
        <w:t>reduced</w:t>
      </w:r>
      <w:proofErr w:type="gramEnd"/>
      <w:r w:rsidRPr="005C2B40">
        <w:rPr>
          <w:rFonts w:eastAsia="Calibri"/>
          <w:b/>
          <w:i/>
          <w:szCs w:val="24"/>
          <w:lang w:eastAsia="en-US"/>
        </w:rPr>
        <w:t xml:space="preserve"> </w:t>
      </w:r>
      <w:r w:rsidRPr="005C2B40">
        <w:rPr>
          <w:rFonts w:eastAsia="Calibri"/>
          <w:szCs w:val="24"/>
          <w:lang w:eastAsia="en-US"/>
        </w:rPr>
        <w:t xml:space="preserve">need to be strongly enhanced. In order to ensure that urban green spaces continue to provide the necessary ecosystem services, their loss </w:t>
      </w:r>
      <w:proofErr w:type="gramStart"/>
      <w:r w:rsidRPr="005C2B40">
        <w:rPr>
          <w:rFonts w:eastAsia="Calibri"/>
          <w:szCs w:val="24"/>
          <w:lang w:eastAsia="en-US"/>
        </w:rPr>
        <w:t>should be stopped</w:t>
      </w:r>
      <w:proofErr w:type="gramEnd"/>
      <w:r w:rsidRPr="005C2B40">
        <w:rPr>
          <w:rFonts w:eastAsia="Calibri"/>
          <w:szCs w:val="24"/>
          <w:lang w:eastAsia="en-US"/>
        </w:rPr>
        <w:t xml:space="preserve"> and they should be restored and increased, inter alia by </w:t>
      </w:r>
      <w:r w:rsidRPr="005C2B40">
        <w:rPr>
          <w:rFonts w:eastAsia="Calibri"/>
          <w:b/>
          <w:i/>
          <w:szCs w:val="24"/>
          <w:lang w:eastAsia="en-US"/>
        </w:rPr>
        <w:t xml:space="preserve">integration of </w:t>
      </w:r>
      <w:r w:rsidRPr="005C2B40">
        <w:rPr>
          <w:rFonts w:eastAsia="Calibri"/>
          <w:szCs w:val="24"/>
          <w:lang w:eastAsia="en-US"/>
        </w:rPr>
        <w:t xml:space="preserve">green infrastructure and nature-based solutions </w:t>
      </w:r>
      <w:r w:rsidRPr="005C2B40">
        <w:rPr>
          <w:rFonts w:ascii="Arial" w:eastAsia="Calibri" w:hAnsi="Arial" w:cs="Arial"/>
          <w:snapToGrid w:val="0"/>
          <w:szCs w:val="22"/>
          <w:lang w:eastAsia="en-US"/>
        </w:rPr>
        <w:t>▌</w:t>
      </w:r>
      <w:r w:rsidRPr="005C2B40">
        <w:rPr>
          <w:rFonts w:eastAsia="Calibri"/>
          <w:szCs w:val="24"/>
          <w:lang w:eastAsia="en-US"/>
        </w:rPr>
        <w:t>, such as green roofs and green walls, in the design of buildings</w:t>
      </w:r>
      <w:r w:rsidRPr="005C2B40">
        <w:rPr>
          <w:rFonts w:eastAsia="Calibri"/>
          <w:b/>
          <w:i/>
          <w:szCs w:val="24"/>
          <w:lang w:eastAsia="en-US"/>
        </w:rPr>
        <w:t>. Such integration can contribute not only to the</w:t>
      </w:r>
      <w:r w:rsidRPr="005C2B40" w:rsidDel="00422220">
        <w:rPr>
          <w:rFonts w:eastAsia="Calibri"/>
          <w:b/>
          <w:i/>
          <w:szCs w:val="24"/>
          <w:lang w:eastAsia="en-US"/>
        </w:rPr>
        <w:t xml:space="preserve"> </w:t>
      </w:r>
      <w:r w:rsidRPr="005C2B40">
        <w:rPr>
          <w:rFonts w:eastAsia="Calibri"/>
          <w:b/>
          <w:i/>
          <w:szCs w:val="24"/>
          <w:lang w:eastAsia="en-US"/>
        </w:rPr>
        <w:t xml:space="preserve">area of </w:t>
      </w:r>
      <w:r w:rsidRPr="005C2B40">
        <w:rPr>
          <w:rFonts w:eastAsia="Calibri"/>
          <w:b/>
          <w:bCs/>
          <w:i/>
          <w:szCs w:val="24"/>
          <w:lang w:eastAsia="en-US"/>
        </w:rPr>
        <w:t xml:space="preserve">urban </w:t>
      </w:r>
      <w:r w:rsidRPr="005C2B40">
        <w:rPr>
          <w:rFonts w:eastAsia="Calibri"/>
          <w:b/>
          <w:i/>
          <w:szCs w:val="24"/>
          <w:lang w:eastAsia="en-US"/>
        </w:rPr>
        <w:t>green space but also, if including trees, to the area</w:t>
      </w:r>
      <w:r w:rsidRPr="005C2B40" w:rsidDel="00422220">
        <w:rPr>
          <w:rFonts w:eastAsia="Calibri"/>
          <w:b/>
          <w:i/>
          <w:szCs w:val="24"/>
          <w:lang w:eastAsia="en-US"/>
        </w:rPr>
        <w:t xml:space="preserve"> of</w:t>
      </w:r>
      <w:r w:rsidRPr="005C2B40">
        <w:rPr>
          <w:rFonts w:eastAsia="Calibri"/>
          <w:b/>
          <w:i/>
          <w:szCs w:val="24"/>
          <w:lang w:eastAsia="en-US"/>
        </w:rPr>
        <w:t xml:space="preserve"> </w:t>
      </w:r>
      <w:r w:rsidRPr="005C2B40">
        <w:rPr>
          <w:rFonts w:eastAsia="Calibri"/>
          <w:b/>
          <w:bCs/>
          <w:i/>
          <w:szCs w:val="24"/>
          <w:lang w:eastAsia="en-US"/>
        </w:rPr>
        <w:t xml:space="preserve">urban </w:t>
      </w:r>
      <w:r w:rsidRPr="005C2B40">
        <w:rPr>
          <w:rFonts w:eastAsia="Calibri"/>
          <w:b/>
          <w:i/>
          <w:szCs w:val="24"/>
          <w:lang w:eastAsia="en-US"/>
        </w:rPr>
        <w:t>tree canopy cover</w:t>
      </w:r>
      <w:r w:rsidRPr="005C2B40">
        <w:rPr>
          <w:rFonts w:eastAsia="Calibri"/>
          <w:szCs w:val="24"/>
          <w:lang w:eastAsia="en-US"/>
        </w:rPr>
        <w:t>.</w:t>
      </w:r>
      <w:bookmarkEnd w:id="20"/>
    </w:p>
    <w:p w14:paraId="354267F6" w14:textId="3F4DD4D1" w:rsidR="000068CD" w:rsidRPr="005C2B40" w:rsidRDefault="000068CD" w:rsidP="00D361B0">
      <w:pPr>
        <w:widowControl/>
        <w:suppressAutoHyphens/>
        <w:spacing w:before="120" w:after="120" w:line="360" w:lineRule="auto"/>
        <w:ind w:left="567" w:right="-1" w:hanging="567"/>
        <w:rPr>
          <w:rFonts w:eastAsia="Calibri"/>
          <w:b/>
          <w:szCs w:val="24"/>
          <w:lang w:eastAsia="en-US"/>
        </w:rPr>
      </w:pPr>
      <w:r w:rsidRPr="005C2B40">
        <w:rPr>
          <w:b/>
          <w:i/>
        </w:rPr>
        <w:t>(44a)</w:t>
      </w:r>
      <w:r w:rsidRPr="005C2B40">
        <w:tab/>
      </w:r>
      <w:proofErr w:type="gramStart"/>
      <w:r w:rsidRPr="005C2B40">
        <w:rPr>
          <w:b/>
          <w:i/>
        </w:rPr>
        <w:t>With</w:t>
      </w:r>
      <w:proofErr w:type="gramEnd"/>
      <w:r w:rsidRPr="005C2B40">
        <w:rPr>
          <w:b/>
          <w:i/>
        </w:rPr>
        <w:t xml:space="preserve"> artificial light increasing, light pollution has become a pertinent issue. Its sources include building exterior and interior lighting, advertising, commercial properties, offices, factories, streetlights and illuminated sporting venues. Light pollution is a driver of insect declines. Many insects </w:t>
      </w:r>
      <w:proofErr w:type="gramStart"/>
      <w:r w:rsidRPr="005C2B40">
        <w:rPr>
          <w:b/>
          <w:i/>
        </w:rPr>
        <w:t>are drawn</w:t>
      </w:r>
      <w:proofErr w:type="gramEnd"/>
      <w:r w:rsidRPr="005C2B40">
        <w:rPr>
          <w:b/>
          <w:i/>
        </w:rPr>
        <w:t xml:space="preserve"> to light, but artificial lights can create a fatal attraction. Declining insect populations negatively </w:t>
      </w:r>
      <w:proofErr w:type="gramStart"/>
      <w:r w:rsidRPr="005C2B40">
        <w:rPr>
          <w:b/>
          <w:i/>
        </w:rPr>
        <w:t>impact</w:t>
      </w:r>
      <w:proofErr w:type="gramEnd"/>
      <w:r w:rsidRPr="005C2B40">
        <w:rPr>
          <w:b/>
          <w:i/>
        </w:rPr>
        <w:t xml:space="preserve"> all species that rely on insects for food or pollination. Some predators exploit this attraction to their advantage, affecting food webs in unanticipated ways.</w:t>
      </w:r>
      <w:r w:rsidRPr="005C2B40">
        <w:rPr>
          <w:b/>
        </w:rPr>
        <w:t xml:space="preserve"> [Am. 2]</w:t>
      </w:r>
    </w:p>
    <w:p w14:paraId="6C2AA867" w14:textId="77777777" w:rsidR="00D361B0" w:rsidRPr="005C2B40" w:rsidRDefault="00D361B0" w:rsidP="00D361B0">
      <w:pPr>
        <w:widowControl/>
        <w:shd w:val="clear" w:color="auto" w:fill="FFFFFF"/>
        <w:suppressAutoHyphens/>
        <w:spacing w:before="120" w:after="120" w:line="360" w:lineRule="auto"/>
        <w:ind w:left="567" w:right="-1" w:hanging="567"/>
        <w:rPr>
          <w:rFonts w:eastAsia="Calibri"/>
          <w:szCs w:val="24"/>
          <w:lang w:eastAsia="en-US"/>
        </w:rPr>
      </w:pPr>
      <w:bookmarkStart w:id="22" w:name="_Hlk133324641"/>
      <w:bookmarkEnd w:id="19"/>
      <w:bookmarkEnd w:id="21"/>
      <w:r w:rsidRPr="005C2B40">
        <w:rPr>
          <w:rFonts w:eastAsia="Calibri"/>
          <w:szCs w:val="24"/>
          <w:lang w:eastAsia="en-US"/>
        </w:rPr>
        <w:t>(45)</w:t>
      </w:r>
      <w:r w:rsidRPr="005C2B40">
        <w:rPr>
          <w:rFonts w:eastAsia="Calibri"/>
          <w:szCs w:val="24"/>
          <w:lang w:eastAsia="en-US"/>
        </w:rPr>
        <w:tab/>
        <w:t xml:space="preserve">The EU Biodiversity Strategy for 2030 requires greater efforts to restore freshwater ecosystems and the natural functions of rivers. </w:t>
      </w:r>
      <w:proofErr w:type="gramStart"/>
      <w:r w:rsidRPr="005C2B40">
        <w:rPr>
          <w:rFonts w:eastAsia="Calibri"/>
          <w:szCs w:val="24"/>
          <w:lang w:eastAsia="en-US"/>
        </w:rPr>
        <w:t xml:space="preserve">The restoration of freshwater ecosystems should include efforts to restore the natural </w:t>
      </w:r>
      <w:r w:rsidRPr="005C2B40">
        <w:rPr>
          <w:rFonts w:ascii="Arial" w:eastAsia="Calibri" w:hAnsi="Arial" w:cs="Arial"/>
          <w:snapToGrid w:val="0"/>
          <w:szCs w:val="22"/>
          <w:lang w:eastAsia="en-US"/>
        </w:rPr>
        <w:t>▌</w:t>
      </w:r>
      <w:r w:rsidRPr="005C2B40">
        <w:rPr>
          <w:rFonts w:eastAsia="Calibri"/>
          <w:szCs w:val="24"/>
          <w:lang w:eastAsia="en-US"/>
        </w:rPr>
        <w:t xml:space="preserve">connectivity of rivers as well as their riparian areas and floodplains, including through the removal of </w:t>
      </w:r>
      <w:r w:rsidRPr="005C2B40">
        <w:rPr>
          <w:rFonts w:eastAsia="Calibri"/>
          <w:b/>
          <w:i/>
          <w:szCs w:val="24"/>
          <w:lang w:eastAsia="en-US"/>
        </w:rPr>
        <w:t>artificial</w:t>
      </w:r>
      <w:r w:rsidRPr="005C2B40">
        <w:rPr>
          <w:rFonts w:eastAsia="Calibri"/>
          <w:b/>
          <w:szCs w:val="24"/>
          <w:u w:val="single"/>
          <w:lang w:eastAsia="en-US"/>
        </w:rPr>
        <w:t xml:space="preserve"> </w:t>
      </w:r>
      <w:r w:rsidRPr="005C2B40">
        <w:rPr>
          <w:rFonts w:eastAsia="Calibri"/>
          <w:szCs w:val="24"/>
          <w:lang w:eastAsia="en-US"/>
        </w:rPr>
        <w:t>barriers with a view to supporting the achievement of favourable conservation status for rivers, lakes and alluvial habitats and species living in those habitats protected by Directives 92/43/EEC and 2009/147/EC, and the achievement of one of the key objectives of the EU Biodiversity Strategy for 2030, namely, the restoration of at least 25 000 km of free-flowing rivers</w:t>
      </w:r>
      <w:r w:rsidRPr="005C2B40">
        <w:rPr>
          <w:rFonts w:eastAsia="Calibri"/>
          <w:b/>
          <w:i/>
          <w:szCs w:val="24"/>
          <w:lang w:eastAsia="en-US"/>
        </w:rPr>
        <w:t>, assessed against 2020 when the Strategy was communicated</w:t>
      </w:r>
      <w:r w:rsidRPr="005C2B40">
        <w:rPr>
          <w:rFonts w:eastAsia="Calibri"/>
          <w:b/>
          <w:bCs/>
          <w:i/>
          <w:szCs w:val="24"/>
          <w:lang w:eastAsia="en-US"/>
        </w:rPr>
        <w:t>.</w:t>
      </w:r>
      <w:proofErr w:type="gramEnd"/>
      <w:r w:rsidRPr="005C2B40">
        <w:rPr>
          <w:rFonts w:eastAsia="Calibri"/>
          <w:szCs w:val="24"/>
          <w:lang w:eastAsia="en-US"/>
        </w:rPr>
        <w:t xml:space="preserve"> When removing barriers, Member States should primarily address obsolete barriers, which are those that </w:t>
      </w:r>
      <w:proofErr w:type="gramStart"/>
      <w:r w:rsidRPr="005C2B40">
        <w:rPr>
          <w:rFonts w:eastAsia="Calibri"/>
          <w:szCs w:val="24"/>
          <w:lang w:eastAsia="en-US"/>
        </w:rPr>
        <w:t>are no longer needed</w:t>
      </w:r>
      <w:proofErr w:type="gramEnd"/>
      <w:r w:rsidRPr="005C2B40">
        <w:rPr>
          <w:rFonts w:eastAsia="Calibri"/>
          <w:szCs w:val="24"/>
          <w:lang w:eastAsia="en-US"/>
        </w:rPr>
        <w:t xml:space="preserve"> for renewable energy generation, inland navigation, water supply or other uses.</w:t>
      </w:r>
    </w:p>
    <w:bookmarkEnd w:id="22"/>
    <w:p w14:paraId="3B8B7872" w14:textId="77777777" w:rsidR="00D361B0" w:rsidRPr="005C2B40" w:rsidRDefault="00D361B0" w:rsidP="00D361B0">
      <w:pPr>
        <w:widowControl/>
        <w:suppressAutoHyphens/>
        <w:spacing w:before="120" w:after="120" w:line="360" w:lineRule="auto"/>
        <w:ind w:left="567" w:right="-1" w:hanging="567"/>
        <w:rPr>
          <w:rFonts w:eastAsia="Calibri"/>
          <w:szCs w:val="24"/>
          <w:lang w:eastAsia="en-US"/>
        </w:rPr>
      </w:pPr>
      <w:r w:rsidRPr="005C2B40">
        <w:rPr>
          <w:rFonts w:eastAsia="Calibri"/>
          <w:szCs w:val="24"/>
          <w:lang w:eastAsia="en-US"/>
        </w:rPr>
        <w:t>(46)</w:t>
      </w:r>
      <w:r w:rsidRPr="005C2B40">
        <w:rPr>
          <w:rFonts w:eastAsia="Calibri"/>
          <w:szCs w:val="24"/>
          <w:lang w:eastAsia="en-US"/>
        </w:rPr>
        <w:tab/>
        <w:t>In the Union, pollinators have dramatically declined in recent decades, with one in three bee species and butterfly species in decline, and one in ten such species on the verge of extinction. Pollinators are essential for the functioning of terrestrial ecosystems, human wellbeing and food security, by pollinating wild and cultivated plants. Almost EUR 5 000 000 000 of the EU’s annual agricultural output is directly attributed to insect pollinators</w:t>
      </w:r>
      <w:r w:rsidRPr="005C2B40">
        <w:rPr>
          <w:rFonts w:eastAsia="Calibri"/>
          <w:szCs w:val="24"/>
          <w:vertAlign w:val="superscript"/>
          <w:lang w:eastAsia="en-US"/>
        </w:rPr>
        <w:footnoteReference w:id="34"/>
      </w:r>
      <w:r w:rsidRPr="005C2B40">
        <w:rPr>
          <w:rFonts w:eastAsia="Calibri"/>
          <w:szCs w:val="24"/>
          <w:lang w:eastAsia="en-US"/>
        </w:rPr>
        <w:t>.</w:t>
      </w:r>
    </w:p>
    <w:p w14:paraId="70987F28" w14:textId="77777777" w:rsidR="00D361B0" w:rsidRPr="005C2B40" w:rsidRDefault="00D361B0" w:rsidP="00D361B0">
      <w:pPr>
        <w:widowControl/>
        <w:shd w:val="clear" w:color="auto" w:fill="FFFFFF"/>
        <w:suppressAutoHyphens/>
        <w:spacing w:before="120" w:after="120" w:line="360" w:lineRule="auto"/>
        <w:ind w:left="567" w:right="-1" w:hanging="567"/>
        <w:rPr>
          <w:b/>
          <w:szCs w:val="24"/>
          <w:u w:val="single"/>
        </w:rPr>
      </w:pPr>
      <w:r w:rsidRPr="005C2B40">
        <w:rPr>
          <w:rFonts w:eastAsia="Calibri"/>
          <w:szCs w:val="24"/>
          <w:lang w:eastAsia="en-US"/>
        </w:rPr>
        <w:br w:type="page"/>
      </w:r>
      <w:r w:rsidRPr="005C2B40">
        <w:rPr>
          <w:rFonts w:eastAsia="Calibri"/>
          <w:szCs w:val="24"/>
          <w:lang w:eastAsia="en-US"/>
        </w:rPr>
        <w:lastRenderedPageBreak/>
        <w:t>(47)</w:t>
      </w:r>
      <w:r w:rsidRPr="005C2B40">
        <w:rPr>
          <w:rFonts w:eastAsia="Calibri"/>
          <w:szCs w:val="24"/>
          <w:lang w:eastAsia="en-US"/>
        </w:rPr>
        <w:tab/>
        <w:t>The Commission launched the EU Pollinators Initiative</w:t>
      </w:r>
      <w:r w:rsidRPr="005C2B40">
        <w:rPr>
          <w:rFonts w:eastAsia="Calibri"/>
          <w:szCs w:val="24"/>
          <w:vertAlign w:val="superscript"/>
          <w:lang w:eastAsia="en-US"/>
        </w:rPr>
        <w:footnoteReference w:id="35"/>
      </w:r>
      <w:r w:rsidRPr="005C2B40">
        <w:rPr>
          <w:rFonts w:eastAsia="Calibri"/>
          <w:szCs w:val="24"/>
          <w:lang w:eastAsia="en-US"/>
        </w:rPr>
        <w:t xml:space="preserve"> on 1 June 2018 in response to calls from the European Parliament and from the Council to address the decline of pollinators. The progress report on the implementation of the initiative</w:t>
      </w:r>
      <w:r w:rsidRPr="005C2B40">
        <w:rPr>
          <w:rFonts w:eastAsia="Calibri"/>
          <w:szCs w:val="24"/>
          <w:vertAlign w:val="superscript"/>
          <w:lang w:eastAsia="en-US"/>
        </w:rPr>
        <w:footnoteReference w:id="36"/>
      </w:r>
      <w:r w:rsidRPr="005C2B40">
        <w:rPr>
          <w:rFonts w:eastAsia="Calibri"/>
          <w:szCs w:val="24"/>
          <w:lang w:eastAsia="en-US"/>
        </w:rPr>
        <w:t xml:space="preserve"> showed that significant challenges remain in tackling the drivers of pollinator decline, including the use of pesticides. The European Parliament</w:t>
      </w:r>
      <w:r w:rsidRPr="005C2B40">
        <w:rPr>
          <w:rFonts w:eastAsia="Calibri"/>
          <w:szCs w:val="24"/>
          <w:vertAlign w:val="superscript"/>
          <w:lang w:eastAsia="en-US"/>
        </w:rPr>
        <w:footnoteReference w:id="37"/>
      </w:r>
      <w:r w:rsidRPr="005C2B40">
        <w:rPr>
          <w:rFonts w:eastAsia="Calibri"/>
          <w:szCs w:val="24"/>
          <w:lang w:eastAsia="en-US"/>
        </w:rPr>
        <w:t xml:space="preserve"> and the Council</w:t>
      </w:r>
      <w:r w:rsidRPr="005C2B40">
        <w:rPr>
          <w:rFonts w:eastAsia="Calibri"/>
          <w:szCs w:val="24"/>
          <w:vertAlign w:val="superscript"/>
          <w:lang w:eastAsia="en-US"/>
        </w:rPr>
        <w:footnoteReference w:id="38"/>
      </w:r>
      <w:r w:rsidRPr="005C2B40">
        <w:rPr>
          <w:rFonts w:eastAsia="Calibri"/>
          <w:b/>
          <w:szCs w:val="24"/>
          <w:lang w:eastAsia="en-US"/>
        </w:rPr>
        <w:t xml:space="preserve"> </w:t>
      </w:r>
      <w:r w:rsidRPr="005C2B40">
        <w:rPr>
          <w:rFonts w:eastAsia="Calibri"/>
          <w:szCs w:val="24"/>
        </w:rPr>
        <w:t>called for stronger actions to tackle pollinator decline and for the establishment of a Union-wide monitoring framework for pollinators, and clear objectives and indicators regarding the commitment to reverse the decline of pollinators. The European Court of Auditors has recommended that the Commission set up appropriate governance and monitoring mechanisms for actions to address threats to pollinators</w:t>
      </w:r>
      <w:r w:rsidRPr="005C2B40">
        <w:rPr>
          <w:rFonts w:eastAsia="Calibri"/>
          <w:szCs w:val="24"/>
          <w:vertAlign w:val="superscript"/>
          <w:lang w:eastAsia="en-US"/>
        </w:rPr>
        <w:footnoteReference w:id="39"/>
      </w:r>
      <w:r w:rsidRPr="005C2B40">
        <w:rPr>
          <w:szCs w:val="24"/>
        </w:rPr>
        <w:t>.</w:t>
      </w:r>
      <w:r w:rsidRPr="005C2B40">
        <w:rPr>
          <w:b/>
          <w:bCs/>
          <w:i/>
          <w:szCs w:val="24"/>
        </w:rPr>
        <w:t xml:space="preserve"> On 24 January </w:t>
      </w:r>
      <w:proofErr w:type="gramStart"/>
      <w:r w:rsidRPr="005C2B40">
        <w:rPr>
          <w:b/>
          <w:bCs/>
          <w:i/>
          <w:szCs w:val="24"/>
        </w:rPr>
        <w:t>2023</w:t>
      </w:r>
      <w:proofErr w:type="gramEnd"/>
      <w:r w:rsidRPr="005C2B40">
        <w:rPr>
          <w:b/>
          <w:bCs/>
          <w:i/>
          <w:szCs w:val="24"/>
        </w:rPr>
        <w:t xml:space="preserve"> the Commission presented a revised EU Pollinators Initiative.</w:t>
      </w:r>
      <w:r w:rsidRPr="005C2B40">
        <w:rPr>
          <w:b/>
          <w:bCs/>
          <w:i/>
          <w:szCs w:val="24"/>
          <w:vertAlign w:val="superscript"/>
        </w:rPr>
        <w:footnoteReference w:id="40"/>
      </w:r>
      <w:r w:rsidRPr="005C2B40">
        <w:rPr>
          <w:b/>
          <w:bCs/>
          <w:i/>
          <w:szCs w:val="24"/>
        </w:rPr>
        <w:t xml:space="preserve"> The revision sets out actions to </w:t>
      </w:r>
      <w:proofErr w:type="gramStart"/>
      <w:r w:rsidRPr="005C2B40">
        <w:rPr>
          <w:b/>
          <w:bCs/>
          <w:i/>
          <w:szCs w:val="24"/>
        </w:rPr>
        <w:t>be taken</w:t>
      </w:r>
      <w:proofErr w:type="gramEnd"/>
      <w:r w:rsidRPr="005C2B40">
        <w:rPr>
          <w:b/>
          <w:bCs/>
          <w:i/>
          <w:szCs w:val="24"/>
        </w:rPr>
        <w:t xml:space="preserve"> by the EU and its Member States to reverse the decline of pollinators by 2030.</w:t>
      </w:r>
    </w:p>
    <w:p w14:paraId="25532841" w14:textId="77777777" w:rsidR="00D361B0" w:rsidRPr="005C2B40" w:rsidRDefault="00D361B0" w:rsidP="00D361B0">
      <w:pPr>
        <w:widowControl/>
        <w:spacing w:before="120" w:after="120" w:line="360" w:lineRule="auto"/>
        <w:ind w:left="567" w:hanging="567"/>
        <w:rPr>
          <w:rFonts w:eastAsia="Calibri"/>
          <w:szCs w:val="22"/>
          <w:lang w:eastAsia="en-US"/>
        </w:rPr>
      </w:pPr>
      <w:proofErr w:type="gramStart"/>
      <w:r w:rsidRPr="005C2B40">
        <w:rPr>
          <w:rFonts w:eastAsia="Calibri"/>
          <w:szCs w:val="22"/>
          <w:lang w:eastAsia="en-US"/>
        </w:rPr>
        <w:t>(48)</w:t>
      </w:r>
      <w:r w:rsidRPr="005C2B40">
        <w:rPr>
          <w:rFonts w:eastAsia="Calibri"/>
          <w:szCs w:val="22"/>
          <w:lang w:eastAsia="en-US"/>
        </w:rPr>
        <w:tab/>
        <w:t xml:space="preserve">The proposal for a Regulation of the European Parliament and of the Council on the sustainable use of plant protection products </w:t>
      </w:r>
      <w:r w:rsidRPr="005C2B40">
        <w:rPr>
          <w:rFonts w:eastAsia="Calibri"/>
          <w:i/>
          <w:szCs w:val="22"/>
          <w:lang w:eastAsia="en-US"/>
        </w:rPr>
        <w:t>[for adoption on 22 June 2022, include title and number of the adopted act when available]</w:t>
      </w:r>
      <w:r w:rsidRPr="005C2B40">
        <w:rPr>
          <w:rFonts w:eastAsia="Calibri"/>
          <w:szCs w:val="22"/>
          <w:lang w:eastAsia="en-US"/>
        </w:rPr>
        <w:t xml:space="preserve"> aims to regulate one of the drivers of pollinator decline by prohibiting the use of pesticides in ecologically sensitive areas, many of which are covered by this Regulation, for example areas sustaining pollinator species which the European Red Lists</w:t>
      </w:r>
      <w:r w:rsidRPr="005C2B40">
        <w:rPr>
          <w:rFonts w:eastAsia="Calibri"/>
          <w:szCs w:val="22"/>
          <w:vertAlign w:val="superscript"/>
          <w:lang w:eastAsia="en-US"/>
        </w:rPr>
        <w:footnoteReference w:id="41"/>
      </w:r>
      <w:r w:rsidRPr="005C2B40">
        <w:rPr>
          <w:rFonts w:eastAsia="Calibri"/>
          <w:szCs w:val="22"/>
          <w:lang w:eastAsia="en-US"/>
        </w:rPr>
        <w:t xml:space="preserve"> classify as being threatened with extinction.</w:t>
      </w:r>
      <w:proofErr w:type="gramEnd"/>
    </w:p>
    <w:p w14:paraId="023C0FDF" w14:textId="77777777" w:rsidR="00D361B0" w:rsidRPr="005C2B40" w:rsidRDefault="00D361B0" w:rsidP="00D361B0">
      <w:pPr>
        <w:widowControl/>
        <w:spacing w:after="200" w:line="276" w:lineRule="auto"/>
        <w:rPr>
          <w:rFonts w:eastAsia="Calibri"/>
          <w:szCs w:val="22"/>
          <w:lang w:eastAsia="en-US"/>
        </w:rPr>
      </w:pPr>
      <w:r w:rsidRPr="005C2B40">
        <w:rPr>
          <w:rFonts w:eastAsia="Calibri"/>
          <w:szCs w:val="22"/>
          <w:lang w:eastAsia="en-US"/>
        </w:rPr>
        <w:br w:type="page"/>
      </w:r>
    </w:p>
    <w:p w14:paraId="553991B6" w14:textId="77777777" w:rsidR="00D361B0" w:rsidRPr="005C2B40" w:rsidRDefault="00D361B0" w:rsidP="00D361B0">
      <w:pPr>
        <w:widowControl/>
        <w:shd w:val="clear" w:color="auto" w:fill="FFFFFF"/>
        <w:suppressAutoHyphens/>
        <w:spacing w:before="120" w:after="120" w:line="360" w:lineRule="auto"/>
        <w:ind w:left="567" w:right="-1" w:hanging="567"/>
        <w:rPr>
          <w:rFonts w:eastAsia="Calibri"/>
          <w:szCs w:val="24"/>
          <w:lang w:eastAsia="en-US"/>
        </w:rPr>
      </w:pPr>
      <w:r w:rsidRPr="005C2B40">
        <w:rPr>
          <w:rFonts w:eastAsia="Calibri"/>
          <w:szCs w:val="24"/>
          <w:lang w:eastAsia="en-US"/>
        </w:rPr>
        <w:lastRenderedPageBreak/>
        <w:t>(49)</w:t>
      </w:r>
      <w:r w:rsidRPr="005C2B40">
        <w:rPr>
          <w:rFonts w:eastAsia="Calibri"/>
          <w:szCs w:val="24"/>
          <w:lang w:eastAsia="en-US"/>
        </w:rPr>
        <w:tab/>
        <w:t xml:space="preserve">Sustainable, resilient and biodiverse agricultural ecosystems are needed to provide safe, sustainable, nutritious and affordable food. Biodiversity-rich agricultural ecosystems also increase agriculture’s resilience to climate change and environmental risks, while ensuring food safety and security and creating new jobs in rural areas, in particular jobs linked to organic farming as well as rural tourism and recreation. Therefore, the Union needs to improve the biodiversity in its agricultural lands, through a variety of existing practices beneficial to or compatible with the biodiversity enhancement, including extensive agriculture. Extensive agriculture is vital for the maintenance of many species and habitats in biodiversity rich areas. There are many extensive agricultural </w:t>
      </w:r>
      <w:proofErr w:type="gramStart"/>
      <w:r w:rsidRPr="005C2B40">
        <w:rPr>
          <w:rFonts w:eastAsia="Calibri"/>
          <w:szCs w:val="24"/>
          <w:lang w:eastAsia="en-US"/>
        </w:rPr>
        <w:t>practices which have</w:t>
      </w:r>
      <w:proofErr w:type="gramEnd"/>
      <w:r w:rsidRPr="005C2B40">
        <w:rPr>
          <w:rFonts w:eastAsia="Calibri"/>
          <w:szCs w:val="24"/>
          <w:lang w:eastAsia="en-US"/>
        </w:rPr>
        <w:t xml:space="preserve"> multiple and significant benefits on the protection of biodiversity, ecosystem services and landscape features such as precision agriculture, organic farming, agro-ecology, agroforestry and low intensity permanent grassland.</w:t>
      </w:r>
    </w:p>
    <w:p w14:paraId="1C97D9B3" w14:textId="77777777" w:rsidR="00D361B0" w:rsidRPr="005C2B40" w:rsidRDefault="00D361B0" w:rsidP="00D361B0">
      <w:pPr>
        <w:widowControl/>
        <w:shd w:val="clear" w:color="auto" w:fill="FFFFFF"/>
        <w:suppressAutoHyphens/>
        <w:spacing w:before="120" w:after="120" w:line="360" w:lineRule="auto"/>
        <w:ind w:left="567" w:right="-1" w:hanging="567"/>
        <w:rPr>
          <w:rFonts w:eastAsia="Calibri"/>
          <w:szCs w:val="24"/>
          <w:lang w:eastAsia="en-US"/>
        </w:rPr>
      </w:pPr>
      <w:r w:rsidRPr="005C2B40">
        <w:rPr>
          <w:rFonts w:eastAsia="Calibri"/>
          <w:szCs w:val="24"/>
          <w:lang w:eastAsia="en-US"/>
        </w:rPr>
        <w:t>(50)</w:t>
      </w:r>
      <w:r w:rsidRPr="005C2B40">
        <w:rPr>
          <w:rFonts w:eastAsia="Calibri"/>
          <w:szCs w:val="24"/>
          <w:lang w:eastAsia="en-US"/>
        </w:rPr>
        <w:tab/>
        <w:t xml:space="preserve">Restoration measures need to </w:t>
      </w:r>
      <w:proofErr w:type="gramStart"/>
      <w:r w:rsidRPr="005C2B40">
        <w:rPr>
          <w:rFonts w:eastAsia="Calibri"/>
          <w:szCs w:val="24"/>
          <w:lang w:eastAsia="en-US"/>
        </w:rPr>
        <w:t>be put</w:t>
      </w:r>
      <w:proofErr w:type="gramEnd"/>
      <w:r w:rsidRPr="005C2B40">
        <w:rPr>
          <w:rFonts w:eastAsia="Calibri"/>
          <w:szCs w:val="24"/>
          <w:lang w:eastAsia="en-US"/>
        </w:rPr>
        <w:t xml:space="preserve"> in place to enhance the biodiversity of agricultural ecosystems across the Union, including in the areas not covered by habitat types that fall within </w:t>
      </w:r>
      <w:r w:rsidRPr="005C2B40">
        <w:rPr>
          <w:szCs w:val="24"/>
          <w:lang w:eastAsia="en-US"/>
        </w:rPr>
        <w:t xml:space="preserve">the scope of </w:t>
      </w:r>
      <w:r w:rsidRPr="005C2B40">
        <w:rPr>
          <w:rFonts w:eastAsia="Calibri"/>
          <w:szCs w:val="24"/>
          <w:lang w:eastAsia="en-US"/>
        </w:rPr>
        <w:t xml:space="preserve">Directive 92/43/EEC.  In the absence of a common method for assessing the condition of agricultural ecosystems that would allow setting specific restoration targets for agricultural ecosystems, it is appropriate to set a general obligation to improve biodiversity in agricultural ecosystems and measure the fulfilment of that obligation </w:t>
      </w:r>
      <w:proofErr w:type="gramStart"/>
      <w:r w:rsidRPr="005C2B40">
        <w:rPr>
          <w:rFonts w:eastAsia="Calibri"/>
          <w:szCs w:val="24"/>
          <w:lang w:eastAsia="en-US"/>
        </w:rPr>
        <w:t>on the basis of</w:t>
      </w:r>
      <w:proofErr w:type="gramEnd"/>
      <w:r w:rsidRPr="005C2B40">
        <w:rPr>
          <w:rFonts w:eastAsia="Calibri"/>
          <w:szCs w:val="24"/>
          <w:lang w:eastAsia="en-US"/>
        </w:rPr>
        <w:t xml:space="preserve"> existing indicators.</w:t>
      </w:r>
      <w:bookmarkStart w:id="23" w:name="_Hlk135935549"/>
    </w:p>
    <w:bookmarkEnd w:id="23"/>
    <w:p w14:paraId="088765B2" w14:textId="77777777" w:rsidR="00D361B0" w:rsidRPr="005C2B40" w:rsidRDefault="00D361B0" w:rsidP="00D361B0">
      <w:pPr>
        <w:widowControl/>
        <w:shd w:val="clear" w:color="auto" w:fill="FFFFFF"/>
        <w:suppressAutoHyphens/>
        <w:spacing w:before="120" w:after="120" w:line="360" w:lineRule="auto"/>
        <w:ind w:left="567" w:right="-1" w:hanging="567"/>
        <w:rPr>
          <w:rFonts w:eastAsia="Calibri"/>
          <w:szCs w:val="24"/>
          <w:lang w:eastAsia="en-US"/>
        </w:rPr>
      </w:pPr>
      <w:r w:rsidRPr="005C2B40">
        <w:rPr>
          <w:rFonts w:eastAsia="Calibri"/>
          <w:szCs w:val="24"/>
          <w:lang w:eastAsia="en-US"/>
        </w:rPr>
        <w:t>(51)</w:t>
      </w:r>
      <w:r w:rsidRPr="005C2B40">
        <w:rPr>
          <w:rFonts w:eastAsia="Calibri"/>
          <w:szCs w:val="24"/>
          <w:lang w:eastAsia="en-US"/>
        </w:rPr>
        <w:tab/>
        <w:t xml:space="preserve">Since farmland birds are </w:t>
      </w:r>
      <w:proofErr w:type="gramStart"/>
      <w:r w:rsidRPr="005C2B40">
        <w:rPr>
          <w:rFonts w:eastAsia="Calibri"/>
          <w:szCs w:val="24"/>
          <w:lang w:eastAsia="en-US"/>
        </w:rPr>
        <w:t>well-known</w:t>
      </w:r>
      <w:proofErr w:type="gramEnd"/>
      <w:r w:rsidRPr="005C2B40">
        <w:rPr>
          <w:rFonts w:eastAsia="Calibri"/>
          <w:szCs w:val="24"/>
          <w:lang w:eastAsia="en-US"/>
        </w:rPr>
        <w:t xml:space="preserve"> and widely recognised key indicators of the health of agricultural ecosystems, it is appropriate to set targets for their recovery. The obligation to achieve such targets would apply to Member States, not to individual farmers. Member States should achieve those targets by putting in place effective restoration measures on farmland, working with and supporting farmers and other stakeholders for their design and implementation on the ground.</w:t>
      </w:r>
    </w:p>
    <w:p w14:paraId="4D5523F2" w14:textId="77777777" w:rsidR="00D361B0" w:rsidRPr="005C2B40" w:rsidRDefault="00D361B0" w:rsidP="00D361B0">
      <w:pPr>
        <w:widowControl/>
        <w:spacing w:after="200" w:line="276" w:lineRule="auto"/>
        <w:rPr>
          <w:rFonts w:eastAsia="Calibri"/>
          <w:szCs w:val="24"/>
          <w:lang w:eastAsia="en-US"/>
        </w:rPr>
      </w:pPr>
      <w:r w:rsidRPr="005C2B40">
        <w:rPr>
          <w:rFonts w:eastAsia="Calibri"/>
          <w:szCs w:val="24"/>
          <w:lang w:eastAsia="en-US"/>
        </w:rPr>
        <w:br w:type="page"/>
      </w:r>
    </w:p>
    <w:p w14:paraId="5650E34A" w14:textId="73E3E390" w:rsidR="00D361B0" w:rsidRPr="005C2B40" w:rsidRDefault="00D361B0" w:rsidP="00D361B0">
      <w:pPr>
        <w:widowControl/>
        <w:shd w:val="clear" w:color="auto" w:fill="FFFFFF"/>
        <w:suppressAutoHyphens/>
        <w:spacing w:before="120" w:after="120" w:line="360" w:lineRule="auto"/>
        <w:ind w:left="567" w:right="-1" w:hanging="567"/>
        <w:rPr>
          <w:rFonts w:eastAsia="Calibri"/>
          <w:b/>
          <w:szCs w:val="24"/>
          <w:lang w:eastAsia="en-US"/>
        </w:rPr>
      </w:pPr>
      <w:proofErr w:type="gramStart"/>
      <w:r w:rsidRPr="005C2B40">
        <w:rPr>
          <w:rFonts w:eastAsia="Calibri"/>
          <w:szCs w:val="24"/>
          <w:lang w:eastAsia="en-US"/>
        </w:rPr>
        <w:lastRenderedPageBreak/>
        <w:t>(52)</w:t>
      </w:r>
      <w:r w:rsidRPr="005C2B40">
        <w:rPr>
          <w:rFonts w:eastAsia="Calibri"/>
          <w:szCs w:val="24"/>
          <w:lang w:eastAsia="en-US"/>
        </w:rPr>
        <w:tab/>
        <w:t>High-diversity landscape features on agricultural land, including buffer strips, rotational or non-rotational fallow land, hedgerows, individual or groups of trees, tree rows, field margins, patches, ditches, streams, small wetlands, terraces, cairns, stonewalls, small ponds and cultural features, provide space for wild plants and animals, including pollinators, prevent soil erosion and depletion, filter air and water, support climate change mitigation and adaptation and agricultural productivity of pollination-dependent crops.</w:t>
      </w:r>
      <w:proofErr w:type="gramEnd"/>
      <w:r w:rsidRPr="005C2B40">
        <w:rPr>
          <w:rFonts w:eastAsia="Calibri"/>
          <w:szCs w:val="24"/>
          <w:lang w:eastAsia="en-US"/>
        </w:rPr>
        <w:t xml:space="preserve"> Productive trees that are part of arable land agroforestry systems and productive elements in non-productive hedges can also be considered as high biodiversity landscape features </w:t>
      </w:r>
      <w:proofErr w:type="gramStart"/>
      <w:r w:rsidRPr="005C2B40">
        <w:rPr>
          <w:rFonts w:eastAsia="Calibri"/>
          <w:szCs w:val="24"/>
          <w:lang w:eastAsia="en-US"/>
        </w:rPr>
        <w:t>provided that</w:t>
      </w:r>
      <w:proofErr w:type="gramEnd"/>
      <w:r w:rsidRPr="005C2B40">
        <w:rPr>
          <w:rFonts w:eastAsia="Calibri"/>
          <w:szCs w:val="24"/>
          <w:lang w:eastAsia="en-US"/>
        </w:rPr>
        <w:t xml:space="preserve"> they do not receive fertilizers or pesticide treatment and if harvest takes place only at moments where it would not compromise high biodiversity levels. Therefore, a requirement to ensure an increasing trend for the share of agricultural land with high-diversity landscape features should be set out. </w:t>
      </w:r>
      <w:r w:rsidR="008C055C" w:rsidRPr="005C2B40">
        <w:rPr>
          <w:rFonts w:eastAsia="Calibri"/>
          <w:szCs w:val="24"/>
          <w:lang w:eastAsia="en-US"/>
        </w:rPr>
        <w:t>▌</w:t>
      </w:r>
      <w:r w:rsidRPr="005C2B40">
        <w:rPr>
          <w:rFonts w:eastAsia="Calibri"/>
          <w:szCs w:val="24"/>
          <w:lang w:eastAsia="en-US"/>
        </w:rPr>
        <w:t xml:space="preserve">Increasing trends </w:t>
      </w:r>
      <w:proofErr w:type="gramStart"/>
      <w:r w:rsidRPr="005C2B40">
        <w:rPr>
          <w:rFonts w:eastAsia="Calibri"/>
          <w:szCs w:val="24"/>
          <w:lang w:eastAsia="en-US"/>
        </w:rPr>
        <w:t>should also be achieved</w:t>
      </w:r>
      <w:proofErr w:type="gramEnd"/>
      <w:r w:rsidRPr="005C2B40">
        <w:rPr>
          <w:rFonts w:eastAsia="Calibri"/>
          <w:szCs w:val="24"/>
          <w:lang w:eastAsia="en-US"/>
        </w:rPr>
        <w:t xml:space="preserve"> for other existing indicators, such as the grassland butterfly index and the stock of organic carbon in cropland mineral soils. </w:t>
      </w:r>
      <w:r w:rsidR="008C055C" w:rsidRPr="005C2B40">
        <w:rPr>
          <w:rFonts w:eastAsia="Calibri"/>
          <w:b/>
          <w:szCs w:val="24"/>
          <w:lang w:eastAsia="en-US"/>
        </w:rPr>
        <w:t>[Am. 14]</w:t>
      </w:r>
    </w:p>
    <w:p w14:paraId="782C68B1" w14:textId="77777777" w:rsidR="00D361B0" w:rsidRPr="005C2B40" w:rsidRDefault="00D361B0" w:rsidP="00D361B0">
      <w:pPr>
        <w:widowControl/>
        <w:shd w:val="clear" w:color="auto" w:fill="FFFFFF"/>
        <w:suppressAutoHyphens/>
        <w:spacing w:before="120" w:after="120" w:line="360" w:lineRule="auto"/>
        <w:ind w:left="567" w:right="-1" w:hanging="567"/>
        <w:rPr>
          <w:rFonts w:eastAsia="Calibri"/>
          <w:szCs w:val="24"/>
          <w:lang w:eastAsia="en-US"/>
        </w:rPr>
      </w:pPr>
      <w:r w:rsidRPr="005C2B40">
        <w:rPr>
          <w:rFonts w:eastAsia="Calibri"/>
          <w:szCs w:val="24"/>
          <w:lang w:eastAsia="en-US"/>
        </w:rPr>
        <w:br w:type="page"/>
      </w:r>
      <w:r w:rsidRPr="005C2B40">
        <w:rPr>
          <w:rFonts w:eastAsia="Calibri"/>
          <w:szCs w:val="24"/>
          <w:lang w:eastAsia="en-US"/>
        </w:rPr>
        <w:lastRenderedPageBreak/>
        <w:t>(53)</w:t>
      </w:r>
      <w:r w:rsidRPr="005C2B40">
        <w:rPr>
          <w:rFonts w:eastAsia="Calibri"/>
          <w:szCs w:val="24"/>
          <w:lang w:eastAsia="en-US"/>
        </w:rPr>
        <w:tab/>
        <w:t xml:space="preserve">The Common Agricultural Policy (CAP) aims to support and strengthen environmental protection, including biodiversity. The policy has among its specific objectives to contribute to halting and reversing biodiversity loss, enhance ecosystem services and preserve habitats and landscapes. The new CAP conditionality standard </w:t>
      </w:r>
      <w:proofErr w:type="spellStart"/>
      <w:r w:rsidRPr="005C2B40">
        <w:rPr>
          <w:rFonts w:eastAsia="Calibri"/>
          <w:szCs w:val="24"/>
          <w:lang w:eastAsia="en-US"/>
        </w:rPr>
        <w:t>Nr</w:t>
      </w:r>
      <w:proofErr w:type="spellEnd"/>
      <w:r w:rsidRPr="005C2B40">
        <w:rPr>
          <w:rFonts w:eastAsia="Calibri"/>
          <w:szCs w:val="24"/>
          <w:lang w:eastAsia="en-US"/>
        </w:rPr>
        <w:t>. 8 on Good Agricultural and Environmental Conditions (GAEC 8)</w:t>
      </w:r>
      <w:r w:rsidRPr="005C2B40">
        <w:rPr>
          <w:rFonts w:eastAsia="Calibri"/>
          <w:szCs w:val="24"/>
          <w:vertAlign w:val="superscript"/>
          <w:lang w:eastAsia="en-US"/>
        </w:rPr>
        <w:footnoteReference w:id="42"/>
      </w:r>
      <w:proofErr w:type="gramStart"/>
      <w:r w:rsidRPr="005C2B40">
        <w:rPr>
          <w:rFonts w:eastAsia="Calibri"/>
          <w:szCs w:val="24"/>
          <w:lang w:eastAsia="en-US"/>
        </w:rPr>
        <w:t>,</w:t>
      </w:r>
      <w:proofErr w:type="gramEnd"/>
      <w:r w:rsidRPr="005C2B40">
        <w:rPr>
          <w:rFonts w:eastAsia="Calibri"/>
          <w:szCs w:val="24"/>
          <w:lang w:eastAsia="en-US"/>
        </w:rPr>
        <w:t xml:space="preserve"> requires beneficiaries of area related payments to have at least 4% of arable land at farm level devoted to non-productive areas and features, including land lying fallow and to retain existing landscape features. The 4% share to </w:t>
      </w:r>
      <w:proofErr w:type="gramStart"/>
      <w:r w:rsidRPr="005C2B40">
        <w:rPr>
          <w:rFonts w:eastAsia="Calibri"/>
          <w:szCs w:val="24"/>
          <w:lang w:eastAsia="en-US"/>
        </w:rPr>
        <w:t>be attributed</w:t>
      </w:r>
      <w:proofErr w:type="gramEnd"/>
      <w:r w:rsidRPr="005C2B40">
        <w:rPr>
          <w:rFonts w:eastAsia="Calibri"/>
          <w:szCs w:val="24"/>
          <w:lang w:eastAsia="en-US"/>
        </w:rPr>
        <w:t xml:space="preserve"> to compliance with that GAEC standard can be reduced to 3 % if certain pre-requisites are met</w:t>
      </w:r>
      <w:r w:rsidRPr="005C2B40">
        <w:rPr>
          <w:rFonts w:eastAsia="Calibri"/>
          <w:szCs w:val="24"/>
          <w:vertAlign w:val="superscript"/>
          <w:lang w:eastAsia="en-US"/>
        </w:rPr>
        <w:footnoteReference w:id="43"/>
      </w:r>
      <w:r w:rsidRPr="005C2B40">
        <w:rPr>
          <w:rFonts w:eastAsia="Calibri"/>
          <w:szCs w:val="24"/>
          <w:lang w:eastAsia="en-US"/>
        </w:rPr>
        <w:t xml:space="preserve">. That obligation will contribute to Member States reaching a positive trend in high-diversity landscape features on agricultural land. In addition, under the CAP, Member States have the possibility to set up eco-schemes for agricultural practices carried out by farmers on agricultural areas that may include maintenance and creation of landscape features or non-productive areas. Similarly, in their CAP strategic plans, Member States can also include </w:t>
      </w:r>
      <w:proofErr w:type="spellStart"/>
      <w:r w:rsidRPr="005C2B40">
        <w:rPr>
          <w:rFonts w:eastAsia="Calibri"/>
          <w:szCs w:val="24"/>
          <w:lang w:eastAsia="en-US"/>
        </w:rPr>
        <w:t>agri</w:t>
      </w:r>
      <w:proofErr w:type="spellEnd"/>
      <w:r w:rsidRPr="005C2B40">
        <w:rPr>
          <w:rFonts w:eastAsia="Calibri"/>
          <w:szCs w:val="24"/>
          <w:lang w:eastAsia="en-US"/>
        </w:rPr>
        <w:t>-environment-climate commitments including the enhanced management of landscape features going beyond conditionality GAEC 8 and/or eco-schemes. LIFE nature and biodiversity projects will also help to put Europe's biodiversity on agricultural land on a path to recovery by 2030, by supporting the implementation of Directive 92/43/EEC and Directive 2009/147/EC as well as the EU Biodiversity Strategy for 2030.</w:t>
      </w:r>
    </w:p>
    <w:p w14:paraId="5AB95432" w14:textId="77777777" w:rsidR="00D361B0" w:rsidRPr="005C2B40" w:rsidRDefault="00D361B0" w:rsidP="00D361B0">
      <w:pPr>
        <w:widowControl/>
        <w:shd w:val="clear" w:color="auto" w:fill="FFFFFF"/>
        <w:suppressAutoHyphens/>
        <w:spacing w:before="120" w:after="120" w:line="360" w:lineRule="auto"/>
        <w:ind w:left="567" w:right="-1" w:hanging="567"/>
        <w:rPr>
          <w:rFonts w:eastAsia="Calibri"/>
          <w:i/>
          <w:szCs w:val="24"/>
          <w:lang w:eastAsia="en-US"/>
        </w:rPr>
      </w:pPr>
      <w:r w:rsidRPr="005C2B40">
        <w:rPr>
          <w:rFonts w:eastAsia="Calibri"/>
          <w:szCs w:val="24"/>
          <w:lang w:eastAsia="en-US"/>
        </w:rPr>
        <w:br w:type="page"/>
      </w:r>
      <w:r w:rsidRPr="005C2B40">
        <w:rPr>
          <w:rFonts w:eastAsia="Calibri"/>
          <w:szCs w:val="24"/>
          <w:lang w:eastAsia="en-US"/>
        </w:rPr>
        <w:lastRenderedPageBreak/>
        <w:t>(54)</w:t>
      </w:r>
      <w:r w:rsidRPr="005C2B40">
        <w:rPr>
          <w:rFonts w:eastAsia="Calibri"/>
          <w:szCs w:val="24"/>
          <w:lang w:eastAsia="en-US"/>
        </w:rPr>
        <w:tab/>
        <w:t>Restoration and rewetting</w:t>
      </w:r>
      <w:r w:rsidRPr="005C2B40">
        <w:rPr>
          <w:rFonts w:eastAsia="Calibri"/>
          <w:szCs w:val="24"/>
          <w:vertAlign w:val="superscript"/>
          <w:lang w:eastAsia="en-US"/>
        </w:rPr>
        <w:footnoteReference w:id="44"/>
      </w:r>
      <w:r w:rsidRPr="005C2B40">
        <w:rPr>
          <w:rFonts w:eastAsia="Calibri"/>
          <w:b/>
          <w:szCs w:val="24"/>
          <w:lang w:eastAsia="en-US"/>
        </w:rPr>
        <w:t xml:space="preserve"> </w:t>
      </w:r>
      <w:r w:rsidRPr="005C2B40">
        <w:rPr>
          <w:rFonts w:eastAsia="Calibri"/>
          <w:szCs w:val="24"/>
          <w:lang w:eastAsia="en-US"/>
        </w:rPr>
        <w:t xml:space="preserve">of </w:t>
      </w:r>
      <w:r w:rsidRPr="005C2B40">
        <w:rPr>
          <w:rFonts w:eastAsia="Calibri" w:cs="Calibri"/>
          <w:szCs w:val="24"/>
          <w:lang w:eastAsia="en-US"/>
        </w:rPr>
        <w:t>organic soils</w:t>
      </w:r>
      <w:r w:rsidRPr="005C2B40">
        <w:rPr>
          <w:rFonts w:eastAsia="Calibri"/>
          <w:szCs w:val="24"/>
          <w:vertAlign w:val="superscript"/>
          <w:lang w:eastAsia="en-US"/>
        </w:rPr>
        <w:footnoteReference w:id="45"/>
      </w:r>
      <w:r w:rsidRPr="005C2B40">
        <w:rPr>
          <w:rFonts w:eastAsia="Calibri" w:cs="Calibri"/>
          <w:szCs w:val="24"/>
          <w:lang w:eastAsia="en-US"/>
        </w:rPr>
        <w:t xml:space="preserve"> in agricultural use </w:t>
      </w:r>
      <w:r w:rsidRPr="005C2B40">
        <w:rPr>
          <w:rFonts w:eastAsia="Calibri"/>
          <w:szCs w:val="24"/>
          <w:lang w:eastAsia="en-US"/>
        </w:rPr>
        <w:t xml:space="preserve">(i.e. under grassland and cropland use) </w:t>
      </w:r>
      <w:r w:rsidRPr="005C2B40">
        <w:rPr>
          <w:rFonts w:eastAsia="Calibri" w:cs="Calibri"/>
          <w:szCs w:val="24"/>
          <w:lang w:eastAsia="en-US"/>
        </w:rPr>
        <w:t>constituting drained peatlands</w:t>
      </w:r>
      <w:r w:rsidRPr="005C2B40">
        <w:rPr>
          <w:rFonts w:eastAsia="Calibri"/>
          <w:szCs w:val="24"/>
          <w:lang w:eastAsia="en-US"/>
        </w:rPr>
        <w:t xml:space="preserve"> help achieve significant biodiversity benefits, an important reduction of green-house gas emissions and other environmental benefits, while at the same time contributing to a diverse agricultural landscape. </w:t>
      </w:r>
      <w:bookmarkStart w:id="24" w:name="_Hlk136867766"/>
      <w:r w:rsidRPr="005C2B40">
        <w:rPr>
          <w:rFonts w:eastAsia="Calibri"/>
          <w:szCs w:val="24"/>
          <w:lang w:eastAsia="en-US"/>
        </w:rPr>
        <w:t xml:space="preserve">Member States can choose from a wide range of restoration measures for drained peatlands in agricultural use spanning from converting cropland to permanent grassland and </w:t>
      </w:r>
      <w:proofErr w:type="spellStart"/>
      <w:r w:rsidRPr="005C2B40">
        <w:rPr>
          <w:rFonts w:eastAsia="Calibri"/>
          <w:szCs w:val="24"/>
          <w:lang w:eastAsia="en-US"/>
        </w:rPr>
        <w:t>extensification</w:t>
      </w:r>
      <w:proofErr w:type="spellEnd"/>
      <w:r w:rsidRPr="005C2B40">
        <w:rPr>
          <w:rFonts w:eastAsia="Calibri"/>
          <w:szCs w:val="24"/>
          <w:lang w:eastAsia="en-US"/>
        </w:rPr>
        <w:t xml:space="preserve"> measures accompanied by reduced drainage, to full rewetting with the opportunity of </w:t>
      </w:r>
      <w:proofErr w:type="spellStart"/>
      <w:r w:rsidRPr="005C2B40">
        <w:rPr>
          <w:rFonts w:eastAsia="Calibri"/>
          <w:szCs w:val="24"/>
          <w:lang w:eastAsia="en-US"/>
        </w:rPr>
        <w:t>paludicultural</w:t>
      </w:r>
      <w:proofErr w:type="spellEnd"/>
      <w:r w:rsidRPr="005C2B40">
        <w:rPr>
          <w:rFonts w:eastAsia="Calibri"/>
          <w:szCs w:val="24"/>
          <w:lang w:eastAsia="en-US"/>
        </w:rPr>
        <w:t xml:space="preserve"> use, or the establishment of peat-forming vegetation.</w:t>
      </w:r>
      <w:bookmarkEnd w:id="24"/>
      <w:r w:rsidRPr="005C2B40">
        <w:rPr>
          <w:rFonts w:eastAsia="Calibri"/>
          <w:szCs w:val="24"/>
          <w:lang w:eastAsia="en-US"/>
        </w:rPr>
        <w:t xml:space="preserve"> The most significant climate benefits </w:t>
      </w:r>
      <w:proofErr w:type="gramStart"/>
      <w:r w:rsidRPr="005C2B40">
        <w:rPr>
          <w:rFonts w:eastAsia="Calibri"/>
          <w:szCs w:val="24"/>
          <w:lang w:eastAsia="en-US"/>
        </w:rPr>
        <w:t>are created</w:t>
      </w:r>
      <w:proofErr w:type="gramEnd"/>
      <w:r w:rsidRPr="005C2B40">
        <w:rPr>
          <w:rFonts w:eastAsia="Calibri"/>
          <w:szCs w:val="24"/>
          <w:lang w:eastAsia="en-US"/>
        </w:rPr>
        <w:t xml:space="preserve"> by restoring and rewetting cropland followed by the restoration of intensive grassland. </w:t>
      </w:r>
      <w:proofErr w:type="gramStart"/>
      <w:r w:rsidRPr="005C2B40">
        <w:rPr>
          <w:rFonts w:eastAsia="Calibri"/>
          <w:szCs w:val="24"/>
          <w:lang w:eastAsia="en-US"/>
        </w:rPr>
        <w:t>To allow for a flexible implementation of the restoration target for drained peatlands under agricultural use Member States may count the restoration measures and rewetting of drained peatlands in areas of peat extraction sites as well as, to a certain extent, the restoration and rewetting of drained peatlands under other land uses (for example forest) as contributing to the achievement of the targets for drained peatlands under agricultural use.</w:t>
      </w:r>
      <w:proofErr w:type="gramEnd"/>
      <w:r w:rsidRPr="005C2B40">
        <w:rPr>
          <w:rFonts w:eastAsia="Calibri"/>
          <w:b/>
          <w:i/>
          <w:szCs w:val="24"/>
          <w:lang w:eastAsia="en-US"/>
        </w:rPr>
        <w:t xml:space="preserve"> Where duly justified, and if rewetting of drained peatland under agricultural use cannot be implemented due to considerable negative impacts on buildings, infrastructure, climate adaptation</w:t>
      </w:r>
      <w:r w:rsidRPr="005C2B40">
        <w:rPr>
          <w:rFonts w:eastAsia="Calibri"/>
          <w:b/>
          <w:bCs/>
          <w:i/>
          <w:szCs w:val="24"/>
          <w:lang w:eastAsia="en-US"/>
        </w:rPr>
        <w:t xml:space="preserve"> or other public interests</w:t>
      </w:r>
      <w:r w:rsidRPr="005C2B40">
        <w:rPr>
          <w:rFonts w:eastAsia="Calibri"/>
          <w:b/>
          <w:i/>
          <w:szCs w:val="24"/>
          <w:lang w:eastAsia="en-US"/>
        </w:rPr>
        <w:t xml:space="preserve"> and it is not feasible to rewet peatlands under other land </w:t>
      </w:r>
      <w:proofErr w:type="gramStart"/>
      <w:r w:rsidRPr="005C2B40">
        <w:rPr>
          <w:rFonts w:eastAsia="Calibri"/>
          <w:b/>
          <w:i/>
          <w:szCs w:val="24"/>
          <w:lang w:eastAsia="en-US"/>
        </w:rPr>
        <w:t>uses,</w:t>
      </w:r>
      <w:proofErr w:type="gramEnd"/>
      <w:r w:rsidRPr="005C2B40">
        <w:rPr>
          <w:rFonts w:eastAsia="Calibri"/>
          <w:b/>
          <w:i/>
          <w:szCs w:val="24"/>
          <w:lang w:eastAsia="en-US"/>
        </w:rPr>
        <w:t xml:space="preserve"> the extent of peatlands to be rewetted may be set lower</w:t>
      </w:r>
      <w:r w:rsidRPr="005C2B40">
        <w:rPr>
          <w:rFonts w:eastAsia="Calibri"/>
          <w:b/>
          <w:bCs/>
          <w:i/>
          <w:szCs w:val="24"/>
          <w:lang w:eastAsia="en-US"/>
        </w:rPr>
        <w:t xml:space="preserve"> by the Member States</w:t>
      </w:r>
      <w:r w:rsidRPr="005C2B40">
        <w:rPr>
          <w:rFonts w:eastAsia="Calibri"/>
          <w:b/>
          <w:i/>
          <w:szCs w:val="24"/>
          <w:lang w:eastAsia="en-US"/>
        </w:rPr>
        <w:t>.</w:t>
      </w:r>
    </w:p>
    <w:p w14:paraId="12DFF2C9" w14:textId="77777777" w:rsidR="00D361B0" w:rsidRPr="005C2B40" w:rsidRDefault="00D361B0" w:rsidP="00D361B0">
      <w:pPr>
        <w:widowControl/>
        <w:shd w:val="clear" w:color="auto" w:fill="FFFFFF"/>
        <w:suppressAutoHyphens/>
        <w:spacing w:before="120" w:after="120" w:line="360" w:lineRule="auto"/>
        <w:ind w:left="567" w:right="-1" w:hanging="567"/>
        <w:rPr>
          <w:rFonts w:eastAsia="Calibri"/>
          <w:szCs w:val="24"/>
          <w:lang w:eastAsia="en-US"/>
        </w:rPr>
      </w:pPr>
      <w:r w:rsidRPr="005C2B40">
        <w:rPr>
          <w:rFonts w:eastAsia="Calibri"/>
          <w:i/>
          <w:szCs w:val="24"/>
          <w:lang w:eastAsia="en-US"/>
        </w:rPr>
        <w:br w:type="page"/>
      </w:r>
      <w:r w:rsidRPr="005C2B40">
        <w:rPr>
          <w:rFonts w:eastAsia="Calibri"/>
          <w:szCs w:val="24"/>
          <w:lang w:eastAsia="en-US"/>
        </w:rPr>
        <w:lastRenderedPageBreak/>
        <w:t>(55)</w:t>
      </w:r>
      <w:r w:rsidRPr="005C2B40">
        <w:rPr>
          <w:rFonts w:eastAsia="Calibri"/>
          <w:szCs w:val="24"/>
          <w:lang w:eastAsia="en-US"/>
        </w:rPr>
        <w:tab/>
        <w:t xml:space="preserve">In order to reap the full biodiversity benefits, restoration and rewetting of areas of drained peatland should extend beyond the areas of wetlands habitat types listed in Annex I of Directive 92/43/EEC that are to be restored and re-established. Data about the extent of organic soils as well as their greenhouse gas emissions and removals </w:t>
      </w:r>
      <w:proofErr w:type="gramStart"/>
      <w:r w:rsidRPr="005C2B40">
        <w:rPr>
          <w:rFonts w:eastAsia="Calibri"/>
          <w:szCs w:val="24"/>
          <w:lang w:eastAsia="en-US"/>
        </w:rPr>
        <w:t>are monitored and made available by LULUCF sector reporting in national greenhouse gas inventories by Member States, submitted to the UNFCCC</w:t>
      </w:r>
      <w:proofErr w:type="gramEnd"/>
      <w:r w:rsidRPr="005C2B40">
        <w:rPr>
          <w:rFonts w:eastAsia="Calibri"/>
          <w:szCs w:val="24"/>
          <w:lang w:eastAsia="en-US"/>
        </w:rPr>
        <w:t xml:space="preserve">. Restored and rewetted peatlands can continue to </w:t>
      </w:r>
      <w:proofErr w:type="gramStart"/>
      <w:r w:rsidRPr="005C2B40">
        <w:rPr>
          <w:rFonts w:eastAsia="Calibri"/>
          <w:szCs w:val="24"/>
          <w:lang w:eastAsia="en-US"/>
        </w:rPr>
        <w:t>be used</w:t>
      </w:r>
      <w:proofErr w:type="gramEnd"/>
      <w:r w:rsidRPr="005C2B40">
        <w:rPr>
          <w:rFonts w:eastAsia="Calibri"/>
          <w:szCs w:val="24"/>
          <w:lang w:eastAsia="en-US"/>
        </w:rPr>
        <w:t xml:space="preserve"> productively in alternative ways. For example, </w:t>
      </w:r>
      <w:proofErr w:type="spellStart"/>
      <w:r w:rsidRPr="005C2B40">
        <w:rPr>
          <w:rFonts w:eastAsia="Calibri"/>
          <w:szCs w:val="24"/>
          <w:lang w:eastAsia="en-US"/>
        </w:rPr>
        <w:t>paludiculture</w:t>
      </w:r>
      <w:proofErr w:type="spellEnd"/>
      <w:r w:rsidRPr="005C2B40">
        <w:rPr>
          <w:rFonts w:eastAsia="Calibri"/>
          <w:szCs w:val="24"/>
          <w:lang w:eastAsia="en-US"/>
        </w:rPr>
        <w:t xml:space="preserve">, the practice of farming on wet peatlands, can include cultivation of various types of reeds, certain forms of timber, blueberry and cranberry cultivation, sphagnum farming, and grazing with water buffaloes. Such practices </w:t>
      </w:r>
      <w:proofErr w:type="gramStart"/>
      <w:r w:rsidRPr="005C2B40">
        <w:rPr>
          <w:rFonts w:eastAsia="Calibri"/>
          <w:szCs w:val="24"/>
          <w:lang w:eastAsia="en-US"/>
        </w:rPr>
        <w:t>should be based on the principles of sustainable management and aimed at enhancing biodiversity so that they can have a high value both financially and ecologically</w:t>
      </w:r>
      <w:proofErr w:type="gramEnd"/>
      <w:r w:rsidRPr="005C2B40">
        <w:rPr>
          <w:rFonts w:eastAsia="Calibri"/>
          <w:szCs w:val="24"/>
          <w:lang w:eastAsia="en-US"/>
        </w:rPr>
        <w:t xml:space="preserve">. </w:t>
      </w:r>
      <w:proofErr w:type="spellStart"/>
      <w:r w:rsidRPr="005C2B40">
        <w:rPr>
          <w:rFonts w:eastAsia="Calibri"/>
          <w:szCs w:val="24"/>
          <w:lang w:eastAsia="en-US"/>
        </w:rPr>
        <w:t>Paludiculture</w:t>
      </w:r>
      <w:proofErr w:type="spellEnd"/>
      <w:r w:rsidRPr="005C2B40">
        <w:rPr>
          <w:rFonts w:eastAsia="Calibri"/>
          <w:szCs w:val="24"/>
          <w:lang w:eastAsia="en-US"/>
        </w:rPr>
        <w:t xml:space="preserve"> can also be beneficial to several </w:t>
      </w:r>
      <w:proofErr w:type="gramStart"/>
      <w:r w:rsidRPr="005C2B40">
        <w:rPr>
          <w:rFonts w:eastAsia="Calibri"/>
          <w:szCs w:val="24"/>
          <w:lang w:eastAsia="en-US"/>
        </w:rPr>
        <w:t>species which</w:t>
      </w:r>
      <w:proofErr w:type="gramEnd"/>
      <w:r w:rsidRPr="005C2B40">
        <w:rPr>
          <w:rFonts w:eastAsia="Calibri"/>
          <w:szCs w:val="24"/>
          <w:lang w:eastAsia="en-US"/>
        </w:rPr>
        <w:t xml:space="preserve"> are endangered in the Union and can also facilitate the connectivity of wetland areas and of associated species populations in the Union. Funding for measures </w:t>
      </w:r>
      <w:proofErr w:type="gramStart"/>
      <w:r w:rsidRPr="005C2B40">
        <w:rPr>
          <w:rFonts w:eastAsia="Calibri"/>
          <w:szCs w:val="24"/>
          <w:lang w:eastAsia="en-US"/>
        </w:rPr>
        <w:t>to restore and rewet drained peatlands and to compensate possible losses of income</w:t>
      </w:r>
      <w:proofErr w:type="gramEnd"/>
      <w:r w:rsidRPr="005C2B40">
        <w:rPr>
          <w:rFonts w:eastAsia="Calibri"/>
          <w:szCs w:val="24"/>
          <w:lang w:eastAsia="en-US"/>
        </w:rPr>
        <w:t xml:space="preserve"> can come from a wide range of sources, including expenditure under the Union budget and Union financing programmes.</w:t>
      </w:r>
    </w:p>
    <w:p w14:paraId="3471BCB9" w14:textId="77777777" w:rsidR="00D361B0" w:rsidRPr="005C2B40" w:rsidRDefault="00D361B0" w:rsidP="00D361B0">
      <w:pPr>
        <w:widowControl/>
        <w:shd w:val="clear" w:color="auto" w:fill="FFFFFF"/>
        <w:suppressAutoHyphens/>
        <w:spacing w:before="120" w:after="120" w:line="360" w:lineRule="auto"/>
        <w:ind w:left="567" w:right="-1" w:hanging="567"/>
        <w:rPr>
          <w:rFonts w:eastAsia="Calibri"/>
          <w:szCs w:val="24"/>
          <w:lang w:eastAsia="en-US"/>
        </w:rPr>
      </w:pPr>
      <w:r w:rsidRPr="005C2B40">
        <w:rPr>
          <w:rFonts w:eastAsia="Calibri"/>
          <w:szCs w:val="24"/>
          <w:lang w:eastAsia="en-US"/>
        </w:rPr>
        <w:t>(56)</w:t>
      </w:r>
      <w:r w:rsidRPr="005C2B40">
        <w:rPr>
          <w:rFonts w:eastAsia="Calibri"/>
          <w:szCs w:val="24"/>
          <w:lang w:eastAsia="en-US"/>
        </w:rPr>
        <w:tab/>
        <w:t>The new EU Forest Strategy for 2030</w:t>
      </w:r>
      <w:r w:rsidRPr="005C2B40">
        <w:rPr>
          <w:rFonts w:eastAsia="Calibri"/>
          <w:szCs w:val="24"/>
          <w:vertAlign w:val="superscript"/>
          <w:lang w:eastAsia="en-US"/>
        </w:rPr>
        <w:footnoteReference w:id="46"/>
      </w:r>
      <w:r w:rsidRPr="005C2B40">
        <w:rPr>
          <w:rFonts w:eastAsia="Calibri"/>
          <w:szCs w:val="24"/>
          <w:lang w:eastAsia="en-US"/>
        </w:rPr>
        <w:t xml:space="preserve"> outlined the need to restore forest biodiversity. Forests and other wooded land cover over 43</w:t>
      </w:r>
      <w:proofErr w:type="gramStart"/>
      <w:r w:rsidRPr="005C2B40">
        <w:rPr>
          <w:rFonts w:eastAsia="Calibri"/>
          <w:szCs w:val="24"/>
          <w:lang w:eastAsia="en-US"/>
        </w:rPr>
        <w:t>,5</w:t>
      </w:r>
      <w:proofErr w:type="gramEnd"/>
      <w:r w:rsidRPr="005C2B40">
        <w:rPr>
          <w:rFonts w:eastAsia="Calibri"/>
          <w:szCs w:val="24"/>
          <w:lang w:eastAsia="en-US"/>
        </w:rPr>
        <w:t xml:space="preserve"> % of the EU’s land space. </w:t>
      </w:r>
      <w:proofErr w:type="gramStart"/>
      <w:r w:rsidRPr="005C2B40">
        <w:rPr>
          <w:rFonts w:eastAsia="Calibri"/>
          <w:szCs w:val="24"/>
          <w:lang w:eastAsia="en-US"/>
        </w:rPr>
        <w:t>Forest ecosystems that host rich biodiversity are v</w:t>
      </w:r>
      <w:r w:rsidRPr="005C2B40">
        <w:rPr>
          <w:szCs w:val="24"/>
          <w:lang w:eastAsia="en-US"/>
        </w:rPr>
        <w:t xml:space="preserve">ulnerable to climate change but are also </w:t>
      </w:r>
      <w:r w:rsidRPr="005C2B40">
        <w:rPr>
          <w:rFonts w:eastAsia="Calibri"/>
          <w:szCs w:val="24"/>
          <w:shd w:val="clear" w:color="auto" w:fill="FFFFFF"/>
          <w:lang w:eastAsia="en-US"/>
        </w:rPr>
        <w:t xml:space="preserve">a natural ally in adapting to and fighting climate change and climate-related risks, including through their carbon-stock and carbon-sink functions, and </w:t>
      </w:r>
      <w:r w:rsidRPr="005C2B40">
        <w:rPr>
          <w:rFonts w:eastAsia="Calibri"/>
          <w:szCs w:val="24"/>
          <w:lang w:eastAsia="en-US"/>
        </w:rPr>
        <w:t>provide many other vital ecosystem</w:t>
      </w:r>
      <w:r w:rsidRPr="005C2B40">
        <w:rPr>
          <w:rFonts w:eastAsia="Calibri"/>
          <w:i/>
          <w:szCs w:val="24"/>
          <w:lang w:eastAsia="en-US"/>
        </w:rPr>
        <w:t xml:space="preserve"> </w:t>
      </w:r>
      <w:r w:rsidRPr="005C2B40">
        <w:rPr>
          <w:rFonts w:eastAsia="Calibri"/>
          <w:szCs w:val="24"/>
          <w:lang w:eastAsia="en-US"/>
        </w:rPr>
        <w:t>services and benefits, such as the provision of timber and wood, food and other non-wood products, climate regulation, soil stabilisation and erosion control and the purification of air and water.</w:t>
      </w:r>
      <w:proofErr w:type="gramEnd"/>
    </w:p>
    <w:p w14:paraId="0A61C56D" w14:textId="50880265" w:rsidR="00D361B0" w:rsidRPr="005C2B40" w:rsidRDefault="00D361B0" w:rsidP="00D361B0">
      <w:pPr>
        <w:widowControl/>
        <w:shd w:val="clear" w:color="auto" w:fill="FFFFFF"/>
        <w:suppressAutoHyphens/>
        <w:spacing w:before="120" w:after="120" w:line="360" w:lineRule="auto"/>
        <w:ind w:left="567" w:right="-1" w:hanging="567"/>
        <w:rPr>
          <w:rFonts w:eastAsia="Calibri"/>
          <w:b/>
          <w:szCs w:val="24"/>
          <w:lang w:eastAsia="en-US"/>
        </w:rPr>
      </w:pPr>
      <w:r w:rsidRPr="005C2B40">
        <w:rPr>
          <w:rFonts w:eastAsia="Calibri"/>
          <w:szCs w:val="24"/>
          <w:lang w:eastAsia="en-US"/>
        </w:rPr>
        <w:br w:type="page"/>
      </w:r>
      <w:r w:rsidR="008C055C" w:rsidRPr="005C2B40">
        <w:rPr>
          <w:rFonts w:eastAsia="Calibri"/>
          <w:szCs w:val="24"/>
          <w:lang w:eastAsia="en-US"/>
        </w:rPr>
        <w:lastRenderedPageBreak/>
        <w:t>▌</w:t>
      </w:r>
      <w:r w:rsidR="008C055C" w:rsidRPr="005C2B40">
        <w:rPr>
          <w:rFonts w:eastAsia="Calibri"/>
          <w:b/>
          <w:szCs w:val="24"/>
          <w:lang w:eastAsia="en-US"/>
        </w:rPr>
        <w:t xml:space="preserve"> [Am. 112</w:t>
      </w:r>
      <w:r w:rsidR="00677718" w:rsidRPr="005C2B40">
        <w:rPr>
          <w:rFonts w:eastAsia="Calibri"/>
          <w:b/>
          <w:szCs w:val="24"/>
          <w:lang w:eastAsia="en-US"/>
        </w:rPr>
        <w:t>/rev1</w:t>
      </w:r>
      <w:r w:rsidR="008C055C" w:rsidRPr="005C2B40">
        <w:rPr>
          <w:rFonts w:eastAsia="Calibri"/>
          <w:b/>
          <w:szCs w:val="24"/>
          <w:lang w:eastAsia="en-US"/>
        </w:rPr>
        <w:t>]</w:t>
      </w:r>
    </w:p>
    <w:p w14:paraId="63DF8D42" w14:textId="77777777" w:rsidR="00D361B0" w:rsidRPr="005C2B40" w:rsidRDefault="00D361B0" w:rsidP="00D361B0">
      <w:pPr>
        <w:widowControl/>
        <w:suppressAutoHyphens/>
        <w:spacing w:before="120" w:after="120" w:line="360" w:lineRule="auto"/>
        <w:ind w:left="567" w:right="-1" w:hanging="567"/>
        <w:rPr>
          <w:rFonts w:eastAsia="Calibri"/>
          <w:szCs w:val="24"/>
          <w:lang w:eastAsia="en-US"/>
        </w:rPr>
      </w:pPr>
      <w:r w:rsidRPr="005C2B40">
        <w:rPr>
          <w:rFonts w:eastAsia="Calibri"/>
          <w:szCs w:val="24"/>
          <w:lang w:eastAsia="en-US"/>
        </w:rPr>
        <w:br w:type="page"/>
      </w:r>
      <w:r w:rsidRPr="005C2B40">
        <w:rPr>
          <w:rFonts w:eastAsia="Calibri"/>
          <w:szCs w:val="24"/>
          <w:lang w:eastAsia="en-US"/>
        </w:rPr>
        <w:lastRenderedPageBreak/>
        <w:t>(58)</w:t>
      </w:r>
      <w:r w:rsidRPr="005C2B40">
        <w:rPr>
          <w:rFonts w:eastAsia="Calibri"/>
          <w:szCs w:val="24"/>
          <w:lang w:eastAsia="en-US"/>
        </w:rPr>
        <w:tab/>
        <w:t xml:space="preserve">Restoration targets and obligations for habitats and species protected under Directives 92/43/EEC and 2009/147/EC, for pollinators and for freshwater, urban, agricultural and forest ecosystems should be complementary and work in synergy, with a view to achieving the overarching objective of restoring ecosystems across the </w:t>
      </w:r>
      <w:r w:rsidRPr="005C2B40">
        <w:rPr>
          <w:rFonts w:eastAsia="Calibri"/>
          <w:b/>
          <w:bCs/>
          <w:i/>
          <w:szCs w:val="24"/>
          <w:lang w:eastAsia="en-US"/>
        </w:rPr>
        <w:t>Member States’</w:t>
      </w:r>
      <w:r w:rsidRPr="005C2B40">
        <w:rPr>
          <w:rFonts w:eastAsia="Calibri"/>
          <w:b/>
          <w:i/>
          <w:szCs w:val="24"/>
          <w:lang w:eastAsia="en-US"/>
        </w:rPr>
        <w:t xml:space="preserve"> </w:t>
      </w:r>
      <w:r w:rsidRPr="005C2B40">
        <w:rPr>
          <w:rFonts w:eastAsia="Calibri"/>
          <w:szCs w:val="24"/>
          <w:lang w:eastAsia="en-US"/>
        </w:rPr>
        <w:t xml:space="preserve">land and sea areas. The restoration measures required to achieve one specific target </w:t>
      </w:r>
      <w:proofErr w:type="gramStart"/>
      <w:r w:rsidRPr="005C2B40">
        <w:rPr>
          <w:rFonts w:eastAsia="Calibri"/>
          <w:szCs w:val="24"/>
          <w:lang w:eastAsia="en-US"/>
        </w:rPr>
        <w:t>will in many cases contribute</w:t>
      </w:r>
      <w:proofErr w:type="gramEnd"/>
      <w:r w:rsidRPr="005C2B40">
        <w:rPr>
          <w:rFonts w:eastAsia="Calibri"/>
          <w:szCs w:val="24"/>
          <w:lang w:eastAsia="en-US"/>
        </w:rPr>
        <w:t xml:space="preserve"> to the achievement of other targets or obligations. Member States should therefore plan restoration measures strategically with a view to maximising their effectiveness in contributing to the recovery of nature across the Union. Restoration measures </w:t>
      </w:r>
      <w:proofErr w:type="gramStart"/>
      <w:r w:rsidRPr="005C2B40">
        <w:rPr>
          <w:rFonts w:eastAsia="Calibri"/>
          <w:szCs w:val="24"/>
          <w:lang w:eastAsia="en-US"/>
        </w:rPr>
        <w:t>should also be planned</w:t>
      </w:r>
      <w:proofErr w:type="gramEnd"/>
      <w:r w:rsidRPr="005C2B40">
        <w:rPr>
          <w:rFonts w:eastAsia="Calibri"/>
          <w:szCs w:val="24"/>
          <w:lang w:eastAsia="en-US"/>
        </w:rPr>
        <w:t xml:space="preserve"> in such manner that they address climate change mitigation and climate change adaptation and the prevention and control of the impact of natural disasters</w:t>
      </w:r>
      <w:r w:rsidRPr="005C2B40">
        <w:rPr>
          <w:rFonts w:eastAsia="Calibri"/>
          <w:b/>
          <w:i/>
          <w:szCs w:val="24"/>
          <w:lang w:eastAsia="en-US"/>
        </w:rPr>
        <w:t>, as well as land degradation</w:t>
      </w:r>
      <w:r w:rsidRPr="005C2B40">
        <w:rPr>
          <w:rFonts w:eastAsia="Calibri"/>
          <w:szCs w:val="24"/>
          <w:lang w:eastAsia="en-US"/>
        </w:rPr>
        <w:t>. They should aim at optimising the ecological, economic and social functions of ecosystems, including their productivity potential, taking into account their contribution to the sustainable development of the relevant regions and communities. It is important that Member States prepare detailed national restoration plans based on the best available scientific evidence</w:t>
      </w:r>
      <w:r w:rsidRPr="005C2B40">
        <w:rPr>
          <w:rFonts w:eastAsia="Calibri"/>
          <w:b/>
          <w:szCs w:val="24"/>
          <w:lang w:eastAsia="en-US"/>
        </w:rPr>
        <w:t>.</w:t>
      </w:r>
      <w:r w:rsidRPr="005C2B40">
        <w:rPr>
          <w:rFonts w:eastAsia="Calibri"/>
          <w:szCs w:val="24"/>
          <w:lang w:eastAsia="en-US"/>
        </w:rPr>
        <w:t xml:space="preserve"> </w:t>
      </w:r>
      <w:r w:rsidRPr="005C2B40">
        <w:rPr>
          <w:rFonts w:eastAsia="Calibri"/>
          <w:b/>
          <w:i/>
          <w:szCs w:val="24"/>
          <w:lang w:eastAsia="en-US"/>
        </w:rPr>
        <w:t>Documented records</w:t>
      </w:r>
      <w:r w:rsidRPr="005C2B40">
        <w:rPr>
          <w:rFonts w:eastAsia="Calibri"/>
          <w:b/>
          <w:i/>
          <w:szCs w:val="24"/>
          <w:bdr w:val="none" w:sz="0" w:space="0" w:color="auto" w:frame="1"/>
          <w:lang w:eastAsia="en-US"/>
        </w:rPr>
        <w:t xml:space="preserve"> on historic distribution and area, as</w:t>
      </w:r>
      <w:r w:rsidRPr="005C2B40">
        <w:rPr>
          <w:rFonts w:eastAsia="Calibri"/>
          <w:b/>
          <w:i/>
          <w:szCs w:val="24"/>
          <w:lang w:eastAsia="en-US"/>
        </w:rPr>
        <w:t xml:space="preserve"> well as on the projected changes to environmental conditions due to climate change,</w:t>
      </w:r>
      <w:r w:rsidRPr="005C2B40">
        <w:rPr>
          <w:rFonts w:eastAsia="Calibri"/>
          <w:b/>
          <w:i/>
          <w:szCs w:val="24"/>
          <w:bdr w:val="none" w:sz="0" w:space="0" w:color="auto" w:frame="1"/>
          <w:lang w:eastAsia="en-US"/>
        </w:rPr>
        <w:t xml:space="preserve"> should inform judgements on favourable reference area of habitat types</w:t>
      </w:r>
      <w:r w:rsidRPr="005C2B40">
        <w:rPr>
          <w:rFonts w:eastAsia="Calibri"/>
          <w:b/>
          <w:i/>
          <w:szCs w:val="24"/>
          <w:lang w:eastAsia="en-US"/>
        </w:rPr>
        <w:t>. Furthermore, it is important</w:t>
      </w:r>
      <w:r w:rsidRPr="005C2B40">
        <w:rPr>
          <w:rFonts w:eastAsia="Calibri"/>
          <w:b/>
          <w:szCs w:val="24"/>
          <w:lang w:eastAsia="en-US"/>
        </w:rPr>
        <w:t xml:space="preserve"> </w:t>
      </w:r>
      <w:r w:rsidRPr="005C2B40">
        <w:rPr>
          <w:rFonts w:eastAsia="Calibri"/>
          <w:szCs w:val="24"/>
          <w:lang w:eastAsia="en-US"/>
        </w:rPr>
        <w:t xml:space="preserve">that the public </w:t>
      </w:r>
      <w:proofErr w:type="gramStart"/>
      <w:r w:rsidRPr="005C2B40">
        <w:rPr>
          <w:rFonts w:eastAsia="Calibri"/>
          <w:szCs w:val="24"/>
          <w:lang w:eastAsia="en-US"/>
        </w:rPr>
        <w:t>is</w:t>
      </w:r>
      <w:proofErr w:type="gramEnd"/>
      <w:r w:rsidRPr="005C2B40">
        <w:rPr>
          <w:rFonts w:eastAsia="Calibri"/>
          <w:szCs w:val="24"/>
          <w:lang w:eastAsia="en-US"/>
        </w:rPr>
        <w:t xml:space="preserve"> given early and effective opportunities to participate in the preparation of the plans. Member States should take account of the specific conditions and needs in their territory, in order for the plans to respond to the relevant pressures, threats and drivers of biodiversity loss, and should cooperate to ensure restoration and connectivity across borders.</w:t>
      </w:r>
    </w:p>
    <w:p w14:paraId="123B12B1" w14:textId="77777777" w:rsidR="00D361B0" w:rsidRPr="005C2B40" w:rsidRDefault="00D361B0" w:rsidP="00D361B0">
      <w:pPr>
        <w:widowControl/>
        <w:suppressAutoHyphens/>
        <w:spacing w:before="120" w:after="120" w:line="360" w:lineRule="auto"/>
        <w:ind w:left="567" w:right="-1" w:hanging="567"/>
        <w:rPr>
          <w:rFonts w:eastAsia="Calibri"/>
          <w:szCs w:val="24"/>
          <w:shd w:val="clear" w:color="auto" w:fill="FFFFFF"/>
          <w:lang w:eastAsia="en-US"/>
        </w:rPr>
      </w:pPr>
      <w:r w:rsidRPr="005C2B40">
        <w:rPr>
          <w:rFonts w:eastAsia="Calibri"/>
          <w:szCs w:val="24"/>
          <w:lang w:eastAsia="en-US"/>
        </w:rPr>
        <w:br w:type="page"/>
      </w:r>
      <w:proofErr w:type="gramStart"/>
      <w:r w:rsidRPr="005C2B40">
        <w:rPr>
          <w:rFonts w:eastAsia="Calibri"/>
          <w:szCs w:val="24"/>
          <w:lang w:eastAsia="en-US"/>
        </w:rPr>
        <w:lastRenderedPageBreak/>
        <w:t>(59)</w:t>
      </w:r>
      <w:r w:rsidRPr="005C2B40">
        <w:rPr>
          <w:rFonts w:eastAsia="Calibri"/>
          <w:szCs w:val="24"/>
          <w:lang w:eastAsia="en-US"/>
        </w:rPr>
        <w:tab/>
        <w:t>To ensure synergies between the different measures that have been, and are to be put in place to protect, conserve and restore nature in the Union, Member States should take into account</w:t>
      </w:r>
      <w:r w:rsidRPr="005C2B40">
        <w:rPr>
          <w:szCs w:val="24"/>
          <w:lang w:eastAsia="en-US"/>
        </w:rPr>
        <w:t>, when preparing their national restoration plans:</w:t>
      </w:r>
      <w:r w:rsidRPr="005C2B40">
        <w:rPr>
          <w:rFonts w:eastAsia="Calibri"/>
          <w:szCs w:val="24"/>
          <w:lang w:eastAsia="en-US"/>
        </w:rPr>
        <w:t xml:space="preserve"> the conservation measures established for Natura 2000 sites and the prioritised action frameworks prepared in accordance with Directives 92/43/EEC and 2009/147/EC; measures for achieving good ecological and chemical status of water bodies included in river basin management plans prepared in accordance with Directive 2000/60/EC; marine strategies for achieving good environmental status for all Union marine regions prepared in accordance with Directive 2008/56/EC; national air pollution control programmes prepared under Directive (EU) 2016/2284; national biodiversity strategies and action plans developed in accordance with Article 6 of the Convention on Biological Diversity, as well as conservation measures adopted in accordance with Regulation 1380/2013 and technical measures adopted in accordance with </w:t>
      </w:r>
      <w:r w:rsidRPr="005C2B40">
        <w:rPr>
          <w:rFonts w:eastAsia="Calibri"/>
          <w:szCs w:val="24"/>
          <w:shd w:val="clear" w:color="auto" w:fill="FFFFFF"/>
          <w:lang w:eastAsia="en-US"/>
        </w:rPr>
        <w:t>Regulation (EU) 2019/1241 of the European Parliament and of the Council</w:t>
      </w:r>
      <w:r w:rsidRPr="005C2B40">
        <w:rPr>
          <w:rFonts w:eastAsia="Calibri"/>
          <w:szCs w:val="24"/>
          <w:vertAlign w:val="superscript"/>
          <w:lang w:eastAsia="en-US"/>
        </w:rPr>
        <w:footnoteReference w:id="47"/>
      </w:r>
      <w:r w:rsidRPr="005C2B40">
        <w:rPr>
          <w:rFonts w:eastAsia="Calibri"/>
          <w:szCs w:val="24"/>
          <w:shd w:val="clear" w:color="auto" w:fill="FFFFFF"/>
          <w:lang w:eastAsia="en-US"/>
        </w:rPr>
        <w:t>.</w:t>
      </w:r>
      <w:proofErr w:type="gramEnd"/>
    </w:p>
    <w:p w14:paraId="7F48D17C" w14:textId="77777777" w:rsidR="00D361B0" w:rsidRPr="005C2B40" w:rsidRDefault="00D361B0" w:rsidP="00D361B0">
      <w:pPr>
        <w:widowControl/>
        <w:suppressAutoHyphens/>
        <w:spacing w:before="120" w:after="120" w:line="360" w:lineRule="auto"/>
        <w:ind w:left="567" w:right="-1" w:hanging="567"/>
        <w:rPr>
          <w:rFonts w:eastAsia="Calibri"/>
          <w:szCs w:val="24"/>
          <w:lang w:eastAsia="en-US"/>
        </w:rPr>
      </w:pPr>
      <w:r w:rsidRPr="005C2B40">
        <w:rPr>
          <w:rFonts w:eastAsia="Calibri"/>
          <w:szCs w:val="24"/>
          <w:lang w:eastAsia="en-US"/>
        </w:rPr>
        <w:br w:type="page"/>
      </w:r>
      <w:proofErr w:type="gramStart"/>
      <w:r w:rsidRPr="005C2B40">
        <w:rPr>
          <w:rFonts w:eastAsia="Calibri"/>
          <w:szCs w:val="24"/>
          <w:lang w:eastAsia="en-US"/>
        </w:rPr>
        <w:lastRenderedPageBreak/>
        <w:t>(60)</w:t>
      </w:r>
      <w:r w:rsidRPr="005C2B40">
        <w:rPr>
          <w:rFonts w:eastAsia="Calibri"/>
          <w:szCs w:val="24"/>
          <w:lang w:eastAsia="en-US"/>
        </w:rPr>
        <w:tab/>
        <w:t>In order to ensure coherence between the objectives of this Regulation and Directive (EU) 2018/2001</w:t>
      </w:r>
      <w:r w:rsidRPr="005C2B40">
        <w:rPr>
          <w:rFonts w:eastAsia="Calibri"/>
          <w:szCs w:val="24"/>
          <w:vertAlign w:val="superscript"/>
          <w:lang w:eastAsia="en-US"/>
        </w:rPr>
        <w:footnoteReference w:id="48"/>
      </w:r>
      <w:r w:rsidRPr="005C2B40">
        <w:rPr>
          <w:rFonts w:eastAsia="Calibri"/>
          <w:szCs w:val="24"/>
          <w:lang w:eastAsia="en-US"/>
        </w:rPr>
        <w:t>, Regulation (EU) 2018/1999</w:t>
      </w:r>
      <w:r w:rsidRPr="005C2B40">
        <w:rPr>
          <w:rFonts w:eastAsia="Calibri"/>
          <w:szCs w:val="24"/>
          <w:vertAlign w:val="superscript"/>
          <w:lang w:eastAsia="en-US"/>
        </w:rPr>
        <w:footnoteReference w:id="49"/>
      </w:r>
      <w:r w:rsidRPr="005C2B40">
        <w:rPr>
          <w:rFonts w:eastAsia="Calibri"/>
          <w:szCs w:val="24"/>
          <w:lang w:eastAsia="en-US"/>
        </w:rPr>
        <w:t xml:space="preserve"> and Directive 98/70/EC of the European Parliament and of the Council as regards the promotion of energy from renewable sources</w:t>
      </w:r>
      <w:r w:rsidRPr="005C2B40">
        <w:rPr>
          <w:rFonts w:eastAsia="Calibri"/>
          <w:szCs w:val="24"/>
          <w:vertAlign w:val="superscript"/>
          <w:lang w:eastAsia="en-US"/>
        </w:rPr>
        <w:footnoteReference w:id="50"/>
      </w:r>
      <w:r w:rsidRPr="005C2B40">
        <w:rPr>
          <w:rFonts w:eastAsia="Calibri"/>
          <w:szCs w:val="24"/>
          <w:lang w:eastAsia="en-US"/>
        </w:rPr>
        <w:t>, in particular, during the preparation of national restoration plans, Member States should take account of the potential for renewable energy projects to make contributions towards meeting nature restoration objectives.</w:t>
      </w:r>
      <w:proofErr w:type="gramEnd"/>
    </w:p>
    <w:p w14:paraId="2799834D" w14:textId="77777777" w:rsidR="00D361B0" w:rsidRPr="005C2B40" w:rsidRDefault="00D361B0" w:rsidP="00D361B0">
      <w:pPr>
        <w:widowControl/>
        <w:suppressAutoHyphens/>
        <w:spacing w:before="120" w:after="120" w:line="360" w:lineRule="auto"/>
        <w:ind w:left="567" w:right="-1" w:hanging="567"/>
        <w:rPr>
          <w:rFonts w:eastAsia="Calibri"/>
          <w:szCs w:val="24"/>
          <w:shd w:val="clear" w:color="auto" w:fill="FFFFFF"/>
          <w:lang w:eastAsia="en-US"/>
        </w:rPr>
      </w:pPr>
      <w:r w:rsidRPr="005C2B40">
        <w:rPr>
          <w:rFonts w:eastAsia="Calibri"/>
          <w:szCs w:val="24"/>
          <w:lang w:eastAsia="en-US"/>
        </w:rPr>
        <w:t>(61)</w:t>
      </w:r>
      <w:r w:rsidRPr="005C2B40">
        <w:rPr>
          <w:rFonts w:eastAsia="Calibri"/>
          <w:szCs w:val="24"/>
          <w:lang w:eastAsia="en-US"/>
        </w:rPr>
        <w:tab/>
      </w:r>
      <w:r w:rsidRPr="005C2B40">
        <w:rPr>
          <w:rFonts w:eastAsia="Calibri"/>
          <w:szCs w:val="24"/>
          <w:shd w:val="clear" w:color="auto" w:fill="FFFFFF"/>
          <w:lang w:eastAsia="en-US"/>
        </w:rPr>
        <w:t xml:space="preserve">Considering the importance of addressing consistently the dual challenges of biodiversity loss and climate change, the restoration of biodiversity should take into account the deployment of renewable energy and vice versa. </w:t>
      </w:r>
      <w:r w:rsidRPr="005C2B40">
        <w:rPr>
          <w:rFonts w:eastAsia="Calibri"/>
          <w:b/>
          <w:bCs/>
          <w:i/>
          <w:szCs w:val="24"/>
          <w:shd w:val="clear" w:color="auto" w:fill="FFFFFF"/>
          <w:lang w:eastAsia="en-US"/>
        </w:rPr>
        <w:t xml:space="preserve">Restoration activities and the deployment of renewable energy projects </w:t>
      </w:r>
      <w:proofErr w:type="gramStart"/>
      <w:r w:rsidRPr="005C2B40">
        <w:rPr>
          <w:rFonts w:eastAsia="Calibri"/>
          <w:b/>
          <w:bCs/>
          <w:i/>
          <w:szCs w:val="24"/>
          <w:shd w:val="clear" w:color="auto" w:fill="FFFFFF"/>
          <w:lang w:eastAsia="en-US"/>
        </w:rPr>
        <w:t>may be combined</w:t>
      </w:r>
      <w:proofErr w:type="gramEnd"/>
      <w:r w:rsidRPr="005C2B40">
        <w:rPr>
          <w:rFonts w:eastAsia="Calibri"/>
          <w:b/>
          <w:bCs/>
          <w:i/>
          <w:szCs w:val="24"/>
          <w:shd w:val="clear" w:color="auto" w:fill="FFFFFF"/>
          <w:lang w:eastAsia="en-US"/>
        </w:rPr>
        <w:t>, wherever possible, including in renewables acceleration and dedicated grid areas.</w:t>
      </w:r>
      <w:r w:rsidRPr="005C2B40">
        <w:rPr>
          <w:rFonts w:eastAsia="Calibri"/>
          <w:szCs w:val="24"/>
          <w:shd w:val="clear" w:color="auto" w:fill="FFFFFF"/>
          <w:lang w:eastAsia="en-US"/>
        </w:rPr>
        <w:t xml:space="preserve"> </w:t>
      </w:r>
      <w:proofErr w:type="gramStart"/>
      <w:r w:rsidRPr="005C2B40">
        <w:rPr>
          <w:rFonts w:eastAsia="Calibri"/>
          <w:b/>
          <w:bCs/>
          <w:i/>
          <w:szCs w:val="24"/>
          <w:shd w:val="clear" w:color="auto" w:fill="FFFFFF"/>
          <w:lang w:eastAsia="en-US"/>
        </w:rPr>
        <w:t xml:space="preserve">Directive (EU) 2018/2001 requires </w:t>
      </w:r>
      <w:r w:rsidRPr="005C2B40">
        <w:rPr>
          <w:rFonts w:eastAsia="Calibri"/>
          <w:szCs w:val="24"/>
          <w:shd w:val="clear" w:color="auto" w:fill="FFFFFF"/>
          <w:lang w:eastAsia="en-US"/>
        </w:rPr>
        <w:t xml:space="preserve">Member States </w:t>
      </w:r>
      <w:r w:rsidRPr="005C2B40">
        <w:rPr>
          <w:rFonts w:eastAsia="Calibri"/>
          <w:b/>
          <w:bCs/>
          <w:i/>
          <w:szCs w:val="24"/>
          <w:shd w:val="clear" w:color="auto" w:fill="FFFFFF"/>
          <w:lang w:eastAsia="en-US"/>
        </w:rPr>
        <w:t>to perform a coordinated mapping for the deployment of renewable energy in their territory to identify the domestic potential and the available land surface, subsurface, sea or inland water as necessary for the installation of plants for the production of energy from renewable sources, and their related infrastructure, such as grid and storage facilities, including thermal storage, that are required in order to meet at least their national</w:t>
      </w:r>
      <w:r w:rsidRPr="005C2B40">
        <w:rPr>
          <w:rFonts w:eastAsia="Calibri"/>
          <w:b/>
          <w:i/>
          <w:szCs w:val="24"/>
          <w:shd w:val="clear" w:color="auto" w:fill="FFFFFF"/>
          <w:lang w:eastAsia="en-US"/>
        </w:rPr>
        <w:t xml:space="preserve"> </w:t>
      </w:r>
      <w:r w:rsidRPr="005C2B40">
        <w:rPr>
          <w:rFonts w:eastAsia="Calibri"/>
          <w:b/>
          <w:bCs/>
          <w:i/>
          <w:szCs w:val="24"/>
          <w:shd w:val="clear" w:color="auto" w:fill="FFFFFF"/>
          <w:lang w:eastAsia="en-US"/>
        </w:rPr>
        <w:t>contributions towards the revised 2030 renewable energy target.</w:t>
      </w:r>
      <w:proofErr w:type="gramEnd"/>
      <w:r w:rsidRPr="005C2B40">
        <w:rPr>
          <w:rFonts w:eastAsia="Calibri"/>
          <w:b/>
          <w:bCs/>
          <w:i/>
          <w:szCs w:val="24"/>
          <w:shd w:val="clear" w:color="auto" w:fill="FFFFFF"/>
          <w:lang w:eastAsia="en-US"/>
        </w:rPr>
        <w:t xml:space="preserve"> Such areas, including the existing plants and cooperation mechanisms, shall be commensurate with the estimated trajectories and total planned installed capacity by renewable energy technology set in</w:t>
      </w:r>
      <w:r w:rsidRPr="005C2B40">
        <w:rPr>
          <w:rFonts w:eastAsia="Calibri"/>
          <w:b/>
          <w:bCs/>
          <w:szCs w:val="24"/>
          <w:shd w:val="clear" w:color="auto" w:fill="FFFFFF"/>
          <w:lang w:eastAsia="en-US"/>
        </w:rPr>
        <w:t xml:space="preserve"> </w:t>
      </w:r>
      <w:r w:rsidRPr="005C2B40">
        <w:rPr>
          <w:rFonts w:eastAsia="Calibri"/>
          <w:b/>
          <w:i/>
          <w:szCs w:val="24"/>
          <w:shd w:val="clear" w:color="auto" w:fill="FFFFFF"/>
          <w:lang w:eastAsia="en-US"/>
        </w:rPr>
        <w:t>the</w:t>
      </w:r>
      <w:r w:rsidRPr="005C2B40">
        <w:rPr>
          <w:rFonts w:eastAsia="Calibri"/>
          <w:szCs w:val="24"/>
          <w:shd w:val="clear" w:color="auto" w:fill="FFFFFF"/>
          <w:lang w:eastAsia="en-US"/>
        </w:rPr>
        <w:t xml:space="preserve"> national energy and climate plans. </w:t>
      </w:r>
      <w:r w:rsidRPr="005C2B40">
        <w:rPr>
          <w:rFonts w:eastAsia="Calibri"/>
          <w:b/>
          <w:bCs/>
          <w:i/>
          <w:szCs w:val="22"/>
          <w:shd w:val="clear" w:color="auto" w:fill="FFFFFF"/>
          <w:lang w:eastAsia="en-US"/>
        </w:rPr>
        <w:t xml:space="preserve">Member States should designate a sub-set </w:t>
      </w:r>
      <w:r w:rsidRPr="005C2B40">
        <w:rPr>
          <w:rFonts w:eastAsia="Calibri"/>
          <w:szCs w:val="22"/>
          <w:shd w:val="clear" w:color="auto" w:fill="FFFFFF"/>
          <w:lang w:eastAsia="en-US"/>
        </w:rPr>
        <w:t xml:space="preserve">of </w:t>
      </w:r>
      <w:r w:rsidRPr="005C2B40">
        <w:rPr>
          <w:rFonts w:eastAsia="Calibri"/>
          <w:b/>
          <w:bCs/>
          <w:i/>
          <w:szCs w:val="22"/>
          <w:shd w:val="clear" w:color="auto" w:fill="FFFFFF"/>
          <w:lang w:eastAsia="en-US"/>
        </w:rPr>
        <w:t>such</w:t>
      </w:r>
      <w:r w:rsidRPr="005C2B40">
        <w:rPr>
          <w:rFonts w:eastAsia="Calibri"/>
          <w:b/>
          <w:i/>
          <w:szCs w:val="22"/>
          <w:shd w:val="clear" w:color="auto" w:fill="FFFFFF"/>
          <w:lang w:eastAsia="en-US"/>
        </w:rPr>
        <w:t xml:space="preserve"> areas</w:t>
      </w:r>
      <w:r w:rsidRPr="005C2B40">
        <w:rPr>
          <w:rFonts w:eastAsia="Calibri"/>
          <w:b/>
          <w:bCs/>
          <w:i/>
          <w:szCs w:val="22"/>
          <w:shd w:val="clear" w:color="auto" w:fill="FFFFFF"/>
          <w:lang w:eastAsia="en-US"/>
        </w:rPr>
        <w:t xml:space="preserve"> as</w:t>
      </w:r>
      <w:r w:rsidRPr="005C2B40">
        <w:rPr>
          <w:rFonts w:eastAsia="Calibri"/>
          <w:b/>
          <w:bCs/>
          <w:szCs w:val="22"/>
          <w:shd w:val="clear" w:color="auto" w:fill="FFFFFF"/>
          <w:lang w:eastAsia="en-US"/>
        </w:rPr>
        <w:t xml:space="preserve"> </w:t>
      </w:r>
      <w:r w:rsidRPr="005C2B40">
        <w:rPr>
          <w:rFonts w:eastAsia="Calibri"/>
          <w:szCs w:val="22"/>
          <w:shd w:val="clear" w:color="auto" w:fill="FFFFFF"/>
          <w:lang w:eastAsia="en-US"/>
        </w:rPr>
        <w:t xml:space="preserve">renewables </w:t>
      </w:r>
      <w:r w:rsidRPr="005C2B40">
        <w:rPr>
          <w:rFonts w:eastAsia="Calibri"/>
          <w:b/>
          <w:bCs/>
          <w:i/>
          <w:szCs w:val="22"/>
          <w:shd w:val="clear" w:color="auto" w:fill="FFFFFF"/>
          <w:lang w:eastAsia="en-US"/>
        </w:rPr>
        <w:t>acceleration</w:t>
      </w:r>
      <w:r w:rsidRPr="005C2B40">
        <w:rPr>
          <w:rFonts w:eastAsia="Calibri"/>
          <w:szCs w:val="22"/>
          <w:shd w:val="clear" w:color="auto" w:fill="FFFFFF"/>
          <w:lang w:eastAsia="en-US"/>
        </w:rPr>
        <w:t xml:space="preserve"> areas. Those are specific locations, whether on land or sea, particularly suitable for the installation of plants for the production of energy from renewable sources, </w:t>
      </w:r>
      <w:r w:rsidRPr="005C2B40">
        <w:rPr>
          <w:rFonts w:ascii="Arial" w:eastAsia="Calibri" w:hAnsi="Arial" w:cs="Arial"/>
          <w:snapToGrid w:val="0"/>
          <w:szCs w:val="22"/>
          <w:lang w:eastAsia="en-US"/>
        </w:rPr>
        <w:t>▌</w:t>
      </w:r>
      <w:r w:rsidRPr="005C2B40">
        <w:rPr>
          <w:rFonts w:eastAsia="Calibri"/>
          <w:szCs w:val="22"/>
          <w:shd w:val="clear" w:color="auto" w:fill="FFFFFF"/>
          <w:lang w:eastAsia="en-US"/>
        </w:rPr>
        <w:t xml:space="preserve">where the deployment of a specific type of renewable energy </w:t>
      </w:r>
      <w:proofErr w:type="gramStart"/>
      <w:r w:rsidRPr="005C2B40">
        <w:rPr>
          <w:rFonts w:eastAsia="Calibri"/>
          <w:szCs w:val="22"/>
          <w:shd w:val="clear" w:color="auto" w:fill="FFFFFF"/>
          <w:lang w:eastAsia="en-US"/>
        </w:rPr>
        <w:t>is not expected</w:t>
      </w:r>
      <w:proofErr w:type="gramEnd"/>
      <w:r w:rsidRPr="005C2B40">
        <w:rPr>
          <w:rFonts w:eastAsia="Calibri"/>
          <w:szCs w:val="22"/>
          <w:shd w:val="clear" w:color="auto" w:fill="FFFFFF"/>
          <w:lang w:eastAsia="en-US"/>
        </w:rPr>
        <w:t xml:space="preserve"> to have significant environmental impacts, in view of the particularities of the selected territory. Member States should give priority </w:t>
      </w:r>
      <w:r w:rsidRPr="005C2B40">
        <w:rPr>
          <w:rFonts w:eastAsia="Calibri"/>
          <w:szCs w:val="22"/>
          <w:lang w:eastAsia="en-US"/>
        </w:rPr>
        <w:t>to artificial and built surfaces, such as rooftops</w:t>
      </w:r>
      <w:r w:rsidRPr="005C2B40">
        <w:rPr>
          <w:rFonts w:eastAsia="Calibri"/>
          <w:b/>
          <w:bCs/>
          <w:i/>
          <w:szCs w:val="22"/>
          <w:lang w:eastAsia="en-US"/>
        </w:rPr>
        <w:t xml:space="preserve"> and facades of buildings</w:t>
      </w:r>
      <w:r w:rsidRPr="005C2B40">
        <w:rPr>
          <w:rFonts w:eastAsia="Calibri"/>
          <w:szCs w:val="22"/>
          <w:lang w:eastAsia="en-US"/>
        </w:rPr>
        <w:t xml:space="preserve">, </w:t>
      </w:r>
      <w:r w:rsidRPr="005C2B40">
        <w:rPr>
          <w:rFonts w:eastAsia="Calibri"/>
          <w:szCs w:val="22"/>
          <w:lang w:eastAsia="en-US"/>
        </w:rPr>
        <w:lastRenderedPageBreak/>
        <w:t>transport infrastructure</w:t>
      </w:r>
      <w:r w:rsidRPr="005C2B40">
        <w:rPr>
          <w:rFonts w:eastAsia="Calibri"/>
          <w:i/>
          <w:szCs w:val="22"/>
          <w:lang w:eastAsia="en-US"/>
        </w:rPr>
        <w:t xml:space="preserve"> </w:t>
      </w:r>
      <w:r w:rsidRPr="005C2B40">
        <w:rPr>
          <w:rFonts w:eastAsia="Calibri"/>
          <w:b/>
          <w:bCs/>
          <w:i/>
          <w:szCs w:val="22"/>
          <w:lang w:eastAsia="en-US"/>
        </w:rPr>
        <w:t xml:space="preserve">and </w:t>
      </w:r>
      <w:r w:rsidRPr="005C2B40">
        <w:rPr>
          <w:rFonts w:eastAsia="Calibri"/>
          <w:b/>
          <w:i/>
          <w:szCs w:val="22"/>
          <w:lang w:eastAsia="en-US"/>
        </w:rPr>
        <w:t>their</w:t>
      </w:r>
      <w:r w:rsidRPr="005C2B40">
        <w:rPr>
          <w:rFonts w:eastAsia="Calibri"/>
          <w:b/>
          <w:bCs/>
          <w:i/>
          <w:szCs w:val="22"/>
          <w:lang w:eastAsia="en-US"/>
        </w:rPr>
        <w:t xml:space="preserve"> direct </w:t>
      </w:r>
      <w:r w:rsidRPr="005C2B40">
        <w:rPr>
          <w:rFonts w:eastAsia="Calibri"/>
          <w:b/>
          <w:i/>
          <w:szCs w:val="22"/>
          <w:lang w:eastAsia="en-US"/>
        </w:rPr>
        <w:t>surroundings</w:t>
      </w:r>
      <w:r w:rsidRPr="005C2B40">
        <w:rPr>
          <w:rFonts w:eastAsia="Calibri"/>
          <w:szCs w:val="22"/>
          <w:lang w:eastAsia="en-US"/>
        </w:rPr>
        <w:t xml:space="preserve">, parking areas, </w:t>
      </w:r>
      <w:r w:rsidRPr="005C2B40">
        <w:rPr>
          <w:rFonts w:eastAsia="Calibri"/>
          <w:b/>
          <w:bCs/>
          <w:i/>
          <w:szCs w:val="22"/>
          <w:lang w:eastAsia="en-US"/>
        </w:rPr>
        <w:t>farms,</w:t>
      </w:r>
      <w:r w:rsidRPr="005C2B40">
        <w:rPr>
          <w:rFonts w:eastAsia="Calibri"/>
          <w:b/>
          <w:i/>
          <w:szCs w:val="22"/>
          <w:lang w:eastAsia="en-US"/>
        </w:rPr>
        <w:t xml:space="preserve"> </w:t>
      </w:r>
      <w:r w:rsidRPr="005C2B40">
        <w:rPr>
          <w:rFonts w:eastAsia="Calibri"/>
          <w:szCs w:val="22"/>
          <w:lang w:eastAsia="en-US"/>
        </w:rPr>
        <w:t xml:space="preserve">waste sites, industrial sites, mines, artificial inland water bodies, lakes or reservoirs, and, where appropriate, urban waste water treatment sites, as well as degraded land not usable for agriculture. </w:t>
      </w:r>
      <w:proofErr w:type="gramStart"/>
      <w:r w:rsidRPr="005C2B40">
        <w:rPr>
          <w:rFonts w:eastAsia="Calibri"/>
          <w:b/>
          <w:bCs/>
          <w:i/>
          <w:szCs w:val="24"/>
          <w:shd w:val="clear" w:color="auto" w:fill="FFFFFF"/>
          <w:lang w:eastAsia="en-US"/>
        </w:rPr>
        <w:t xml:space="preserve">Directive (EU) </w:t>
      </w:r>
      <w:r w:rsidRPr="005C2B40">
        <w:rPr>
          <w:rFonts w:eastAsia="Calibri"/>
          <w:b/>
          <w:i/>
          <w:szCs w:val="24"/>
          <w:shd w:val="clear" w:color="auto" w:fill="FFFFFF"/>
          <w:lang w:eastAsia="en-US"/>
        </w:rPr>
        <w:t>2018/</w:t>
      </w:r>
      <w:r w:rsidRPr="005C2B40">
        <w:rPr>
          <w:rFonts w:eastAsia="Calibri"/>
          <w:b/>
          <w:bCs/>
          <w:i/>
          <w:szCs w:val="24"/>
          <w:shd w:val="clear" w:color="auto" w:fill="FFFFFF"/>
          <w:lang w:eastAsia="en-US"/>
        </w:rPr>
        <w:t>2001 also establishes that Member States may</w:t>
      </w:r>
      <w:r w:rsidRPr="005C2B40">
        <w:rPr>
          <w:rFonts w:eastAsia="Calibri"/>
          <w:b/>
          <w:bCs/>
          <w:i/>
          <w:szCs w:val="22"/>
          <w:lang w:eastAsia="en-US"/>
        </w:rPr>
        <w:t xml:space="preserve"> </w:t>
      </w:r>
      <w:r w:rsidRPr="005C2B40">
        <w:rPr>
          <w:rFonts w:eastAsia="Calibri"/>
          <w:b/>
          <w:bCs/>
          <w:i/>
          <w:szCs w:val="24"/>
          <w:shd w:val="clear" w:color="auto" w:fill="FFFFFF"/>
          <w:lang w:eastAsia="en-US"/>
        </w:rPr>
        <w:t>adopt a plan or plans to designate dedicated infrastructure areas for the development of grid and storage projects that are necessary to integrate renewable energy into the electricity system, where such development is not expected to have significant environmental impacts or such impacts can be duly mitigated or, where not possible, compensated.</w:t>
      </w:r>
      <w:proofErr w:type="gramEnd"/>
      <w:r w:rsidRPr="005C2B40">
        <w:rPr>
          <w:rFonts w:eastAsia="Calibri"/>
          <w:b/>
          <w:bCs/>
          <w:i/>
          <w:szCs w:val="24"/>
          <w:shd w:val="clear" w:color="auto" w:fill="FFFFFF"/>
          <w:lang w:eastAsia="en-US"/>
        </w:rPr>
        <w:t xml:space="preserve"> The aim of such areas shall be to support and complement the renewables acceleration areas.</w:t>
      </w:r>
      <w:r w:rsidRPr="005C2B40">
        <w:rPr>
          <w:rFonts w:eastAsia="Calibri"/>
          <w:b/>
          <w:i/>
          <w:szCs w:val="24"/>
          <w:shd w:val="clear" w:color="auto" w:fill="FFFFFF"/>
          <w:lang w:eastAsia="en-US"/>
        </w:rPr>
        <w:t xml:space="preserve"> </w:t>
      </w:r>
      <w:r w:rsidRPr="005C2B40">
        <w:rPr>
          <w:rFonts w:eastAsia="Calibri"/>
          <w:szCs w:val="22"/>
          <w:shd w:val="clear" w:color="auto" w:fill="FFFFFF"/>
          <w:lang w:eastAsia="en-US"/>
        </w:rPr>
        <w:t xml:space="preserve">In the designation of renewables </w:t>
      </w:r>
      <w:r w:rsidRPr="005C2B40">
        <w:rPr>
          <w:rFonts w:eastAsia="Calibri"/>
          <w:b/>
          <w:bCs/>
          <w:i/>
          <w:szCs w:val="22"/>
          <w:shd w:val="clear" w:color="auto" w:fill="FFFFFF"/>
          <w:lang w:eastAsia="en-US"/>
        </w:rPr>
        <w:t>acceleration</w:t>
      </w:r>
      <w:r w:rsidRPr="005C2B40">
        <w:rPr>
          <w:rFonts w:eastAsia="Calibri"/>
          <w:szCs w:val="22"/>
          <w:shd w:val="clear" w:color="auto" w:fill="FFFFFF"/>
          <w:lang w:eastAsia="en-US"/>
        </w:rPr>
        <w:t xml:space="preserve"> areas</w:t>
      </w:r>
      <w:r w:rsidRPr="005C2B40">
        <w:rPr>
          <w:rFonts w:eastAsia="Calibri"/>
          <w:b/>
          <w:bCs/>
          <w:i/>
          <w:szCs w:val="22"/>
          <w:shd w:val="clear" w:color="auto" w:fill="FFFFFF"/>
          <w:lang w:eastAsia="en-US"/>
        </w:rPr>
        <w:t xml:space="preserve"> and dedicated infrastructure</w:t>
      </w:r>
      <w:r w:rsidRPr="005C2B40">
        <w:rPr>
          <w:rFonts w:eastAsia="Calibri"/>
          <w:b/>
          <w:i/>
          <w:szCs w:val="22"/>
          <w:shd w:val="clear" w:color="auto" w:fill="FFFFFF"/>
          <w:lang w:eastAsia="en-US"/>
        </w:rPr>
        <w:t xml:space="preserve"> areas</w:t>
      </w:r>
      <w:r w:rsidRPr="005C2B40">
        <w:rPr>
          <w:rFonts w:eastAsia="Calibri"/>
          <w:szCs w:val="22"/>
          <w:shd w:val="clear" w:color="auto" w:fill="FFFFFF"/>
          <w:lang w:eastAsia="en-US"/>
        </w:rPr>
        <w:t xml:space="preserve">, Member States should avoid protected areas and consider their national nature restoration plans. Member States should coordinate the development of national restoration plans with the </w:t>
      </w:r>
      <w:r w:rsidRPr="005C2B40">
        <w:rPr>
          <w:rFonts w:eastAsia="Calibri"/>
          <w:b/>
          <w:bCs/>
          <w:i/>
          <w:szCs w:val="22"/>
          <w:shd w:val="clear" w:color="auto" w:fill="FFFFFF"/>
          <w:lang w:eastAsia="en-US"/>
        </w:rPr>
        <w:t>mapping of areas necessary for national contribution towards the 2030 renewable energy target and, where relevant,</w:t>
      </w:r>
      <w:r w:rsidRPr="005C2B40">
        <w:rPr>
          <w:rFonts w:eastAsia="Calibri"/>
          <w:b/>
          <w:bCs/>
          <w:szCs w:val="22"/>
          <w:u w:val="single"/>
          <w:shd w:val="clear" w:color="auto" w:fill="FFFFFF"/>
          <w:lang w:eastAsia="en-US"/>
        </w:rPr>
        <w:t xml:space="preserve"> </w:t>
      </w:r>
      <w:r w:rsidRPr="005C2B40">
        <w:rPr>
          <w:rFonts w:eastAsia="Calibri"/>
          <w:b/>
          <w:bCs/>
          <w:i/>
          <w:szCs w:val="22"/>
          <w:shd w:val="clear" w:color="auto" w:fill="FFFFFF"/>
          <w:lang w:eastAsia="en-US"/>
        </w:rPr>
        <w:t xml:space="preserve">with the </w:t>
      </w:r>
      <w:r w:rsidRPr="005C2B40">
        <w:rPr>
          <w:rFonts w:eastAsia="Calibri"/>
          <w:szCs w:val="22"/>
          <w:shd w:val="clear" w:color="auto" w:fill="FFFFFF"/>
          <w:lang w:eastAsia="en-US"/>
        </w:rPr>
        <w:t xml:space="preserve">designation of the renewables </w:t>
      </w:r>
      <w:r w:rsidRPr="005C2B40">
        <w:rPr>
          <w:rFonts w:eastAsia="Calibri"/>
          <w:b/>
          <w:bCs/>
          <w:i/>
          <w:szCs w:val="22"/>
          <w:shd w:val="clear" w:color="auto" w:fill="FFFFFF"/>
          <w:lang w:eastAsia="en-US"/>
        </w:rPr>
        <w:t>acceleration</w:t>
      </w:r>
      <w:r w:rsidRPr="005C2B40">
        <w:rPr>
          <w:rFonts w:eastAsia="Calibri"/>
          <w:szCs w:val="22"/>
          <w:shd w:val="clear" w:color="auto" w:fill="FFFFFF"/>
          <w:lang w:eastAsia="en-US"/>
        </w:rPr>
        <w:t xml:space="preserve"> areas</w:t>
      </w:r>
      <w:r w:rsidRPr="005C2B40">
        <w:rPr>
          <w:rFonts w:eastAsia="Calibri"/>
          <w:b/>
          <w:bCs/>
          <w:i/>
          <w:szCs w:val="22"/>
          <w:shd w:val="clear" w:color="auto" w:fill="FFFFFF"/>
          <w:lang w:eastAsia="en-US"/>
        </w:rPr>
        <w:t xml:space="preserve"> and dedicated grid areas</w:t>
      </w:r>
      <w:r w:rsidRPr="005C2B40">
        <w:rPr>
          <w:rFonts w:eastAsia="Calibri"/>
          <w:szCs w:val="22"/>
          <w:shd w:val="clear" w:color="auto" w:fill="FFFFFF"/>
          <w:lang w:eastAsia="en-US"/>
        </w:rPr>
        <w:t xml:space="preserve">. During the preparation of the nature restoration plans, Member States should ensure synergies </w:t>
      </w:r>
      <w:r w:rsidRPr="005C2B40">
        <w:rPr>
          <w:rFonts w:eastAsia="Calibri"/>
          <w:b/>
          <w:i/>
          <w:szCs w:val="22"/>
          <w:shd w:val="clear" w:color="auto" w:fill="FFFFFF"/>
          <w:lang w:eastAsia="en-US"/>
        </w:rPr>
        <w:t>with the build-up of renewable energy and energy infrastructure and</w:t>
      </w:r>
      <w:r w:rsidRPr="005C2B40">
        <w:rPr>
          <w:rFonts w:eastAsia="Calibri"/>
          <w:b/>
          <w:bCs/>
          <w:szCs w:val="22"/>
          <w:u w:val="single"/>
          <w:shd w:val="clear" w:color="auto" w:fill="FFFFFF"/>
          <w:lang w:eastAsia="en-US"/>
        </w:rPr>
        <w:t xml:space="preserve"> </w:t>
      </w:r>
      <w:r w:rsidRPr="005C2B40">
        <w:rPr>
          <w:rFonts w:eastAsia="Calibri"/>
          <w:szCs w:val="22"/>
          <w:shd w:val="clear" w:color="auto" w:fill="FFFFFF"/>
          <w:lang w:eastAsia="en-US"/>
        </w:rPr>
        <w:t xml:space="preserve">with the already designated renewables </w:t>
      </w:r>
      <w:r w:rsidRPr="005C2B40">
        <w:rPr>
          <w:rFonts w:eastAsia="Calibri"/>
          <w:b/>
          <w:bCs/>
          <w:i/>
          <w:szCs w:val="22"/>
          <w:shd w:val="clear" w:color="auto" w:fill="FFFFFF"/>
          <w:lang w:eastAsia="en-US"/>
        </w:rPr>
        <w:t>acceleration areas and dedicated grid</w:t>
      </w:r>
      <w:r w:rsidRPr="005C2B40">
        <w:rPr>
          <w:rFonts w:eastAsia="Calibri"/>
          <w:szCs w:val="22"/>
          <w:shd w:val="clear" w:color="auto" w:fill="FFFFFF"/>
          <w:lang w:eastAsia="en-US"/>
        </w:rPr>
        <w:t xml:space="preserve"> areas and ensure that the functioning of </w:t>
      </w:r>
      <w:r w:rsidRPr="005C2B40">
        <w:rPr>
          <w:rFonts w:eastAsia="Calibri"/>
          <w:b/>
          <w:i/>
          <w:szCs w:val="22"/>
          <w:shd w:val="clear" w:color="auto" w:fill="FFFFFF"/>
          <w:lang w:eastAsia="en-US"/>
        </w:rPr>
        <w:t>the</w:t>
      </w:r>
      <w:r w:rsidRPr="005C2B40">
        <w:rPr>
          <w:rFonts w:eastAsia="Calibri"/>
          <w:b/>
          <w:bCs/>
          <w:i/>
          <w:szCs w:val="22"/>
          <w:shd w:val="clear" w:color="auto" w:fill="FFFFFF"/>
          <w:lang w:eastAsia="en-US"/>
        </w:rPr>
        <w:t>se</w:t>
      </w:r>
      <w:r w:rsidRPr="005C2B40">
        <w:rPr>
          <w:rFonts w:eastAsia="Calibri"/>
          <w:szCs w:val="22"/>
          <w:shd w:val="clear" w:color="auto" w:fill="FFFFFF"/>
          <w:lang w:eastAsia="en-US"/>
        </w:rPr>
        <w:t xml:space="preserve"> </w:t>
      </w:r>
      <w:r w:rsidRPr="005C2B40" w:rsidDel="00147956">
        <w:rPr>
          <w:rFonts w:eastAsia="Calibri"/>
          <w:szCs w:val="22"/>
          <w:shd w:val="clear" w:color="auto" w:fill="FFFFFF"/>
          <w:lang w:eastAsia="en-US"/>
        </w:rPr>
        <w:t>renewables</w:t>
      </w:r>
      <w:r w:rsidRPr="005C2B40">
        <w:rPr>
          <w:rFonts w:eastAsia="Calibri"/>
          <w:szCs w:val="22"/>
          <w:shd w:val="clear" w:color="auto" w:fill="FFFFFF"/>
          <w:lang w:eastAsia="en-US"/>
        </w:rPr>
        <w:t xml:space="preserve"> </w:t>
      </w:r>
      <w:r w:rsidRPr="005C2B40">
        <w:rPr>
          <w:rFonts w:ascii="Arial" w:eastAsia="Calibri" w:hAnsi="Arial" w:cs="Arial"/>
          <w:snapToGrid w:val="0"/>
          <w:szCs w:val="22"/>
          <w:lang w:eastAsia="en-US"/>
        </w:rPr>
        <w:t>▌</w:t>
      </w:r>
      <w:r w:rsidRPr="005C2B40" w:rsidDel="00147956">
        <w:rPr>
          <w:rFonts w:eastAsia="Calibri"/>
          <w:szCs w:val="22"/>
          <w:shd w:val="clear" w:color="auto" w:fill="FFFFFF"/>
          <w:lang w:eastAsia="en-US"/>
        </w:rPr>
        <w:t xml:space="preserve"> </w:t>
      </w:r>
      <w:r w:rsidRPr="005C2B40">
        <w:rPr>
          <w:rFonts w:eastAsia="Calibri"/>
          <w:szCs w:val="22"/>
          <w:shd w:val="clear" w:color="auto" w:fill="FFFFFF"/>
          <w:lang w:eastAsia="en-US"/>
        </w:rPr>
        <w:t xml:space="preserve">areas, including the permitting procedures applicable in </w:t>
      </w:r>
      <w:r w:rsidRPr="005C2B40">
        <w:rPr>
          <w:rFonts w:eastAsia="Calibri"/>
          <w:b/>
          <w:i/>
          <w:szCs w:val="22"/>
          <w:shd w:val="clear" w:color="auto" w:fill="FFFFFF"/>
          <w:lang w:eastAsia="en-US"/>
        </w:rPr>
        <w:t>the</w:t>
      </w:r>
      <w:r w:rsidRPr="005C2B40">
        <w:rPr>
          <w:rFonts w:eastAsia="Calibri"/>
          <w:b/>
          <w:bCs/>
          <w:i/>
          <w:szCs w:val="22"/>
          <w:shd w:val="clear" w:color="auto" w:fill="FFFFFF"/>
          <w:lang w:eastAsia="en-US"/>
        </w:rPr>
        <w:t>se</w:t>
      </w:r>
      <w:r w:rsidRPr="005C2B40">
        <w:rPr>
          <w:rFonts w:eastAsia="Calibri"/>
          <w:i/>
          <w:szCs w:val="22"/>
          <w:shd w:val="clear" w:color="auto" w:fill="FFFFFF"/>
          <w:lang w:eastAsia="en-US"/>
        </w:rPr>
        <w:t xml:space="preserve"> </w:t>
      </w:r>
      <w:r w:rsidRPr="005C2B40">
        <w:rPr>
          <w:rFonts w:eastAsia="Calibri"/>
          <w:szCs w:val="22"/>
          <w:shd w:val="clear" w:color="auto" w:fill="FFFFFF"/>
          <w:lang w:eastAsia="en-US"/>
        </w:rPr>
        <w:t xml:space="preserve">renewables </w:t>
      </w:r>
      <w:r w:rsidRPr="005C2B40">
        <w:rPr>
          <w:rFonts w:ascii="Arial" w:eastAsia="Calibri" w:hAnsi="Arial" w:cs="Arial"/>
          <w:snapToGrid w:val="0"/>
          <w:szCs w:val="22"/>
          <w:lang w:eastAsia="en-US"/>
        </w:rPr>
        <w:t>▌</w:t>
      </w:r>
      <w:r w:rsidRPr="005C2B40">
        <w:rPr>
          <w:rFonts w:eastAsia="Calibri"/>
          <w:szCs w:val="22"/>
          <w:shd w:val="clear" w:color="auto" w:fill="FFFFFF"/>
          <w:lang w:eastAsia="en-US"/>
        </w:rPr>
        <w:t>areas foreseen by Directive (EU) 2018/2001, remain unchanged.</w:t>
      </w:r>
    </w:p>
    <w:p w14:paraId="474EE130" w14:textId="77777777" w:rsidR="00D361B0" w:rsidRPr="005C2B40" w:rsidRDefault="00D361B0" w:rsidP="00D361B0">
      <w:pPr>
        <w:widowControl/>
        <w:suppressAutoHyphens/>
        <w:spacing w:before="120" w:after="120" w:line="360" w:lineRule="auto"/>
        <w:ind w:left="567" w:right="-1" w:hanging="567"/>
        <w:rPr>
          <w:szCs w:val="24"/>
          <w:lang w:eastAsia="en-US"/>
        </w:rPr>
      </w:pPr>
      <w:r w:rsidRPr="005C2B40">
        <w:rPr>
          <w:rFonts w:eastAsia="Calibri"/>
          <w:szCs w:val="24"/>
          <w:lang w:eastAsia="en-US"/>
        </w:rPr>
        <w:t>(62)</w:t>
      </w:r>
      <w:r w:rsidRPr="005C2B40">
        <w:rPr>
          <w:rFonts w:eastAsia="Calibri"/>
          <w:szCs w:val="24"/>
          <w:lang w:eastAsia="en-US"/>
        </w:rPr>
        <w:tab/>
        <w:t xml:space="preserve">In order to ensure synergies with restoration measures that have already been planned or put in place in Member States, the national restoration plans should recognise those restoration measures and </w:t>
      </w:r>
      <w:proofErr w:type="gramStart"/>
      <w:r w:rsidRPr="005C2B40">
        <w:rPr>
          <w:rFonts w:eastAsia="Calibri"/>
          <w:szCs w:val="24"/>
          <w:lang w:eastAsia="en-US"/>
        </w:rPr>
        <w:t>take them into account</w:t>
      </w:r>
      <w:proofErr w:type="gramEnd"/>
      <w:r w:rsidRPr="005C2B40">
        <w:rPr>
          <w:rFonts w:eastAsia="Calibri"/>
          <w:szCs w:val="24"/>
          <w:lang w:eastAsia="en-US"/>
        </w:rPr>
        <w:t xml:space="preserve">. In light of the urgency signalled by the </w:t>
      </w:r>
      <w:r w:rsidRPr="005C2B40">
        <w:rPr>
          <w:szCs w:val="24"/>
          <w:lang w:eastAsia="en-US"/>
        </w:rPr>
        <w:t>2022 IPCC report for taking actions on restoration of degraded ecosystems, Member States should implement those measures in parallel with the preparation of the restoration plans.</w:t>
      </w:r>
    </w:p>
    <w:p w14:paraId="3821BB77" w14:textId="77777777" w:rsidR="00D361B0" w:rsidRPr="005C2B40" w:rsidRDefault="00D361B0" w:rsidP="00D361B0">
      <w:pPr>
        <w:widowControl/>
        <w:suppressAutoHyphens/>
        <w:spacing w:before="120" w:after="120" w:line="360" w:lineRule="auto"/>
        <w:ind w:left="567" w:right="-1" w:hanging="567"/>
        <w:rPr>
          <w:rFonts w:eastAsia="Calibri"/>
          <w:szCs w:val="24"/>
          <w:lang w:eastAsia="en-US"/>
        </w:rPr>
      </w:pPr>
      <w:bookmarkStart w:id="25" w:name="_Hlk136778969"/>
      <w:proofErr w:type="gramStart"/>
      <w:r w:rsidRPr="005C2B40">
        <w:rPr>
          <w:rFonts w:eastAsia="Calibri"/>
          <w:szCs w:val="24"/>
          <w:lang w:eastAsia="en-US"/>
        </w:rPr>
        <w:t>(63)</w:t>
      </w:r>
      <w:r w:rsidRPr="005C2B40">
        <w:rPr>
          <w:rFonts w:eastAsia="Calibri"/>
          <w:szCs w:val="24"/>
          <w:lang w:eastAsia="en-US"/>
        </w:rPr>
        <w:tab/>
        <w:t>The national restoration plans</w:t>
      </w:r>
      <w:r w:rsidRPr="005C2B40">
        <w:rPr>
          <w:rFonts w:eastAsia="Calibri"/>
          <w:b/>
          <w:bCs/>
          <w:i/>
          <w:szCs w:val="24"/>
          <w:lang w:eastAsia="en-US"/>
        </w:rPr>
        <w:t xml:space="preserve"> and the measures to restore habitats as well as the measures to prevent habitats from deteriorating </w:t>
      </w:r>
      <w:r w:rsidRPr="005C2B40">
        <w:rPr>
          <w:rFonts w:eastAsia="Calibri"/>
          <w:szCs w:val="24"/>
          <w:lang w:eastAsia="en-US"/>
        </w:rPr>
        <w:t>should also take into account the results of research projects relevant for assessing the condition of ecosystems, identifying and putting in place restoration measures, and monitoring purposes</w:t>
      </w:r>
      <w:r w:rsidRPr="005C2B40">
        <w:rPr>
          <w:rFonts w:eastAsia="Calibri"/>
          <w:b/>
          <w:bCs/>
          <w:i/>
          <w:szCs w:val="24"/>
          <w:lang w:eastAsia="en-US"/>
        </w:rPr>
        <w:t>, and where appropriate, take into account the diversity of situations in the various regions of the Union, in accordance with Article 191(2) of the Treaty on the Functioning of the European Union (TFEU), such as social, economic and cultural requirements and regional and local characteristics, including population density</w:t>
      </w:r>
      <w:r w:rsidRPr="005C2B40">
        <w:rPr>
          <w:rFonts w:eastAsia="Calibri"/>
          <w:szCs w:val="24"/>
          <w:lang w:eastAsia="en-US"/>
        </w:rPr>
        <w:t>.</w:t>
      </w:r>
      <w:proofErr w:type="gramEnd"/>
      <w:r w:rsidRPr="005C2B40">
        <w:rPr>
          <w:rFonts w:eastAsia="Calibri"/>
          <w:szCs w:val="24"/>
          <w:lang w:eastAsia="en-US"/>
        </w:rPr>
        <w:t xml:space="preserve"> </w:t>
      </w:r>
    </w:p>
    <w:p w14:paraId="01219395" w14:textId="77777777" w:rsidR="00D361B0" w:rsidRPr="005C2B40" w:rsidRDefault="00D361B0" w:rsidP="00D361B0">
      <w:pPr>
        <w:widowControl/>
        <w:suppressAutoHyphens/>
        <w:spacing w:before="120" w:after="120" w:line="360" w:lineRule="auto"/>
        <w:ind w:left="567" w:right="-1" w:hanging="567"/>
        <w:rPr>
          <w:rFonts w:eastAsia="Calibri"/>
          <w:szCs w:val="24"/>
          <w:lang w:eastAsia="en-US"/>
        </w:rPr>
      </w:pPr>
      <w:bookmarkStart w:id="26" w:name="_Hlk136800230"/>
      <w:bookmarkEnd w:id="25"/>
      <w:r w:rsidRPr="005C2B40">
        <w:rPr>
          <w:rFonts w:eastAsia="Calibri"/>
          <w:szCs w:val="24"/>
          <w:lang w:eastAsia="en-US"/>
        </w:rPr>
        <w:br w:type="page"/>
      </w:r>
      <w:r w:rsidRPr="005C2B40">
        <w:rPr>
          <w:rFonts w:eastAsia="Calibri"/>
          <w:szCs w:val="24"/>
          <w:lang w:eastAsia="en-US"/>
        </w:rPr>
        <w:lastRenderedPageBreak/>
        <w:t>(64)</w:t>
      </w:r>
      <w:r w:rsidRPr="005C2B40">
        <w:rPr>
          <w:rFonts w:eastAsia="Calibri"/>
          <w:szCs w:val="24"/>
          <w:lang w:eastAsia="en-US"/>
        </w:rPr>
        <w:tab/>
      </w:r>
      <w:r w:rsidRPr="005C2B40">
        <w:rPr>
          <w:rFonts w:eastAsia="Calibri"/>
          <w:szCs w:val="24"/>
        </w:rPr>
        <w:t xml:space="preserve">It is appropriate to take into account the specific situation of the Union’s outermost regions, as listed in Article 349 of the Treaty on the Functioning of the European Union (TFEU), which provides for specific measures to support those regions. As envisaged in the EU Biodiversity Strategy for 2030, particular focus </w:t>
      </w:r>
      <w:proofErr w:type="gramStart"/>
      <w:r w:rsidRPr="005C2B40">
        <w:rPr>
          <w:rFonts w:eastAsia="Calibri"/>
          <w:szCs w:val="24"/>
        </w:rPr>
        <w:t>should be placed</w:t>
      </w:r>
      <w:proofErr w:type="gramEnd"/>
      <w:r w:rsidRPr="005C2B40">
        <w:rPr>
          <w:rFonts w:eastAsia="Calibri"/>
          <w:szCs w:val="24"/>
        </w:rPr>
        <w:t xml:space="preserve"> on protecting and restoring the outermost regions’ ecosystems, </w:t>
      </w:r>
      <w:r w:rsidRPr="005C2B40">
        <w:rPr>
          <w:rFonts w:eastAsia="Calibri"/>
          <w:szCs w:val="24"/>
          <w:lang w:eastAsia="en-US"/>
        </w:rPr>
        <w:t>given their exceptionally rich biodiversity value</w:t>
      </w:r>
      <w:r w:rsidRPr="005C2B40">
        <w:rPr>
          <w:rFonts w:eastAsia="Calibri"/>
          <w:szCs w:val="24"/>
        </w:rPr>
        <w:t>.</w:t>
      </w:r>
      <w:r w:rsidRPr="005C2B40">
        <w:rPr>
          <w:rFonts w:eastAsia="Calibri"/>
          <w:b/>
          <w:i/>
          <w:szCs w:val="22"/>
          <w:lang w:eastAsia="en-US"/>
        </w:rPr>
        <w:t xml:space="preserve"> At the same time the associated costs for protecting and restoring those ecosystems and the remoteness, insularity, small size, difficult topography and climate of the outermost regions should be taken into account, in particular when preparing the national restoration plans.</w:t>
      </w:r>
      <w:r w:rsidRPr="005C2B40">
        <w:rPr>
          <w:rFonts w:eastAsia="Calibri"/>
          <w:i/>
          <w:szCs w:val="24"/>
        </w:rPr>
        <w:t xml:space="preserve"> </w:t>
      </w:r>
      <w:r w:rsidRPr="005C2B40">
        <w:rPr>
          <w:rFonts w:eastAsia="Calibri"/>
          <w:b/>
          <w:bCs/>
          <w:i/>
          <w:szCs w:val="24"/>
        </w:rPr>
        <w:t>Member States are encouraged to include, on a voluntary basis, specific restoration measures in those outermost regions that do not fall within the scope of this Regulation.</w:t>
      </w:r>
      <w:r w:rsidRPr="005C2B40">
        <w:rPr>
          <w:rFonts w:eastAsia="Calibri"/>
          <w:szCs w:val="24"/>
        </w:rPr>
        <w:t xml:space="preserve"> </w:t>
      </w:r>
    </w:p>
    <w:bookmarkEnd w:id="26"/>
    <w:p w14:paraId="00277C52" w14:textId="77777777" w:rsidR="00D361B0" w:rsidRPr="005C2B40" w:rsidRDefault="00D361B0" w:rsidP="00D361B0">
      <w:pPr>
        <w:widowControl/>
        <w:suppressAutoHyphens/>
        <w:spacing w:before="120" w:after="120" w:line="360" w:lineRule="auto"/>
        <w:ind w:left="567" w:right="-1" w:hanging="567"/>
        <w:rPr>
          <w:rFonts w:eastAsia="Calibri"/>
          <w:szCs w:val="24"/>
          <w:lang w:eastAsia="en-US"/>
        </w:rPr>
      </w:pPr>
      <w:r w:rsidRPr="005C2B40">
        <w:rPr>
          <w:rFonts w:eastAsia="Calibri"/>
          <w:szCs w:val="24"/>
          <w:lang w:eastAsia="en-US"/>
        </w:rPr>
        <w:t>(65)</w:t>
      </w:r>
      <w:r w:rsidRPr="005C2B40">
        <w:rPr>
          <w:rFonts w:eastAsia="Calibri"/>
          <w:szCs w:val="24"/>
          <w:lang w:eastAsia="en-US"/>
        </w:rPr>
        <w:tab/>
        <w:t>The European Environment Agency (the ‘EEA’) should support Member States in preparing the national restoration plans, as well as in monitoring progress towards meeting the restoration targets and obligations. The Commission should assess whether the national restoration plans are adequate for achieving those targets and obligations.</w:t>
      </w:r>
    </w:p>
    <w:p w14:paraId="05D90A52" w14:textId="77777777" w:rsidR="00D361B0" w:rsidRPr="005C2B40" w:rsidRDefault="00D361B0" w:rsidP="00D361B0">
      <w:pPr>
        <w:widowControl/>
        <w:suppressAutoHyphens/>
        <w:spacing w:before="120" w:after="120" w:line="360" w:lineRule="auto"/>
        <w:ind w:left="567" w:right="-1" w:hanging="567"/>
        <w:rPr>
          <w:rFonts w:eastAsia="Calibri"/>
          <w:szCs w:val="24"/>
          <w:lang w:eastAsia="en-US"/>
        </w:rPr>
      </w:pPr>
      <w:r w:rsidRPr="005C2B40">
        <w:rPr>
          <w:rFonts w:eastAsia="Calibri"/>
          <w:szCs w:val="24"/>
          <w:lang w:eastAsia="en-US"/>
        </w:rPr>
        <w:br w:type="page"/>
      </w:r>
      <w:proofErr w:type="gramStart"/>
      <w:r w:rsidRPr="005C2B40">
        <w:rPr>
          <w:rFonts w:eastAsia="Calibri"/>
          <w:szCs w:val="24"/>
          <w:lang w:eastAsia="en-US"/>
        </w:rPr>
        <w:lastRenderedPageBreak/>
        <w:t>(66)</w:t>
      </w:r>
      <w:r w:rsidRPr="005C2B40">
        <w:rPr>
          <w:rFonts w:eastAsia="Calibri"/>
          <w:szCs w:val="24"/>
          <w:lang w:eastAsia="en-US"/>
        </w:rPr>
        <w:tab/>
        <w:t>The Commission’s State of Nature Report from 2020 has shown that a substantial share of the information reported by Member States in accordance with Article 17 of Council Directive 92/43/EEC</w:t>
      </w:r>
      <w:r w:rsidRPr="005C2B40">
        <w:rPr>
          <w:rFonts w:eastAsia="Calibri"/>
          <w:szCs w:val="24"/>
          <w:vertAlign w:val="superscript"/>
          <w:lang w:eastAsia="en-US"/>
        </w:rPr>
        <w:footnoteReference w:id="51"/>
      </w:r>
      <w:r w:rsidRPr="005C2B40">
        <w:rPr>
          <w:rFonts w:eastAsia="Calibri"/>
          <w:szCs w:val="24"/>
          <w:lang w:eastAsia="en-US"/>
        </w:rPr>
        <w:t xml:space="preserve"> and Article 12 of Directive 2009/147/EC, in particular on the conservation status and trends of the habitats and species they protect, comes from partial surveys or is based only on expert judgment.</w:t>
      </w:r>
      <w:proofErr w:type="gramEnd"/>
      <w:r w:rsidRPr="005C2B40">
        <w:rPr>
          <w:rFonts w:eastAsia="Calibri"/>
          <w:szCs w:val="24"/>
          <w:lang w:eastAsia="en-US"/>
        </w:rPr>
        <w:t xml:space="preserve"> That Report also showed that the status of several habitat types and species protected under Directive 92/43/EEC is still unknown. Filling in those knowledge gaps and investing in monitoring and surveillance are necessary in order to underpin robust and science-based national restoration plans. In order to increase the </w:t>
      </w:r>
      <w:r w:rsidRPr="005C2B40">
        <w:rPr>
          <w:szCs w:val="24"/>
          <w:lang w:eastAsia="en-US"/>
        </w:rPr>
        <w:t>timeliness,</w:t>
      </w:r>
      <w:r w:rsidRPr="005C2B40">
        <w:rPr>
          <w:rFonts w:eastAsia="Calibri"/>
          <w:szCs w:val="24"/>
          <w:lang w:eastAsia="en-US"/>
        </w:rPr>
        <w:t xml:space="preserve"> effectiveness </w:t>
      </w:r>
      <w:r w:rsidRPr="005C2B40">
        <w:rPr>
          <w:szCs w:val="24"/>
          <w:lang w:eastAsia="en-US"/>
        </w:rPr>
        <w:t xml:space="preserve">and coherence </w:t>
      </w:r>
      <w:r w:rsidRPr="005C2B40">
        <w:rPr>
          <w:rFonts w:eastAsia="Calibri"/>
          <w:szCs w:val="24"/>
          <w:lang w:eastAsia="en-US"/>
        </w:rPr>
        <w:t>of various monitoring methods, the monitoring and surveillance should make best possible use of the results of Union-funded research and innovation projects, new technologies, such as in-situ monitoring and remote sensing using space data and services delivered under the Union’s Space programme (EGNOS/Galileo and Copernicus). The EU missions ‘Restore Our Ocean and Waters’, ‘Adaptation to Climate Change’, and ‘A Soil Deal for Europe’ will support the implementation of the restoration targets</w:t>
      </w:r>
      <w:r w:rsidRPr="005C2B40">
        <w:rPr>
          <w:rFonts w:eastAsia="Calibri"/>
          <w:szCs w:val="24"/>
          <w:vertAlign w:val="superscript"/>
          <w:lang w:eastAsia="en-US"/>
        </w:rPr>
        <w:footnoteReference w:id="52"/>
      </w:r>
      <w:r w:rsidRPr="005C2B40">
        <w:rPr>
          <w:rFonts w:eastAsia="Calibri"/>
          <w:szCs w:val="24"/>
          <w:lang w:eastAsia="en-US"/>
        </w:rPr>
        <w:t>.</w:t>
      </w:r>
    </w:p>
    <w:p w14:paraId="726D9110" w14:textId="77777777" w:rsidR="00D361B0" w:rsidRPr="005C2B40" w:rsidRDefault="00D361B0" w:rsidP="00D361B0">
      <w:pPr>
        <w:widowControl/>
        <w:suppressAutoHyphens/>
        <w:spacing w:before="120" w:after="120" w:line="360" w:lineRule="auto"/>
        <w:ind w:left="567" w:right="-1" w:hanging="567"/>
        <w:rPr>
          <w:rFonts w:eastAsia="Calibri"/>
          <w:b/>
          <w:i/>
          <w:szCs w:val="24"/>
          <w:lang w:eastAsia="en-US"/>
        </w:rPr>
      </w:pPr>
      <w:proofErr w:type="gramStart"/>
      <w:r w:rsidRPr="005C2B40">
        <w:rPr>
          <w:rFonts w:eastAsia="Calibri"/>
          <w:b/>
          <w:i/>
          <w:szCs w:val="24"/>
          <w:lang w:eastAsia="en-US"/>
        </w:rPr>
        <w:t>(66a) Considering the particular technical and financial challenges associated with mapping and monitoring marine environments, Member States may, as a complement to information reported in accordance with Article 17 of Directive 92/43/EEC and in accordance with Article 17 of Directive 2008/56/EC, use information about pressures and threats or other relevant information as a basis for extrapolation when assessing the condition of marine habitats listed in Annex II.</w:t>
      </w:r>
      <w:proofErr w:type="gramEnd"/>
      <w:r w:rsidRPr="005C2B40">
        <w:rPr>
          <w:rFonts w:eastAsia="Calibri"/>
          <w:b/>
          <w:i/>
          <w:szCs w:val="24"/>
          <w:lang w:eastAsia="en-US"/>
        </w:rPr>
        <w:t xml:space="preserve"> Such an approach </w:t>
      </w:r>
      <w:proofErr w:type="gramStart"/>
      <w:r w:rsidRPr="005C2B40">
        <w:rPr>
          <w:rFonts w:eastAsia="Calibri"/>
          <w:b/>
          <w:i/>
          <w:szCs w:val="24"/>
          <w:lang w:eastAsia="en-US"/>
        </w:rPr>
        <w:t>may thereby also be used</w:t>
      </w:r>
      <w:proofErr w:type="gramEnd"/>
      <w:r w:rsidRPr="005C2B40">
        <w:rPr>
          <w:rFonts w:eastAsia="Calibri"/>
          <w:b/>
          <w:i/>
          <w:szCs w:val="24"/>
          <w:lang w:eastAsia="en-US"/>
        </w:rPr>
        <w:t xml:space="preserve"> as a basis for planning restoration measures in marine habitats in accordance with this Regulation. The overall assessment of the condition of marine habitats listed in Annex II </w:t>
      </w:r>
      <w:proofErr w:type="gramStart"/>
      <w:r w:rsidRPr="005C2B40">
        <w:rPr>
          <w:rFonts w:eastAsia="Calibri"/>
          <w:b/>
          <w:i/>
          <w:szCs w:val="24"/>
          <w:lang w:eastAsia="en-US"/>
        </w:rPr>
        <w:t>should be based</w:t>
      </w:r>
      <w:proofErr w:type="gramEnd"/>
      <w:r w:rsidRPr="005C2B40">
        <w:rPr>
          <w:rFonts w:eastAsia="Calibri"/>
          <w:b/>
          <w:i/>
          <w:szCs w:val="24"/>
          <w:lang w:eastAsia="en-US"/>
        </w:rPr>
        <w:t xml:space="preserve"> on the best available knowledge and latest technical and scientific progress.</w:t>
      </w:r>
    </w:p>
    <w:p w14:paraId="7062F9C2" w14:textId="77777777" w:rsidR="00D361B0" w:rsidRPr="005C2B40" w:rsidRDefault="00D361B0" w:rsidP="00D361B0">
      <w:pPr>
        <w:widowControl/>
        <w:spacing w:after="200" w:line="276" w:lineRule="auto"/>
        <w:rPr>
          <w:rFonts w:eastAsia="Calibri"/>
          <w:b/>
          <w:szCs w:val="24"/>
          <w:u w:val="single"/>
          <w:lang w:eastAsia="en-US"/>
        </w:rPr>
      </w:pPr>
      <w:r w:rsidRPr="005C2B40">
        <w:rPr>
          <w:rFonts w:eastAsia="Calibri"/>
          <w:b/>
          <w:szCs w:val="24"/>
          <w:u w:val="single"/>
          <w:lang w:eastAsia="en-US"/>
        </w:rPr>
        <w:br w:type="page"/>
      </w:r>
    </w:p>
    <w:p w14:paraId="20146FDB" w14:textId="77777777" w:rsidR="00D361B0" w:rsidRPr="005C2B40" w:rsidRDefault="00D361B0" w:rsidP="00D361B0">
      <w:pPr>
        <w:widowControl/>
        <w:suppressAutoHyphens/>
        <w:spacing w:before="120" w:after="120" w:line="360" w:lineRule="auto"/>
        <w:ind w:left="567" w:right="-1" w:hanging="567"/>
        <w:rPr>
          <w:rFonts w:eastAsia="Calibri"/>
          <w:szCs w:val="24"/>
          <w:lang w:eastAsia="en-US"/>
        </w:rPr>
      </w:pPr>
      <w:r w:rsidRPr="005C2B40">
        <w:rPr>
          <w:rFonts w:eastAsia="Calibri"/>
          <w:szCs w:val="24"/>
          <w:lang w:eastAsia="en-US"/>
        </w:rPr>
        <w:lastRenderedPageBreak/>
        <w:t>(67)</w:t>
      </w:r>
      <w:r w:rsidRPr="005C2B40">
        <w:rPr>
          <w:rFonts w:eastAsia="Calibri"/>
          <w:szCs w:val="24"/>
          <w:lang w:eastAsia="en-US"/>
        </w:rPr>
        <w:tab/>
        <w:t xml:space="preserve">In order to monitor the progress in implementing the national restoration plans, the restoration measures put in place, the areas subject to restoration measures, and the data on the inventory of barriers to river continuity, a system should be introduced requiring Member States to set up, keep up-to-date and make accessible relevant data on results from such monitoring. The electronic reporting of data to the Commission should make use of EEA’s </w:t>
      </w:r>
      <w:proofErr w:type="spellStart"/>
      <w:r w:rsidRPr="005C2B40">
        <w:rPr>
          <w:rFonts w:eastAsia="Calibri"/>
          <w:szCs w:val="24"/>
          <w:lang w:eastAsia="en-US"/>
        </w:rPr>
        <w:t>Reportnet</w:t>
      </w:r>
      <w:proofErr w:type="spellEnd"/>
      <w:r w:rsidRPr="005C2B40">
        <w:rPr>
          <w:rFonts w:eastAsia="Calibri"/>
          <w:szCs w:val="24"/>
          <w:lang w:eastAsia="en-US"/>
        </w:rPr>
        <w:t xml:space="preserve"> system and should aim to keep the administrative burden on all entities as limited as possible. </w:t>
      </w:r>
      <w:proofErr w:type="gramStart"/>
      <w:r w:rsidRPr="005C2B40">
        <w:rPr>
          <w:rFonts w:eastAsia="Calibri"/>
          <w:szCs w:val="24"/>
          <w:lang w:eastAsia="en-US"/>
        </w:rPr>
        <w:t>To ensure an appropriate infrastructure for public access, reporting and data-sharing between public authorities, Member States should, where relevant, base the data specifications on those referred to in Directive 2003/4/EC of the European Parliament and of the Council</w:t>
      </w:r>
      <w:r w:rsidRPr="005C2B40">
        <w:rPr>
          <w:rFonts w:eastAsia="Calibri"/>
          <w:szCs w:val="24"/>
          <w:vertAlign w:val="superscript"/>
          <w:lang w:eastAsia="en-US"/>
        </w:rPr>
        <w:footnoteReference w:id="53"/>
      </w:r>
      <w:r w:rsidRPr="005C2B40">
        <w:rPr>
          <w:rFonts w:eastAsia="Calibri"/>
          <w:szCs w:val="24"/>
          <w:lang w:eastAsia="en-US"/>
        </w:rPr>
        <w:t>, Directive 2007/2/EC of the European Parliament and of the Council</w:t>
      </w:r>
      <w:r w:rsidRPr="005C2B40">
        <w:rPr>
          <w:rFonts w:eastAsia="Calibri"/>
          <w:szCs w:val="24"/>
          <w:vertAlign w:val="superscript"/>
          <w:lang w:eastAsia="en-US"/>
        </w:rPr>
        <w:footnoteReference w:id="54"/>
      </w:r>
      <w:r w:rsidRPr="005C2B40">
        <w:rPr>
          <w:rFonts w:eastAsia="Calibri"/>
          <w:szCs w:val="24"/>
          <w:lang w:eastAsia="en-US"/>
        </w:rPr>
        <w:t xml:space="preserve"> and Directive (EU) 2019/1024 of the European Parliament and of the Council</w:t>
      </w:r>
      <w:r w:rsidRPr="005C2B40">
        <w:rPr>
          <w:rFonts w:eastAsia="Calibri"/>
          <w:szCs w:val="24"/>
          <w:vertAlign w:val="superscript"/>
          <w:lang w:eastAsia="en-US"/>
        </w:rPr>
        <w:footnoteReference w:id="55"/>
      </w:r>
      <w:r w:rsidRPr="005C2B40">
        <w:rPr>
          <w:rFonts w:eastAsia="Calibri"/>
          <w:szCs w:val="24"/>
          <w:lang w:eastAsia="en-US"/>
        </w:rPr>
        <w:t>.</w:t>
      </w:r>
      <w:proofErr w:type="gramEnd"/>
    </w:p>
    <w:p w14:paraId="4B13D915" w14:textId="77777777" w:rsidR="00D361B0" w:rsidRPr="005C2B40" w:rsidRDefault="00D361B0" w:rsidP="00D361B0">
      <w:pPr>
        <w:widowControl/>
        <w:suppressAutoHyphens/>
        <w:spacing w:before="120" w:after="120" w:line="360" w:lineRule="auto"/>
        <w:ind w:left="567" w:right="-1" w:hanging="567"/>
        <w:rPr>
          <w:rFonts w:eastAsia="Calibri"/>
          <w:color w:val="000000"/>
          <w:szCs w:val="24"/>
          <w:lang w:eastAsia="en-US"/>
        </w:rPr>
      </w:pPr>
      <w:r w:rsidRPr="005C2B40">
        <w:rPr>
          <w:rFonts w:eastAsia="Calibri"/>
          <w:szCs w:val="24"/>
          <w:lang w:eastAsia="en-US"/>
        </w:rPr>
        <w:t>(68)</w:t>
      </w:r>
      <w:r w:rsidRPr="005C2B40">
        <w:rPr>
          <w:rFonts w:eastAsia="Calibri"/>
          <w:szCs w:val="24"/>
          <w:lang w:eastAsia="en-US"/>
        </w:rPr>
        <w:tab/>
        <w:t>In order to ensure an effective implementation of this Regulation, the Commission should support Member States upon request through the Technical Support Instrument</w:t>
      </w:r>
      <w:r w:rsidRPr="005C2B40">
        <w:rPr>
          <w:rFonts w:eastAsia="Calibri"/>
          <w:szCs w:val="24"/>
          <w:vertAlign w:val="superscript"/>
          <w:lang w:eastAsia="en-US"/>
        </w:rPr>
        <w:footnoteReference w:id="56"/>
      </w:r>
      <w:r w:rsidRPr="005C2B40">
        <w:rPr>
          <w:rFonts w:eastAsia="Calibri"/>
          <w:szCs w:val="24"/>
          <w:lang w:eastAsia="en-US"/>
        </w:rPr>
        <w:t>, which provides tailor-made technical support</w:t>
      </w:r>
      <w:r w:rsidRPr="005C2B40">
        <w:rPr>
          <w:rFonts w:eastAsia="Calibri"/>
          <w:color w:val="1F497D"/>
          <w:szCs w:val="24"/>
          <w:lang w:eastAsia="en-US"/>
        </w:rPr>
        <w:t xml:space="preserve"> </w:t>
      </w:r>
      <w:r w:rsidRPr="005C2B40">
        <w:rPr>
          <w:rFonts w:eastAsia="Calibri"/>
          <w:szCs w:val="24"/>
          <w:lang w:eastAsia="en-US"/>
        </w:rPr>
        <w:t>to design and implement reforms. The technical support involves, for example, strengthening the administrative capacity, harmonising the legislative frameworks, and sharing relevant best practices.</w:t>
      </w:r>
    </w:p>
    <w:p w14:paraId="537BE121" w14:textId="77777777" w:rsidR="00D361B0" w:rsidRPr="005C2B40" w:rsidRDefault="00D361B0" w:rsidP="00D361B0">
      <w:pPr>
        <w:widowControl/>
        <w:suppressAutoHyphens/>
        <w:spacing w:before="120" w:after="120" w:line="360" w:lineRule="auto"/>
        <w:ind w:left="567" w:right="-1" w:hanging="567"/>
        <w:rPr>
          <w:rFonts w:eastAsia="Calibri"/>
          <w:szCs w:val="24"/>
          <w:lang w:eastAsia="en-US"/>
        </w:rPr>
      </w:pPr>
      <w:r w:rsidRPr="005C2B40">
        <w:rPr>
          <w:rFonts w:eastAsia="Calibri"/>
          <w:szCs w:val="24"/>
          <w:lang w:eastAsia="en-US"/>
        </w:rPr>
        <w:t>(69)</w:t>
      </w:r>
      <w:r w:rsidRPr="005C2B40">
        <w:rPr>
          <w:rFonts w:eastAsia="Calibri"/>
          <w:szCs w:val="24"/>
          <w:lang w:eastAsia="en-US"/>
        </w:rPr>
        <w:tab/>
        <w:t xml:space="preserve">The Commission should report on the progress made by Member States towards meeting the restoration targets and obligations of this Regulation </w:t>
      </w:r>
      <w:proofErr w:type="gramStart"/>
      <w:r w:rsidRPr="005C2B40">
        <w:rPr>
          <w:rFonts w:eastAsia="Calibri"/>
          <w:szCs w:val="24"/>
          <w:lang w:eastAsia="en-US"/>
        </w:rPr>
        <w:t>on the basis of</w:t>
      </w:r>
      <w:proofErr w:type="gramEnd"/>
      <w:r w:rsidRPr="005C2B40">
        <w:rPr>
          <w:rFonts w:eastAsia="Calibri"/>
          <w:szCs w:val="24"/>
          <w:lang w:eastAsia="en-US"/>
        </w:rPr>
        <w:t xml:space="preserve"> Union-wide progress reports drawn up by the EEA as well as other analysis and reports made available by Member States in relevant policy areas such as nature, marine and water policy.</w:t>
      </w:r>
    </w:p>
    <w:p w14:paraId="52789B69" w14:textId="77777777" w:rsidR="00D361B0" w:rsidRPr="005C2B40" w:rsidRDefault="00D361B0" w:rsidP="00D361B0">
      <w:pPr>
        <w:widowControl/>
        <w:suppressAutoHyphens/>
        <w:spacing w:before="120" w:after="120" w:line="360" w:lineRule="auto"/>
        <w:ind w:left="567" w:right="-1" w:hanging="567"/>
        <w:rPr>
          <w:rFonts w:eastAsia="Calibri"/>
          <w:szCs w:val="24"/>
          <w:lang w:eastAsia="en-US"/>
        </w:rPr>
      </w:pPr>
      <w:r w:rsidRPr="005C2B40">
        <w:rPr>
          <w:rFonts w:eastAsia="Calibri"/>
          <w:szCs w:val="24"/>
          <w:lang w:eastAsia="en-US"/>
        </w:rPr>
        <w:br w:type="page"/>
      </w:r>
      <w:proofErr w:type="gramStart"/>
      <w:r w:rsidRPr="005C2B40">
        <w:rPr>
          <w:rFonts w:eastAsia="Calibri"/>
          <w:szCs w:val="24"/>
          <w:lang w:eastAsia="en-US"/>
        </w:rPr>
        <w:lastRenderedPageBreak/>
        <w:t>(70)</w:t>
      </w:r>
      <w:r w:rsidRPr="005C2B40">
        <w:rPr>
          <w:rFonts w:eastAsia="Calibri"/>
          <w:szCs w:val="24"/>
          <w:lang w:eastAsia="en-US"/>
        </w:rPr>
        <w:tab/>
        <w:t>To ensure the achievement of the targets and obligations set out in this Regulation, it is of utmost importance that adequate private and public investments are made in restoration, Member States should integrate expenditure for biodiversity objectives, including in relation to opportunity and transition costs resulting from the implementation of the national restoration plans, in their national budgets and reflect how Union funding is used.</w:t>
      </w:r>
      <w:proofErr w:type="gramEnd"/>
      <w:r w:rsidRPr="005C2B40">
        <w:rPr>
          <w:rFonts w:eastAsia="Calibri"/>
          <w:szCs w:val="24"/>
          <w:lang w:eastAsia="en-US"/>
        </w:rPr>
        <w:t xml:space="preserve"> </w:t>
      </w:r>
      <w:proofErr w:type="gramStart"/>
      <w:r w:rsidRPr="005C2B40">
        <w:rPr>
          <w:rFonts w:eastAsia="Calibri"/>
          <w:szCs w:val="24"/>
          <w:lang w:eastAsia="en-US"/>
        </w:rPr>
        <w:t>Regarding the Union funding, expenditure under the Union budget and Union financing programmes, such as the Programme for the Environment and Climate Action (LIFE)</w:t>
      </w:r>
      <w:r w:rsidRPr="005C2B40">
        <w:rPr>
          <w:rFonts w:eastAsia="Calibri"/>
          <w:szCs w:val="24"/>
          <w:vertAlign w:val="superscript"/>
          <w:lang w:eastAsia="en-US"/>
        </w:rPr>
        <w:footnoteReference w:id="57"/>
      </w:r>
      <w:r w:rsidRPr="005C2B40">
        <w:rPr>
          <w:rFonts w:eastAsia="Calibri"/>
          <w:szCs w:val="24"/>
          <w:lang w:eastAsia="en-US"/>
        </w:rPr>
        <w:t xml:space="preserve">, the </w:t>
      </w:r>
      <w:hyperlink r:id="rId9">
        <w:r w:rsidRPr="005C2B40">
          <w:rPr>
            <w:rFonts w:eastAsia="Calibri"/>
            <w:szCs w:val="24"/>
            <w:lang w:eastAsia="en-US"/>
          </w:rPr>
          <w:t>European Maritime Fisheries and Aquaculture Fund</w:t>
        </w:r>
      </w:hyperlink>
      <w:r w:rsidRPr="005C2B40">
        <w:rPr>
          <w:rFonts w:eastAsia="Calibri"/>
          <w:szCs w:val="24"/>
          <w:lang w:eastAsia="en-US"/>
        </w:rPr>
        <w:t> (EMFAF)</w:t>
      </w:r>
      <w:r w:rsidRPr="005C2B40">
        <w:rPr>
          <w:rFonts w:eastAsia="Calibri"/>
          <w:szCs w:val="24"/>
          <w:vertAlign w:val="superscript"/>
          <w:lang w:eastAsia="en-US"/>
        </w:rPr>
        <w:footnoteReference w:id="58"/>
      </w:r>
      <w:r w:rsidRPr="005C2B40">
        <w:rPr>
          <w:rFonts w:eastAsia="Calibri"/>
          <w:szCs w:val="24"/>
          <w:lang w:eastAsia="en-US"/>
        </w:rPr>
        <w:t xml:space="preserve">, the </w:t>
      </w:r>
      <w:hyperlink r:id="rId10">
        <w:r w:rsidRPr="005C2B40">
          <w:rPr>
            <w:rFonts w:eastAsia="Calibri"/>
            <w:szCs w:val="24"/>
            <w:lang w:eastAsia="en-US"/>
          </w:rPr>
          <w:t>European Agricultural Fund for Rural Development</w:t>
        </w:r>
      </w:hyperlink>
      <w:r w:rsidRPr="005C2B40">
        <w:rPr>
          <w:rFonts w:eastAsia="Calibri"/>
          <w:szCs w:val="24"/>
          <w:lang w:eastAsia="en-US"/>
        </w:rPr>
        <w:t> (EAFRD)</w:t>
      </w:r>
      <w:r w:rsidRPr="005C2B40">
        <w:rPr>
          <w:rFonts w:eastAsia="Calibri"/>
          <w:szCs w:val="24"/>
          <w:vertAlign w:val="superscript"/>
          <w:lang w:eastAsia="en-US"/>
        </w:rPr>
        <w:footnoteReference w:id="59"/>
      </w:r>
      <w:r w:rsidRPr="005C2B40">
        <w:rPr>
          <w:rFonts w:eastAsia="Calibri"/>
          <w:szCs w:val="24"/>
          <w:lang w:eastAsia="en-US"/>
        </w:rPr>
        <w:t xml:space="preserve">, the </w:t>
      </w:r>
      <w:hyperlink r:id="rId11">
        <w:r w:rsidRPr="005C2B40">
          <w:rPr>
            <w:rFonts w:eastAsia="Calibri"/>
            <w:szCs w:val="24"/>
            <w:lang w:eastAsia="en-US"/>
          </w:rPr>
          <w:t>European Agricultural Guarantee Fund</w:t>
        </w:r>
      </w:hyperlink>
      <w:r w:rsidRPr="005C2B40">
        <w:rPr>
          <w:rFonts w:eastAsia="Calibri"/>
          <w:szCs w:val="24"/>
          <w:lang w:eastAsia="en-US"/>
        </w:rPr>
        <w:t xml:space="preserve"> (EAGF), the </w:t>
      </w:r>
      <w:hyperlink r:id="rId12">
        <w:r w:rsidRPr="005C2B40">
          <w:rPr>
            <w:rFonts w:eastAsia="Calibri"/>
            <w:szCs w:val="24"/>
            <w:lang w:eastAsia="en-US"/>
          </w:rPr>
          <w:t>European Regional Development Fund</w:t>
        </w:r>
      </w:hyperlink>
      <w:r w:rsidRPr="005C2B40">
        <w:rPr>
          <w:rFonts w:eastAsia="Calibri"/>
          <w:szCs w:val="24"/>
          <w:lang w:eastAsia="en-US"/>
        </w:rPr>
        <w:t xml:space="preserve"> (ERDF), the </w:t>
      </w:r>
      <w:hyperlink r:id="rId13">
        <w:r w:rsidRPr="005C2B40">
          <w:rPr>
            <w:rFonts w:eastAsia="Calibri"/>
            <w:szCs w:val="24"/>
            <w:lang w:eastAsia="en-US"/>
          </w:rPr>
          <w:t>Cohesion Fund</w:t>
        </w:r>
        <w:r w:rsidRPr="005C2B40">
          <w:rPr>
            <w:rFonts w:eastAsia="Calibri"/>
            <w:szCs w:val="24"/>
            <w:vertAlign w:val="superscript"/>
            <w:lang w:eastAsia="en-US"/>
          </w:rPr>
          <w:footnoteReference w:id="60"/>
        </w:r>
      </w:hyperlink>
      <w:r w:rsidRPr="005C2B40">
        <w:rPr>
          <w:rFonts w:eastAsia="Calibri"/>
          <w:szCs w:val="24"/>
          <w:lang w:eastAsia="en-US"/>
        </w:rPr>
        <w:t xml:space="preserve"> and the Just Transition Fund</w:t>
      </w:r>
      <w:r w:rsidRPr="005C2B40">
        <w:rPr>
          <w:rFonts w:eastAsia="Calibri"/>
          <w:szCs w:val="24"/>
          <w:vertAlign w:val="superscript"/>
          <w:lang w:eastAsia="en-US"/>
        </w:rPr>
        <w:footnoteReference w:id="61"/>
      </w:r>
      <w:r w:rsidRPr="005C2B40">
        <w:rPr>
          <w:rFonts w:eastAsia="Calibri"/>
          <w:szCs w:val="24"/>
          <w:lang w:eastAsia="en-US"/>
        </w:rPr>
        <w:t>, as well as t</w:t>
      </w:r>
      <w:r w:rsidRPr="005C2B40">
        <w:rPr>
          <w:rFonts w:eastAsia="Calibri"/>
          <w:color w:val="000000"/>
          <w:szCs w:val="24"/>
          <w:shd w:val="clear" w:color="auto" w:fill="FFFFFF"/>
          <w:lang w:eastAsia="en-US"/>
        </w:rPr>
        <w:t>he Union framework programme for research and innovation, Horizon Europe</w:t>
      </w:r>
      <w:r w:rsidRPr="005C2B40">
        <w:rPr>
          <w:rFonts w:eastAsia="Calibri"/>
          <w:color w:val="000000"/>
          <w:szCs w:val="24"/>
          <w:vertAlign w:val="superscript"/>
          <w:lang w:eastAsia="en-US"/>
        </w:rPr>
        <w:footnoteReference w:id="62"/>
      </w:r>
      <w:r w:rsidRPr="005C2B40">
        <w:rPr>
          <w:rFonts w:eastAsia="Calibri"/>
          <w:color w:val="000000"/>
          <w:szCs w:val="24"/>
          <w:shd w:val="clear" w:color="auto" w:fill="FFFFFF"/>
          <w:lang w:eastAsia="en-US"/>
        </w:rPr>
        <w:t xml:space="preserve">, </w:t>
      </w:r>
      <w:r w:rsidRPr="005C2B40">
        <w:rPr>
          <w:rFonts w:eastAsia="Calibri"/>
          <w:szCs w:val="24"/>
          <w:lang w:eastAsia="en-US"/>
        </w:rPr>
        <w:t>contributes to biodiversity objectives</w:t>
      </w:r>
      <w:r w:rsidRPr="005C2B40">
        <w:rPr>
          <w:rFonts w:eastAsia="Calibri"/>
          <w:color w:val="000000"/>
          <w:szCs w:val="24"/>
          <w:shd w:val="clear" w:color="auto" w:fill="FFFFFF"/>
          <w:lang w:eastAsia="en-US"/>
        </w:rPr>
        <w:t xml:space="preserve"> with the ambition to dedicate 7,5 % in 2024, and 10 % in 2026 and in 2027 of annual spending under the 2021-2027 Multiannual Financial Framework</w:t>
      </w:r>
      <w:r w:rsidRPr="005C2B40">
        <w:rPr>
          <w:rFonts w:eastAsia="Calibri"/>
          <w:color w:val="000000"/>
          <w:szCs w:val="24"/>
          <w:vertAlign w:val="superscript"/>
          <w:lang w:eastAsia="en-US"/>
        </w:rPr>
        <w:footnoteReference w:id="63"/>
      </w:r>
      <w:r w:rsidRPr="005C2B40">
        <w:rPr>
          <w:rFonts w:eastAsia="Calibri"/>
          <w:color w:val="000000"/>
          <w:szCs w:val="24"/>
          <w:shd w:val="clear" w:color="auto" w:fill="FFFFFF"/>
          <w:lang w:eastAsia="en-US"/>
        </w:rPr>
        <w:t xml:space="preserve"> </w:t>
      </w:r>
      <w:r w:rsidRPr="005C2B40">
        <w:rPr>
          <w:rFonts w:eastAsia="Calibri"/>
          <w:szCs w:val="24"/>
          <w:lang w:eastAsia="en-US"/>
        </w:rPr>
        <w:t>to biodiversity objectives.</w:t>
      </w:r>
      <w:proofErr w:type="gramEnd"/>
      <w:r w:rsidRPr="005C2B40">
        <w:rPr>
          <w:rFonts w:eastAsia="Calibri"/>
          <w:szCs w:val="24"/>
          <w:lang w:eastAsia="en-US"/>
        </w:rPr>
        <w:t xml:space="preserve"> </w:t>
      </w:r>
    </w:p>
    <w:p w14:paraId="77EEDE9D" w14:textId="77777777" w:rsidR="00D361B0" w:rsidRPr="005C2B40" w:rsidRDefault="00D361B0" w:rsidP="00D361B0">
      <w:pPr>
        <w:widowControl/>
        <w:suppressAutoHyphens/>
        <w:spacing w:before="120" w:after="120" w:line="360" w:lineRule="auto"/>
        <w:ind w:left="567" w:right="-1"/>
        <w:rPr>
          <w:rFonts w:eastAsia="Calibri"/>
          <w:szCs w:val="24"/>
          <w:lang w:eastAsia="en-US"/>
        </w:rPr>
      </w:pPr>
      <w:r w:rsidRPr="005C2B40">
        <w:rPr>
          <w:rFonts w:eastAsia="Calibri"/>
          <w:szCs w:val="24"/>
          <w:lang w:eastAsia="en-US"/>
        </w:rPr>
        <w:br w:type="page"/>
      </w:r>
      <w:r w:rsidRPr="005C2B40">
        <w:rPr>
          <w:rFonts w:eastAsia="Calibri"/>
          <w:szCs w:val="24"/>
          <w:lang w:eastAsia="en-US"/>
        </w:rPr>
        <w:lastRenderedPageBreak/>
        <w:t xml:space="preserve">The </w:t>
      </w:r>
      <w:hyperlink r:id="rId14">
        <w:r w:rsidRPr="005C2B40">
          <w:rPr>
            <w:rFonts w:eastAsia="Calibri"/>
            <w:szCs w:val="24"/>
            <w:lang w:eastAsia="en-US"/>
          </w:rPr>
          <w:t>Recovery and Resilience Facility</w:t>
        </w:r>
      </w:hyperlink>
      <w:r w:rsidRPr="005C2B40">
        <w:rPr>
          <w:rFonts w:eastAsia="Calibri"/>
          <w:szCs w:val="24"/>
          <w:lang w:eastAsia="en-US"/>
        </w:rPr>
        <w:t> (RRF)</w:t>
      </w:r>
      <w:r w:rsidRPr="005C2B40">
        <w:rPr>
          <w:rFonts w:eastAsia="Calibri"/>
          <w:szCs w:val="24"/>
          <w:vertAlign w:val="superscript"/>
          <w:lang w:eastAsia="en-US"/>
        </w:rPr>
        <w:footnoteReference w:id="64"/>
      </w:r>
      <w:r w:rsidRPr="005C2B40">
        <w:rPr>
          <w:rFonts w:eastAsia="Calibri"/>
          <w:szCs w:val="24"/>
          <w:lang w:eastAsia="en-US"/>
        </w:rPr>
        <w:t xml:space="preserve"> is a further source of funding for the protection and restoration of biodiversity and ecosystems. With reference to the LIFE Programme, special attention </w:t>
      </w:r>
      <w:proofErr w:type="gramStart"/>
      <w:r w:rsidRPr="005C2B40">
        <w:rPr>
          <w:rFonts w:eastAsia="Calibri"/>
          <w:szCs w:val="24"/>
          <w:lang w:eastAsia="en-US"/>
        </w:rPr>
        <w:t>should be given</w:t>
      </w:r>
      <w:proofErr w:type="gramEnd"/>
      <w:r w:rsidRPr="005C2B40">
        <w:rPr>
          <w:rFonts w:eastAsia="Calibri"/>
          <w:szCs w:val="24"/>
          <w:lang w:eastAsia="en-US"/>
        </w:rPr>
        <w:t xml:space="preserve"> to the appropriate use of the Strategic Nature Projects (</w:t>
      </w:r>
      <w:proofErr w:type="spellStart"/>
      <w:r w:rsidRPr="005C2B40">
        <w:rPr>
          <w:rFonts w:eastAsia="Calibri"/>
          <w:szCs w:val="24"/>
          <w:lang w:eastAsia="en-US"/>
        </w:rPr>
        <w:t>SNaPs</w:t>
      </w:r>
      <w:proofErr w:type="spellEnd"/>
      <w:r w:rsidRPr="005C2B40">
        <w:rPr>
          <w:rFonts w:eastAsia="Calibri"/>
          <w:szCs w:val="24"/>
          <w:lang w:eastAsia="en-US"/>
        </w:rPr>
        <w:t>) as a specific tool that could support the implementation of this Regulation, by way of mainstreaming available financial resources in an effective and efficient way.</w:t>
      </w:r>
    </w:p>
    <w:p w14:paraId="21DF1437" w14:textId="77777777" w:rsidR="00D361B0" w:rsidRPr="005C2B40" w:rsidRDefault="00D361B0" w:rsidP="00D361B0">
      <w:pPr>
        <w:widowControl/>
        <w:suppressAutoHyphens/>
        <w:spacing w:before="120" w:after="120" w:line="360" w:lineRule="auto"/>
        <w:ind w:left="567" w:right="-1" w:hanging="567"/>
        <w:rPr>
          <w:rFonts w:eastAsia="Calibri"/>
          <w:szCs w:val="24"/>
          <w:lang w:eastAsia="en-US"/>
        </w:rPr>
      </w:pPr>
      <w:r w:rsidRPr="005C2B40">
        <w:rPr>
          <w:rFonts w:eastAsia="Calibri"/>
          <w:szCs w:val="24"/>
          <w:lang w:eastAsia="en-US"/>
        </w:rPr>
        <w:t>(71)</w:t>
      </w:r>
      <w:r w:rsidRPr="005C2B40">
        <w:rPr>
          <w:rFonts w:eastAsia="Calibri"/>
          <w:szCs w:val="24"/>
          <w:lang w:eastAsia="en-US"/>
        </w:rPr>
        <w:tab/>
        <w:t xml:space="preserve">A range of EU, national and private initiatives are available to stimulate private financing, such as the </w:t>
      </w:r>
      <w:proofErr w:type="spellStart"/>
      <w:r w:rsidRPr="005C2B40">
        <w:rPr>
          <w:rFonts w:eastAsia="Calibri"/>
          <w:szCs w:val="24"/>
          <w:lang w:eastAsia="en-US"/>
        </w:rPr>
        <w:t>InvestEU</w:t>
      </w:r>
      <w:proofErr w:type="spellEnd"/>
      <w:r w:rsidRPr="005C2B40">
        <w:rPr>
          <w:rFonts w:eastAsia="Calibri"/>
          <w:szCs w:val="24"/>
          <w:lang w:eastAsia="en-US"/>
        </w:rPr>
        <w:t xml:space="preserve"> Programme</w:t>
      </w:r>
      <w:r w:rsidRPr="005C2B40">
        <w:rPr>
          <w:rFonts w:eastAsia="Calibri"/>
          <w:szCs w:val="24"/>
          <w:vertAlign w:val="superscript"/>
          <w:lang w:eastAsia="en-US"/>
        </w:rPr>
        <w:footnoteReference w:id="65"/>
      </w:r>
      <w:r w:rsidRPr="005C2B40">
        <w:rPr>
          <w:rFonts w:eastAsia="Calibri"/>
          <w:color w:val="000000"/>
          <w:szCs w:val="24"/>
          <w:lang w:eastAsia="en-US"/>
        </w:rPr>
        <w:t>,</w:t>
      </w:r>
      <w:r w:rsidRPr="005C2B40">
        <w:rPr>
          <w:rFonts w:eastAsia="Calibri"/>
          <w:szCs w:val="24"/>
          <w:lang w:eastAsia="en-US"/>
        </w:rPr>
        <w:t xml:space="preserve"> </w:t>
      </w:r>
      <w:r w:rsidRPr="005C2B40">
        <w:rPr>
          <w:rFonts w:eastAsia="Calibri"/>
          <w:color w:val="000000"/>
          <w:szCs w:val="24"/>
          <w:lang w:eastAsia="en-US"/>
        </w:rPr>
        <w:t xml:space="preserve">which offers opportunities to mobilise public and private finance to support inter alia the enhancement of nature and biodiversity by means of green and blue infrastructure projects, </w:t>
      </w:r>
      <w:r w:rsidRPr="005C2B40">
        <w:rPr>
          <w:rFonts w:eastAsia="Calibri"/>
          <w:szCs w:val="24"/>
          <w:lang w:eastAsia="en-US"/>
        </w:rPr>
        <w:t>and carbon farming as a green business-model</w:t>
      </w:r>
      <w:r w:rsidRPr="005C2B40">
        <w:rPr>
          <w:rFonts w:eastAsia="Calibri"/>
          <w:szCs w:val="24"/>
          <w:vertAlign w:val="superscript"/>
          <w:lang w:eastAsia="en-US"/>
        </w:rPr>
        <w:footnoteReference w:id="66"/>
      </w:r>
      <w:r w:rsidRPr="005C2B40">
        <w:rPr>
          <w:rFonts w:eastAsia="Calibri"/>
          <w:szCs w:val="24"/>
          <w:lang w:eastAsia="en-US"/>
        </w:rPr>
        <w:t>.</w:t>
      </w:r>
    </w:p>
    <w:p w14:paraId="06173A1B" w14:textId="77777777" w:rsidR="00D361B0" w:rsidRPr="005C2B40" w:rsidRDefault="00D361B0" w:rsidP="00D361B0">
      <w:pPr>
        <w:widowControl/>
        <w:suppressAutoHyphens/>
        <w:spacing w:before="120" w:after="120" w:line="360" w:lineRule="auto"/>
        <w:ind w:left="567" w:right="-1" w:hanging="567"/>
        <w:rPr>
          <w:rFonts w:eastAsia="Calibri"/>
          <w:b/>
          <w:bCs/>
          <w:i/>
          <w:szCs w:val="22"/>
          <w:lang w:eastAsia="en-US"/>
        </w:rPr>
      </w:pPr>
      <w:r w:rsidRPr="005C2B40">
        <w:rPr>
          <w:rFonts w:eastAsia="Calibri"/>
          <w:b/>
          <w:bCs/>
          <w:i/>
          <w:szCs w:val="24"/>
          <w:lang w:eastAsia="en-US"/>
        </w:rPr>
        <w:t>(71a)</w:t>
      </w:r>
      <w:r w:rsidRPr="005C2B40">
        <w:rPr>
          <w:rFonts w:eastAsia="Calibri"/>
          <w:b/>
          <w:bCs/>
          <w:i/>
          <w:szCs w:val="24"/>
          <w:lang w:eastAsia="en-US"/>
        </w:rPr>
        <w:tab/>
      </w:r>
      <w:proofErr w:type="gramStart"/>
      <w:r w:rsidRPr="005C2B40">
        <w:rPr>
          <w:rFonts w:eastAsia="Calibri"/>
          <w:b/>
          <w:bCs/>
          <w:i/>
          <w:szCs w:val="24"/>
          <w:lang w:eastAsia="en-US"/>
        </w:rPr>
        <w:t>To</w:t>
      </w:r>
      <w:proofErr w:type="gramEnd"/>
      <w:r w:rsidRPr="005C2B40">
        <w:rPr>
          <w:rFonts w:eastAsia="Calibri"/>
          <w:b/>
          <w:bCs/>
          <w:i/>
          <w:szCs w:val="24"/>
          <w:lang w:eastAsia="en-US"/>
        </w:rPr>
        <w:t xml:space="preserve"> ensure the implementation of this Regulation, adequate private and public investments for nature restoration measures are essential. Therefore, the Commission should, by 12 months from its entry into force and in consultation with Member States, present a report with an analysis identifying any gaps in implementing this Regulation. </w:t>
      </w:r>
      <w:r w:rsidRPr="005C2B40">
        <w:rPr>
          <w:rFonts w:eastAsia="Calibri"/>
          <w:b/>
          <w:bCs/>
          <w:i/>
          <w:szCs w:val="22"/>
          <w:lang w:eastAsia="en-US"/>
        </w:rPr>
        <w:t xml:space="preserve">That report </w:t>
      </w:r>
      <w:proofErr w:type="gramStart"/>
      <w:r w:rsidRPr="005C2B40">
        <w:rPr>
          <w:rFonts w:eastAsia="Calibri"/>
          <w:b/>
          <w:bCs/>
          <w:i/>
          <w:szCs w:val="22"/>
          <w:lang w:eastAsia="en-US"/>
        </w:rPr>
        <w:t>should be accompanied</w:t>
      </w:r>
      <w:proofErr w:type="gramEnd"/>
      <w:r w:rsidRPr="005C2B40">
        <w:rPr>
          <w:rFonts w:eastAsia="Calibri"/>
          <w:b/>
          <w:bCs/>
          <w:i/>
          <w:szCs w:val="22"/>
          <w:lang w:eastAsia="en-US"/>
        </w:rPr>
        <w:t>, where appropriate, by proposals for adequate measures, including financial measures to address the gaps identified, such as the establishment of dedicated funding and without prejudging the prerogatives of the co-legislators for the adoption of the next multiannual financial framework post 2027.</w:t>
      </w:r>
    </w:p>
    <w:p w14:paraId="441CD328" w14:textId="77777777" w:rsidR="00D361B0" w:rsidRPr="005C2B40" w:rsidRDefault="00D361B0" w:rsidP="00D361B0">
      <w:pPr>
        <w:widowControl/>
        <w:suppressAutoHyphens/>
        <w:spacing w:before="120" w:after="120" w:line="360" w:lineRule="auto"/>
        <w:ind w:left="567" w:right="-1" w:hanging="567"/>
        <w:rPr>
          <w:rFonts w:eastAsia="Calibri"/>
          <w:b/>
          <w:i/>
          <w:szCs w:val="24"/>
          <w:lang w:eastAsia="en-US"/>
        </w:rPr>
      </w:pPr>
      <w:r w:rsidRPr="005C2B40">
        <w:rPr>
          <w:rFonts w:eastAsia="Calibri"/>
          <w:b/>
          <w:szCs w:val="24"/>
          <w:u w:val="single"/>
          <w:lang w:eastAsia="en-US"/>
        </w:rPr>
        <w:br w:type="page"/>
      </w:r>
      <w:r w:rsidRPr="005C2B40">
        <w:rPr>
          <w:rFonts w:eastAsia="Calibri"/>
          <w:b/>
          <w:i/>
          <w:szCs w:val="24"/>
          <w:lang w:eastAsia="en-US"/>
        </w:rPr>
        <w:lastRenderedPageBreak/>
        <w:t xml:space="preserve">(71b) According to settled case law of the Court of Justice, under the principle of sincere cooperation laid down in Article 4(3) of the Treaty on European Union (TEU), it is for the courts of the Member States to ensure judicial protection of a person’s rights under Union law. Furthermore, Article 19(1) TEU requires Member States to provide remedies sufficient to ensure effective judicial protection in the fields covered by Union law. The Union and the Member States are parties to the United Nations Economic Commission for Europe (UNECE) Convention on Access to Information, Public Participation in Decision-making and Access to Justice in Environmental Matters (‘the Aarhus Convention’). Under the Aarhus Convention Member States should ensure that, in accordance with the relevant national legal system, members of the public concerned have access to justice. </w:t>
      </w:r>
    </w:p>
    <w:p w14:paraId="20DD8BF6" w14:textId="77777777" w:rsidR="00D361B0" w:rsidRPr="005C2B40" w:rsidRDefault="00D361B0" w:rsidP="00D361B0">
      <w:pPr>
        <w:widowControl/>
        <w:suppressAutoHyphens/>
        <w:spacing w:before="120" w:after="120" w:line="360" w:lineRule="auto"/>
        <w:ind w:left="567" w:right="-1" w:hanging="567"/>
        <w:rPr>
          <w:rFonts w:eastAsia="Calibri"/>
          <w:szCs w:val="24"/>
          <w:lang w:eastAsia="en-US"/>
        </w:rPr>
      </w:pPr>
      <w:r w:rsidRPr="005C2B40">
        <w:rPr>
          <w:rFonts w:eastAsia="Calibri"/>
          <w:szCs w:val="24"/>
          <w:lang w:eastAsia="en-US"/>
        </w:rPr>
        <w:t>(72)</w:t>
      </w:r>
      <w:r w:rsidRPr="005C2B40">
        <w:rPr>
          <w:rFonts w:eastAsia="Calibri"/>
          <w:szCs w:val="24"/>
          <w:lang w:eastAsia="en-US"/>
        </w:rPr>
        <w:tab/>
      </w:r>
      <w:r w:rsidRPr="005C2B40">
        <w:rPr>
          <w:rFonts w:eastAsia="Calibri"/>
          <w:color w:val="000000"/>
          <w:szCs w:val="24"/>
          <w:lang w:eastAsia="en-US"/>
        </w:rPr>
        <w:t xml:space="preserve">Member States should promote a </w:t>
      </w:r>
      <w:r w:rsidRPr="005C2B40">
        <w:rPr>
          <w:rFonts w:eastAsia="Calibri"/>
          <w:color w:val="000000"/>
          <w:szCs w:val="24"/>
          <w:shd w:val="clear" w:color="auto" w:fill="FFFFFF"/>
          <w:lang w:eastAsia="en-US"/>
        </w:rPr>
        <w:t xml:space="preserve">fair and cross-society approach in the preparation and implementation of </w:t>
      </w:r>
      <w:r w:rsidRPr="005C2B40">
        <w:rPr>
          <w:rFonts w:eastAsia="Calibri"/>
          <w:color w:val="000000"/>
          <w:szCs w:val="24"/>
          <w:lang w:eastAsia="en-US"/>
        </w:rPr>
        <w:t>their national restoration plans, by including</w:t>
      </w:r>
      <w:r w:rsidRPr="005C2B40">
        <w:rPr>
          <w:rFonts w:eastAsia="Calibri"/>
          <w:szCs w:val="24"/>
          <w:lang w:eastAsia="en-US"/>
        </w:rPr>
        <w:t xml:space="preserve"> processes for participation of the public and by considering the needs of local communities and stakeholders. </w:t>
      </w:r>
    </w:p>
    <w:p w14:paraId="6E4F1B74" w14:textId="77777777" w:rsidR="00D361B0" w:rsidRPr="005C2B40" w:rsidRDefault="00D361B0" w:rsidP="00D361B0">
      <w:pPr>
        <w:widowControl/>
        <w:suppressAutoHyphens/>
        <w:spacing w:before="120" w:after="120" w:line="360" w:lineRule="auto"/>
        <w:ind w:left="567" w:right="-1" w:hanging="567"/>
        <w:rPr>
          <w:rFonts w:eastAsia="Calibri"/>
          <w:szCs w:val="24"/>
          <w:lang w:eastAsia="en-US"/>
        </w:rPr>
      </w:pPr>
      <w:r w:rsidRPr="005C2B40">
        <w:rPr>
          <w:rFonts w:eastAsia="Calibri"/>
          <w:szCs w:val="24"/>
          <w:lang w:eastAsia="en-US"/>
        </w:rPr>
        <w:t>(73)</w:t>
      </w:r>
      <w:r w:rsidRPr="005C2B40">
        <w:rPr>
          <w:rFonts w:eastAsia="Calibri"/>
          <w:szCs w:val="24"/>
          <w:lang w:eastAsia="en-US"/>
        </w:rPr>
        <w:tab/>
        <w:t>Pursuant to Regulation (EU) 2021/2115 of the European Parliament and of the Council</w:t>
      </w:r>
      <w:r w:rsidRPr="005C2B40">
        <w:rPr>
          <w:rFonts w:eastAsia="Calibri"/>
          <w:szCs w:val="24"/>
          <w:vertAlign w:val="superscript"/>
          <w:lang w:eastAsia="en-US"/>
        </w:rPr>
        <w:footnoteReference w:id="67"/>
      </w:r>
      <w:r w:rsidRPr="005C2B40">
        <w:rPr>
          <w:rFonts w:eastAsia="Calibri"/>
          <w:szCs w:val="24"/>
          <w:lang w:eastAsia="en-US"/>
        </w:rPr>
        <w:t>, CAP Strategic Plans are meant to contribute to the achievement of, and be consistent with, the long-term national targets set out in, or deriving from, the legislative acts listed in Annex XIII to that Regulation. This Regulation on nature restoration should be taken into account when, in accordance with Article 159 of Regulation (EU) 2021/2115, the Commission reviews, by 31 December 2025, the list set out in Annex XIII to that Regulation.</w:t>
      </w:r>
    </w:p>
    <w:p w14:paraId="6BDD2F18" w14:textId="77777777" w:rsidR="00D361B0" w:rsidRPr="005C2B40" w:rsidRDefault="00D361B0" w:rsidP="00D361B0">
      <w:pPr>
        <w:widowControl/>
        <w:suppressAutoHyphens/>
        <w:spacing w:before="120" w:after="120" w:line="360" w:lineRule="auto"/>
        <w:ind w:left="567" w:right="-1" w:hanging="567"/>
        <w:rPr>
          <w:rFonts w:eastAsia="Calibri"/>
          <w:szCs w:val="24"/>
          <w:lang w:eastAsia="en-US"/>
        </w:rPr>
      </w:pPr>
      <w:r w:rsidRPr="005C2B40">
        <w:rPr>
          <w:rFonts w:eastAsia="Calibri"/>
          <w:szCs w:val="24"/>
          <w:lang w:eastAsia="en-US"/>
        </w:rPr>
        <w:t>(74)</w:t>
      </w:r>
      <w:r w:rsidRPr="005C2B40">
        <w:rPr>
          <w:rFonts w:eastAsia="Calibri"/>
          <w:szCs w:val="24"/>
          <w:lang w:eastAsia="en-US"/>
        </w:rPr>
        <w:tab/>
        <w:t xml:space="preserve">In line with the commitment in the </w:t>
      </w:r>
      <w:proofErr w:type="gramStart"/>
      <w:r w:rsidRPr="005C2B40">
        <w:rPr>
          <w:rFonts w:eastAsia="Calibri"/>
          <w:szCs w:val="24"/>
          <w:lang w:eastAsia="en-US"/>
        </w:rPr>
        <w:t>8</w:t>
      </w:r>
      <w:r w:rsidRPr="005C2B40">
        <w:rPr>
          <w:rFonts w:eastAsia="Calibri"/>
          <w:szCs w:val="24"/>
          <w:vertAlign w:val="superscript"/>
          <w:lang w:eastAsia="en-US"/>
        </w:rPr>
        <w:t>th</w:t>
      </w:r>
      <w:proofErr w:type="gramEnd"/>
      <w:r w:rsidRPr="005C2B40">
        <w:rPr>
          <w:rFonts w:eastAsia="Calibri"/>
          <w:szCs w:val="24"/>
          <w:lang w:eastAsia="en-US"/>
        </w:rPr>
        <w:t xml:space="preserve"> Environment Action Programme to 2030</w:t>
      </w:r>
      <w:r w:rsidRPr="005C2B40">
        <w:rPr>
          <w:rFonts w:eastAsia="Calibri"/>
          <w:szCs w:val="24"/>
          <w:vertAlign w:val="superscript"/>
          <w:lang w:eastAsia="en-US"/>
        </w:rPr>
        <w:footnoteReference w:id="68"/>
      </w:r>
      <w:r w:rsidRPr="005C2B40">
        <w:rPr>
          <w:rFonts w:eastAsia="Calibri"/>
          <w:szCs w:val="24"/>
          <w:lang w:eastAsia="en-US"/>
        </w:rPr>
        <w:t>, Member States should phase out environmentally harmful subsidies at national level, making the best use of market-based instruments and green budgeting tools, including those required to ensure a socially fair transition, and supporting businesses and other stakeholders in developing standardised natural capital accounting practices.</w:t>
      </w:r>
    </w:p>
    <w:p w14:paraId="1F649299" w14:textId="30C3815E" w:rsidR="00D361B0" w:rsidRPr="005C2B40" w:rsidRDefault="00D361B0" w:rsidP="00D361B0">
      <w:pPr>
        <w:widowControl/>
        <w:suppressAutoHyphens/>
        <w:spacing w:before="120" w:after="120" w:line="360" w:lineRule="auto"/>
        <w:ind w:left="567" w:right="-1" w:hanging="567"/>
        <w:rPr>
          <w:rFonts w:eastAsia="Calibri"/>
          <w:szCs w:val="24"/>
          <w:lang w:eastAsia="en-US"/>
        </w:rPr>
      </w:pPr>
      <w:proofErr w:type="gramStart"/>
      <w:r w:rsidRPr="005C2B40">
        <w:rPr>
          <w:rFonts w:eastAsia="Calibri"/>
          <w:szCs w:val="24"/>
          <w:lang w:eastAsia="en-US"/>
        </w:rPr>
        <w:t>(75)</w:t>
      </w:r>
      <w:r w:rsidRPr="005C2B40">
        <w:rPr>
          <w:rFonts w:eastAsia="Calibri"/>
          <w:szCs w:val="24"/>
          <w:lang w:eastAsia="en-US"/>
        </w:rPr>
        <w:tab/>
        <w:t xml:space="preserve">In order to ensure the necessary adaptation of this Regulation, the power to adopt acts in accordance with Article 290 TFEU should be delegated to the Commission in respect of amending Annexes I to VII to adapt the </w:t>
      </w:r>
      <w:r w:rsidRPr="005C2B40">
        <w:rPr>
          <w:rFonts w:eastAsia="Calibri"/>
          <w:b/>
          <w:i/>
          <w:szCs w:val="24"/>
          <w:lang w:eastAsia="en-US"/>
        </w:rPr>
        <w:t>group</w:t>
      </w:r>
      <w:r w:rsidRPr="005C2B40">
        <w:rPr>
          <w:rFonts w:eastAsia="Calibri"/>
          <w:b/>
          <w:bCs/>
          <w:i/>
          <w:szCs w:val="24"/>
          <w:lang w:eastAsia="en-US"/>
        </w:rPr>
        <w:t>s</w:t>
      </w:r>
      <w:r w:rsidRPr="005C2B40">
        <w:rPr>
          <w:rFonts w:eastAsia="Calibri"/>
          <w:szCs w:val="24"/>
          <w:lang w:eastAsia="en-US"/>
        </w:rPr>
        <w:t xml:space="preserve"> of habitats, to </w:t>
      </w:r>
      <w:r w:rsidRPr="005C2B40">
        <w:rPr>
          <w:rFonts w:eastAsia="Calibri"/>
          <w:b/>
          <w:i/>
          <w:szCs w:val="24"/>
          <w:lang w:eastAsia="en-US"/>
        </w:rPr>
        <w:t>adapt the list of bird species used for</w:t>
      </w:r>
      <w:r w:rsidRPr="005C2B40">
        <w:rPr>
          <w:rFonts w:eastAsia="Calibri"/>
          <w:szCs w:val="24"/>
          <w:lang w:eastAsia="en-US"/>
        </w:rPr>
        <w:t xml:space="preserve"> the common farmland bird index, as well as to adapt the list of biodiversity </w:t>
      </w:r>
      <w:r w:rsidRPr="005C2B40">
        <w:rPr>
          <w:rFonts w:eastAsia="Calibri"/>
          <w:szCs w:val="24"/>
          <w:lang w:eastAsia="en-US"/>
        </w:rPr>
        <w:lastRenderedPageBreak/>
        <w:t>indicators for agricultural ecosystems, the list of biodiversity indicators for forest ecosystems and the list</w:t>
      </w:r>
      <w:r w:rsidRPr="005C2B40">
        <w:rPr>
          <w:rFonts w:eastAsia="Calibri"/>
          <w:b/>
          <w:szCs w:val="24"/>
          <w:u w:val="single"/>
          <w:lang w:eastAsia="en-US"/>
        </w:rPr>
        <w:t>s</w:t>
      </w:r>
      <w:r w:rsidRPr="005C2B40">
        <w:rPr>
          <w:rFonts w:eastAsia="Calibri"/>
          <w:szCs w:val="24"/>
          <w:lang w:eastAsia="en-US"/>
        </w:rPr>
        <w:t xml:space="preserve"> of marine</w:t>
      </w:r>
      <w:r w:rsidRPr="005C2B40">
        <w:rPr>
          <w:rFonts w:eastAsia="Calibri"/>
          <w:b/>
          <w:i/>
          <w:szCs w:val="24"/>
          <w:lang w:eastAsia="en-US"/>
        </w:rPr>
        <w:t xml:space="preserve"> habitats and</w:t>
      </w:r>
      <w:r w:rsidRPr="005C2B40">
        <w:rPr>
          <w:rFonts w:eastAsia="Calibri"/>
          <w:i/>
          <w:szCs w:val="24"/>
          <w:lang w:eastAsia="en-US"/>
        </w:rPr>
        <w:t xml:space="preserve"> </w:t>
      </w:r>
      <w:r w:rsidRPr="005C2B40">
        <w:rPr>
          <w:rFonts w:eastAsia="Calibri"/>
          <w:szCs w:val="24"/>
          <w:lang w:eastAsia="en-US"/>
        </w:rPr>
        <w:t xml:space="preserve">species </w:t>
      </w:r>
      <w:r w:rsidRPr="005C2B40">
        <w:rPr>
          <w:rFonts w:ascii="Arial" w:eastAsia="Calibri" w:hAnsi="Arial" w:cs="Arial"/>
          <w:snapToGrid w:val="0"/>
          <w:szCs w:val="22"/>
          <w:lang w:eastAsia="en-US"/>
        </w:rPr>
        <w:t>▌</w:t>
      </w:r>
      <w:r w:rsidRPr="005C2B40">
        <w:rPr>
          <w:rFonts w:eastAsia="Calibri"/>
          <w:szCs w:val="24"/>
          <w:lang w:eastAsia="en-US"/>
        </w:rPr>
        <w:t>and the examples of restoration measures</w:t>
      </w:r>
      <w:r w:rsidRPr="005C2B40">
        <w:rPr>
          <w:rFonts w:eastAsia="Calibri"/>
          <w:b/>
          <w:i/>
          <w:szCs w:val="24"/>
          <w:lang w:eastAsia="en-US"/>
        </w:rPr>
        <w:t xml:space="preserve"> to technical and scientific progress, to take into account experience from the application of the Regulation or to ensure consistency with the EUNIS habitat types</w:t>
      </w:r>
      <w:r w:rsidRPr="005C2B40">
        <w:rPr>
          <w:rFonts w:eastAsia="Calibri"/>
          <w:szCs w:val="24"/>
          <w:lang w:eastAsia="en-US"/>
        </w:rPr>
        <w:t>.</w:t>
      </w:r>
      <w:proofErr w:type="gramEnd"/>
      <w:r w:rsidRPr="005C2B40">
        <w:rPr>
          <w:rFonts w:eastAsia="Calibri"/>
          <w:szCs w:val="24"/>
          <w:lang w:eastAsia="en-US"/>
        </w:rPr>
        <w:t xml:space="preserve"> It is of particular importance that the Commission carries out </w:t>
      </w:r>
      <w:r w:rsidRPr="005C2B40">
        <w:rPr>
          <w:rFonts w:eastAsia="Calibri"/>
          <w:b/>
          <w:i/>
          <w:szCs w:val="24"/>
          <w:lang w:eastAsia="en-US"/>
        </w:rPr>
        <w:t>impact assessments and</w:t>
      </w:r>
      <w:r w:rsidRPr="005C2B40">
        <w:rPr>
          <w:rFonts w:eastAsia="Calibri"/>
          <w:szCs w:val="24"/>
          <w:lang w:eastAsia="en-US"/>
        </w:rPr>
        <w:t xml:space="preserve"> appropriate consultations during its preparatory work, including at expert level, </w:t>
      </w:r>
      <w:r w:rsidRPr="005C2B40">
        <w:rPr>
          <w:rFonts w:ascii="Arial" w:eastAsia="Calibri" w:hAnsi="Arial" w:cs="Arial"/>
          <w:snapToGrid w:val="0"/>
          <w:szCs w:val="22"/>
          <w:lang w:eastAsia="en-US"/>
        </w:rPr>
        <w:t>▌</w:t>
      </w:r>
      <w:r w:rsidRPr="005C2B40">
        <w:rPr>
          <w:rFonts w:eastAsia="Calibri"/>
          <w:szCs w:val="24"/>
          <w:lang w:eastAsia="en-US"/>
        </w:rPr>
        <w:t xml:space="preserve">in accordance with the principles laid down in the </w:t>
      </w:r>
      <w:proofErr w:type="spellStart"/>
      <w:r w:rsidRPr="005C2B40">
        <w:rPr>
          <w:rFonts w:eastAsia="Calibri"/>
          <w:szCs w:val="24"/>
          <w:lang w:eastAsia="en-US"/>
        </w:rPr>
        <w:t>Interinstitutional</w:t>
      </w:r>
      <w:proofErr w:type="spellEnd"/>
      <w:r w:rsidRPr="005C2B40">
        <w:rPr>
          <w:rFonts w:eastAsia="Calibri"/>
          <w:szCs w:val="24"/>
          <w:lang w:eastAsia="en-US"/>
        </w:rPr>
        <w:t xml:space="preserve"> Agreement of 13 April 2016 on Better Law-Making</w:t>
      </w:r>
      <w:r w:rsidR="00135890">
        <w:rPr>
          <w:rStyle w:val="FootnoteReference"/>
          <w:rFonts w:eastAsia="Calibri"/>
          <w:szCs w:val="24"/>
          <w:lang w:eastAsia="en-US"/>
        </w:rPr>
        <w:footnoteReference w:id="69"/>
      </w:r>
      <w:r w:rsidRPr="005C2B40">
        <w:rPr>
          <w:rFonts w:eastAsia="Calibri"/>
          <w:szCs w:val="24"/>
          <w:lang w:eastAsia="en-US"/>
        </w:rPr>
        <w:t>. In particular, to ensure equal participation in the preparation of delegated acts, the European Parliament and the Council receive all documents at the same time as Member States’ experts, and their experts systematically have access to meetings of Commission expert groups dealing with the preparation of delegated acts.</w:t>
      </w:r>
    </w:p>
    <w:p w14:paraId="7058BA31" w14:textId="77777777" w:rsidR="00D361B0" w:rsidRPr="005C2B40" w:rsidRDefault="00D361B0" w:rsidP="00D361B0">
      <w:pPr>
        <w:widowControl/>
        <w:suppressAutoHyphens/>
        <w:spacing w:before="120" w:after="120" w:line="360" w:lineRule="auto"/>
        <w:ind w:left="567" w:right="-1" w:hanging="567"/>
        <w:rPr>
          <w:rFonts w:eastAsia="Calibri"/>
          <w:szCs w:val="24"/>
          <w:lang w:eastAsia="en-US"/>
        </w:rPr>
      </w:pPr>
      <w:proofErr w:type="gramStart"/>
      <w:r w:rsidRPr="005C2B40">
        <w:rPr>
          <w:rFonts w:eastAsia="Calibri"/>
          <w:szCs w:val="24"/>
          <w:lang w:eastAsia="en-US"/>
        </w:rPr>
        <w:t>(76)</w:t>
      </w:r>
      <w:r w:rsidRPr="005C2B40">
        <w:rPr>
          <w:rFonts w:eastAsia="Calibri"/>
          <w:szCs w:val="24"/>
          <w:lang w:eastAsia="en-US"/>
        </w:rPr>
        <w:tab/>
        <w:t>In order to ensure uniform conditions</w:t>
      </w:r>
      <w:r w:rsidRPr="005C2B40" w:rsidDel="00A920A4">
        <w:rPr>
          <w:rFonts w:eastAsia="Calibri"/>
          <w:szCs w:val="24"/>
          <w:lang w:eastAsia="en-US"/>
        </w:rPr>
        <w:t xml:space="preserve"> </w:t>
      </w:r>
      <w:r w:rsidRPr="005C2B40">
        <w:rPr>
          <w:rFonts w:eastAsia="Calibri"/>
          <w:szCs w:val="24"/>
          <w:lang w:eastAsia="en-US"/>
        </w:rPr>
        <w:t xml:space="preserve">for the implementation of this Regulation, implementing powers should be conferred on the Commission in order to specify the method for monitoring pollinators, to specify the methods for monitoring the indicators for agricultural ecosystems listed in Annex IV to this Regulation and the indicators for forest ecosystems listed in Annex VI to this Regulation, to </w:t>
      </w:r>
      <w:bookmarkStart w:id="27" w:name="_Hlk133427816"/>
      <w:r w:rsidRPr="005C2B40">
        <w:rPr>
          <w:rFonts w:eastAsia="Calibri"/>
          <w:b/>
          <w:bCs/>
          <w:i/>
          <w:szCs w:val="24"/>
          <w:lang w:eastAsia="en-US"/>
        </w:rPr>
        <w:t>establish</w:t>
      </w:r>
      <w:r w:rsidRPr="005C2B40">
        <w:rPr>
          <w:rFonts w:eastAsia="Calibri"/>
          <w:b/>
          <w:i/>
          <w:szCs w:val="24"/>
          <w:lang w:eastAsia="en-US"/>
        </w:rPr>
        <w:t xml:space="preserve"> </w:t>
      </w:r>
      <w:r w:rsidRPr="005C2B40">
        <w:rPr>
          <w:rFonts w:eastAsia="Calibri"/>
          <w:b/>
          <w:bCs/>
          <w:i/>
          <w:szCs w:val="24"/>
          <w:lang w:eastAsia="en-US"/>
        </w:rPr>
        <w:t xml:space="preserve">guiding </w:t>
      </w:r>
      <w:r w:rsidRPr="005C2B40">
        <w:rPr>
          <w:rFonts w:eastAsia="Calibri"/>
          <w:b/>
          <w:i/>
          <w:szCs w:val="24"/>
          <w:lang w:eastAsia="en-US"/>
        </w:rPr>
        <w:t>framework</w:t>
      </w:r>
      <w:r w:rsidRPr="005C2B40">
        <w:rPr>
          <w:rFonts w:eastAsia="Calibri"/>
          <w:b/>
          <w:bCs/>
          <w:i/>
          <w:szCs w:val="24"/>
          <w:lang w:eastAsia="en-US"/>
        </w:rPr>
        <w:t>s</w:t>
      </w:r>
      <w:r w:rsidRPr="005C2B40">
        <w:rPr>
          <w:rFonts w:eastAsia="Calibri"/>
          <w:szCs w:val="24"/>
          <w:lang w:eastAsia="en-US"/>
        </w:rPr>
        <w:t xml:space="preserve"> for setting the satisfactory levels </w:t>
      </w:r>
      <w:r w:rsidRPr="005C2B40">
        <w:rPr>
          <w:rFonts w:eastAsia="Calibri"/>
          <w:b/>
          <w:i/>
          <w:szCs w:val="24"/>
          <w:lang w:eastAsia="en-US"/>
        </w:rPr>
        <w:t xml:space="preserve">of urban green space, of urban tree canopy cover in urban ecosystems, </w:t>
      </w:r>
      <w:r w:rsidRPr="005C2B40">
        <w:rPr>
          <w:rFonts w:eastAsia="Calibri"/>
          <w:szCs w:val="24"/>
          <w:lang w:eastAsia="en-US"/>
        </w:rPr>
        <w:t>of p</w:t>
      </w:r>
      <w:bookmarkEnd w:id="27"/>
      <w:r w:rsidRPr="005C2B40">
        <w:rPr>
          <w:rFonts w:eastAsia="Calibri"/>
          <w:szCs w:val="24"/>
          <w:lang w:eastAsia="en-US"/>
        </w:rPr>
        <w:t>ollinators, of indicators for agricultural ecosystems listed in Annex IV to this Regulation and of indicators for forest ecosystems listed in Annex VI to this Regulation, to set out a uniform format for the national restoration plans, to set out the format, structure and detailed arrangements for reporting data and information electronically to the Commission.</w:t>
      </w:r>
      <w:proofErr w:type="gramEnd"/>
      <w:r w:rsidRPr="005C2B40">
        <w:rPr>
          <w:rFonts w:eastAsia="Calibri"/>
          <w:szCs w:val="24"/>
          <w:lang w:eastAsia="en-US"/>
        </w:rPr>
        <w:t xml:space="preserve"> Those powers </w:t>
      </w:r>
      <w:proofErr w:type="gramStart"/>
      <w:r w:rsidRPr="005C2B40">
        <w:rPr>
          <w:rFonts w:eastAsia="Calibri"/>
          <w:szCs w:val="24"/>
          <w:lang w:eastAsia="en-US"/>
        </w:rPr>
        <w:t>should be exercised</w:t>
      </w:r>
      <w:proofErr w:type="gramEnd"/>
      <w:r w:rsidRPr="005C2B40">
        <w:rPr>
          <w:rFonts w:eastAsia="Calibri"/>
          <w:szCs w:val="24"/>
          <w:lang w:eastAsia="en-US"/>
        </w:rPr>
        <w:t xml:space="preserve"> in accordance with Regulation (EU) No 182/2011 of the European Parliament and the Council</w:t>
      </w:r>
      <w:r w:rsidRPr="005C2B40">
        <w:rPr>
          <w:rFonts w:eastAsia="Calibri"/>
          <w:szCs w:val="24"/>
          <w:vertAlign w:val="superscript"/>
          <w:lang w:eastAsia="en-US"/>
        </w:rPr>
        <w:footnoteReference w:id="70"/>
      </w:r>
      <w:r w:rsidRPr="005C2B40">
        <w:rPr>
          <w:rFonts w:eastAsia="Calibri"/>
          <w:szCs w:val="24"/>
          <w:lang w:eastAsia="en-US"/>
        </w:rPr>
        <w:t xml:space="preserve">. </w:t>
      </w:r>
    </w:p>
    <w:p w14:paraId="16EBD600" w14:textId="77777777" w:rsidR="00D361B0" w:rsidRPr="005C2B40" w:rsidRDefault="00D361B0" w:rsidP="00D361B0">
      <w:pPr>
        <w:widowControl/>
        <w:suppressAutoHyphens/>
        <w:spacing w:before="120" w:after="120" w:line="360" w:lineRule="auto"/>
        <w:ind w:left="567" w:right="-1" w:hanging="567"/>
        <w:rPr>
          <w:rFonts w:eastAsia="Calibri"/>
          <w:szCs w:val="24"/>
          <w:lang w:eastAsia="en-US"/>
        </w:rPr>
      </w:pPr>
      <w:r w:rsidRPr="005C2B40">
        <w:rPr>
          <w:rFonts w:eastAsia="Calibri"/>
          <w:szCs w:val="24"/>
          <w:lang w:eastAsia="en-US"/>
        </w:rPr>
        <w:t>(77)</w:t>
      </w:r>
      <w:r w:rsidRPr="005C2B40">
        <w:rPr>
          <w:rFonts w:eastAsia="Calibri"/>
          <w:szCs w:val="24"/>
          <w:lang w:eastAsia="en-US"/>
        </w:rPr>
        <w:tab/>
        <w:t xml:space="preserve">The Commission should carry out an evaluation of this Regulation. Pursuant to paragraph 22 of the </w:t>
      </w:r>
      <w:proofErr w:type="spellStart"/>
      <w:r w:rsidRPr="005C2B40">
        <w:rPr>
          <w:rFonts w:eastAsia="Calibri"/>
          <w:szCs w:val="24"/>
          <w:lang w:eastAsia="en-US"/>
        </w:rPr>
        <w:t>Interinstitutional</w:t>
      </w:r>
      <w:proofErr w:type="spellEnd"/>
      <w:r w:rsidRPr="005C2B40">
        <w:rPr>
          <w:rFonts w:eastAsia="Calibri"/>
          <w:szCs w:val="24"/>
          <w:lang w:eastAsia="en-US"/>
        </w:rPr>
        <w:t xml:space="preserve"> Agreement on Better Law-Making, that evaluation should be based on the criteria of efficiency, effectiveness, relevance, coherence and EU value added and should provide the basis for impact assessments of possible further measures. In addition, the Commission should assess the need to establish additional restoration targets, based on </w:t>
      </w:r>
      <w:r w:rsidRPr="005C2B40">
        <w:rPr>
          <w:rFonts w:eastAsia="Calibri"/>
          <w:szCs w:val="24"/>
          <w:lang w:eastAsia="en-US"/>
        </w:rPr>
        <w:lastRenderedPageBreak/>
        <w:t xml:space="preserve">common methods for assessing the condition of ecosystems not covered by Articles 4 and 5, taking into account the most recent scientific evidence. </w:t>
      </w:r>
    </w:p>
    <w:p w14:paraId="707D7C90" w14:textId="77777777" w:rsidR="00D361B0" w:rsidRPr="005C2B40" w:rsidRDefault="00D361B0" w:rsidP="00D361B0">
      <w:pPr>
        <w:widowControl/>
        <w:suppressAutoHyphens/>
        <w:spacing w:before="120" w:after="120" w:line="360" w:lineRule="auto"/>
        <w:ind w:left="567" w:right="-1" w:hanging="567"/>
        <w:rPr>
          <w:rFonts w:eastAsia="Calibri"/>
          <w:szCs w:val="24"/>
        </w:rPr>
      </w:pPr>
      <w:r w:rsidRPr="005C2B40">
        <w:rPr>
          <w:rFonts w:eastAsia="Calibri"/>
          <w:szCs w:val="24"/>
          <w:lang w:eastAsia="en-US"/>
        </w:rPr>
        <w:t>(78)</w:t>
      </w:r>
      <w:r w:rsidRPr="005C2B40">
        <w:rPr>
          <w:rFonts w:eastAsia="Calibri"/>
          <w:szCs w:val="24"/>
          <w:lang w:eastAsia="en-US"/>
        </w:rPr>
        <w:tab/>
      </w:r>
      <w:r w:rsidRPr="005C2B40">
        <w:rPr>
          <w:rFonts w:eastAsia="Calibri"/>
          <w:szCs w:val="24"/>
        </w:rPr>
        <w:t xml:space="preserve">Since the objectives of this Regulation cannot be sufficiently achieved by Member States but can rather, by reason of its scale and effects, be better achieved at Union level, the Union may adopt measures, in accordance with the principle of subsidiarity as set out in Article 5 </w:t>
      </w:r>
      <w:r w:rsidRPr="005C2B40">
        <w:rPr>
          <w:rFonts w:eastAsia="Calibri"/>
          <w:b/>
          <w:i/>
          <w:szCs w:val="24"/>
        </w:rPr>
        <w:t>TEU</w:t>
      </w:r>
      <w:r w:rsidRPr="005C2B40">
        <w:rPr>
          <w:rFonts w:eastAsia="Calibri"/>
          <w:szCs w:val="24"/>
        </w:rPr>
        <w:t>. In accordance with the principle of proportionality, as set out in that Article, this Regulation does not go beyond what is necessary in order to achieve those objectives.</w:t>
      </w:r>
    </w:p>
    <w:p w14:paraId="192093DB" w14:textId="77777777" w:rsidR="00D361B0" w:rsidRPr="005C2B40" w:rsidRDefault="00D361B0" w:rsidP="00D361B0">
      <w:pPr>
        <w:widowControl/>
        <w:suppressAutoHyphens/>
        <w:spacing w:before="120" w:after="120" w:line="360" w:lineRule="auto"/>
        <w:ind w:left="567" w:right="3400" w:hanging="567"/>
        <w:rPr>
          <w:rFonts w:eastAsia="Calibri"/>
          <w:szCs w:val="24"/>
          <w:lang w:eastAsia="en-US"/>
        </w:rPr>
      </w:pPr>
      <w:r w:rsidRPr="005C2B40">
        <w:rPr>
          <w:rFonts w:eastAsia="Calibri"/>
          <w:szCs w:val="24"/>
          <w:lang w:eastAsia="en-US"/>
        </w:rPr>
        <w:br w:type="page"/>
      </w:r>
    </w:p>
    <w:p w14:paraId="11D4EFA2" w14:textId="77777777" w:rsidR="00D361B0" w:rsidRPr="005C2B40" w:rsidRDefault="00D361B0" w:rsidP="00D361B0">
      <w:pPr>
        <w:keepNext/>
        <w:widowControl/>
        <w:suppressAutoHyphens/>
        <w:spacing w:before="120" w:after="120"/>
        <w:jc w:val="both"/>
        <w:rPr>
          <w:rFonts w:eastAsia="Calibri"/>
          <w:szCs w:val="22"/>
          <w:lang w:eastAsia="en-US"/>
        </w:rPr>
      </w:pPr>
      <w:r w:rsidRPr="005C2B40">
        <w:rPr>
          <w:rFonts w:eastAsia="Calibri"/>
          <w:szCs w:val="22"/>
          <w:lang w:eastAsia="en-US"/>
        </w:rPr>
        <w:lastRenderedPageBreak/>
        <w:t>HAVE ADOPTED THIS REGULATION:</w:t>
      </w:r>
    </w:p>
    <w:p w14:paraId="30F9E0BC" w14:textId="77777777" w:rsidR="00D361B0" w:rsidRPr="005C2B40" w:rsidRDefault="00D361B0" w:rsidP="00D361B0">
      <w:pPr>
        <w:keepNext/>
        <w:widowControl/>
        <w:suppressAutoHyphens/>
        <w:spacing w:before="360" w:after="120"/>
        <w:ind w:right="3400"/>
        <w:jc w:val="center"/>
        <w:outlineLvl w:val="1"/>
        <w:rPr>
          <w:b/>
          <w:bCs/>
          <w:szCs w:val="26"/>
          <w:lang w:eastAsia="en-US"/>
        </w:rPr>
      </w:pPr>
    </w:p>
    <w:p w14:paraId="7D2F5FB0" w14:textId="77777777" w:rsidR="00D361B0" w:rsidRPr="005C2B40" w:rsidRDefault="00D361B0" w:rsidP="00D361B0">
      <w:pPr>
        <w:keepNext/>
        <w:widowControl/>
        <w:suppressAutoHyphens/>
        <w:spacing w:before="360" w:after="360" w:line="360" w:lineRule="auto"/>
        <w:jc w:val="center"/>
        <w:outlineLvl w:val="0"/>
        <w:rPr>
          <w:b/>
          <w:bCs/>
          <w:smallCaps/>
          <w:sz w:val="32"/>
          <w:szCs w:val="28"/>
          <w:lang w:eastAsia="en-US"/>
        </w:rPr>
      </w:pPr>
      <w:r w:rsidRPr="005C2B40">
        <w:rPr>
          <w:b/>
          <w:bCs/>
          <w:smallCaps/>
          <w:sz w:val="32"/>
          <w:szCs w:val="28"/>
          <w:lang w:eastAsia="en-US"/>
        </w:rPr>
        <w:t>CHAPTER I</w:t>
      </w:r>
      <w:r w:rsidRPr="005C2B40">
        <w:rPr>
          <w:b/>
          <w:bCs/>
          <w:smallCaps/>
          <w:sz w:val="32"/>
          <w:szCs w:val="28"/>
          <w:lang w:eastAsia="en-US"/>
        </w:rPr>
        <w:br/>
        <w:t>GENERAL PROVISIONS</w:t>
      </w:r>
    </w:p>
    <w:p w14:paraId="1D76E983" w14:textId="77777777" w:rsidR="00D361B0" w:rsidRPr="005C2B40" w:rsidRDefault="00D361B0" w:rsidP="00D361B0">
      <w:pPr>
        <w:keepNext/>
        <w:widowControl/>
        <w:suppressAutoHyphens/>
        <w:spacing w:before="360" w:after="120" w:line="360" w:lineRule="auto"/>
        <w:ind w:right="-1"/>
        <w:jc w:val="center"/>
        <w:outlineLvl w:val="1"/>
        <w:rPr>
          <w:b/>
          <w:bCs/>
          <w:szCs w:val="26"/>
          <w:lang w:eastAsia="en-US"/>
        </w:rPr>
      </w:pPr>
      <w:bookmarkStart w:id="28" w:name="_Hlk137037513"/>
      <w:r w:rsidRPr="005C2B40">
        <w:rPr>
          <w:bCs/>
          <w:szCs w:val="26"/>
          <w:lang w:eastAsia="en-US"/>
        </w:rPr>
        <w:t>Article 1</w:t>
      </w:r>
      <w:r w:rsidRPr="005C2B40">
        <w:rPr>
          <w:b/>
          <w:bCs/>
          <w:szCs w:val="26"/>
          <w:lang w:eastAsia="en-US"/>
        </w:rPr>
        <w:br/>
      </w:r>
      <w:r w:rsidRPr="005C2B40">
        <w:rPr>
          <w:bCs/>
          <w:i/>
          <w:szCs w:val="26"/>
          <w:lang w:eastAsia="en-US"/>
        </w:rPr>
        <w:t>Subject matter</w:t>
      </w:r>
    </w:p>
    <w:p w14:paraId="75E902C1" w14:textId="77777777" w:rsidR="00D361B0" w:rsidRPr="005C2B40" w:rsidRDefault="00D361B0" w:rsidP="00D361B0">
      <w:pPr>
        <w:widowControl/>
        <w:suppressAutoHyphens/>
        <w:spacing w:before="120" w:after="120" w:line="360" w:lineRule="auto"/>
        <w:ind w:left="567" w:right="-1" w:hanging="567"/>
        <w:jc w:val="both"/>
        <w:rPr>
          <w:rFonts w:eastAsia="Calibri"/>
          <w:szCs w:val="22"/>
          <w:lang w:eastAsia="en-US"/>
        </w:rPr>
      </w:pPr>
      <w:r w:rsidRPr="005C2B40">
        <w:rPr>
          <w:rFonts w:eastAsia="Calibri"/>
          <w:szCs w:val="22"/>
          <w:lang w:eastAsia="en-US"/>
        </w:rPr>
        <w:t>1.</w:t>
      </w:r>
      <w:r w:rsidRPr="005C2B40">
        <w:rPr>
          <w:rFonts w:eastAsia="Calibri"/>
          <w:szCs w:val="22"/>
          <w:lang w:eastAsia="en-US"/>
        </w:rPr>
        <w:tab/>
        <w:t xml:space="preserve">This Regulation lays down rules to contribute </w:t>
      </w:r>
      <w:proofErr w:type="gramStart"/>
      <w:r w:rsidRPr="005C2B40">
        <w:rPr>
          <w:rFonts w:eastAsia="Calibri"/>
          <w:szCs w:val="22"/>
          <w:lang w:eastAsia="en-US"/>
        </w:rPr>
        <w:t>to</w:t>
      </w:r>
      <w:proofErr w:type="gramEnd"/>
      <w:r w:rsidRPr="005C2B40">
        <w:rPr>
          <w:rFonts w:eastAsia="Calibri"/>
          <w:szCs w:val="22"/>
          <w:lang w:eastAsia="en-US"/>
        </w:rPr>
        <w:t>:</w:t>
      </w:r>
    </w:p>
    <w:p w14:paraId="071BA0DA" w14:textId="4D7EEAD2" w:rsidR="00D361B0" w:rsidRPr="005C2B40" w:rsidRDefault="00D361B0" w:rsidP="00D361B0">
      <w:pPr>
        <w:widowControl/>
        <w:suppressAutoHyphens/>
        <w:spacing w:before="120" w:after="120" w:line="360" w:lineRule="auto"/>
        <w:ind w:left="1134" w:right="-1" w:hanging="567"/>
        <w:rPr>
          <w:rFonts w:eastAsia="Calibri"/>
          <w:b/>
          <w:szCs w:val="22"/>
          <w:lang w:eastAsia="en-US"/>
        </w:rPr>
      </w:pPr>
      <w:r w:rsidRPr="005C2B40">
        <w:rPr>
          <w:rFonts w:eastAsia="Calibri"/>
          <w:szCs w:val="22"/>
          <w:lang w:eastAsia="en-US"/>
        </w:rPr>
        <w:t>(a)</w:t>
      </w:r>
      <w:r w:rsidRPr="005C2B40">
        <w:rPr>
          <w:rFonts w:eastAsia="Calibri"/>
          <w:szCs w:val="22"/>
          <w:lang w:eastAsia="en-US"/>
        </w:rPr>
        <w:tab/>
      </w:r>
      <w:r w:rsidR="005A02A8" w:rsidRPr="005C2B40">
        <w:rPr>
          <w:rFonts w:eastAsia="Calibri"/>
          <w:szCs w:val="22"/>
          <w:lang w:eastAsia="en-US"/>
        </w:rPr>
        <w:t>▌</w:t>
      </w:r>
      <w:r w:rsidRPr="005C2B40">
        <w:rPr>
          <w:rFonts w:eastAsia="Calibri"/>
          <w:szCs w:val="22"/>
          <w:lang w:eastAsia="en-US"/>
        </w:rPr>
        <w:t xml:space="preserve"> biodiverse</w:t>
      </w:r>
      <w:r w:rsidR="005A02A8" w:rsidRPr="005C2B40">
        <w:rPr>
          <w:rFonts w:eastAsia="Calibri"/>
          <w:szCs w:val="22"/>
          <w:lang w:eastAsia="en-US"/>
        </w:rPr>
        <w:t>,</w:t>
      </w:r>
      <w:r w:rsidRPr="005C2B40">
        <w:rPr>
          <w:rFonts w:eastAsia="Calibri"/>
          <w:szCs w:val="22"/>
          <w:lang w:eastAsia="en-US"/>
        </w:rPr>
        <w:t xml:space="preserve"> </w:t>
      </w:r>
      <w:r w:rsidR="005A02A8" w:rsidRPr="005C2B40">
        <w:rPr>
          <w:rFonts w:eastAsia="Calibri"/>
          <w:szCs w:val="22"/>
          <w:lang w:eastAsia="en-US"/>
        </w:rPr>
        <w:t>▌</w:t>
      </w:r>
      <w:r w:rsidRPr="005C2B40">
        <w:rPr>
          <w:rFonts w:eastAsia="Calibri"/>
          <w:szCs w:val="22"/>
          <w:lang w:eastAsia="en-US"/>
        </w:rPr>
        <w:t xml:space="preserve"> resilient </w:t>
      </w:r>
      <w:r w:rsidR="005A02A8" w:rsidRPr="005C2B40">
        <w:rPr>
          <w:rFonts w:eastAsia="Calibri"/>
          <w:szCs w:val="22"/>
          <w:lang w:eastAsia="en-US"/>
        </w:rPr>
        <w:t>▌</w:t>
      </w:r>
      <w:r w:rsidRPr="005C2B40">
        <w:rPr>
          <w:rFonts w:eastAsia="Calibri"/>
          <w:szCs w:val="22"/>
          <w:lang w:eastAsia="en-US"/>
        </w:rPr>
        <w:t xml:space="preserve"> </w:t>
      </w:r>
      <w:r w:rsidR="005A02A8" w:rsidRPr="005C2B40">
        <w:rPr>
          <w:rFonts w:eastAsia="Calibri"/>
          <w:b/>
          <w:i/>
          <w:szCs w:val="22"/>
          <w:lang w:eastAsia="en-US"/>
        </w:rPr>
        <w:t>and productive ecosystems</w:t>
      </w:r>
      <w:r w:rsidR="005A02A8" w:rsidRPr="005C2B40">
        <w:rPr>
          <w:rFonts w:eastAsia="Calibri"/>
          <w:szCs w:val="22"/>
          <w:lang w:eastAsia="en-US"/>
        </w:rPr>
        <w:t xml:space="preserve"> </w:t>
      </w:r>
      <w:r w:rsidRPr="005C2B40">
        <w:rPr>
          <w:rFonts w:eastAsia="Calibri"/>
          <w:szCs w:val="22"/>
          <w:lang w:eastAsia="en-US"/>
        </w:rPr>
        <w:t xml:space="preserve">across the </w:t>
      </w:r>
      <w:r w:rsidRPr="005C2B40">
        <w:rPr>
          <w:rFonts w:eastAsia="Calibri"/>
          <w:b/>
          <w:bCs/>
          <w:i/>
          <w:szCs w:val="22"/>
          <w:lang w:eastAsia="en-US"/>
        </w:rPr>
        <w:t>Member States’</w:t>
      </w:r>
      <w:r w:rsidRPr="005C2B40">
        <w:rPr>
          <w:rFonts w:eastAsia="Calibri"/>
          <w:b/>
          <w:i/>
          <w:szCs w:val="22"/>
          <w:lang w:eastAsia="en-US"/>
        </w:rPr>
        <w:t xml:space="preserve"> </w:t>
      </w:r>
      <w:r w:rsidRPr="005C2B40">
        <w:rPr>
          <w:rFonts w:eastAsia="Calibri"/>
          <w:szCs w:val="22"/>
          <w:lang w:eastAsia="en-US"/>
        </w:rPr>
        <w:t xml:space="preserve">land and sea areas through the restoration of </w:t>
      </w:r>
      <w:r w:rsidR="005A02A8" w:rsidRPr="005C2B40">
        <w:rPr>
          <w:b/>
          <w:i/>
        </w:rPr>
        <w:t xml:space="preserve">degraded </w:t>
      </w:r>
      <w:r w:rsidRPr="005C2B40">
        <w:rPr>
          <w:rFonts w:eastAsia="Calibri"/>
          <w:szCs w:val="22"/>
          <w:lang w:eastAsia="en-US"/>
        </w:rPr>
        <w:t>ecosystems</w:t>
      </w:r>
      <w:proofErr w:type="gramStart"/>
      <w:r w:rsidRPr="005C2B40">
        <w:rPr>
          <w:rFonts w:eastAsia="Calibri"/>
          <w:szCs w:val="22"/>
          <w:lang w:eastAsia="en-US"/>
        </w:rPr>
        <w:t>;</w:t>
      </w:r>
      <w:r w:rsidR="005A02A8" w:rsidRPr="005C2B40">
        <w:rPr>
          <w:rFonts w:eastAsia="Calibri"/>
          <w:szCs w:val="22"/>
          <w:lang w:eastAsia="en-US"/>
        </w:rPr>
        <w:t xml:space="preserve"> </w:t>
      </w:r>
      <w:r w:rsidR="005A02A8" w:rsidRPr="005C2B40">
        <w:rPr>
          <w:rFonts w:eastAsia="Calibri"/>
          <w:b/>
          <w:szCs w:val="22"/>
          <w:lang w:eastAsia="en-US"/>
        </w:rPr>
        <w:t xml:space="preserve"> [</w:t>
      </w:r>
      <w:proofErr w:type="gramEnd"/>
      <w:r w:rsidR="005A02A8" w:rsidRPr="005C2B40">
        <w:rPr>
          <w:rFonts w:eastAsia="Calibri"/>
          <w:b/>
          <w:szCs w:val="22"/>
          <w:lang w:eastAsia="en-US"/>
        </w:rPr>
        <w:t>Am. 113/rev1]</w:t>
      </w:r>
    </w:p>
    <w:p w14:paraId="49F66CB0" w14:textId="2769C224" w:rsidR="00D361B0" w:rsidRPr="005C2B40" w:rsidRDefault="00D361B0" w:rsidP="00D361B0">
      <w:pPr>
        <w:widowControl/>
        <w:suppressAutoHyphens/>
        <w:spacing w:before="120" w:after="120" w:line="360" w:lineRule="auto"/>
        <w:ind w:left="1134" w:right="-1" w:hanging="567"/>
        <w:rPr>
          <w:rFonts w:eastAsia="Calibri"/>
          <w:b/>
          <w:szCs w:val="22"/>
          <w:lang w:eastAsia="en-US"/>
        </w:rPr>
      </w:pPr>
      <w:r w:rsidRPr="005C2B40">
        <w:rPr>
          <w:rFonts w:eastAsia="Calibri"/>
          <w:szCs w:val="22"/>
          <w:lang w:eastAsia="en-US"/>
        </w:rPr>
        <w:t>(b)</w:t>
      </w:r>
      <w:r w:rsidRPr="005C2B40">
        <w:rPr>
          <w:rFonts w:eastAsia="Calibri"/>
          <w:szCs w:val="22"/>
          <w:lang w:eastAsia="en-US"/>
        </w:rPr>
        <w:tab/>
        <w:t>achieving the Union’s overarching objectives concerning climate change mitigation</w:t>
      </w:r>
      <w:r w:rsidRPr="005C2B40">
        <w:rPr>
          <w:rFonts w:eastAsia="Calibri"/>
          <w:b/>
          <w:szCs w:val="22"/>
          <w:u w:val="single"/>
          <w:lang w:eastAsia="en-US"/>
        </w:rPr>
        <w:t>,</w:t>
      </w:r>
      <w:r w:rsidRPr="005C2B40">
        <w:rPr>
          <w:rFonts w:eastAsia="Calibri"/>
          <w:szCs w:val="22"/>
          <w:lang w:eastAsia="en-US"/>
        </w:rPr>
        <w:t xml:space="preserve"> climate change adaptation</w:t>
      </w:r>
      <w:r w:rsidR="005A02A8" w:rsidRPr="005C2B40">
        <w:rPr>
          <w:rFonts w:eastAsia="Calibri"/>
          <w:szCs w:val="22"/>
          <w:lang w:eastAsia="en-US"/>
        </w:rPr>
        <w:t xml:space="preserve">, </w:t>
      </w:r>
      <w:r w:rsidR="005A02A8" w:rsidRPr="005C2B40">
        <w:rPr>
          <w:b/>
          <w:i/>
        </w:rPr>
        <w:t>including food security, energy transition and social housing,</w:t>
      </w:r>
      <w:r w:rsidRPr="005C2B40">
        <w:rPr>
          <w:rFonts w:eastAsia="Calibri"/>
          <w:b/>
          <w:i/>
          <w:szCs w:val="22"/>
          <w:lang w:eastAsia="en-US"/>
        </w:rPr>
        <w:t xml:space="preserve"> and land degradation neutrality</w:t>
      </w:r>
      <w:r w:rsidRPr="005C2B40">
        <w:rPr>
          <w:rFonts w:eastAsia="Calibri"/>
          <w:szCs w:val="22"/>
          <w:lang w:eastAsia="en-US"/>
        </w:rPr>
        <w:t>;</w:t>
      </w:r>
      <w:r w:rsidR="005A02A8" w:rsidRPr="005C2B40">
        <w:rPr>
          <w:rFonts w:eastAsia="Calibri"/>
          <w:b/>
          <w:szCs w:val="22"/>
          <w:lang w:eastAsia="en-US"/>
        </w:rPr>
        <w:t xml:space="preserve"> [Am. 114]</w:t>
      </w:r>
    </w:p>
    <w:p w14:paraId="0DB47D33" w14:textId="77777777" w:rsidR="00D361B0" w:rsidRPr="005C2B40" w:rsidRDefault="00D361B0" w:rsidP="00D361B0">
      <w:pPr>
        <w:widowControl/>
        <w:suppressAutoHyphens/>
        <w:spacing w:before="120" w:after="120" w:line="360" w:lineRule="auto"/>
        <w:ind w:left="1134" w:right="-1" w:hanging="567"/>
        <w:jc w:val="both"/>
        <w:rPr>
          <w:rFonts w:eastAsia="Calibri"/>
          <w:szCs w:val="22"/>
          <w:lang w:eastAsia="en-US"/>
        </w:rPr>
      </w:pPr>
      <w:r w:rsidRPr="005C2B40">
        <w:rPr>
          <w:rFonts w:eastAsia="Calibri"/>
          <w:szCs w:val="22"/>
          <w:lang w:eastAsia="en-US"/>
        </w:rPr>
        <w:t>(c)</w:t>
      </w:r>
      <w:r w:rsidRPr="005C2B40">
        <w:rPr>
          <w:rFonts w:eastAsia="Calibri"/>
          <w:szCs w:val="22"/>
          <w:lang w:eastAsia="en-US"/>
        </w:rPr>
        <w:tab/>
      </w:r>
      <w:proofErr w:type="gramStart"/>
      <w:r w:rsidRPr="005C2B40">
        <w:rPr>
          <w:rFonts w:eastAsia="Calibri"/>
          <w:szCs w:val="22"/>
          <w:lang w:eastAsia="en-US"/>
        </w:rPr>
        <w:t>meeting</w:t>
      </w:r>
      <w:proofErr w:type="gramEnd"/>
      <w:r w:rsidRPr="005C2B40">
        <w:rPr>
          <w:rFonts w:eastAsia="Calibri"/>
          <w:szCs w:val="22"/>
          <w:lang w:eastAsia="en-US"/>
        </w:rPr>
        <w:t xml:space="preserve"> the Union’s international commitments.</w:t>
      </w:r>
    </w:p>
    <w:p w14:paraId="6033B829" w14:textId="2BE7EA16" w:rsidR="00D361B0" w:rsidRPr="005C2B40" w:rsidRDefault="00D361B0" w:rsidP="00D361B0">
      <w:pPr>
        <w:widowControl/>
        <w:suppressAutoHyphens/>
        <w:spacing w:before="120" w:after="120" w:line="360" w:lineRule="auto"/>
        <w:ind w:left="567" w:right="-1" w:hanging="567"/>
        <w:rPr>
          <w:rFonts w:eastAsia="Calibri"/>
          <w:szCs w:val="22"/>
          <w:lang w:eastAsia="en-US"/>
        </w:rPr>
      </w:pPr>
      <w:proofErr w:type="gramStart"/>
      <w:r w:rsidRPr="005C2B40">
        <w:rPr>
          <w:rFonts w:eastAsia="Calibri"/>
          <w:szCs w:val="22"/>
          <w:lang w:eastAsia="en-US"/>
        </w:rPr>
        <w:t>2.</w:t>
      </w:r>
      <w:r w:rsidRPr="005C2B40">
        <w:rPr>
          <w:rFonts w:eastAsia="Calibri"/>
          <w:szCs w:val="22"/>
          <w:lang w:eastAsia="en-US"/>
        </w:rPr>
        <w:tab/>
        <w:t xml:space="preserve">This Regulation establishes a framework within which Member States shall put in place </w:t>
      </w:r>
      <w:r w:rsidRPr="005C2B40">
        <w:rPr>
          <w:rFonts w:ascii="Arial" w:eastAsia="Calibri" w:hAnsi="Arial" w:cs="Arial"/>
          <w:snapToGrid w:val="0"/>
          <w:szCs w:val="22"/>
          <w:lang w:eastAsia="en-US"/>
        </w:rPr>
        <w:t>▌</w:t>
      </w:r>
      <w:r w:rsidRPr="005C2B40">
        <w:rPr>
          <w:rFonts w:eastAsia="Calibri"/>
          <w:szCs w:val="22"/>
          <w:lang w:eastAsia="en-US"/>
        </w:rPr>
        <w:t xml:space="preserve">effective and area-based restoration measures </w:t>
      </w:r>
      <w:r w:rsidRPr="005C2B40">
        <w:rPr>
          <w:rFonts w:eastAsia="Calibri"/>
          <w:b/>
          <w:i/>
          <w:szCs w:val="22"/>
          <w:lang w:eastAsia="en-US"/>
        </w:rPr>
        <w:t>with the aim to jointly</w:t>
      </w:r>
      <w:r w:rsidRPr="005C2B40">
        <w:rPr>
          <w:rFonts w:eastAsia="Calibri"/>
          <w:szCs w:val="22"/>
          <w:lang w:eastAsia="en-US"/>
        </w:rPr>
        <w:t xml:space="preserve"> cover, </w:t>
      </w:r>
      <w:r w:rsidRPr="005C2B40">
        <w:rPr>
          <w:rFonts w:eastAsia="Calibri"/>
          <w:b/>
          <w:bCs/>
          <w:i/>
          <w:szCs w:val="22"/>
          <w:lang w:eastAsia="en-US"/>
        </w:rPr>
        <w:t xml:space="preserve">as a Union target, </w:t>
      </w:r>
      <w:r w:rsidRPr="005C2B40">
        <w:rPr>
          <w:rFonts w:eastAsia="Calibri"/>
          <w:b/>
          <w:i/>
          <w:szCs w:val="22"/>
          <w:lang w:eastAsia="en-US"/>
        </w:rPr>
        <w:t>throughout the areas and ecosystems within the scope as defined in Article 2,</w:t>
      </w:r>
      <w:r w:rsidRPr="005C2B40">
        <w:rPr>
          <w:rFonts w:eastAsia="Calibri"/>
          <w:b/>
          <w:szCs w:val="22"/>
          <w:u w:val="single"/>
          <w:lang w:eastAsia="en-US"/>
        </w:rPr>
        <w:t xml:space="preserve"> </w:t>
      </w:r>
      <w:r w:rsidRPr="005C2B40">
        <w:rPr>
          <w:rFonts w:eastAsia="Calibri"/>
          <w:szCs w:val="22"/>
          <w:lang w:eastAsia="en-US"/>
        </w:rPr>
        <w:t xml:space="preserve">by 2030, at least 20 % of </w:t>
      </w:r>
      <w:r w:rsidRPr="005C2B40">
        <w:rPr>
          <w:rFonts w:ascii="Arial" w:eastAsia="Calibri" w:hAnsi="Arial" w:cs="Arial"/>
          <w:snapToGrid w:val="0"/>
          <w:szCs w:val="22"/>
          <w:lang w:eastAsia="en-US"/>
        </w:rPr>
        <w:t>▌</w:t>
      </w:r>
      <w:r w:rsidRPr="005C2B40">
        <w:rPr>
          <w:rFonts w:eastAsia="Calibri"/>
          <w:szCs w:val="22"/>
          <w:lang w:eastAsia="en-US"/>
        </w:rPr>
        <w:t xml:space="preserve">land and </w:t>
      </w:r>
      <w:r w:rsidRPr="005C2B40">
        <w:rPr>
          <w:rFonts w:eastAsia="Calibri"/>
          <w:b/>
          <w:i/>
          <w:szCs w:val="22"/>
          <w:lang w:eastAsia="en-US"/>
        </w:rPr>
        <w:t xml:space="preserve">20 % of the </w:t>
      </w:r>
      <w:r w:rsidRPr="005C2B40">
        <w:rPr>
          <w:rFonts w:eastAsia="Calibri"/>
          <w:szCs w:val="22"/>
          <w:lang w:eastAsia="en-US"/>
        </w:rPr>
        <w:t>sea areas and, by 2050, all ecosystems in need of restoration.</w:t>
      </w:r>
      <w:proofErr w:type="gramEnd"/>
    </w:p>
    <w:p w14:paraId="7B0C098F" w14:textId="11428D79" w:rsidR="005A02A8" w:rsidRPr="005C2B40" w:rsidRDefault="005A02A8" w:rsidP="00D361B0">
      <w:pPr>
        <w:widowControl/>
        <w:suppressAutoHyphens/>
        <w:spacing w:before="120" w:after="120" w:line="360" w:lineRule="auto"/>
        <w:ind w:left="567" w:right="-1" w:hanging="567"/>
        <w:rPr>
          <w:rFonts w:eastAsia="Calibri"/>
          <w:b/>
          <w:szCs w:val="22"/>
          <w:lang w:eastAsia="en-US"/>
        </w:rPr>
      </w:pPr>
      <w:r w:rsidRPr="005C2B40">
        <w:rPr>
          <w:b/>
          <w:i/>
        </w:rPr>
        <w:t>2a.</w:t>
      </w:r>
      <w:r w:rsidRPr="005C2B40">
        <w:tab/>
      </w:r>
      <w:r w:rsidRPr="005C2B40">
        <w:rPr>
          <w:b/>
          <w:i/>
        </w:rPr>
        <w:t xml:space="preserve">This Regulation needs to create </w:t>
      </w:r>
      <w:proofErr w:type="gramStart"/>
      <w:r w:rsidRPr="005C2B40">
        <w:rPr>
          <w:b/>
          <w:i/>
        </w:rPr>
        <w:t>synergies and be coherent with existing and ongoing legislation, taking into account national competences</w:t>
      </w:r>
      <w:proofErr w:type="gramEnd"/>
      <w:r w:rsidRPr="005C2B40">
        <w:rPr>
          <w:b/>
          <w:i/>
        </w:rPr>
        <w:t xml:space="preserve"> and ensure consistency and coherence with the Union legislation on among others renewable energies, plant protection products, critical raw materials, agricultural and forestry.</w:t>
      </w:r>
      <w:r w:rsidRPr="005C2B40">
        <w:rPr>
          <w:b/>
        </w:rPr>
        <w:t xml:space="preserve"> [Am. 116]</w:t>
      </w:r>
    </w:p>
    <w:bookmarkEnd w:id="28"/>
    <w:p w14:paraId="3B2CE44C" w14:textId="77777777" w:rsidR="00D361B0" w:rsidRPr="005C2B40" w:rsidRDefault="00D361B0" w:rsidP="00D361B0">
      <w:pPr>
        <w:keepNext/>
        <w:widowControl/>
        <w:suppressAutoHyphens/>
        <w:spacing w:before="360" w:after="120" w:line="360" w:lineRule="auto"/>
        <w:ind w:right="-1"/>
        <w:jc w:val="center"/>
        <w:outlineLvl w:val="1"/>
        <w:rPr>
          <w:b/>
          <w:bCs/>
          <w:szCs w:val="26"/>
          <w:lang w:eastAsia="en-US"/>
        </w:rPr>
      </w:pPr>
      <w:r w:rsidRPr="005C2B40">
        <w:rPr>
          <w:bCs/>
          <w:szCs w:val="26"/>
          <w:lang w:eastAsia="en-US"/>
        </w:rPr>
        <w:t>Article 2</w:t>
      </w:r>
      <w:r w:rsidRPr="005C2B40">
        <w:rPr>
          <w:b/>
          <w:bCs/>
          <w:szCs w:val="26"/>
          <w:lang w:eastAsia="en-US"/>
        </w:rPr>
        <w:br/>
      </w:r>
      <w:r w:rsidRPr="005C2B40">
        <w:rPr>
          <w:bCs/>
          <w:i/>
          <w:szCs w:val="26"/>
          <w:lang w:eastAsia="en-US"/>
        </w:rPr>
        <w:t>Geographical scope</w:t>
      </w:r>
    </w:p>
    <w:p w14:paraId="443F0490" w14:textId="77777777" w:rsidR="00D361B0" w:rsidRPr="005C2B40" w:rsidRDefault="00D361B0" w:rsidP="00D361B0">
      <w:pPr>
        <w:widowControl/>
        <w:suppressAutoHyphens/>
        <w:spacing w:before="120" w:after="120" w:line="360" w:lineRule="auto"/>
        <w:ind w:right="-1"/>
        <w:rPr>
          <w:rFonts w:eastAsia="Calibri"/>
          <w:szCs w:val="22"/>
          <w:lang w:eastAsia="en-US"/>
        </w:rPr>
      </w:pPr>
      <w:r w:rsidRPr="005C2B40">
        <w:rPr>
          <w:rFonts w:eastAsia="Calibri"/>
          <w:szCs w:val="22"/>
          <w:lang w:eastAsia="en-US"/>
        </w:rPr>
        <w:t>This Regulation applies to ecosystems referred to in Articles 4 to 10:</w:t>
      </w:r>
    </w:p>
    <w:p w14:paraId="409ED0B2" w14:textId="77777777" w:rsidR="00D361B0" w:rsidRPr="005C2B40" w:rsidRDefault="00D361B0" w:rsidP="00D361B0">
      <w:pPr>
        <w:widowControl/>
        <w:suppressAutoHyphens/>
        <w:spacing w:before="120" w:after="120" w:line="360" w:lineRule="auto"/>
        <w:ind w:left="1134" w:right="-1" w:hanging="567"/>
        <w:jc w:val="both"/>
        <w:rPr>
          <w:rFonts w:eastAsia="Calibri"/>
          <w:b/>
          <w:szCs w:val="22"/>
          <w:u w:val="single"/>
          <w:lang w:eastAsia="en-US"/>
        </w:rPr>
      </w:pPr>
      <w:r w:rsidRPr="005C2B40">
        <w:rPr>
          <w:rFonts w:eastAsia="Calibri"/>
          <w:szCs w:val="22"/>
          <w:lang w:eastAsia="en-US"/>
        </w:rPr>
        <w:t>(a)</w:t>
      </w:r>
      <w:r w:rsidRPr="005C2B40">
        <w:rPr>
          <w:rFonts w:eastAsia="Calibri"/>
          <w:szCs w:val="22"/>
          <w:lang w:eastAsia="en-US"/>
        </w:rPr>
        <w:tab/>
      </w:r>
      <w:proofErr w:type="gramStart"/>
      <w:r w:rsidRPr="005C2B40">
        <w:rPr>
          <w:rFonts w:eastAsia="Calibri"/>
          <w:szCs w:val="22"/>
          <w:lang w:eastAsia="en-US"/>
        </w:rPr>
        <w:t>in</w:t>
      </w:r>
      <w:proofErr w:type="gramEnd"/>
      <w:r w:rsidRPr="005C2B40">
        <w:rPr>
          <w:rFonts w:eastAsia="Calibri"/>
          <w:szCs w:val="22"/>
          <w:lang w:eastAsia="en-US"/>
        </w:rPr>
        <w:t xml:space="preserve"> the territory of Member States;</w:t>
      </w:r>
    </w:p>
    <w:p w14:paraId="27B901F9" w14:textId="77777777" w:rsidR="00D361B0" w:rsidRPr="005C2B40" w:rsidRDefault="00D361B0" w:rsidP="00D361B0">
      <w:pPr>
        <w:widowControl/>
        <w:suppressAutoHyphens/>
        <w:spacing w:before="120" w:after="120" w:line="360" w:lineRule="auto"/>
        <w:ind w:left="1134" w:right="-1" w:hanging="567"/>
        <w:jc w:val="both"/>
        <w:rPr>
          <w:rFonts w:eastAsia="Calibri"/>
          <w:i/>
          <w:szCs w:val="22"/>
          <w:lang w:eastAsia="en-US"/>
        </w:rPr>
      </w:pPr>
      <w:r w:rsidRPr="005C2B40">
        <w:rPr>
          <w:rFonts w:eastAsia="Calibri"/>
          <w:b/>
          <w:i/>
          <w:szCs w:val="22"/>
          <w:lang w:eastAsia="en-US"/>
        </w:rPr>
        <w:t>(</w:t>
      </w:r>
      <w:proofErr w:type="gramStart"/>
      <w:r w:rsidRPr="005C2B40">
        <w:rPr>
          <w:rFonts w:eastAsia="Calibri"/>
          <w:b/>
          <w:i/>
          <w:szCs w:val="22"/>
          <w:lang w:eastAsia="en-US"/>
        </w:rPr>
        <w:t>aa</w:t>
      </w:r>
      <w:proofErr w:type="gramEnd"/>
      <w:r w:rsidRPr="005C2B40">
        <w:rPr>
          <w:rFonts w:eastAsia="Calibri"/>
          <w:b/>
          <w:i/>
          <w:szCs w:val="22"/>
          <w:lang w:eastAsia="en-US"/>
        </w:rPr>
        <w:t>)</w:t>
      </w:r>
      <w:r w:rsidRPr="005C2B40">
        <w:rPr>
          <w:rFonts w:eastAsia="Calibri"/>
          <w:b/>
          <w:i/>
          <w:szCs w:val="22"/>
          <w:lang w:eastAsia="en-US"/>
        </w:rPr>
        <w:tab/>
        <w:t>in the coastal waters, as defined by Directive 2000/60/EC, of Member States, their seabed and their subsoil;</w:t>
      </w:r>
    </w:p>
    <w:p w14:paraId="7F8D87F8" w14:textId="77777777" w:rsidR="00D361B0" w:rsidRPr="005C2B40" w:rsidRDefault="00D361B0" w:rsidP="00D361B0">
      <w:pPr>
        <w:widowControl/>
        <w:spacing w:before="120" w:after="120" w:line="360" w:lineRule="auto"/>
        <w:ind w:left="1134" w:hanging="567"/>
        <w:rPr>
          <w:rFonts w:eastAsia="Calibri"/>
          <w:szCs w:val="22"/>
          <w:lang w:eastAsia="en-US"/>
        </w:rPr>
      </w:pPr>
      <w:r w:rsidRPr="005C2B40">
        <w:rPr>
          <w:rFonts w:eastAsia="Calibri"/>
          <w:szCs w:val="22"/>
          <w:lang w:eastAsia="en-US"/>
        </w:rPr>
        <w:lastRenderedPageBreak/>
        <w:t>(b)</w:t>
      </w:r>
      <w:r w:rsidRPr="005C2B40">
        <w:rPr>
          <w:rFonts w:eastAsia="Calibri"/>
          <w:szCs w:val="22"/>
          <w:lang w:eastAsia="en-US"/>
        </w:rPr>
        <w:tab/>
        <w:t xml:space="preserve">in waters, the seabed and subsoil on the seaward side of the baseline from which the extent of the territorial waters is measured extending to the outmost reach of the area where a Member State </w:t>
      </w:r>
      <w:r w:rsidRPr="005C2B40">
        <w:rPr>
          <w:rFonts w:eastAsia="Calibri"/>
          <w:b/>
          <w:i/>
          <w:szCs w:val="22"/>
          <w:lang w:eastAsia="en-US"/>
        </w:rPr>
        <w:t>has or</w:t>
      </w:r>
      <w:r w:rsidRPr="005C2B40">
        <w:rPr>
          <w:rFonts w:eastAsia="Calibri"/>
          <w:b/>
          <w:szCs w:val="22"/>
          <w:lang w:eastAsia="en-US"/>
        </w:rPr>
        <w:t xml:space="preserve"> </w:t>
      </w:r>
      <w:r w:rsidRPr="005C2B40">
        <w:rPr>
          <w:rFonts w:eastAsia="Calibri"/>
          <w:szCs w:val="22"/>
          <w:lang w:eastAsia="en-US"/>
        </w:rPr>
        <w:t>exercises sovereign rights</w:t>
      </w:r>
      <w:r w:rsidRPr="005C2B40">
        <w:rPr>
          <w:rFonts w:eastAsia="Calibri"/>
          <w:b/>
          <w:i/>
          <w:szCs w:val="22"/>
          <w:lang w:eastAsia="en-US"/>
        </w:rPr>
        <w:t xml:space="preserve"> or jurisdiction</w:t>
      </w:r>
      <w:r w:rsidRPr="005C2B40">
        <w:rPr>
          <w:rFonts w:eastAsia="Calibri"/>
          <w:szCs w:val="22"/>
          <w:lang w:eastAsia="en-US"/>
        </w:rPr>
        <w:t>, in accordance with the 1982 United Nations Convention on the Law of the Sea.</w:t>
      </w:r>
    </w:p>
    <w:p w14:paraId="73A61F1D" w14:textId="77777777" w:rsidR="00D361B0" w:rsidRPr="005C2B40" w:rsidRDefault="00D361B0" w:rsidP="00D361B0">
      <w:pPr>
        <w:widowControl/>
        <w:spacing w:before="120" w:after="120" w:line="360" w:lineRule="auto"/>
        <w:rPr>
          <w:rFonts w:ascii="Calibri" w:eastAsia="Calibri" w:hAnsi="Calibri" w:cs="Calibri"/>
          <w:b/>
          <w:i/>
          <w:sz w:val="22"/>
          <w:szCs w:val="22"/>
          <w:lang w:eastAsia="en-US"/>
        </w:rPr>
      </w:pPr>
      <w:r w:rsidRPr="005C2B40">
        <w:rPr>
          <w:rFonts w:eastAsia="Calibri"/>
          <w:b/>
          <w:i/>
          <w:szCs w:val="22"/>
          <w:lang w:eastAsia="en-US"/>
        </w:rPr>
        <w:t xml:space="preserve">This Regulation </w:t>
      </w:r>
      <w:bookmarkStart w:id="29" w:name="_Hlk135939578"/>
      <w:r w:rsidRPr="005C2B40">
        <w:rPr>
          <w:rFonts w:eastAsia="Calibri"/>
          <w:b/>
          <w:i/>
          <w:szCs w:val="22"/>
          <w:lang w:eastAsia="en-US"/>
        </w:rPr>
        <w:t xml:space="preserve">only applies to ecosystems in the European </w:t>
      </w:r>
      <w:r w:rsidRPr="005C2B40">
        <w:rPr>
          <w:rFonts w:eastAsia="Calibri"/>
          <w:b/>
          <w:bCs/>
          <w:i/>
          <w:szCs w:val="22"/>
          <w:lang w:eastAsia="en-US"/>
        </w:rPr>
        <w:t>territory</w:t>
      </w:r>
      <w:r w:rsidRPr="005C2B40">
        <w:rPr>
          <w:rFonts w:eastAsia="Calibri"/>
          <w:b/>
          <w:i/>
          <w:szCs w:val="22"/>
          <w:lang w:eastAsia="en-US"/>
        </w:rPr>
        <w:t xml:space="preserve"> of the Member States to which the </w:t>
      </w:r>
      <w:r w:rsidRPr="005C2B40">
        <w:rPr>
          <w:rFonts w:eastAsia="Calibri"/>
          <w:b/>
          <w:bCs/>
          <w:i/>
          <w:szCs w:val="22"/>
          <w:lang w:eastAsia="en-US"/>
        </w:rPr>
        <w:t>Treaties apply</w:t>
      </w:r>
      <w:bookmarkEnd w:id="29"/>
      <w:r w:rsidRPr="005C2B40">
        <w:rPr>
          <w:rFonts w:eastAsia="Calibri"/>
          <w:b/>
          <w:i/>
          <w:szCs w:val="22"/>
          <w:lang w:eastAsia="en-US"/>
        </w:rPr>
        <w:t>.</w:t>
      </w:r>
    </w:p>
    <w:p w14:paraId="47049CA3" w14:textId="77777777" w:rsidR="00D361B0" w:rsidRPr="005C2B40" w:rsidRDefault="00D361B0" w:rsidP="00D361B0">
      <w:pPr>
        <w:keepNext/>
        <w:widowControl/>
        <w:suppressAutoHyphens/>
        <w:spacing w:before="360" w:after="120" w:line="360" w:lineRule="auto"/>
        <w:ind w:right="-1"/>
        <w:jc w:val="center"/>
        <w:outlineLvl w:val="1"/>
        <w:rPr>
          <w:b/>
          <w:bCs/>
          <w:sz w:val="22"/>
          <w:szCs w:val="26"/>
          <w:lang w:eastAsia="en-US"/>
        </w:rPr>
      </w:pPr>
      <w:r w:rsidRPr="005C2B40">
        <w:rPr>
          <w:bCs/>
          <w:szCs w:val="26"/>
          <w:lang w:eastAsia="en-US"/>
        </w:rPr>
        <w:t>Article 3</w:t>
      </w:r>
      <w:r w:rsidRPr="005C2B40">
        <w:rPr>
          <w:b/>
          <w:bCs/>
          <w:szCs w:val="26"/>
          <w:lang w:eastAsia="en-US"/>
        </w:rPr>
        <w:br/>
      </w:r>
      <w:r w:rsidRPr="005C2B40">
        <w:rPr>
          <w:bCs/>
          <w:i/>
          <w:szCs w:val="26"/>
          <w:lang w:eastAsia="en-US"/>
        </w:rPr>
        <w:t>Definitions</w:t>
      </w:r>
      <w:r w:rsidRPr="005C2B40">
        <w:rPr>
          <w:b/>
          <w:bCs/>
          <w:szCs w:val="26"/>
          <w:lang w:eastAsia="en-US"/>
        </w:rPr>
        <w:t xml:space="preserve"> </w:t>
      </w:r>
    </w:p>
    <w:p w14:paraId="16F9F1DC" w14:textId="77777777" w:rsidR="00D361B0" w:rsidRPr="005C2B40" w:rsidRDefault="00D361B0" w:rsidP="00D361B0">
      <w:pPr>
        <w:widowControl/>
        <w:suppressAutoHyphens/>
        <w:spacing w:before="120" w:after="120" w:line="360" w:lineRule="auto"/>
        <w:ind w:right="-1"/>
        <w:rPr>
          <w:rFonts w:eastAsia="Calibri"/>
          <w:szCs w:val="22"/>
          <w:lang w:eastAsia="en-US"/>
        </w:rPr>
      </w:pPr>
      <w:r w:rsidRPr="005C2B40">
        <w:rPr>
          <w:rFonts w:eastAsia="Calibri"/>
          <w:szCs w:val="22"/>
          <w:lang w:eastAsia="en-US"/>
        </w:rPr>
        <w:t>The following definitions apply:</w:t>
      </w:r>
    </w:p>
    <w:p w14:paraId="0DC033D5" w14:textId="77777777" w:rsidR="00D361B0" w:rsidRPr="005C2B40" w:rsidRDefault="00D361B0" w:rsidP="00D361B0">
      <w:pPr>
        <w:widowControl/>
        <w:suppressAutoHyphens/>
        <w:spacing w:before="120" w:after="120" w:line="360" w:lineRule="auto"/>
        <w:ind w:left="851" w:right="-1" w:hanging="851"/>
        <w:rPr>
          <w:rFonts w:eastAsia="Calibri"/>
          <w:szCs w:val="22"/>
          <w:lang w:eastAsia="en-US"/>
        </w:rPr>
      </w:pPr>
      <w:r w:rsidRPr="005C2B40">
        <w:rPr>
          <w:rFonts w:eastAsia="Calibri"/>
          <w:szCs w:val="22"/>
          <w:lang w:eastAsia="en-US"/>
        </w:rPr>
        <w:t>(1)</w:t>
      </w:r>
      <w:r w:rsidRPr="005C2B40">
        <w:rPr>
          <w:rFonts w:eastAsia="Calibri"/>
          <w:szCs w:val="22"/>
          <w:lang w:eastAsia="en-US"/>
        </w:rPr>
        <w:tab/>
        <w:t>‘</w:t>
      </w:r>
      <w:proofErr w:type="gramStart"/>
      <w:r w:rsidRPr="005C2B40">
        <w:rPr>
          <w:rFonts w:eastAsia="Calibri"/>
          <w:szCs w:val="22"/>
          <w:lang w:eastAsia="en-US"/>
        </w:rPr>
        <w:t>ecosystem</w:t>
      </w:r>
      <w:proofErr w:type="gramEnd"/>
      <w:r w:rsidRPr="005C2B40">
        <w:rPr>
          <w:rFonts w:eastAsia="Calibri"/>
          <w:szCs w:val="22"/>
          <w:lang w:eastAsia="en-US"/>
        </w:rPr>
        <w:t>’ means a dynamic complex of plant, animal,</w:t>
      </w:r>
      <w:r w:rsidRPr="005C2B40">
        <w:rPr>
          <w:rFonts w:eastAsia="Calibri"/>
          <w:i/>
          <w:szCs w:val="22"/>
          <w:lang w:eastAsia="en-US"/>
        </w:rPr>
        <w:t xml:space="preserve"> </w:t>
      </w:r>
      <w:r w:rsidRPr="005C2B40">
        <w:rPr>
          <w:rFonts w:eastAsia="Calibri"/>
          <w:b/>
          <w:i/>
          <w:szCs w:val="22"/>
          <w:lang w:eastAsia="en-US"/>
        </w:rPr>
        <w:t>fungi</w:t>
      </w:r>
      <w:r w:rsidRPr="005C2B40">
        <w:rPr>
          <w:rFonts w:eastAsia="Calibri"/>
          <w:szCs w:val="22"/>
          <w:lang w:eastAsia="en-US"/>
        </w:rPr>
        <w:t xml:space="preserve"> and microorganism communities and their non-living environment, interacting as a functional unit, and includes habitat types, habitats of species and species populations;</w:t>
      </w:r>
    </w:p>
    <w:p w14:paraId="21911A9E" w14:textId="77777777" w:rsidR="00D361B0" w:rsidRPr="005C2B40" w:rsidRDefault="00D361B0" w:rsidP="00D361B0">
      <w:pPr>
        <w:widowControl/>
        <w:suppressAutoHyphens/>
        <w:spacing w:before="120" w:after="120" w:line="360" w:lineRule="auto"/>
        <w:ind w:left="851" w:right="-1" w:hanging="851"/>
        <w:rPr>
          <w:rFonts w:eastAsia="Calibri"/>
          <w:szCs w:val="22"/>
          <w:lang w:eastAsia="en-US"/>
        </w:rPr>
      </w:pPr>
      <w:r w:rsidRPr="005C2B40">
        <w:rPr>
          <w:rFonts w:eastAsia="Calibri"/>
          <w:szCs w:val="22"/>
          <w:lang w:eastAsia="en-US"/>
        </w:rPr>
        <w:t>(2)</w:t>
      </w:r>
      <w:r w:rsidRPr="005C2B40">
        <w:rPr>
          <w:rFonts w:eastAsia="Calibri"/>
          <w:szCs w:val="22"/>
          <w:lang w:eastAsia="en-US"/>
        </w:rPr>
        <w:tab/>
        <w:t>‘habitat of a species’ means</w:t>
      </w:r>
      <w:r w:rsidRPr="005C2B40">
        <w:rPr>
          <w:rFonts w:eastAsia="Calibri"/>
          <w:b/>
          <w:i/>
          <w:szCs w:val="22"/>
          <w:lang w:eastAsia="en-US"/>
        </w:rPr>
        <w:t xml:space="preserve"> habitat of a species as defined in point (f) of Article 1</w:t>
      </w:r>
      <w:bookmarkStart w:id="30" w:name="_Hlk126738941"/>
      <w:r w:rsidRPr="005C2B40" w:rsidDel="005A07C9">
        <w:rPr>
          <w:rFonts w:eastAsia="Calibri"/>
          <w:b/>
          <w:i/>
          <w:szCs w:val="22"/>
          <w:lang w:eastAsia="en-US"/>
        </w:rPr>
        <w:t xml:space="preserve"> </w:t>
      </w:r>
      <w:bookmarkEnd w:id="30"/>
      <w:r w:rsidRPr="005C2B40">
        <w:rPr>
          <w:rFonts w:eastAsia="Calibri"/>
          <w:b/>
          <w:i/>
          <w:szCs w:val="22"/>
          <w:lang w:eastAsia="en-US"/>
        </w:rPr>
        <w:t>of Directive 92/43/EEC</w:t>
      </w:r>
      <w:r w:rsidRPr="005C2B40">
        <w:rPr>
          <w:rFonts w:eastAsia="Calibri"/>
          <w:szCs w:val="22"/>
          <w:lang w:eastAsia="en-US"/>
        </w:rPr>
        <w:t>;</w:t>
      </w:r>
    </w:p>
    <w:p w14:paraId="56B6E7A1" w14:textId="77777777" w:rsidR="00D361B0" w:rsidRPr="005C2B40" w:rsidRDefault="00D361B0" w:rsidP="00D361B0">
      <w:pPr>
        <w:widowControl/>
        <w:suppressAutoHyphens/>
        <w:spacing w:before="120" w:after="120" w:line="360" w:lineRule="auto"/>
        <w:ind w:left="851" w:right="-1" w:hanging="851"/>
        <w:rPr>
          <w:rFonts w:eastAsia="Calibri"/>
          <w:szCs w:val="22"/>
          <w:lang w:eastAsia="en-US"/>
        </w:rPr>
      </w:pPr>
    </w:p>
    <w:p w14:paraId="41E0E939" w14:textId="77777777" w:rsidR="00D361B0" w:rsidRPr="005C2B40" w:rsidRDefault="00D361B0" w:rsidP="00D361B0">
      <w:pPr>
        <w:widowControl/>
        <w:suppressAutoHyphens/>
        <w:spacing w:before="120" w:after="120" w:line="360" w:lineRule="auto"/>
        <w:ind w:left="851" w:right="-1" w:hanging="851"/>
        <w:rPr>
          <w:rFonts w:eastAsia="Calibri"/>
          <w:szCs w:val="22"/>
          <w:lang w:eastAsia="en-US"/>
        </w:rPr>
      </w:pPr>
      <w:r w:rsidRPr="005C2B40">
        <w:rPr>
          <w:rFonts w:eastAsia="Calibri"/>
          <w:szCs w:val="22"/>
          <w:lang w:eastAsia="en-US"/>
        </w:rPr>
        <w:br w:type="page"/>
      </w:r>
      <w:proofErr w:type="gramStart"/>
      <w:r w:rsidRPr="005C2B40">
        <w:rPr>
          <w:rFonts w:eastAsia="Calibri"/>
          <w:szCs w:val="22"/>
          <w:lang w:eastAsia="en-US"/>
        </w:rPr>
        <w:lastRenderedPageBreak/>
        <w:t>(3)</w:t>
      </w:r>
      <w:r w:rsidRPr="005C2B40">
        <w:rPr>
          <w:rFonts w:eastAsia="Calibri"/>
          <w:szCs w:val="22"/>
          <w:lang w:eastAsia="en-US"/>
        </w:rPr>
        <w:tab/>
        <w:t xml:space="preserve">‘restoration’ means the process of actively or passively assisting the recovery of an ecosystem </w:t>
      </w:r>
      <w:r w:rsidRPr="005C2B40" w:rsidDel="00AD5811">
        <w:rPr>
          <w:rFonts w:eastAsia="Calibri"/>
          <w:b/>
          <w:i/>
          <w:szCs w:val="22"/>
          <w:lang w:eastAsia="en-US"/>
        </w:rPr>
        <w:t>in order to improve its structure and functions</w:t>
      </w:r>
      <w:r w:rsidRPr="005C2B40">
        <w:rPr>
          <w:rFonts w:eastAsia="Calibri"/>
          <w:b/>
          <w:i/>
          <w:szCs w:val="22"/>
          <w:lang w:eastAsia="en-US"/>
        </w:rPr>
        <w:t xml:space="preserve"> with the aim of conserving or enhancing biodiversity and ecosystem resilience; </w:t>
      </w:r>
      <w:r w:rsidRPr="005C2B40" w:rsidDel="00AD5811">
        <w:rPr>
          <w:rFonts w:eastAsia="Calibri"/>
          <w:b/>
          <w:i/>
          <w:szCs w:val="22"/>
          <w:lang w:eastAsia="en-US"/>
        </w:rPr>
        <w:t xml:space="preserve">the restoration of ecosystems for the purposes of this Regulation is done through improving to good condition </w:t>
      </w:r>
      <w:r w:rsidRPr="005C2B40" w:rsidDel="00AD5811">
        <w:rPr>
          <w:rFonts w:eastAsia="Calibri"/>
          <w:szCs w:val="22"/>
          <w:lang w:eastAsia="en-US"/>
        </w:rPr>
        <w:t>of a habitat type</w:t>
      </w:r>
      <w:r w:rsidRPr="005C2B40" w:rsidDel="00AD5811">
        <w:rPr>
          <w:rFonts w:eastAsia="Calibri"/>
          <w:b/>
          <w:i/>
          <w:szCs w:val="22"/>
          <w:lang w:eastAsia="en-US"/>
        </w:rPr>
        <w:t>,</w:t>
      </w:r>
      <w:r w:rsidRPr="005C2B40" w:rsidDel="00AD5811">
        <w:rPr>
          <w:rFonts w:eastAsia="Calibri"/>
          <w:szCs w:val="22"/>
          <w:lang w:eastAsia="en-US"/>
        </w:rPr>
        <w:t xml:space="preserve"> </w:t>
      </w:r>
      <w:r w:rsidRPr="005C2B40">
        <w:rPr>
          <w:rFonts w:ascii="Arial" w:eastAsia="Calibri" w:hAnsi="Arial" w:cs="Arial"/>
          <w:snapToGrid w:val="0"/>
          <w:szCs w:val="22"/>
          <w:lang w:eastAsia="en-US"/>
        </w:rPr>
        <w:t>▌</w:t>
      </w:r>
      <w:r w:rsidRPr="005C2B40" w:rsidDel="00AD5811">
        <w:rPr>
          <w:rFonts w:eastAsia="Calibri"/>
          <w:szCs w:val="22"/>
          <w:lang w:eastAsia="en-US"/>
        </w:rPr>
        <w:t xml:space="preserve">its </w:t>
      </w:r>
      <w:r w:rsidRPr="005C2B40" w:rsidDel="00AD5811">
        <w:rPr>
          <w:rFonts w:eastAsia="Calibri"/>
          <w:b/>
          <w:i/>
          <w:szCs w:val="22"/>
          <w:lang w:eastAsia="en-US"/>
        </w:rPr>
        <w:t xml:space="preserve">re-establishing to </w:t>
      </w:r>
      <w:r w:rsidRPr="005C2B40" w:rsidDel="00AD5811">
        <w:rPr>
          <w:rFonts w:eastAsia="Calibri"/>
          <w:szCs w:val="22"/>
          <w:lang w:eastAsia="en-US"/>
        </w:rPr>
        <w:t>favourable reference area</w:t>
      </w:r>
      <w:r w:rsidRPr="005C2B40" w:rsidDel="00AD5811">
        <w:rPr>
          <w:rFonts w:eastAsia="Calibri"/>
          <w:b/>
          <w:i/>
          <w:szCs w:val="22"/>
          <w:lang w:eastAsia="en-US"/>
        </w:rPr>
        <w:t xml:space="preserve"> and improving to sufficient quality and quantity</w:t>
      </w:r>
      <w:r w:rsidRPr="005C2B40" w:rsidDel="00AD5811">
        <w:rPr>
          <w:rFonts w:eastAsia="Calibri"/>
          <w:szCs w:val="22"/>
          <w:lang w:eastAsia="en-US"/>
        </w:rPr>
        <w:t xml:space="preserve"> of a habitat of a species </w:t>
      </w:r>
      <w:r w:rsidRPr="005C2B40" w:rsidDel="00AD5811">
        <w:rPr>
          <w:rFonts w:eastAsia="Calibri"/>
          <w:b/>
          <w:i/>
          <w:szCs w:val="22"/>
          <w:lang w:eastAsia="en-US"/>
        </w:rPr>
        <w:t>in accordance with Article 4</w:t>
      </w:r>
      <w:r w:rsidRPr="005C2B40">
        <w:rPr>
          <w:rFonts w:eastAsia="Calibri"/>
          <w:b/>
          <w:i/>
          <w:szCs w:val="22"/>
          <w:lang w:eastAsia="en-US"/>
        </w:rPr>
        <w:t>(1), (2) and (</w:t>
      </w:r>
      <w:r w:rsidRPr="005C2B40" w:rsidDel="00AD5811">
        <w:rPr>
          <w:rFonts w:eastAsia="Calibri"/>
          <w:b/>
          <w:i/>
          <w:szCs w:val="22"/>
          <w:lang w:eastAsia="en-US"/>
        </w:rPr>
        <w:t>3</w:t>
      </w:r>
      <w:r w:rsidRPr="005C2B40">
        <w:rPr>
          <w:rFonts w:eastAsia="Calibri"/>
          <w:b/>
          <w:i/>
          <w:szCs w:val="22"/>
          <w:lang w:eastAsia="en-US"/>
        </w:rPr>
        <w:t>)</w:t>
      </w:r>
      <w:r w:rsidRPr="005C2B40" w:rsidDel="00AD5811">
        <w:rPr>
          <w:rFonts w:eastAsia="Calibri"/>
          <w:b/>
          <w:i/>
          <w:szCs w:val="22"/>
          <w:lang w:eastAsia="en-US"/>
        </w:rPr>
        <w:t xml:space="preserve"> and Article 5</w:t>
      </w:r>
      <w:r w:rsidRPr="005C2B40">
        <w:rPr>
          <w:rFonts w:eastAsia="Calibri"/>
          <w:b/>
          <w:i/>
          <w:szCs w:val="22"/>
          <w:lang w:eastAsia="en-US"/>
        </w:rPr>
        <w:t xml:space="preserve"> (</w:t>
      </w:r>
      <w:r w:rsidRPr="005C2B40" w:rsidDel="00AD5811">
        <w:rPr>
          <w:rFonts w:eastAsia="Calibri"/>
          <w:b/>
          <w:i/>
          <w:szCs w:val="22"/>
          <w:lang w:eastAsia="en-US"/>
        </w:rPr>
        <w:t>1</w:t>
      </w:r>
      <w:r w:rsidRPr="005C2B40">
        <w:rPr>
          <w:rFonts w:eastAsia="Calibri"/>
          <w:b/>
          <w:i/>
          <w:szCs w:val="22"/>
          <w:lang w:eastAsia="en-US"/>
        </w:rPr>
        <w:t>)</w:t>
      </w:r>
      <w:r w:rsidRPr="005C2B40" w:rsidDel="00AD5811">
        <w:rPr>
          <w:rFonts w:eastAsia="Calibri"/>
          <w:b/>
          <w:i/>
          <w:szCs w:val="22"/>
          <w:lang w:eastAsia="en-US"/>
        </w:rPr>
        <w:t>,</w:t>
      </w:r>
      <w:r w:rsidRPr="005C2B40">
        <w:rPr>
          <w:rFonts w:eastAsia="Calibri"/>
          <w:b/>
          <w:i/>
          <w:szCs w:val="22"/>
          <w:lang w:eastAsia="en-US"/>
        </w:rPr>
        <w:t xml:space="preserve"> (</w:t>
      </w:r>
      <w:r w:rsidRPr="005C2B40" w:rsidDel="00AD5811">
        <w:rPr>
          <w:rFonts w:eastAsia="Calibri"/>
          <w:b/>
          <w:i/>
          <w:szCs w:val="22"/>
          <w:lang w:eastAsia="en-US"/>
        </w:rPr>
        <w:t>2</w:t>
      </w:r>
      <w:r w:rsidRPr="005C2B40">
        <w:rPr>
          <w:rFonts w:eastAsia="Calibri"/>
          <w:b/>
          <w:i/>
          <w:szCs w:val="22"/>
          <w:lang w:eastAsia="en-US"/>
        </w:rPr>
        <w:t>)</w:t>
      </w:r>
      <w:r w:rsidRPr="005C2B40" w:rsidDel="00AD5811">
        <w:rPr>
          <w:rFonts w:eastAsia="Calibri"/>
          <w:b/>
          <w:i/>
          <w:szCs w:val="22"/>
          <w:lang w:eastAsia="en-US"/>
        </w:rPr>
        <w:t xml:space="preserve"> and </w:t>
      </w:r>
      <w:r w:rsidRPr="005C2B40">
        <w:rPr>
          <w:rFonts w:eastAsia="Calibri"/>
          <w:b/>
          <w:i/>
          <w:szCs w:val="22"/>
          <w:lang w:eastAsia="en-US"/>
        </w:rPr>
        <w:t>(</w:t>
      </w:r>
      <w:r w:rsidRPr="005C2B40" w:rsidDel="00AD5811">
        <w:rPr>
          <w:rFonts w:eastAsia="Calibri"/>
          <w:b/>
          <w:i/>
          <w:szCs w:val="22"/>
          <w:lang w:eastAsia="en-US"/>
        </w:rPr>
        <w:t>3</w:t>
      </w:r>
      <w:r w:rsidRPr="005C2B40">
        <w:rPr>
          <w:rFonts w:eastAsia="Calibri"/>
          <w:b/>
          <w:i/>
          <w:szCs w:val="22"/>
          <w:lang w:eastAsia="en-US"/>
        </w:rPr>
        <w:t>)</w:t>
      </w:r>
      <w:r w:rsidRPr="005C2B40" w:rsidDel="00AD5811">
        <w:rPr>
          <w:rFonts w:eastAsia="Calibri"/>
          <w:i/>
          <w:szCs w:val="22"/>
          <w:lang w:eastAsia="en-US"/>
        </w:rPr>
        <w:t xml:space="preserve"> </w:t>
      </w:r>
      <w:r w:rsidRPr="005C2B40" w:rsidDel="00AD5811">
        <w:rPr>
          <w:rFonts w:eastAsia="Calibri"/>
          <w:b/>
          <w:i/>
          <w:szCs w:val="22"/>
          <w:lang w:eastAsia="en-US"/>
        </w:rPr>
        <w:t>and fulfilling targets and obligations under Articles 6 to 10 including reaching</w:t>
      </w:r>
      <w:r w:rsidRPr="005C2B40" w:rsidDel="00AD5811">
        <w:rPr>
          <w:rFonts w:eastAsia="Calibri"/>
          <w:szCs w:val="22"/>
          <w:lang w:eastAsia="en-US"/>
        </w:rPr>
        <w:t xml:space="preserve"> satisfactory levels</w:t>
      </w:r>
      <w:r w:rsidRPr="005C2B40" w:rsidDel="00AD5811">
        <w:rPr>
          <w:rFonts w:eastAsia="Calibri"/>
          <w:b/>
          <w:i/>
          <w:szCs w:val="22"/>
          <w:lang w:eastAsia="en-US"/>
        </w:rPr>
        <w:t xml:space="preserve"> of indicators referred to in Articles 8(1), 9(2) and 10(2</w:t>
      </w:r>
      <w:r w:rsidRPr="005C2B40">
        <w:rPr>
          <w:rFonts w:eastAsia="Calibri"/>
          <w:b/>
          <w:i/>
          <w:szCs w:val="22"/>
          <w:lang w:eastAsia="en-US"/>
        </w:rPr>
        <w:t xml:space="preserve">) </w:t>
      </w:r>
      <w:r w:rsidRPr="005C2B40">
        <w:rPr>
          <w:rFonts w:eastAsia="Calibri"/>
          <w:szCs w:val="22"/>
          <w:lang w:eastAsia="en-US"/>
        </w:rPr>
        <w:t>as a means of conserving or enhancing biodiversity and ecosystem resilience;</w:t>
      </w:r>
      <w:proofErr w:type="gramEnd"/>
      <w:r w:rsidRPr="005C2B40">
        <w:rPr>
          <w:rFonts w:eastAsia="Calibri"/>
          <w:szCs w:val="22"/>
          <w:lang w:eastAsia="en-US"/>
        </w:rPr>
        <w:t xml:space="preserve"> </w:t>
      </w:r>
    </w:p>
    <w:p w14:paraId="6C601276" w14:textId="77777777" w:rsidR="00D361B0" w:rsidRPr="005C2B40" w:rsidRDefault="00D361B0" w:rsidP="00D361B0">
      <w:pPr>
        <w:widowControl/>
        <w:suppressAutoHyphens/>
        <w:spacing w:before="120" w:after="120" w:line="360" w:lineRule="auto"/>
        <w:ind w:left="851" w:right="-1" w:hanging="851"/>
        <w:rPr>
          <w:szCs w:val="22"/>
          <w:lang w:eastAsia="en-US"/>
        </w:rPr>
      </w:pPr>
      <w:proofErr w:type="gramStart"/>
      <w:r w:rsidRPr="005C2B40">
        <w:rPr>
          <w:rFonts w:eastAsia="Calibri"/>
          <w:szCs w:val="22"/>
          <w:lang w:eastAsia="en-US"/>
        </w:rPr>
        <w:t>(4)</w:t>
      </w:r>
      <w:r w:rsidRPr="005C2B40">
        <w:rPr>
          <w:rFonts w:eastAsia="Calibri"/>
          <w:szCs w:val="22"/>
          <w:lang w:eastAsia="en-US"/>
        </w:rPr>
        <w:tab/>
        <w:t xml:space="preserve">‘good condition’ </w:t>
      </w:r>
      <w:r w:rsidRPr="005C2B40">
        <w:rPr>
          <w:rFonts w:eastAsia="Calibri"/>
          <w:b/>
          <w:i/>
          <w:szCs w:val="22"/>
          <w:lang w:eastAsia="en-US"/>
        </w:rPr>
        <w:t xml:space="preserve">of a habitat type </w:t>
      </w:r>
      <w:r w:rsidRPr="005C2B40">
        <w:rPr>
          <w:rFonts w:eastAsia="Calibri"/>
          <w:szCs w:val="22"/>
          <w:lang w:eastAsia="en-US"/>
        </w:rPr>
        <w:t xml:space="preserve">means a state where </w:t>
      </w:r>
      <w:r w:rsidRPr="005C2B40">
        <w:rPr>
          <w:rFonts w:eastAsia="Calibri"/>
          <w:b/>
          <w:i/>
          <w:szCs w:val="22"/>
          <w:lang w:eastAsia="en-US"/>
        </w:rPr>
        <w:t xml:space="preserve">its </w:t>
      </w:r>
      <w:r w:rsidRPr="005C2B40">
        <w:rPr>
          <w:rFonts w:eastAsia="Calibri"/>
          <w:szCs w:val="22"/>
          <w:lang w:eastAsia="en-US"/>
        </w:rPr>
        <w:t xml:space="preserve">key characteristics </w:t>
      </w:r>
      <w:r w:rsidRPr="005C2B40">
        <w:rPr>
          <w:rFonts w:ascii="Arial" w:eastAsia="Calibri" w:hAnsi="Arial" w:cs="Arial"/>
          <w:snapToGrid w:val="0"/>
          <w:szCs w:val="22"/>
          <w:lang w:eastAsia="en-US"/>
        </w:rPr>
        <w:t>▌</w:t>
      </w:r>
      <w:r w:rsidRPr="005C2B40">
        <w:rPr>
          <w:rFonts w:eastAsia="Calibri"/>
          <w:szCs w:val="22"/>
          <w:lang w:eastAsia="en-US"/>
        </w:rPr>
        <w:t>,</w:t>
      </w:r>
      <w:r w:rsidRPr="005C2B40">
        <w:rPr>
          <w:rFonts w:eastAsia="Calibri"/>
          <w:b/>
          <w:i/>
          <w:szCs w:val="22"/>
          <w:lang w:eastAsia="en-US"/>
        </w:rPr>
        <w:t xml:space="preserve"> in particular </w:t>
      </w:r>
      <w:r w:rsidRPr="005C2B40">
        <w:rPr>
          <w:rFonts w:eastAsia="Calibri"/>
          <w:szCs w:val="22"/>
          <w:lang w:eastAsia="en-US"/>
        </w:rPr>
        <w:t xml:space="preserve">its </w:t>
      </w:r>
      <w:r w:rsidRPr="005C2B40">
        <w:rPr>
          <w:rFonts w:eastAsia="Calibri"/>
          <w:b/>
          <w:i/>
          <w:szCs w:val="22"/>
          <w:lang w:eastAsia="en-US"/>
        </w:rPr>
        <w:t>structure</w:t>
      </w:r>
      <w:r w:rsidRPr="005C2B40">
        <w:rPr>
          <w:rFonts w:eastAsia="Calibri"/>
          <w:szCs w:val="22"/>
          <w:lang w:eastAsia="en-US"/>
        </w:rPr>
        <w:t xml:space="preserve"> and </w:t>
      </w:r>
      <w:r w:rsidRPr="005C2B40">
        <w:rPr>
          <w:rFonts w:eastAsia="Calibri"/>
          <w:b/>
          <w:i/>
          <w:szCs w:val="22"/>
          <w:lang w:eastAsia="en-US"/>
        </w:rPr>
        <w:t>functions and its typical species or typical species composition</w:t>
      </w:r>
      <w:r w:rsidRPr="005C2B40">
        <w:rPr>
          <w:rFonts w:eastAsia="Calibri"/>
          <w:szCs w:val="22"/>
          <w:lang w:eastAsia="en-US"/>
        </w:rPr>
        <w:t xml:space="preserve"> reflect the high level of ecological integrity, stability and resilience necessary to ensure its long-term maintenance</w:t>
      </w:r>
      <w:r w:rsidRPr="005C2B40">
        <w:rPr>
          <w:rFonts w:eastAsia="Calibri"/>
          <w:b/>
          <w:i/>
          <w:szCs w:val="22"/>
          <w:lang w:eastAsia="en-US"/>
        </w:rPr>
        <w:t xml:space="preserve"> and thus contribute to reaching or maintaining favourable conservation status according to Article 1, point (e), of Directive 92/43/EEC, where the habitat type concerned is listed in Annex I of that Directive</w:t>
      </w:r>
      <w:r w:rsidRPr="005C2B40">
        <w:rPr>
          <w:rFonts w:eastAsia="Calibri"/>
          <w:b/>
          <w:i/>
          <w:szCs w:val="24"/>
          <w:lang w:eastAsia="en-US"/>
        </w:rPr>
        <w:t xml:space="preserve">, and, in marine ecosystems, contribute </w:t>
      </w:r>
      <w:r w:rsidRPr="005C2B40">
        <w:rPr>
          <w:rFonts w:eastAsia="Garamond"/>
          <w:b/>
          <w:i/>
          <w:color w:val="000000"/>
          <w:szCs w:val="24"/>
          <w:lang w:eastAsia="en-US"/>
        </w:rPr>
        <w:t xml:space="preserve">to </w:t>
      </w:r>
      <w:bookmarkStart w:id="31" w:name="_Hlk132368424"/>
      <w:r w:rsidRPr="005C2B40">
        <w:rPr>
          <w:rFonts w:eastAsia="Garamond"/>
          <w:b/>
          <w:i/>
          <w:color w:val="000000"/>
          <w:szCs w:val="24"/>
          <w:lang w:eastAsia="en-US"/>
        </w:rPr>
        <w:t>achieving or maintaining good environmental status according to Article 3(5) of Directive 2008/56/EC</w:t>
      </w:r>
      <w:bookmarkEnd w:id="31"/>
      <w:r w:rsidRPr="005C2B40">
        <w:rPr>
          <w:szCs w:val="22"/>
          <w:lang w:eastAsia="en-US"/>
        </w:rPr>
        <w:t>;</w:t>
      </w:r>
      <w:proofErr w:type="gramEnd"/>
    </w:p>
    <w:p w14:paraId="3CB12224" w14:textId="77777777" w:rsidR="00D361B0" w:rsidRPr="005C2B40" w:rsidRDefault="00D361B0" w:rsidP="00D361B0">
      <w:pPr>
        <w:widowControl/>
        <w:suppressAutoHyphens/>
        <w:spacing w:before="120" w:after="120" w:line="360" w:lineRule="auto"/>
        <w:ind w:left="851" w:right="-1" w:hanging="851"/>
        <w:rPr>
          <w:rFonts w:eastAsia="Calibri"/>
          <w:b/>
          <w:szCs w:val="22"/>
          <w:u w:val="single"/>
          <w:lang w:eastAsia="en-US"/>
        </w:rPr>
      </w:pPr>
      <w:r w:rsidRPr="005C2B40">
        <w:rPr>
          <w:rFonts w:eastAsia="Calibri"/>
          <w:szCs w:val="22"/>
          <w:lang w:eastAsia="en-US"/>
        </w:rPr>
        <w:br w:type="page"/>
      </w:r>
      <w:proofErr w:type="gramStart"/>
      <w:r w:rsidRPr="005C2B40">
        <w:rPr>
          <w:rFonts w:eastAsia="Calibri"/>
          <w:szCs w:val="22"/>
          <w:lang w:eastAsia="en-US"/>
        </w:rPr>
        <w:lastRenderedPageBreak/>
        <w:t>(5)</w:t>
      </w:r>
      <w:r w:rsidRPr="005C2B40">
        <w:rPr>
          <w:rFonts w:eastAsia="Calibri"/>
          <w:szCs w:val="22"/>
          <w:lang w:eastAsia="en-US"/>
        </w:rPr>
        <w:tab/>
        <w:t xml:space="preserve">‘favourable reference area’ means the total area of a habitat type in a given biogeographical region or marine region at national level that is considered the minimum necessary to ensure the long-term viability of the habitat type and its </w:t>
      </w:r>
      <w:r w:rsidRPr="005C2B40">
        <w:rPr>
          <w:rFonts w:eastAsia="Calibri"/>
          <w:b/>
          <w:i/>
          <w:szCs w:val="22"/>
          <w:lang w:eastAsia="en-US"/>
        </w:rPr>
        <w:t xml:space="preserve">typical </w:t>
      </w:r>
      <w:r w:rsidRPr="005C2B40">
        <w:rPr>
          <w:rFonts w:eastAsia="Calibri"/>
          <w:szCs w:val="22"/>
          <w:lang w:eastAsia="en-US"/>
        </w:rPr>
        <w:t>species</w:t>
      </w:r>
      <w:r w:rsidRPr="005C2B40">
        <w:rPr>
          <w:rFonts w:eastAsia="Calibri"/>
          <w:b/>
          <w:i/>
          <w:szCs w:val="22"/>
          <w:lang w:eastAsia="en-US"/>
        </w:rPr>
        <w:t xml:space="preserve"> </w:t>
      </w:r>
      <w:r w:rsidRPr="005C2B40">
        <w:rPr>
          <w:rFonts w:eastAsia="Calibri"/>
          <w:b/>
          <w:i/>
          <w:szCs w:val="24"/>
          <w:shd w:val="clear" w:color="auto" w:fill="FFFFFF"/>
          <w:lang w:eastAsia="en-US"/>
        </w:rPr>
        <w:t>or typical species composition</w:t>
      </w:r>
      <w:r w:rsidRPr="005C2B40">
        <w:rPr>
          <w:rFonts w:eastAsia="Calibri"/>
          <w:szCs w:val="22"/>
          <w:lang w:eastAsia="en-US"/>
        </w:rPr>
        <w:t xml:space="preserve">, and all its significant ecological variations in its natural range, and which is composed of the area of the habitat type and, if that area is not sufficient, the area necessary for the re-establishment of the habitat type; </w:t>
      </w:r>
      <w:r w:rsidRPr="005C2B40">
        <w:rPr>
          <w:rFonts w:eastAsia="Calibri"/>
          <w:b/>
          <w:i/>
          <w:szCs w:val="22"/>
          <w:lang w:eastAsia="en-US"/>
        </w:rPr>
        <w:t>where the habitat type concerned is listed in Annex I to Directive 92/43/EEC, such re-establishment contributes to reaching favourable conservation status according to Article 1, point (e), of that Directive</w:t>
      </w:r>
      <w:r w:rsidRPr="005C2B40">
        <w:rPr>
          <w:rFonts w:eastAsia="Calibri"/>
          <w:b/>
          <w:i/>
          <w:szCs w:val="24"/>
          <w:lang w:eastAsia="en-US"/>
        </w:rPr>
        <w:t xml:space="preserve"> </w:t>
      </w:r>
      <w:r w:rsidRPr="005C2B40">
        <w:rPr>
          <w:rFonts w:eastAsia="Calibri"/>
          <w:b/>
          <w:i/>
          <w:szCs w:val="24"/>
          <w:shd w:val="clear" w:color="auto" w:fill="FFFFFF"/>
          <w:lang w:eastAsia="en-US"/>
        </w:rPr>
        <w:t>and, in marine ecosystems, such re-establishment contributes to achieving or maintaining good environmental status according to Article 3(5) of Directive 2008/56/EC</w:t>
      </w:r>
      <w:r w:rsidRPr="005C2B40">
        <w:rPr>
          <w:rFonts w:eastAsia="Calibri"/>
          <w:b/>
          <w:i/>
          <w:szCs w:val="22"/>
          <w:lang w:eastAsia="en-US"/>
        </w:rPr>
        <w:t>;</w:t>
      </w:r>
      <w:proofErr w:type="gramEnd"/>
    </w:p>
    <w:p w14:paraId="7277A0DB" w14:textId="77777777" w:rsidR="00D361B0" w:rsidRPr="005C2B40" w:rsidRDefault="00D361B0" w:rsidP="00D361B0">
      <w:pPr>
        <w:widowControl/>
        <w:suppressAutoHyphens/>
        <w:spacing w:before="120" w:after="120" w:line="360" w:lineRule="auto"/>
        <w:ind w:left="851" w:right="-1" w:hanging="851"/>
        <w:rPr>
          <w:rFonts w:eastAsia="Calibri"/>
          <w:szCs w:val="22"/>
          <w:lang w:eastAsia="en-US"/>
        </w:rPr>
      </w:pPr>
      <w:proofErr w:type="gramStart"/>
      <w:r w:rsidRPr="005C2B40">
        <w:rPr>
          <w:rFonts w:eastAsia="Calibri"/>
          <w:szCs w:val="22"/>
          <w:lang w:eastAsia="en-US"/>
        </w:rPr>
        <w:t>(6)</w:t>
      </w:r>
      <w:r w:rsidRPr="005C2B40">
        <w:rPr>
          <w:rFonts w:eastAsia="Calibri"/>
          <w:szCs w:val="22"/>
          <w:lang w:eastAsia="en-US"/>
        </w:rPr>
        <w:tab/>
        <w:t>‘sufficient quality of habitat’ means the quality of a habitat of a species which allows the ecological requirements of a species to be met at any stage of its biological cycle so that it is maintaining itself on a long-term basis as a viable component of its habitat in its natural range</w:t>
      </w:r>
      <w:r w:rsidRPr="005C2B40">
        <w:rPr>
          <w:rFonts w:eastAsia="Calibri"/>
          <w:b/>
          <w:i/>
          <w:szCs w:val="22"/>
          <w:lang w:eastAsia="en-US"/>
        </w:rPr>
        <w:t>, contributing to reaching or maintaining favourable conservation status of species according to the Article 1, point (</w:t>
      </w:r>
      <w:proofErr w:type="spellStart"/>
      <w:r w:rsidRPr="005C2B40">
        <w:rPr>
          <w:rFonts w:eastAsia="Calibri"/>
          <w:b/>
          <w:i/>
          <w:szCs w:val="22"/>
          <w:lang w:eastAsia="en-US"/>
        </w:rPr>
        <w:t>i</w:t>
      </w:r>
      <w:proofErr w:type="spellEnd"/>
      <w:r w:rsidRPr="005C2B40">
        <w:rPr>
          <w:rFonts w:eastAsia="Calibri"/>
          <w:b/>
          <w:i/>
          <w:szCs w:val="22"/>
          <w:lang w:eastAsia="en-US"/>
        </w:rPr>
        <w:t>) of Directive 92/43/EEC for species listed in Annex II, IV or V to that Directive and securing populations of wild bird species covered by Directive 2009/147/EC</w:t>
      </w:r>
      <w:r w:rsidRPr="005C2B40">
        <w:rPr>
          <w:rFonts w:eastAsia="Arial"/>
          <w:b/>
          <w:i/>
          <w:szCs w:val="22"/>
          <w:lang w:eastAsia="en-US"/>
        </w:rPr>
        <w:t xml:space="preserve"> </w:t>
      </w:r>
      <w:r w:rsidRPr="005C2B40">
        <w:rPr>
          <w:rFonts w:ascii="TimesNewRomanPS-BoldMT" w:eastAsia="Arial" w:hAnsi="TimesNewRomanPS-BoldMT" w:cs="0"/>
          <w:b/>
          <w:i/>
          <w:color w:val="000000"/>
          <w:szCs w:val="24"/>
          <w:lang w:eastAsia="en-US"/>
        </w:rPr>
        <w:t>and, in addition, in marine ecosystems, contributing to achieving or maintaining good environmental status according to Article 3(5) of Directive 2008/56/EC</w:t>
      </w:r>
      <w:r w:rsidRPr="005C2B40">
        <w:rPr>
          <w:rFonts w:eastAsia="Calibri"/>
          <w:szCs w:val="22"/>
          <w:lang w:eastAsia="en-US"/>
        </w:rPr>
        <w:t>;</w:t>
      </w:r>
      <w:proofErr w:type="gramEnd"/>
    </w:p>
    <w:p w14:paraId="7262F355" w14:textId="093D9E07" w:rsidR="00D361B0" w:rsidRPr="005C2B40" w:rsidRDefault="00D361B0" w:rsidP="00D361B0">
      <w:pPr>
        <w:widowControl/>
        <w:suppressAutoHyphens/>
        <w:spacing w:before="120" w:after="120" w:line="360" w:lineRule="auto"/>
        <w:ind w:left="851" w:right="-1" w:hanging="851"/>
        <w:rPr>
          <w:rFonts w:eastAsia="Calibri"/>
          <w:szCs w:val="22"/>
          <w:lang w:eastAsia="en-US"/>
        </w:rPr>
      </w:pPr>
      <w:r w:rsidRPr="005C2B40">
        <w:rPr>
          <w:rFonts w:eastAsia="Calibri"/>
          <w:szCs w:val="22"/>
          <w:lang w:eastAsia="en-US"/>
        </w:rPr>
        <w:br w:type="page"/>
      </w:r>
      <w:proofErr w:type="gramStart"/>
      <w:r w:rsidRPr="005C2B40">
        <w:rPr>
          <w:rFonts w:eastAsia="Calibri"/>
          <w:szCs w:val="22"/>
          <w:lang w:eastAsia="en-US"/>
        </w:rPr>
        <w:lastRenderedPageBreak/>
        <w:t>(7)</w:t>
      </w:r>
      <w:r w:rsidRPr="005C2B40">
        <w:rPr>
          <w:rFonts w:eastAsia="Calibri"/>
          <w:szCs w:val="22"/>
          <w:lang w:eastAsia="en-US"/>
        </w:rPr>
        <w:tab/>
        <w:t>‘sufficient quantity of habitat’ means the quantity of a habitat of a species which allows the ecological requirements of a species to be met at any stage of its biological cycle so that it is maintaining itself on a long-term basis as a viable component of its habitat in its natural range</w:t>
      </w:r>
      <w:r w:rsidRPr="005C2B40">
        <w:rPr>
          <w:rFonts w:eastAsia="Calibri"/>
          <w:b/>
          <w:i/>
          <w:szCs w:val="22"/>
          <w:lang w:eastAsia="en-US"/>
        </w:rPr>
        <w:t>, contributing to reaching or maintaining favourable conservation status of species according to the Article 1, point (</w:t>
      </w:r>
      <w:proofErr w:type="spellStart"/>
      <w:r w:rsidRPr="005C2B40">
        <w:rPr>
          <w:rFonts w:eastAsia="Calibri"/>
          <w:b/>
          <w:i/>
          <w:szCs w:val="22"/>
          <w:lang w:eastAsia="en-US"/>
        </w:rPr>
        <w:t>i</w:t>
      </w:r>
      <w:proofErr w:type="spellEnd"/>
      <w:r w:rsidRPr="005C2B40">
        <w:rPr>
          <w:rFonts w:eastAsia="Calibri"/>
          <w:b/>
          <w:i/>
          <w:szCs w:val="22"/>
          <w:lang w:eastAsia="en-US"/>
        </w:rPr>
        <w:t xml:space="preserve">), of Directive 92/43/EEC for species listed in Annex II, IV or V to that Directive and securing populations of wild bird species covered by Directive 2009/147/EC </w:t>
      </w:r>
      <w:r w:rsidRPr="005C2B40">
        <w:rPr>
          <w:rFonts w:ascii="TimesNewRomanPS-BoldMT" w:eastAsia="Calibri" w:hAnsi="TimesNewRomanPS-BoldMT" w:cs="0"/>
          <w:b/>
          <w:i/>
          <w:color w:val="000000"/>
          <w:szCs w:val="24"/>
          <w:lang w:eastAsia="en-US"/>
        </w:rPr>
        <w:t>and, in addition, in marine ecosystems, contributing to achieving or maintaining good environmental status according to Article 3(5) of Directive 2008/56/EC</w:t>
      </w:r>
      <w:r w:rsidRPr="005C2B40">
        <w:rPr>
          <w:rFonts w:eastAsia="Calibri"/>
          <w:szCs w:val="22"/>
          <w:lang w:eastAsia="en-US"/>
        </w:rPr>
        <w:t>;</w:t>
      </w:r>
      <w:proofErr w:type="gramEnd"/>
    </w:p>
    <w:p w14:paraId="1BE41636" w14:textId="1A90A9D7" w:rsidR="005A02A8" w:rsidRPr="005C2B40" w:rsidRDefault="005A02A8" w:rsidP="00D361B0">
      <w:pPr>
        <w:widowControl/>
        <w:suppressAutoHyphens/>
        <w:spacing w:before="120" w:after="120" w:line="360" w:lineRule="auto"/>
        <w:ind w:left="851" w:right="-1" w:hanging="851"/>
        <w:rPr>
          <w:rFonts w:eastAsia="Calibri"/>
          <w:b/>
          <w:szCs w:val="22"/>
          <w:lang w:eastAsia="en-US"/>
        </w:rPr>
      </w:pPr>
      <w:proofErr w:type="gramStart"/>
      <w:r w:rsidRPr="005C2B40">
        <w:rPr>
          <w:b/>
          <w:i/>
        </w:rPr>
        <w:t>(7a)</w:t>
      </w:r>
      <w:r w:rsidRPr="005C2B40">
        <w:tab/>
      </w:r>
      <w:r w:rsidR="00F15093" w:rsidRPr="005C2B40">
        <w:rPr>
          <w:b/>
          <w:i/>
        </w:rPr>
        <w:t>‘</w:t>
      </w:r>
      <w:r w:rsidRPr="005C2B40">
        <w:rPr>
          <w:b/>
          <w:i/>
        </w:rPr>
        <w:t>deterioration</w:t>
      </w:r>
      <w:r w:rsidR="00F15093" w:rsidRPr="005C2B40">
        <w:rPr>
          <w:b/>
          <w:i/>
        </w:rPr>
        <w:t>’</w:t>
      </w:r>
      <w:r w:rsidRPr="005C2B40">
        <w:rPr>
          <w:b/>
          <w:i/>
        </w:rPr>
        <w:t xml:space="preserve"> means causing a net adverse effect on the habitat types and habitats of species covered by Article 4(6) and (7) and Article 5(6) and (7), in so far as that effect could be significant in relation to the overall objective of Articles 4 and 5 to maintain or restore such habitat types and habitats of species to a favourable conservation status at national and, dependent of the habitat type or the habitat of a species concerned, at a biogeographical level.</w:t>
      </w:r>
      <w:proofErr w:type="gramEnd"/>
      <w:r w:rsidRPr="005C2B40">
        <w:rPr>
          <w:b/>
        </w:rPr>
        <w:t xml:space="preserve"> [Am. 117/rev1]</w:t>
      </w:r>
    </w:p>
    <w:p w14:paraId="591DF4CB" w14:textId="77777777" w:rsidR="00D361B0" w:rsidRPr="005C2B40" w:rsidRDefault="00D361B0" w:rsidP="00D361B0">
      <w:pPr>
        <w:widowControl/>
        <w:suppressAutoHyphens/>
        <w:spacing w:before="120" w:after="120" w:line="360" w:lineRule="auto"/>
        <w:ind w:left="851" w:right="-1" w:hanging="851"/>
        <w:rPr>
          <w:rFonts w:eastAsia="Calibri"/>
          <w:szCs w:val="22"/>
          <w:lang w:eastAsia="en-US"/>
        </w:rPr>
      </w:pPr>
      <w:r w:rsidRPr="005C2B40">
        <w:rPr>
          <w:rFonts w:eastAsia="Calibri"/>
          <w:szCs w:val="22"/>
          <w:lang w:eastAsia="en-US"/>
        </w:rPr>
        <w:t>(8)</w:t>
      </w:r>
      <w:r w:rsidRPr="005C2B40">
        <w:rPr>
          <w:rFonts w:eastAsia="Calibri"/>
          <w:szCs w:val="22"/>
          <w:lang w:eastAsia="en-US"/>
        </w:rPr>
        <w:tab/>
        <w:t>‘</w:t>
      </w:r>
      <w:proofErr w:type="gramStart"/>
      <w:r w:rsidRPr="005C2B40">
        <w:rPr>
          <w:rFonts w:eastAsia="Calibri"/>
          <w:szCs w:val="22"/>
          <w:lang w:eastAsia="en-US"/>
        </w:rPr>
        <w:t>pollinator</w:t>
      </w:r>
      <w:proofErr w:type="gramEnd"/>
      <w:r w:rsidRPr="005C2B40">
        <w:rPr>
          <w:rFonts w:eastAsia="Calibri"/>
          <w:szCs w:val="22"/>
          <w:lang w:eastAsia="en-US"/>
        </w:rPr>
        <w:t xml:space="preserve">’ means a wild </w:t>
      </w:r>
      <w:r w:rsidRPr="005C2B40">
        <w:rPr>
          <w:rFonts w:eastAsia="Calibri"/>
          <w:b/>
          <w:i/>
          <w:szCs w:val="22"/>
          <w:lang w:eastAsia="en-US"/>
        </w:rPr>
        <w:t>insect</w:t>
      </w:r>
      <w:r w:rsidRPr="005C2B40">
        <w:rPr>
          <w:rFonts w:eastAsia="Calibri"/>
          <w:i/>
          <w:szCs w:val="22"/>
          <w:lang w:eastAsia="en-US"/>
        </w:rPr>
        <w:t xml:space="preserve"> </w:t>
      </w:r>
      <w:r w:rsidRPr="005C2B40">
        <w:rPr>
          <w:rFonts w:eastAsia="Calibri"/>
          <w:szCs w:val="22"/>
          <w:lang w:eastAsia="en-US"/>
        </w:rPr>
        <w:t>which transports pollen from the anther of a plant to the stigma of a plant, enabling fertilisation and the production of seeds;</w:t>
      </w:r>
    </w:p>
    <w:p w14:paraId="6D4505C1" w14:textId="77777777" w:rsidR="00D361B0" w:rsidRPr="005C2B40" w:rsidRDefault="00D361B0" w:rsidP="00D361B0">
      <w:pPr>
        <w:widowControl/>
        <w:suppressAutoHyphens/>
        <w:spacing w:before="120" w:after="120" w:line="360" w:lineRule="auto"/>
        <w:ind w:left="851" w:right="-1" w:hanging="851"/>
        <w:rPr>
          <w:rFonts w:eastAsia="Calibri"/>
          <w:b/>
          <w:color w:val="000000"/>
          <w:szCs w:val="22"/>
          <w:u w:val="single"/>
          <w:lang w:eastAsia="en-US"/>
        </w:rPr>
      </w:pPr>
      <w:r w:rsidRPr="005C2B40">
        <w:rPr>
          <w:rFonts w:eastAsia="Calibri"/>
          <w:szCs w:val="22"/>
          <w:lang w:eastAsia="en-US"/>
        </w:rPr>
        <w:t>(9)</w:t>
      </w:r>
      <w:r w:rsidRPr="005C2B40">
        <w:rPr>
          <w:rFonts w:eastAsia="Calibri"/>
          <w:szCs w:val="22"/>
          <w:lang w:eastAsia="en-US"/>
        </w:rPr>
        <w:tab/>
        <w:t>‘</w:t>
      </w:r>
      <w:proofErr w:type="gramStart"/>
      <w:r w:rsidRPr="005C2B40">
        <w:rPr>
          <w:rFonts w:eastAsia="Calibri"/>
          <w:szCs w:val="22"/>
          <w:lang w:eastAsia="en-US"/>
        </w:rPr>
        <w:t>decline</w:t>
      </w:r>
      <w:proofErr w:type="gramEnd"/>
      <w:r w:rsidRPr="005C2B40">
        <w:rPr>
          <w:rFonts w:eastAsia="Calibri"/>
          <w:szCs w:val="22"/>
          <w:lang w:eastAsia="en-US"/>
        </w:rPr>
        <w:t xml:space="preserve"> of pollinator populations’ means a decrease in abundance or diversity, or both, of </w:t>
      </w:r>
      <w:r w:rsidRPr="005C2B40">
        <w:rPr>
          <w:rFonts w:eastAsia="Calibri"/>
          <w:color w:val="000000"/>
          <w:szCs w:val="22"/>
          <w:lang w:eastAsia="en-US"/>
        </w:rPr>
        <w:t>pollinators;</w:t>
      </w:r>
    </w:p>
    <w:p w14:paraId="0BFAC08B" w14:textId="77777777" w:rsidR="00D361B0" w:rsidRPr="005C2B40" w:rsidRDefault="00D361B0" w:rsidP="00D361B0">
      <w:pPr>
        <w:widowControl/>
        <w:suppressAutoHyphens/>
        <w:spacing w:before="120" w:after="120" w:line="360" w:lineRule="auto"/>
        <w:ind w:left="851" w:right="-1" w:hanging="851"/>
        <w:rPr>
          <w:rFonts w:eastAsia="Calibri"/>
          <w:i/>
          <w:color w:val="000000"/>
          <w:szCs w:val="22"/>
          <w:shd w:val="clear" w:color="auto" w:fill="FFFFFF"/>
          <w:lang w:eastAsia="en-US"/>
        </w:rPr>
      </w:pPr>
      <w:r w:rsidRPr="005C2B40">
        <w:rPr>
          <w:rFonts w:eastAsia="Calibri"/>
          <w:bCs/>
          <w:i/>
          <w:color w:val="000000"/>
          <w:szCs w:val="24"/>
          <w:lang w:eastAsia="en-US"/>
        </w:rPr>
        <w:t>(</w:t>
      </w:r>
      <w:r w:rsidRPr="005C2B40">
        <w:rPr>
          <w:rFonts w:eastAsia="Calibri"/>
          <w:b/>
          <w:bCs/>
          <w:i/>
          <w:szCs w:val="24"/>
          <w:lang w:eastAsia="en-US"/>
        </w:rPr>
        <w:t>9a)</w:t>
      </w:r>
      <w:r w:rsidRPr="005C2B40">
        <w:rPr>
          <w:rFonts w:eastAsia="Calibri"/>
          <w:b/>
          <w:bCs/>
          <w:i/>
          <w:szCs w:val="24"/>
          <w:lang w:eastAsia="en-US"/>
        </w:rPr>
        <w:tab/>
        <w:t>‘native tree species’</w:t>
      </w:r>
      <w:r w:rsidRPr="005C2B40">
        <w:rPr>
          <w:rFonts w:eastAsia="Calibri"/>
          <w:i/>
          <w:szCs w:val="24"/>
          <w:lang w:eastAsia="en-US"/>
        </w:rPr>
        <w:t xml:space="preserve"> </w:t>
      </w:r>
      <w:r w:rsidRPr="005C2B40">
        <w:rPr>
          <w:rFonts w:eastAsia="Calibri"/>
          <w:b/>
          <w:i/>
          <w:szCs w:val="24"/>
          <w:lang w:eastAsia="en-US"/>
        </w:rPr>
        <w:t>means a tree species occurring within its natural range</w:t>
      </w:r>
      <w:bookmarkStart w:id="32" w:name="_Hlk131598940"/>
      <w:r w:rsidRPr="005C2B40">
        <w:rPr>
          <w:rFonts w:eastAsia="Calibri"/>
          <w:b/>
          <w:i/>
          <w:szCs w:val="24"/>
          <w:lang w:eastAsia="en-US"/>
        </w:rPr>
        <w:t xml:space="preserve"> (past or present) and dispersal potential (i.e. within the range it occupies naturally or could occupy without direct or indirect introduction or care by humans</w:t>
      </w:r>
      <w:r w:rsidRPr="005C2B40">
        <w:rPr>
          <w:rFonts w:eastAsia="Calibri"/>
          <w:b/>
          <w:i/>
          <w:szCs w:val="22"/>
          <w:lang w:eastAsia="en-US"/>
        </w:rPr>
        <w:t>);</w:t>
      </w:r>
      <w:r w:rsidRPr="005C2B40">
        <w:rPr>
          <w:rFonts w:eastAsia="Calibri"/>
          <w:b/>
          <w:i/>
          <w:szCs w:val="24"/>
          <w:lang w:eastAsia="en-US"/>
        </w:rPr>
        <w:t xml:space="preserve"> </w:t>
      </w:r>
    </w:p>
    <w:p w14:paraId="2DB938B0" w14:textId="77777777" w:rsidR="00D361B0" w:rsidRPr="005C2B40" w:rsidRDefault="00D361B0" w:rsidP="00D361B0">
      <w:pPr>
        <w:widowControl/>
        <w:suppressAutoHyphens/>
        <w:spacing w:before="120" w:after="120" w:line="360" w:lineRule="auto"/>
        <w:ind w:left="851" w:right="-1" w:hanging="851"/>
        <w:rPr>
          <w:rFonts w:eastAsia="Calibri"/>
          <w:color w:val="000000"/>
          <w:szCs w:val="22"/>
          <w:lang w:eastAsia="en-US"/>
        </w:rPr>
      </w:pPr>
      <w:r w:rsidRPr="005C2B40">
        <w:rPr>
          <w:rFonts w:eastAsia="Calibri"/>
          <w:szCs w:val="22"/>
          <w:lang w:eastAsia="en-US"/>
        </w:rPr>
        <w:t>(10)</w:t>
      </w:r>
      <w:r w:rsidRPr="005C2B40">
        <w:rPr>
          <w:rFonts w:eastAsia="Calibri"/>
          <w:szCs w:val="22"/>
          <w:lang w:eastAsia="en-US"/>
        </w:rPr>
        <w:tab/>
        <w:t xml:space="preserve">‘local administrative unit’ or ‘LAU’ means a low-level administrative division of a Member State below that of a province, region or state, established in accordance with Article 4 of </w:t>
      </w:r>
      <w:r w:rsidRPr="005C2B40">
        <w:rPr>
          <w:rFonts w:eastAsia="Calibri"/>
          <w:color w:val="000000"/>
          <w:szCs w:val="22"/>
          <w:lang w:eastAsia="en-US"/>
        </w:rPr>
        <w:t>Regulation (EC) No 1059/2003 of the European Parliament and of the Council</w:t>
      </w:r>
      <w:r w:rsidRPr="005C2B40">
        <w:rPr>
          <w:rFonts w:eastAsia="Calibri"/>
          <w:color w:val="000000"/>
          <w:szCs w:val="24"/>
          <w:vertAlign w:val="superscript"/>
          <w:lang w:eastAsia="en-US"/>
        </w:rPr>
        <w:footnoteReference w:id="71"/>
      </w:r>
      <w:r w:rsidRPr="005C2B40">
        <w:rPr>
          <w:rFonts w:eastAsia="Calibri"/>
          <w:szCs w:val="22"/>
          <w:lang w:eastAsia="en-US"/>
        </w:rPr>
        <w:t>;</w:t>
      </w:r>
    </w:p>
    <w:p w14:paraId="35C08783" w14:textId="77777777" w:rsidR="00D361B0" w:rsidRPr="005C2B40" w:rsidRDefault="00D361B0" w:rsidP="00D361B0">
      <w:pPr>
        <w:widowControl/>
        <w:suppressAutoHyphens/>
        <w:spacing w:before="120" w:after="120" w:line="360" w:lineRule="auto"/>
        <w:ind w:left="851" w:right="-1" w:hanging="851"/>
        <w:rPr>
          <w:rFonts w:eastAsia="Calibri"/>
          <w:b/>
          <w:i/>
          <w:szCs w:val="22"/>
          <w:lang w:eastAsia="en-US"/>
        </w:rPr>
      </w:pPr>
      <w:r w:rsidRPr="005C2B40">
        <w:rPr>
          <w:rFonts w:eastAsia="Calibri"/>
          <w:b/>
          <w:szCs w:val="22"/>
          <w:u w:val="single"/>
          <w:lang w:eastAsia="en-US"/>
        </w:rPr>
        <w:br w:type="page"/>
      </w:r>
      <w:r w:rsidRPr="005C2B40">
        <w:rPr>
          <w:rFonts w:eastAsia="Calibri"/>
          <w:b/>
          <w:i/>
          <w:szCs w:val="22"/>
          <w:lang w:eastAsia="en-US"/>
        </w:rPr>
        <w:lastRenderedPageBreak/>
        <w:t>(10a)</w:t>
      </w:r>
      <w:r w:rsidRPr="005C2B40">
        <w:rPr>
          <w:rFonts w:eastAsia="Calibri"/>
          <w:b/>
          <w:i/>
          <w:szCs w:val="22"/>
          <w:lang w:eastAsia="en-US"/>
        </w:rPr>
        <w:tab/>
        <w:t xml:space="preserve">‘urban centres’ and ‘urban clusters’ means territorial units classified in cities and towns and suburbs using the grid-based typology established in accordance with Article 4b.2 of </w:t>
      </w:r>
      <w:bookmarkStart w:id="34" w:name="_Hlk136856956"/>
      <w:r w:rsidRPr="005C2B40">
        <w:rPr>
          <w:rFonts w:eastAsia="Calibri"/>
          <w:b/>
          <w:i/>
          <w:szCs w:val="22"/>
          <w:lang w:eastAsia="en-US"/>
        </w:rPr>
        <w:t>Regulation (EC) No 1059/2003</w:t>
      </w:r>
      <w:bookmarkEnd w:id="34"/>
      <w:r w:rsidRPr="005C2B40">
        <w:rPr>
          <w:rFonts w:eastAsia="Calibri"/>
          <w:b/>
          <w:i/>
          <w:szCs w:val="22"/>
          <w:lang w:eastAsia="en-US"/>
        </w:rPr>
        <w:t>;</w:t>
      </w:r>
    </w:p>
    <w:p w14:paraId="361B82AF" w14:textId="77777777" w:rsidR="00D361B0" w:rsidRPr="005C2B40" w:rsidRDefault="00D361B0" w:rsidP="00D361B0">
      <w:pPr>
        <w:widowControl/>
        <w:suppressAutoHyphens/>
        <w:spacing w:before="120" w:after="120" w:line="360" w:lineRule="auto"/>
        <w:ind w:left="851" w:right="-1" w:hanging="851"/>
        <w:rPr>
          <w:rFonts w:eastAsia="Calibri"/>
          <w:szCs w:val="22"/>
          <w:lang w:eastAsia="en-US"/>
        </w:rPr>
      </w:pPr>
      <w:r w:rsidRPr="005C2B40">
        <w:rPr>
          <w:rFonts w:eastAsia="Calibri"/>
          <w:szCs w:val="22"/>
          <w:lang w:eastAsia="en-US"/>
        </w:rPr>
        <w:t>(11)</w:t>
      </w:r>
      <w:r w:rsidRPr="005C2B40">
        <w:rPr>
          <w:rFonts w:eastAsia="Calibri"/>
          <w:szCs w:val="22"/>
          <w:lang w:eastAsia="en-US"/>
        </w:rPr>
        <w:tab/>
        <w:t xml:space="preserve">‘cities’ means LAUs where at least 50 % of the population lives in one or more urban centres, measured using the </w:t>
      </w:r>
      <w:r w:rsidRPr="005C2B40">
        <w:rPr>
          <w:rFonts w:eastAsia="Calibri"/>
          <w:color w:val="000000"/>
          <w:szCs w:val="22"/>
          <w:shd w:val="clear" w:color="auto" w:fill="FFFFFF"/>
          <w:lang w:eastAsia="en-US"/>
        </w:rPr>
        <w:t xml:space="preserve">degree of urbanisation established in accordance with Article 4b.3, point (a), of </w:t>
      </w:r>
      <w:r w:rsidRPr="005C2B40">
        <w:rPr>
          <w:rFonts w:eastAsia="Calibri"/>
          <w:color w:val="000000"/>
          <w:szCs w:val="22"/>
          <w:lang w:eastAsia="en-US"/>
        </w:rPr>
        <w:t>Regulation (EC) No 1059/2003</w:t>
      </w:r>
      <w:r w:rsidRPr="005C2B40">
        <w:rPr>
          <w:rFonts w:eastAsia="Calibri"/>
          <w:szCs w:val="22"/>
          <w:lang w:eastAsia="en-US"/>
        </w:rPr>
        <w:t>;</w:t>
      </w:r>
    </w:p>
    <w:p w14:paraId="58714219" w14:textId="77777777" w:rsidR="00D361B0" w:rsidRPr="005C2B40" w:rsidRDefault="00D361B0" w:rsidP="00D361B0">
      <w:pPr>
        <w:widowControl/>
        <w:suppressAutoHyphens/>
        <w:spacing w:before="120" w:after="120" w:line="360" w:lineRule="auto"/>
        <w:ind w:left="851" w:right="-1" w:hanging="851"/>
        <w:rPr>
          <w:rFonts w:eastAsia="Calibri"/>
          <w:szCs w:val="22"/>
          <w:lang w:eastAsia="en-US"/>
        </w:rPr>
      </w:pPr>
      <w:r w:rsidRPr="005C2B40">
        <w:rPr>
          <w:rFonts w:eastAsia="Calibri"/>
          <w:szCs w:val="22"/>
          <w:lang w:eastAsia="en-US"/>
        </w:rPr>
        <w:t>(12)</w:t>
      </w:r>
      <w:r w:rsidRPr="005C2B40">
        <w:rPr>
          <w:rFonts w:eastAsia="Calibri"/>
          <w:szCs w:val="22"/>
          <w:lang w:eastAsia="en-US"/>
        </w:rPr>
        <w:tab/>
        <w:t xml:space="preserve">‘towns and suburbs’ means LAUs where less than 50 % of the population lives in an urban centre, but at least 50 % of the population lives in an urban cluster, measured using the </w:t>
      </w:r>
      <w:r w:rsidRPr="005C2B40">
        <w:rPr>
          <w:rFonts w:eastAsia="Calibri"/>
          <w:color w:val="000000"/>
          <w:szCs w:val="22"/>
          <w:shd w:val="clear" w:color="auto" w:fill="FFFFFF"/>
          <w:lang w:eastAsia="en-US"/>
        </w:rPr>
        <w:t>degree of urbanisation established</w:t>
      </w:r>
      <w:r w:rsidRPr="005C2B40">
        <w:rPr>
          <w:rFonts w:eastAsia="Calibri"/>
          <w:szCs w:val="22"/>
          <w:lang w:eastAsia="en-US"/>
        </w:rPr>
        <w:t xml:space="preserve"> </w:t>
      </w:r>
      <w:r w:rsidRPr="005C2B40">
        <w:rPr>
          <w:rFonts w:eastAsia="Calibri"/>
          <w:color w:val="000000"/>
          <w:szCs w:val="22"/>
          <w:shd w:val="clear" w:color="auto" w:fill="FFFFFF"/>
          <w:lang w:eastAsia="en-US"/>
        </w:rPr>
        <w:t xml:space="preserve">in accordance with Article 4b.3, point (a) of </w:t>
      </w:r>
      <w:r w:rsidRPr="005C2B40">
        <w:rPr>
          <w:rFonts w:eastAsia="Calibri"/>
          <w:color w:val="000000"/>
          <w:szCs w:val="22"/>
          <w:lang w:eastAsia="en-US"/>
        </w:rPr>
        <w:t>Regulation (EC) No 1059/2003;</w:t>
      </w:r>
    </w:p>
    <w:p w14:paraId="0C01A0B6" w14:textId="77777777" w:rsidR="00D361B0" w:rsidRPr="005C2B40" w:rsidRDefault="00D361B0" w:rsidP="00D361B0">
      <w:pPr>
        <w:widowControl/>
        <w:suppressAutoHyphens/>
        <w:spacing w:before="120" w:after="120" w:line="360" w:lineRule="auto"/>
        <w:ind w:left="851" w:right="-1" w:hanging="851"/>
        <w:rPr>
          <w:rFonts w:eastAsia="Calibri"/>
          <w:b/>
          <w:i/>
          <w:color w:val="000000"/>
          <w:szCs w:val="22"/>
          <w:lang w:eastAsia="en-US"/>
        </w:rPr>
      </w:pPr>
      <w:r w:rsidRPr="005C2B40">
        <w:rPr>
          <w:rFonts w:eastAsia="Calibri"/>
          <w:b/>
          <w:i/>
          <w:color w:val="000000"/>
          <w:szCs w:val="22"/>
          <w:lang w:eastAsia="en-US"/>
        </w:rPr>
        <w:t xml:space="preserve">(12a) </w:t>
      </w:r>
      <w:r w:rsidRPr="005C2B40">
        <w:rPr>
          <w:rFonts w:eastAsia="Calibri"/>
          <w:b/>
          <w:i/>
          <w:color w:val="000000"/>
          <w:szCs w:val="22"/>
          <w:lang w:eastAsia="en-US"/>
        </w:rPr>
        <w:tab/>
        <w:t>‘</w:t>
      </w:r>
      <w:proofErr w:type="spellStart"/>
      <w:r w:rsidRPr="005C2B40">
        <w:rPr>
          <w:rFonts w:eastAsia="Calibri"/>
          <w:b/>
          <w:i/>
          <w:color w:val="000000"/>
          <w:szCs w:val="22"/>
          <w:lang w:eastAsia="en-US"/>
        </w:rPr>
        <w:t>peri</w:t>
      </w:r>
      <w:proofErr w:type="spellEnd"/>
      <w:r w:rsidRPr="005C2B40">
        <w:rPr>
          <w:rFonts w:eastAsia="Calibri"/>
          <w:b/>
          <w:i/>
          <w:color w:val="000000"/>
          <w:szCs w:val="22"/>
          <w:lang w:eastAsia="en-US"/>
        </w:rPr>
        <w:t>-urban areas’ means areas adjacent to urban centres or urban clusters, including at least all areas within 1 kilometre measured from the outer limits of those urban centres or urban clusters, and located in the same city or the same town and suburb as those urban centres or urban clusters;</w:t>
      </w:r>
    </w:p>
    <w:p w14:paraId="357F219C" w14:textId="77777777" w:rsidR="00D361B0" w:rsidRPr="005C2B40" w:rsidRDefault="00D361B0" w:rsidP="00D361B0">
      <w:pPr>
        <w:widowControl/>
        <w:suppressAutoHyphens/>
        <w:spacing w:before="120" w:after="120" w:line="360" w:lineRule="auto"/>
        <w:ind w:left="851" w:right="-1" w:hanging="851"/>
        <w:rPr>
          <w:rFonts w:eastAsia="Calibri"/>
          <w:szCs w:val="22"/>
          <w:lang w:eastAsia="en-US"/>
        </w:rPr>
      </w:pPr>
      <w:proofErr w:type="gramStart"/>
      <w:r w:rsidRPr="005C2B40">
        <w:rPr>
          <w:rFonts w:eastAsia="Calibri"/>
          <w:szCs w:val="22"/>
          <w:lang w:eastAsia="en-US"/>
        </w:rPr>
        <w:t>(13)</w:t>
      </w:r>
      <w:r w:rsidRPr="005C2B40">
        <w:rPr>
          <w:rFonts w:eastAsia="Calibri"/>
          <w:szCs w:val="22"/>
          <w:lang w:eastAsia="en-US"/>
        </w:rPr>
        <w:tab/>
        <w:t xml:space="preserve">‘urban green space’ means </w:t>
      </w:r>
      <w:r w:rsidRPr="005C2B40">
        <w:rPr>
          <w:rFonts w:eastAsia="Calibri"/>
          <w:b/>
          <w:i/>
          <w:szCs w:val="22"/>
          <w:lang w:eastAsia="en-US"/>
        </w:rPr>
        <w:t xml:space="preserve">the total area </w:t>
      </w:r>
      <w:r w:rsidRPr="005C2B40">
        <w:rPr>
          <w:rFonts w:eastAsia="Calibri"/>
          <w:b/>
          <w:bCs/>
          <w:i/>
          <w:szCs w:val="22"/>
          <w:lang w:eastAsia="en-US"/>
        </w:rPr>
        <w:t>of</w:t>
      </w:r>
      <w:r w:rsidRPr="005C2B40">
        <w:rPr>
          <w:rFonts w:eastAsia="Calibri"/>
          <w:b/>
          <w:i/>
          <w:szCs w:val="22"/>
          <w:lang w:eastAsia="en-US"/>
        </w:rPr>
        <w:t xml:space="preserve"> trees, bushes, shrubs, permanent herbaceous vegetation, lichens and mosses, ponds and watercourses</w:t>
      </w:r>
      <w:r w:rsidRPr="005C2B40">
        <w:rPr>
          <w:rFonts w:eastAsia="Calibri"/>
          <w:b/>
          <w:szCs w:val="22"/>
          <w:lang w:eastAsia="en-US"/>
        </w:rPr>
        <w:t xml:space="preserve"> </w:t>
      </w:r>
      <w:r w:rsidRPr="005C2B40" w:rsidDel="009D22B4">
        <w:rPr>
          <w:rFonts w:eastAsia="Calibri"/>
          <w:szCs w:val="22"/>
          <w:lang w:eastAsia="en-US"/>
        </w:rPr>
        <w:t>found</w:t>
      </w:r>
      <w:r w:rsidRPr="005C2B40">
        <w:rPr>
          <w:rFonts w:eastAsia="Calibri"/>
          <w:szCs w:val="22"/>
          <w:lang w:eastAsia="en-US"/>
        </w:rPr>
        <w:t xml:space="preserve"> within cities or towns and suburbs </w:t>
      </w:r>
      <w:bookmarkStart w:id="35" w:name="_Hlk133232176"/>
      <w:r w:rsidRPr="005C2B40">
        <w:rPr>
          <w:rFonts w:eastAsia="Calibri"/>
          <w:szCs w:val="22"/>
          <w:lang w:eastAsia="en-US"/>
        </w:rPr>
        <w:t>calculated on the basis of data provided by the Copernicus Land Monitoring Service as established by Regulation (EU) 2021/696 of the European Parliament and of the Council</w:t>
      </w:r>
      <w:r w:rsidRPr="005C2B40">
        <w:rPr>
          <w:rFonts w:eastAsia="Calibri"/>
          <w:szCs w:val="22"/>
          <w:vertAlign w:val="superscript"/>
          <w:lang w:eastAsia="en-US"/>
        </w:rPr>
        <w:footnoteReference w:id="72"/>
      </w:r>
      <w:r w:rsidRPr="005C2B40">
        <w:rPr>
          <w:rFonts w:eastAsia="Calibri"/>
          <w:b/>
          <w:i/>
          <w:szCs w:val="22"/>
          <w:lang w:eastAsia="en-US"/>
        </w:rPr>
        <w:t>, and, if available for the Member State concerned, other appropriate supplementary data provided by that Member State</w:t>
      </w:r>
      <w:r w:rsidRPr="005C2B40">
        <w:rPr>
          <w:rFonts w:eastAsia="Calibri"/>
          <w:szCs w:val="22"/>
          <w:lang w:eastAsia="en-US"/>
        </w:rPr>
        <w:t>;</w:t>
      </w:r>
      <w:bookmarkEnd w:id="35"/>
      <w:proofErr w:type="gramEnd"/>
    </w:p>
    <w:p w14:paraId="6939400D" w14:textId="77777777" w:rsidR="00D361B0" w:rsidRPr="005C2B40" w:rsidRDefault="00D361B0" w:rsidP="00D361B0">
      <w:pPr>
        <w:widowControl/>
        <w:suppressAutoHyphens/>
        <w:spacing w:before="120" w:after="120" w:line="360" w:lineRule="auto"/>
        <w:ind w:left="851" w:right="-1" w:hanging="851"/>
        <w:rPr>
          <w:rFonts w:eastAsia="Calibri"/>
          <w:szCs w:val="22"/>
          <w:lang w:eastAsia="en-US"/>
        </w:rPr>
      </w:pPr>
      <w:r w:rsidRPr="005C2B40">
        <w:rPr>
          <w:rFonts w:eastAsia="Calibri"/>
          <w:szCs w:val="22"/>
          <w:lang w:eastAsia="en-US"/>
        </w:rPr>
        <w:br w:type="page"/>
      </w:r>
      <w:proofErr w:type="gramStart"/>
      <w:r w:rsidRPr="005C2B40">
        <w:rPr>
          <w:rFonts w:eastAsia="Calibri"/>
          <w:szCs w:val="22"/>
          <w:lang w:eastAsia="en-US"/>
        </w:rPr>
        <w:lastRenderedPageBreak/>
        <w:t>(14)</w:t>
      </w:r>
      <w:r w:rsidRPr="005C2B40">
        <w:rPr>
          <w:rFonts w:eastAsia="Calibri"/>
          <w:szCs w:val="22"/>
          <w:lang w:eastAsia="en-US"/>
        </w:rPr>
        <w:tab/>
      </w:r>
      <w:bookmarkStart w:id="36" w:name="_Hlk133171975"/>
      <w:r w:rsidRPr="005C2B40">
        <w:rPr>
          <w:rFonts w:eastAsia="Calibri"/>
          <w:szCs w:val="22"/>
          <w:lang w:eastAsia="en-US"/>
        </w:rPr>
        <w:t xml:space="preserve">‘urban tree canopy cover’ means the total area of tree cover </w:t>
      </w:r>
      <w:r w:rsidRPr="005C2B40" w:rsidDel="009D22B4">
        <w:rPr>
          <w:rFonts w:eastAsia="Calibri"/>
          <w:szCs w:val="22"/>
          <w:lang w:eastAsia="en-US"/>
        </w:rPr>
        <w:t>within</w:t>
      </w:r>
      <w:r w:rsidRPr="005C2B40">
        <w:rPr>
          <w:rFonts w:eastAsia="Calibri"/>
          <w:szCs w:val="22"/>
          <w:lang w:eastAsia="en-US"/>
        </w:rPr>
        <w:t xml:space="preserve"> cities and towns and suburbs, calculated on the basis of the Tree Cover Density data provided by the Copernicus Land Monitoring Service as established by Regulation (EU) 2021/696 of the European Parliament and of the Council</w:t>
      </w:r>
      <w:r w:rsidRPr="005C2B40">
        <w:rPr>
          <w:rFonts w:eastAsia="Calibri"/>
          <w:b/>
          <w:i/>
          <w:szCs w:val="22"/>
          <w:lang w:eastAsia="en-US"/>
        </w:rPr>
        <w:t>, and, if available for the Member State concerned, other appropriate supplementary data provided by that Member State;</w:t>
      </w:r>
      <w:bookmarkEnd w:id="36"/>
      <w:proofErr w:type="gramEnd"/>
    </w:p>
    <w:bookmarkEnd w:id="32"/>
    <w:p w14:paraId="545B1F85" w14:textId="77777777" w:rsidR="00D361B0" w:rsidRPr="005C2B40" w:rsidRDefault="00D361B0" w:rsidP="00D361B0">
      <w:pPr>
        <w:widowControl/>
        <w:suppressAutoHyphens/>
        <w:spacing w:before="120" w:after="120" w:line="360" w:lineRule="auto"/>
        <w:ind w:left="851" w:right="-1" w:hanging="851"/>
        <w:rPr>
          <w:rFonts w:eastAsia="Calibri"/>
          <w:i/>
          <w:sz w:val="28"/>
          <w:szCs w:val="24"/>
          <w:lang w:eastAsia="en-US"/>
        </w:rPr>
      </w:pPr>
      <w:r w:rsidRPr="005C2B40">
        <w:rPr>
          <w:rFonts w:eastAsia="Calibri"/>
          <w:b/>
          <w:i/>
          <w:szCs w:val="24"/>
          <w:lang w:eastAsia="en-US"/>
        </w:rPr>
        <w:t>(14a)</w:t>
      </w:r>
      <w:r w:rsidRPr="005C2B40">
        <w:rPr>
          <w:rFonts w:eastAsia="Calibri"/>
          <w:b/>
          <w:i/>
          <w:szCs w:val="24"/>
          <w:lang w:eastAsia="en-US"/>
        </w:rPr>
        <w:tab/>
        <w:t>‘free flowing river’ means a river or a stretch of river whose longitudinal,</w:t>
      </w:r>
      <w:r w:rsidRPr="005C2B40" w:rsidDel="00E04FCF">
        <w:rPr>
          <w:rFonts w:eastAsia="Calibri"/>
          <w:b/>
          <w:i/>
          <w:szCs w:val="24"/>
          <w:lang w:eastAsia="en-US"/>
        </w:rPr>
        <w:t xml:space="preserve"> </w:t>
      </w:r>
      <w:r w:rsidRPr="005C2B40">
        <w:rPr>
          <w:rFonts w:eastAsia="Calibri"/>
          <w:b/>
          <w:i/>
          <w:szCs w:val="24"/>
          <w:lang w:eastAsia="en-US"/>
        </w:rPr>
        <w:t>lateral and vertical connectivity is not hindered by artificial structures forming a barrier and whose natural functions are largely unaffected;</w:t>
      </w:r>
      <w:r w:rsidRPr="005C2B40">
        <w:rPr>
          <w:rFonts w:eastAsia="Calibri"/>
          <w:i/>
          <w:sz w:val="28"/>
          <w:szCs w:val="24"/>
          <w:lang w:eastAsia="en-US"/>
        </w:rPr>
        <w:t xml:space="preserve"> </w:t>
      </w:r>
    </w:p>
    <w:p w14:paraId="46D50144" w14:textId="77777777" w:rsidR="00D361B0" w:rsidRPr="005C2B40" w:rsidRDefault="00D361B0" w:rsidP="00D361B0">
      <w:pPr>
        <w:widowControl/>
        <w:suppressAutoHyphens/>
        <w:spacing w:before="120" w:after="120" w:line="360" w:lineRule="auto"/>
        <w:ind w:left="851" w:right="-1" w:hanging="851"/>
        <w:rPr>
          <w:rFonts w:eastAsia="Calibri"/>
          <w:i/>
          <w:szCs w:val="22"/>
          <w:lang w:eastAsia="en-US"/>
        </w:rPr>
      </w:pPr>
      <w:bookmarkStart w:id="37" w:name="_Hlk133242023"/>
      <w:r w:rsidRPr="005C2B40">
        <w:rPr>
          <w:rFonts w:eastAsia="Calibri"/>
          <w:b/>
          <w:i/>
          <w:szCs w:val="22"/>
          <w:lang w:eastAsia="en-US"/>
        </w:rPr>
        <w:t>(14b)</w:t>
      </w:r>
      <w:r w:rsidRPr="005C2B40">
        <w:rPr>
          <w:rFonts w:eastAsia="Calibri"/>
          <w:i/>
          <w:szCs w:val="22"/>
          <w:lang w:eastAsia="en-US"/>
        </w:rPr>
        <w:tab/>
      </w:r>
      <w:r w:rsidRPr="005C2B40">
        <w:rPr>
          <w:rFonts w:eastAsia="Calibri"/>
          <w:b/>
          <w:i/>
          <w:szCs w:val="22"/>
          <w:lang w:eastAsia="en-US"/>
        </w:rPr>
        <w:t>‘rewetting peatland’ means the process of changing a drained peat soil towards a wet soil</w:t>
      </w:r>
      <w:proofErr w:type="gramStart"/>
      <w:r w:rsidRPr="005C2B40">
        <w:rPr>
          <w:rFonts w:eastAsia="Calibri"/>
          <w:b/>
          <w:i/>
          <w:szCs w:val="22"/>
          <w:lang w:eastAsia="en-US"/>
        </w:rPr>
        <w:t>;</w:t>
      </w:r>
      <w:proofErr w:type="gramEnd"/>
    </w:p>
    <w:bookmarkEnd w:id="37"/>
    <w:p w14:paraId="749E6045" w14:textId="77777777" w:rsidR="00D361B0" w:rsidRPr="005C2B40" w:rsidRDefault="00D361B0" w:rsidP="00D361B0">
      <w:pPr>
        <w:widowControl/>
        <w:spacing w:after="200" w:line="276" w:lineRule="auto"/>
        <w:ind w:left="851" w:hanging="851"/>
        <w:rPr>
          <w:rFonts w:eastAsia="Calibri"/>
          <w:szCs w:val="22"/>
          <w:lang w:eastAsia="en-US"/>
        </w:rPr>
      </w:pPr>
      <w:r w:rsidRPr="005C2B40">
        <w:rPr>
          <w:rFonts w:eastAsia="Calibri"/>
          <w:szCs w:val="22"/>
          <w:lang w:eastAsia="en-US"/>
        </w:rPr>
        <w:t>(15)</w:t>
      </w:r>
      <w:r w:rsidRPr="005C2B40">
        <w:rPr>
          <w:rFonts w:eastAsia="Calibri"/>
          <w:szCs w:val="22"/>
          <w:lang w:eastAsia="en-US"/>
        </w:rPr>
        <w:tab/>
        <w:t>‘</w:t>
      </w:r>
      <w:proofErr w:type="gramStart"/>
      <w:r w:rsidRPr="005C2B40">
        <w:rPr>
          <w:rFonts w:eastAsia="Calibri"/>
          <w:szCs w:val="22"/>
          <w:lang w:eastAsia="en-US"/>
        </w:rPr>
        <w:t>renewables</w:t>
      </w:r>
      <w:proofErr w:type="gramEnd"/>
      <w:r w:rsidRPr="005C2B40">
        <w:rPr>
          <w:rFonts w:eastAsia="Calibri"/>
          <w:szCs w:val="22"/>
          <w:lang w:eastAsia="en-US"/>
        </w:rPr>
        <w:t xml:space="preserve"> </w:t>
      </w:r>
      <w:r w:rsidRPr="005C2B40">
        <w:rPr>
          <w:rFonts w:eastAsia="Calibri"/>
          <w:b/>
          <w:i/>
          <w:szCs w:val="22"/>
          <w:lang w:eastAsia="en-US"/>
        </w:rPr>
        <w:t>acceleration</w:t>
      </w:r>
      <w:r w:rsidRPr="005C2B40">
        <w:rPr>
          <w:rFonts w:eastAsia="Calibri"/>
          <w:szCs w:val="22"/>
          <w:lang w:eastAsia="en-US"/>
        </w:rPr>
        <w:t xml:space="preserve"> area’ means renewables </w:t>
      </w:r>
      <w:r w:rsidRPr="005C2B40">
        <w:rPr>
          <w:rFonts w:eastAsia="Calibri"/>
          <w:b/>
          <w:i/>
          <w:szCs w:val="22"/>
          <w:lang w:eastAsia="en-US"/>
        </w:rPr>
        <w:t>acceleration</w:t>
      </w:r>
      <w:r w:rsidRPr="005C2B40">
        <w:rPr>
          <w:rFonts w:eastAsia="Calibri"/>
          <w:szCs w:val="22"/>
          <w:lang w:eastAsia="en-US"/>
        </w:rPr>
        <w:t xml:space="preserve"> area as defined in point 9(a) of Article 2 of Directive 2018/2001/EU of the European Parliament and of the Council</w:t>
      </w:r>
      <w:r w:rsidRPr="005C2B40">
        <w:rPr>
          <w:rFonts w:eastAsia="Calibri"/>
          <w:szCs w:val="22"/>
          <w:vertAlign w:val="superscript"/>
          <w:lang w:eastAsia="en-US"/>
        </w:rPr>
        <w:footnoteReference w:id="73"/>
      </w:r>
      <w:r w:rsidRPr="005C2B40">
        <w:rPr>
          <w:rFonts w:eastAsia="Calibri"/>
          <w:szCs w:val="22"/>
          <w:lang w:eastAsia="en-US"/>
        </w:rPr>
        <w:t>.</w:t>
      </w:r>
      <w:r w:rsidRPr="005C2B40">
        <w:rPr>
          <w:rFonts w:eastAsia="Calibri"/>
          <w:b/>
          <w:szCs w:val="22"/>
          <w:u w:val="single"/>
          <w:lang w:eastAsia="en-US"/>
        </w:rPr>
        <w:t xml:space="preserve"> </w:t>
      </w:r>
      <w:r w:rsidRPr="005C2B40">
        <w:rPr>
          <w:rFonts w:eastAsia="Calibri"/>
          <w:szCs w:val="22"/>
          <w:lang w:eastAsia="en-US"/>
        </w:rPr>
        <w:br w:type="page"/>
      </w:r>
    </w:p>
    <w:p w14:paraId="7AE03DB6" w14:textId="77777777" w:rsidR="00D361B0" w:rsidRPr="005C2B40" w:rsidRDefault="00D361B0" w:rsidP="00D361B0">
      <w:pPr>
        <w:keepNext/>
        <w:widowControl/>
        <w:suppressAutoHyphens/>
        <w:spacing w:before="360" w:after="360" w:line="360" w:lineRule="auto"/>
        <w:jc w:val="center"/>
        <w:outlineLvl w:val="0"/>
        <w:rPr>
          <w:b/>
          <w:bCs/>
          <w:smallCaps/>
          <w:sz w:val="32"/>
          <w:szCs w:val="28"/>
          <w:lang w:eastAsia="en-US"/>
        </w:rPr>
      </w:pPr>
      <w:r w:rsidRPr="005C2B40">
        <w:rPr>
          <w:b/>
          <w:bCs/>
          <w:smallCaps/>
          <w:sz w:val="32"/>
          <w:szCs w:val="28"/>
          <w:lang w:eastAsia="en-US"/>
        </w:rPr>
        <w:lastRenderedPageBreak/>
        <w:t>CHAPTER II</w:t>
      </w:r>
      <w:r w:rsidRPr="005C2B40">
        <w:rPr>
          <w:b/>
          <w:bCs/>
          <w:smallCaps/>
          <w:sz w:val="32"/>
          <w:szCs w:val="28"/>
          <w:lang w:eastAsia="en-US"/>
        </w:rPr>
        <w:br/>
        <w:t>RESTORATION TARGETS AND OBLIGATIONS</w:t>
      </w:r>
    </w:p>
    <w:p w14:paraId="07AC58B2" w14:textId="77777777" w:rsidR="00D361B0" w:rsidRPr="005C2B40" w:rsidRDefault="00D361B0" w:rsidP="00D361B0">
      <w:pPr>
        <w:keepNext/>
        <w:widowControl/>
        <w:suppressAutoHyphens/>
        <w:spacing w:before="360" w:after="120" w:line="360" w:lineRule="auto"/>
        <w:ind w:right="140"/>
        <w:jc w:val="center"/>
        <w:outlineLvl w:val="1"/>
        <w:rPr>
          <w:i/>
          <w:szCs w:val="26"/>
          <w:lang w:eastAsia="en-US"/>
        </w:rPr>
      </w:pPr>
      <w:r w:rsidRPr="005C2B40">
        <w:rPr>
          <w:bCs/>
          <w:szCs w:val="26"/>
          <w:lang w:eastAsia="en-US"/>
        </w:rPr>
        <w:t>Article 4</w:t>
      </w:r>
      <w:r w:rsidRPr="005C2B40">
        <w:rPr>
          <w:b/>
          <w:bCs/>
          <w:szCs w:val="26"/>
          <w:lang w:eastAsia="en-US"/>
        </w:rPr>
        <w:br/>
      </w:r>
      <w:r w:rsidRPr="005C2B40">
        <w:rPr>
          <w:i/>
          <w:szCs w:val="26"/>
          <w:lang w:eastAsia="en-US"/>
        </w:rPr>
        <w:t>Restoration of terrestrial, coastal and freshwater ecosystems</w:t>
      </w:r>
    </w:p>
    <w:p w14:paraId="79D35597" w14:textId="57AF9A68" w:rsidR="00D361B0" w:rsidRPr="005C2B40" w:rsidRDefault="00D361B0" w:rsidP="00D361B0">
      <w:pPr>
        <w:widowControl/>
        <w:suppressAutoHyphens/>
        <w:spacing w:before="120" w:after="120" w:line="360" w:lineRule="auto"/>
        <w:ind w:left="567" w:right="140" w:hanging="567"/>
        <w:rPr>
          <w:rFonts w:eastAsia="Calibri"/>
          <w:b/>
          <w:szCs w:val="22"/>
          <w:u w:val="single"/>
          <w:lang w:eastAsia="en-US"/>
        </w:rPr>
      </w:pPr>
      <w:r w:rsidRPr="005C2B40">
        <w:rPr>
          <w:rFonts w:eastAsia="Calibri"/>
          <w:szCs w:val="22"/>
          <w:lang w:eastAsia="en-US"/>
        </w:rPr>
        <w:t>1.</w:t>
      </w:r>
      <w:r w:rsidRPr="005C2B40">
        <w:rPr>
          <w:rFonts w:eastAsia="Calibri"/>
          <w:szCs w:val="22"/>
          <w:lang w:eastAsia="en-US"/>
        </w:rPr>
        <w:tab/>
        <w:t xml:space="preserve">Member States shall </w:t>
      </w:r>
      <w:r w:rsidR="00F15093" w:rsidRPr="005C2B40">
        <w:rPr>
          <w:b/>
          <w:i/>
        </w:rPr>
        <w:t xml:space="preserve">aim to </w:t>
      </w:r>
      <w:r w:rsidRPr="005C2B40">
        <w:rPr>
          <w:rFonts w:eastAsia="Calibri"/>
          <w:szCs w:val="22"/>
          <w:lang w:eastAsia="en-US"/>
        </w:rPr>
        <w:t xml:space="preserve">put in place the restoration measures </w:t>
      </w:r>
      <w:r w:rsidR="00F15093" w:rsidRPr="005C2B40">
        <w:rPr>
          <w:b/>
          <w:i/>
        </w:rPr>
        <w:t xml:space="preserve">in Natura 2000 sites </w:t>
      </w:r>
      <w:r w:rsidRPr="005C2B40">
        <w:rPr>
          <w:rFonts w:eastAsia="Calibri"/>
          <w:szCs w:val="22"/>
          <w:lang w:eastAsia="en-US"/>
        </w:rPr>
        <w:t xml:space="preserve">that are necessary to </w:t>
      </w:r>
      <w:r w:rsidR="00F15093" w:rsidRPr="005C2B40">
        <w:rPr>
          <w:b/>
          <w:i/>
        </w:rPr>
        <w:t>move towards reaching favourable conservation status</w:t>
      </w:r>
      <w:r w:rsidRPr="005C2B40">
        <w:rPr>
          <w:rFonts w:eastAsia="Calibri"/>
          <w:szCs w:val="22"/>
          <w:lang w:eastAsia="en-US"/>
        </w:rPr>
        <w:t xml:space="preserve"> of habitat types listed in Annex </w:t>
      </w:r>
      <w:proofErr w:type="gramStart"/>
      <w:r w:rsidRPr="005C2B40">
        <w:rPr>
          <w:rFonts w:eastAsia="Calibri"/>
          <w:szCs w:val="22"/>
          <w:lang w:eastAsia="en-US"/>
        </w:rPr>
        <w:t>I which</w:t>
      </w:r>
      <w:proofErr w:type="gramEnd"/>
      <w:r w:rsidRPr="005C2B40">
        <w:rPr>
          <w:rFonts w:eastAsia="Calibri"/>
          <w:szCs w:val="22"/>
          <w:lang w:eastAsia="en-US"/>
        </w:rPr>
        <w:t xml:space="preserve"> are not in good condition. Such measures shall be </w:t>
      </w:r>
      <w:r w:rsidR="00F15093" w:rsidRPr="005C2B40">
        <w:rPr>
          <w:rFonts w:eastAsia="Calibri"/>
          <w:b/>
          <w:i/>
          <w:szCs w:val="22"/>
          <w:lang w:eastAsia="en-US"/>
        </w:rPr>
        <w:t>put</w:t>
      </w:r>
      <w:r w:rsidR="00F15093" w:rsidRPr="005C2B40">
        <w:rPr>
          <w:rFonts w:eastAsia="Calibri"/>
          <w:szCs w:val="22"/>
          <w:lang w:eastAsia="en-US"/>
        </w:rPr>
        <w:t xml:space="preserve"> </w:t>
      </w:r>
      <w:r w:rsidRPr="005C2B40">
        <w:rPr>
          <w:rFonts w:eastAsia="Calibri"/>
          <w:szCs w:val="22"/>
          <w:lang w:eastAsia="en-US"/>
        </w:rPr>
        <w:t>in place</w:t>
      </w:r>
      <w:r w:rsidR="00F15093" w:rsidRPr="005C2B40">
        <w:rPr>
          <w:rFonts w:eastAsia="Calibri"/>
          <w:szCs w:val="22"/>
          <w:lang w:eastAsia="en-US"/>
        </w:rPr>
        <w:t xml:space="preserve"> </w:t>
      </w:r>
      <w:r w:rsidR="00F15093" w:rsidRPr="005C2B40">
        <w:rPr>
          <w:rFonts w:eastAsia="Calibri"/>
          <w:b/>
          <w:i/>
          <w:szCs w:val="22"/>
          <w:lang w:eastAsia="en-US"/>
        </w:rPr>
        <w:t>on</w:t>
      </w:r>
      <w:r w:rsidR="00F15093" w:rsidRPr="005C2B40">
        <w:rPr>
          <w:rFonts w:eastAsia="Calibri"/>
          <w:szCs w:val="22"/>
          <w:lang w:eastAsia="en-US"/>
        </w:rPr>
        <w:t xml:space="preserve"> </w:t>
      </w:r>
      <w:r w:rsidR="00F15093" w:rsidRPr="005C2B40">
        <w:rPr>
          <w:b/>
          <w:i/>
        </w:rPr>
        <w:t>Natura 2000 network area</w:t>
      </w:r>
      <w:r w:rsidR="00F15093" w:rsidRPr="005C2B40">
        <w:rPr>
          <w:rFonts w:eastAsia="Calibri"/>
          <w:b/>
          <w:bCs/>
          <w:i/>
          <w:szCs w:val="22"/>
          <w:lang w:eastAsia="en-US"/>
        </w:rPr>
        <w:t xml:space="preserve"> </w:t>
      </w:r>
      <w:r w:rsidR="00F15093" w:rsidRPr="005C2B40">
        <w:rPr>
          <w:rFonts w:eastAsia="Calibri"/>
          <w:bCs/>
          <w:szCs w:val="22"/>
          <w:lang w:eastAsia="en-US"/>
        </w:rPr>
        <w:t xml:space="preserve">of habitat types listed in Annex I that </w:t>
      </w:r>
      <w:r w:rsidR="00F15093" w:rsidRPr="005C2B40">
        <w:rPr>
          <w:rFonts w:eastAsia="Calibri"/>
          <w:b/>
          <w:bCs/>
          <w:i/>
          <w:szCs w:val="22"/>
          <w:lang w:eastAsia="en-US"/>
        </w:rPr>
        <w:t>are</w:t>
      </w:r>
      <w:r w:rsidR="00F15093" w:rsidRPr="005C2B40">
        <w:rPr>
          <w:rFonts w:eastAsia="Calibri"/>
          <w:bCs/>
          <w:szCs w:val="22"/>
          <w:lang w:eastAsia="en-US"/>
        </w:rPr>
        <w:t xml:space="preserve"> not in good condition, as quantified in the national restoration plan referred to in Article 12.</w:t>
      </w:r>
      <w:r w:rsidR="00A2020B" w:rsidRPr="005C2B40">
        <w:rPr>
          <w:rFonts w:eastAsia="Calibri"/>
          <w:b/>
          <w:bCs/>
          <w:szCs w:val="22"/>
          <w:lang w:eastAsia="en-US"/>
        </w:rPr>
        <w:t xml:space="preserve"> [Am. 21]</w:t>
      </w:r>
    </w:p>
    <w:p w14:paraId="39B36D69" w14:textId="1749AF80" w:rsidR="00D361B0" w:rsidRPr="005C2B40" w:rsidRDefault="00D361B0" w:rsidP="00D361B0">
      <w:pPr>
        <w:widowControl/>
        <w:suppressAutoHyphens/>
        <w:spacing w:before="120" w:after="120" w:line="360" w:lineRule="auto"/>
        <w:ind w:left="567" w:right="140" w:hanging="567"/>
        <w:rPr>
          <w:rFonts w:eastAsia="Calibri"/>
          <w:b/>
          <w:szCs w:val="22"/>
          <w:lang w:eastAsia="en-US"/>
        </w:rPr>
      </w:pPr>
      <w:r w:rsidRPr="005C2B40">
        <w:rPr>
          <w:rFonts w:eastAsia="Calibri"/>
          <w:szCs w:val="22"/>
          <w:lang w:eastAsia="en-US"/>
        </w:rPr>
        <w:t>2.</w:t>
      </w:r>
      <w:r w:rsidRPr="005C2B40">
        <w:rPr>
          <w:rFonts w:eastAsia="Calibri"/>
          <w:szCs w:val="22"/>
          <w:lang w:eastAsia="en-US"/>
        </w:rPr>
        <w:tab/>
        <w:t>Member States shall put in place the restoration measures that are necessary to re-establish the habitat types listed in Annex I in areas not covered by those habitat types</w:t>
      </w:r>
      <w:r w:rsidRPr="005C2B40">
        <w:rPr>
          <w:rFonts w:eastAsia="Calibri"/>
          <w:b/>
          <w:i/>
          <w:szCs w:val="22"/>
          <w:lang w:eastAsia="en-US"/>
        </w:rPr>
        <w:t xml:space="preserve"> with the aim to reach their favourable reference area</w:t>
      </w:r>
      <w:r w:rsidRPr="005C2B40">
        <w:rPr>
          <w:rFonts w:eastAsia="Calibri"/>
          <w:szCs w:val="22"/>
          <w:lang w:eastAsia="en-US"/>
        </w:rPr>
        <w:t xml:space="preserve">. Such measures shall be in place </w:t>
      </w:r>
      <w:r w:rsidR="00A2020B" w:rsidRPr="005C2B40">
        <w:rPr>
          <w:rFonts w:eastAsia="Calibri"/>
          <w:b/>
          <w:i/>
          <w:szCs w:val="22"/>
          <w:lang w:eastAsia="en-US"/>
        </w:rPr>
        <w:t>in</w:t>
      </w:r>
      <w:r w:rsidR="00A2020B" w:rsidRPr="005C2B40">
        <w:rPr>
          <w:rFonts w:eastAsia="Calibri"/>
          <w:szCs w:val="22"/>
          <w:lang w:eastAsia="en-US"/>
        </w:rPr>
        <w:t xml:space="preserve"> </w:t>
      </w:r>
      <w:r w:rsidRPr="005C2B40">
        <w:rPr>
          <w:rFonts w:eastAsia="Calibri"/>
          <w:szCs w:val="22"/>
          <w:lang w:eastAsia="en-US"/>
        </w:rPr>
        <w:t xml:space="preserve">areas </w:t>
      </w:r>
      <w:r w:rsidR="00A2020B" w:rsidRPr="005C2B40">
        <w:rPr>
          <w:b/>
          <w:i/>
        </w:rPr>
        <w:t>necessary to ensure fulfilment of the goals laid down in paragraph 1 of this</w:t>
      </w:r>
      <w:r w:rsidR="00A2020B" w:rsidRPr="005C2B40">
        <w:t xml:space="preserve"> </w:t>
      </w:r>
      <w:r w:rsidRPr="005C2B40">
        <w:rPr>
          <w:rFonts w:eastAsia="Calibri"/>
          <w:szCs w:val="22"/>
          <w:lang w:eastAsia="en-US"/>
        </w:rPr>
        <w:t>Article</w:t>
      </w:r>
      <w:r w:rsidR="00A2020B" w:rsidRPr="005C2B40">
        <w:rPr>
          <w:rFonts w:eastAsia="Calibri"/>
          <w:szCs w:val="22"/>
          <w:lang w:eastAsia="en-US"/>
        </w:rPr>
        <w:t>▌</w:t>
      </w:r>
      <w:r w:rsidRPr="005C2B40">
        <w:rPr>
          <w:rFonts w:eastAsia="Calibri"/>
          <w:szCs w:val="22"/>
          <w:lang w:eastAsia="en-US"/>
        </w:rPr>
        <w:t>.</w:t>
      </w:r>
      <w:r w:rsidR="00A2020B" w:rsidRPr="005C2B40">
        <w:rPr>
          <w:rFonts w:eastAsia="Calibri"/>
          <w:b/>
          <w:szCs w:val="22"/>
          <w:lang w:eastAsia="en-US"/>
        </w:rPr>
        <w:t xml:space="preserve"> [Am. 99]</w:t>
      </w:r>
    </w:p>
    <w:p w14:paraId="3379258B" w14:textId="77777777" w:rsidR="00D361B0" w:rsidRPr="005C2B40" w:rsidRDefault="00D361B0" w:rsidP="00D361B0">
      <w:pPr>
        <w:widowControl/>
        <w:suppressAutoHyphens/>
        <w:spacing w:before="120" w:after="120" w:line="360" w:lineRule="auto"/>
        <w:ind w:left="567" w:right="140" w:hanging="567"/>
        <w:rPr>
          <w:rFonts w:eastAsia="Calibri"/>
          <w:szCs w:val="22"/>
          <w:lang w:eastAsia="en-US"/>
        </w:rPr>
      </w:pPr>
      <w:r w:rsidRPr="005C2B40">
        <w:rPr>
          <w:rFonts w:eastAsia="Calibri"/>
          <w:szCs w:val="22"/>
          <w:lang w:eastAsia="en-US"/>
        </w:rPr>
        <w:br w:type="page"/>
      </w:r>
      <w:proofErr w:type="gramStart"/>
      <w:r w:rsidRPr="005C2B40">
        <w:rPr>
          <w:rFonts w:eastAsia="Calibri"/>
          <w:szCs w:val="22"/>
          <w:lang w:eastAsia="en-US"/>
        </w:rPr>
        <w:lastRenderedPageBreak/>
        <w:t>3.</w:t>
      </w:r>
      <w:r w:rsidRPr="005C2B40">
        <w:rPr>
          <w:rFonts w:eastAsia="Calibri"/>
          <w:szCs w:val="22"/>
          <w:lang w:eastAsia="en-US"/>
        </w:rPr>
        <w:tab/>
        <w:t>Member States shall put in place the restoration measures for the terrestrial, coastal and freshwater habitats of the species listed in Annexes II, IV and V to Directive 92/43/EEC and of the terrestrial, coastal and freshwater habitats of wild birds covered by Directive 2009/147/EC that are</w:t>
      </w:r>
      <w:r w:rsidRPr="005C2B40">
        <w:rPr>
          <w:rFonts w:eastAsia="Calibri"/>
          <w:b/>
          <w:i/>
          <w:szCs w:val="22"/>
          <w:lang w:eastAsia="en-US"/>
        </w:rPr>
        <w:t>, in addition to the restoration measures in accordance with paragraphs 1 and 2 of this Article,</w:t>
      </w:r>
      <w:r w:rsidRPr="005C2B40">
        <w:rPr>
          <w:rFonts w:eastAsia="Calibri"/>
          <w:szCs w:val="22"/>
          <w:lang w:eastAsia="en-US"/>
        </w:rPr>
        <w:t xml:space="preserve"> necessary to improve the quality and quantity of those habitats, including by re-establishing them, and to enhance connectivity, until sufficient quality and quantity of those habitats is achieved.</w:t>
      </w:r>
      <w:proofErr w:type="gramEnd"/>
    </w:p>
    <w:p w14:paraId="49A21B83" w14:textId="77777777" w:rsidR="00D361B0" w:rsidRPr="005C2B40" w:rsidRDefault="00D361B0" w:rsidP="00D361B0">
      <w:pPr>
        <w:widowControl/>
        <w:suppressAutoHyphens/>
        <w:spacing w:before="120" w:after="120" w:line="360" w:lineRule="auto"/>
        <w:ind w:left="567" w:right="140" w:hanging="567"/>
        <w:rPr>
          <w:rFonts w:eastAsia="Calibri"/>
          <w:b/>
          <w:szCs w:val="22"/>
          <w:u w:val="single"/>
          <w:lang w:eastAsia="en-US"/>
        </w:rPr>
      </w:pPr>
      <w:proofErr w:type="gramStart"/>
      <w:r w:rsidRPr="005C2B40">
        <w:rPr>
          <w:rFonts w:eastAsia="Calibri"/>
          <w:szCs w:val="22"/>
          <w:lang w:eastAsia="en-US"/>
        </w:rPr>
        <w:t>4.</w:t>
      </w:r>
      <w:bookmarkStart w:id="38" w:name="_Hlk136791385"/>
      <w:r w:rsidRPr="005C2B40">
        <w:rPr>
          <w:rFonts w:eastAsia="Calibri"/>
          <w:szCs w:val="22"/>
          <w:lang w:eastAsia="en-US"/>
        </w:rPr>
        <w:tab/>
        <w:t>The determination of the most suitable areas for restoration measures in accordance with paragraphs 1, 2 and 3 of this Article shall be based on the best available knowledge and the latest scientific evidence of the condition of the habitat types listed in Annex I, measured by the structure and functions which are necessary for their long-term maintenance including their typical species, as referred to in Article 1(e) of Directive 92/43/EEC, and of the quality and quantity of the habitats of the species referred to in paragraph 3 of this Article</w:t>
      </w:r>
      <w:r w:rsidRPr="005C2B40">
        <w:rPr>
          <w:rFonts w:eastAsia="Calibri"/>
          <w:b/>
          <w:szCs w:val="22"/>
          <w:u w:val="single"/>
          <w:lang w:eastAsia="en-US"/>
        </w:rPr>
        <w:t>,</w:t>
      </w:r>
      <w:r w:rsidRPr="005C2B40">
        <w:rPr>
          <w:rFonts w:eastAsia="Calibri"/>
          <w:b/>
          <w:i/>
          <w:szCs w:val="22"/>
          <w:lang w:eastAsia="en-US"/>
        </w:rPr>
        <w:t xml:space="preserve"> making use of information reported under Article 17 of Directive 92/43/EEC and Article 12 of Directive 2009/147/EC</w:t>
      </w:r>
      <w:bookmarkStart w:id="39" w:name="_Hlk136423483"/>
      <w:r w:rsidRPr="005C2B40">
        <w:rPr>
          <w:rFonts w:eastAsia="Calibri"/>
          <w:b/>
          <w:i/>
          <w:szCs w:val="22"/>
          <w:lang w:eastAsia="en-US"/>
        </w:rPr>
        <w:t>, and where appropriate</w:t>
      </w:r>
      <w:r w:rsidRPr="005C2B40">
        <w:rPr>
          <w:rFonts w:eastAsia="Calibri"/>
          <w:i/>
          <w:szCs w:val="22"/>
          <w:lang w:eastAsia="en-US"/>
        </w:rPr>
        <w:t xml:space="preserve"> </w:t>
      </w:r>
      <w:r w:rsidRPr="005C2B40">
        <w:rPr>
          <w:rFonts w:eastAsia="Calibri"/>
          <w:b/>
          <w:i/>
          <w:szCs w:val="22"/>
          <w:lang w:eastAsia="en-US"/>
        </w:rPr>
        <w:t>taking into account the diversity of situations in various regions  as referred to in Article 11(</w:t>
      </w:r>
      <w:bookmarkEnd w:id="38"/>
      <w:bookmarkEnd w:id="39"/>
      <w:r w:rsidRPr="005C2B40">
        <w:rPr>
          <w:rFonts w:eastAsia="Calibri"/>
          <w:b/>
          <w:i/>
          <w:szCs w:val="22"/>
          <w:lang w:eastAsia="en-US"/>
        </w:rPr>
        <w:t>9a).</w:t>
      </w:r>
      <w:proofErr w:type="gramEnd"/>
    </w:p>
    <w:p w14:paraId="6B065E82" w14:textId="77777777" w:rsidR="00D361B0" w:rsidRPr="005C2B40" w:rsidRDefault="00D361B0" w:rsidP="00D361B0">
      <w:pPr>
        <w:widowControl/>
        <w:suppressAutoHyphens/>
        <w:spacing w:before="120" w:after="120" w:line="360" w:lineRule="auto"/>
        <w:ind w:left="567" w:right="140" w:hanging="567"/>
        <w:rPr>
          <w:rFonts w:eastAsia="Calibri"/>
          <w:b/>
          <w:i/>
          <w:szCs w:val="22"/>
          <w:lang w:eastAsia="en-US"/>
        </w:rPr>
      </w:pPr>
      <w:r w:rsidRPr="005C2B40">
        <w:rPr>
          <w:rFonts w:eastAsia="Calibri"/>
          <w:b/>
          <w:i/>
          <w:szCs w:val="22"/>
          <w:lang w:eastAsia="en-US"/>
        </w:rPr>
        <w:t>4a.</w:t>
      </w:r>
      <w:r w:rsidRPr="005C2B40">
        <w:rPr>
          <w:rFonts w:eastAsia="Calibri"/>
          <w:b/>
          <w:i/>
          <w:szCs w:val="22"/>
          <w:lang w:eastAsia="en-US"/>
        </w:rPr>
        <w:tab/>
        <w:t xml:space="preserve">Member States shall ensure, by 2030 at the latest, that the condition </w:t>
      </w:r>
      <w:proofErr w:type="gramStart"/>
      <w:r w:rsidRPr="005C2B40">
        <w:rPr>
          <w:rFonts w:eastAsia="Calibri"/>
          <w:b/>
          <w:i/>
          <w:szCs w:val="22"/>
          <w:lang w:eastAsia="en-US"/>
        </w:rPr>
        <w:t>is known</w:t>
      </w:r>
      <w:proofErr w:type="gramEnd"/>
      <w:r w:rsidRPr="005C2B40">
        <w:rPr>
          <w:rFonts w:eastAsia="Calibri"/>
          <w:b/>
          <w:i/>
          <w:szCs w:val="22"/>
          <w:lang w:eastAsia="en-US"/>
        </w:rPr>
        <w:t xml:space="preserve"> for at least 90% of area distributed overall habitat types listed in Annex I. The condition of all areas of habitat types listed in Annex I </w:t>
      </w:r>
      <w:proofErr w:type="gramStart"/>
      <w:r w:rsidRPr="005C2B40">
        <w:rPr>
          <w:rFonts w:eastAsia="Calibri"/>
          <w:b/>
          <w:i/>
          <w:szCs w:val="22"/>
          <w:lang w:eastAsia="en-US"/>
        </w:rPr>
        <w:t>shall be known</w:t>
      </w:r>
      <w:proofErr w:type="gramEnd"/>
      <w:r w:rsidRPr="005C2B40">
        <w:rPr>
          <w:rFonts w:eastAsia="Calibri"/>
          <w:b/>
          <w:i/>
          <w:szCs w:val="22"/>
          <w:lang w:eastAsia="en-US"/>
        </w:rPr>
        <w:t xml:space="preserve"> by 2040.</w:t>
      </w:r>
    </w:p>
    <w:p w14:paraId="6E648CF9" w14:textId="77777777" w:rsidR="00D361B0" w:rsidRPr="005C2B40" w:rsidRDefault="00D361B0" w:rsidP="00D361B0">
      <w:pPr>
        <w:widowControl/>
        <w:suppressAutoHyphens/>
        <w:spacing w:before="120" w:after="120" w:line="360" w:lineRule="auto"/>
        <w:ind w:left="567" w:right="140" w:hanging="567"/>
        <w:rPr>
          <w:rFonts w:eastAsia="Calibri"/>
          <w:szCs w:val="22"/>
          <w:lang w:eastAsia="en-US"/>
        </w:rPr>
      </w:pPr>
      <w:r w:rsidRPr="005C2B40">
        <w:rPr>
          <w:rFonts w:eastAsia="Calibri"/>
          <w:szCs w:val="22"/>
          <w:lang w:eastAsia="en-US"/>
        </w:rPr>
        <w:t>5.</w:t>
      </w:r>
      <w:r w:rsidRPr="005C2B40">
        <w:rPr>
          <w:rFonts w:eastAsia="Calibri"/>
          <w:szCs w:val="22"/>
          <w:lang w:eastAsia="en-US"/>
        </w:rPr>
        <w:tab/>
        <w:t>The restoration measures referred to in paragraphs 1 and 2 shall consider the need for improved connectivity between the habitat types listed in Annex I and take into account the ecological requirements of the species referred to in paragraph 3 that occur in those habitat types.</w:t>
      </w:r>
    </w:p>
    <w:p w14:paraId="22810E17" w14:textId="6F14F5F9" w:rsidR="00D361B0" w:rsidRPr="005C2B40" w:rsidRDefault="00D361B0" w:rsidP="00D361B0">
      <w:pPr>
        <w:widowControl/>
        <w:suppressAutoHyphens/>
        <w:spacing w:before="120" w:after="120" w:line="360" w:lineRule="auto"/>
        <w:ind w:left="567" w:right="140" w:hanging="567"/>
        <w:rPr>
          <w:rFonts w:eastAsia="Calibri"/>
          <w:b/>
          <w:szCs w:val="22"/>
          <w:lang w:eastAsia="en-US"/>
        </w:rPr>
      </w:pPr>
      <w:r w:rsidRPr="005C2B40">
        <w:rPr>
          <w:rFonts w:eastAsia="Calibri"/>
          <w:szCs w:val="22"/>
          <w:lang w:eastAsia="en-US"/>
        </w:rPr>
        <w:br w:type="page"/>
      </w:r>
      <w:r w:rsidRPr="005C2B40">
        <w:rPr>
          <w:rFonts w:eastAsia="Calibri"/>
          <w:szCs w:val="22"/>
          <w:lang w:eastAsia="en-US"/>
        </w:rPr>
        <w:lastRenderedPageBreak/>
        <w:t>6.</w:t>
      </w:r>
      <w:r w:rsidRPr="005C2B40">
        <w:rPr>
          <w:rFonts w:eastAsia="Calibri"/>
          <w:szCs w:val="22"/>
          <w:lang w:eastAsia="en-US"/>
        </w:rPr>
        <w:tab/>
        <w:t xml:space="preserve">Member States shall </w:t>
      </w:r>
      <w:r w:rsidR="005623D9" w:rsidRPr="005C2B40">
        <w:rPr>
          <w:b/>
          <w:i/>
        </w:rPr>
        <w:t xml:space="preserve">endeavour to </w:t>
      </w:r>
      <w:r w:rsidRPr="005C2B40">
        <w:rPr>
          <w:rFonts w:eastAsia="Calibri"/>
          <w:szCs w:val="22"/>
          <w:lang w:eastAsia="en-US"/>
        </w:rPr>
        <w:t xml:space="preserve">ensure that the </w:t>
      </w:r>
      <w:r w:rsidR="005623D9" w:rsidRPr="005C2B40">
        <w:rPr>
          <w:b/>
          <w:i/>
        </w:rPr>
        <w:t>total national area in</w:t>
      </w:r>
      <w:r w:rsidR="005623D9" w:rsidRPr="005C2B40">
        <w:t xml:space="preserve"> </w:t>
      </w:r>
      <w:r w:rsidRPr="005C2B40">
        <w:rPr>
          <w:rFonts w:eastAsia="Calibri"/>
          <w:szCs w:val="22"/>
          <w:lang w:eastAsia="en-US"/>
        </w:rPr>
        <w:t xml:space="preserve">good condition </w:t>
      </w:r>
      <w:r w:rsidR="005623D9" w:rsidRPr="005C2B40">
        <w:rPr>
          <w:b/>
          <w:i/>
        </w:rPr>
        <w:t>and the total amount of area with a sufficient</w:t>
      </w:r>
      <w:r w:rsidRPr="005C2B40">
        <w:rPr>
          <w:rFonts w:eastAsia="Calibri"/>
          <w:szCs w:val="22"/>
          <w:lang w:eastAsia="en-US"/>
        </w:rPr>
        <w:t xml:space="preserve"> quality of the habitats of the species referred to in </w:t>
      </w:r>
      <w:r w:rsidR="005623D9" w:rsidRPr="005C2B40">
        <w:rPr>
          <w:b/>
          <w:i/>
        </w:rPr>
        <w:t xml:space="preserve">paragraphs 1, 2 and </w:t>
      </w:r>
      <w:r w:rsidR="005623D9" w:rsidRPr="005C2B40">
        <w:t>3</w:t>
      </w:r>
      <w:r w:rsidR="005623D9" w:rsidRPr="005C2B40">
        <w:rPr>
          <w:b/>
          <w:i/>
        </w:rPr>
        <w:t xml:space="preserve"> does not significantly decrease over time</w:t>
      </w:r>
      <w:r w:rsidRPr="005C2B40">
        <w:rPr>
          <w:rFonts w:eastAsia="Calibri"/>
          <w:szCs w:val="22"/>
          <w:lang w:eastAsia="en-US"/>
        </w:rPr>
        <w:t>.</w:t>
      </w:r>
      <w:r w:rsidR="005623D9" w:rsidRPr="005C2B40">
        <w:rPr>
          <w:rFonts w:eastAsia="Calibri"/>
          <w:b/>
          <w:szCs w:val="22"/>
          <w:lang w:eastAsia="en-US"/>
        </w:rPr>
        <w:t xml:space="preserve"> [Am. 100]</w:t>
      </w:r>
    </w:p>
    <w:p w14:paraId="4C0655E8" w14:textId="052F387A" w:rsidR="00D361B0" w:rsidRPr="005C2B40" w:rsidRDefault="000168C4" w:rsidP="00D361B0">
      <w:pPr>
        <w:widowControl/>
        <w:suppressAutoHyphens/>
        <w:spacing w:before="120" w:after="120" w:line="360" w:lineRule="auto"/>
        <w:ind w:left="567" w:hanging="567"/>
        <w:rPr>
          <w:rFonts w:eastAsia="Calibri"/>
          <w:b/>
          <w:szCs w:val="24"/>
          <w:lang w:eastAsia="en-US"/>
        </w:rPr>
      </w:pPr>
      <w:bookmarkStart w:id="40" w:name="_Hlk129768019"/>
      <w:r w:rsidRPr="005C2B40">
        <w:rPr>
          <w:rFonts w:eastAsia="Calibri"/>
          <w:szCs w:val="24"/>
          <w:lang w:eastAsia="en-US"/>
        </w:rPr>
        <w:t>▌</w:t>
      </w:r>
      <w:r w:rsidRPr="005C2B40">
        <w:rPr>
          <w:rFonts w:eastAsia="Calibri"/>
          <w:b/>
          <w:szCs w:val="24"/>
          <w:lang w:eastAsia="en-US"/>
        </w:rPr>
        <w:t xml:space="preserve"> [</w:t>
      </w:r>
      <w:proofErr w:type="spellStart"/>
      <w:r w:rsidRPr="005C2B40">
        <w:rPr>
          <w:rFonts w:eastAsia="Calibri"/>
          <w:b/>
          <w:szCs w:val="24"/>
          <w:lang w:eastAsia="en-US"/>
        </w:rPr>
        <w:t>Ams</w:t>
      </w:r>
      <w:proofErr w:type="spellEnd"/>
      <w:r w:rsidRPr="005C2B40">
        <w:rPr>
          <w:rFonts w:eastAsia="Calibri"/>
          <w:b/>
          <w:szCs w:val="24"/>
          <w:lang w:eastAsia="en-US"/>
        </w:rPr>
        <w:t>. 25, 101 and 121]</w:t>
      </w:r>
    </w:p>
    <w:bookmarkEnd w:id="40"/>
    <w:p w14:paraId="2A1A7F0C" w14:textId="77777777" w:rsidR="00D361B0" w:rsidRPr="005C2B40" w:rsidRDefault="00D361B0" w:rsidP="00D361B0">
      <w:pPr>
        <w:widowControl/>
        <w:suppressAutoHyphens/>
        <w:spacing w:before="120" w:after="120" w:line="360" w:lineRule="auto"/>
        <w:ind w:left="567" w:right="140" w:hanging="567"/>
        <w:rPr>
          <w:rFonts w:eastAsia="Calibri"/>
          <w:szCs w:val="22"/>
          <w:lang w:eastAsia="en-US"/>
        </w:rPr>
      </w:pPr>
      <w:r w:rsidRPr="005C2B40">
        <w:rPr>
          <w:rFonts w:eastAsia="Calibri"/>
          <w:szCs w:val="22"/>
          <w:lang w:eastAsia="en-US"/>
        </w:rPr>
        <w:t>8.</w:t>
      </w:r>
      <w:r w:rsidRPr="005C2B40">
        <w:rPr>
          <w:rFonts w:eastAsia="Calibri"/>
          <w:szCs w:val="22"/>
          <w:lang w:eastAsia="en-US"/>
        </w:rPr>
        <w:tab/>
      </w:r>
      <w:bookmarkStart w:id="41" w:name="_Hlk130196760"/>
      <w:r w:rsidRPr="005C2B40">
        <w:rPr>
          <w:rFonts w:eastAsia="Calibri"/>
          <w:szCs w:val="22"/>
          <w:lang w:eastAsia="en-US"/>
        </w:rPr>
        <w:t xml:space="preserve">Outside Natura 2000 sites, the non-fulfilment of the obligations set out in </w:t>
      </w:r>
      <w:r w:rsidRPr="005C2B40">
        <w:rPr>
          <w:rFonts w:eastAsia="Calibri"/>
          <w:b/>
          <w:i/>
          <w:szCs w:val="22"/>
          <w:lang w:eastAsia="en-US"/>
        </w:rPr>
        <w:t>paragraph</w:t>
      </w:r>
      <w:r w:rsidRPr="005C2B40">
        <w:rPr>
          <w:rFonts w:eastAsia="Calibri"/>
          <w:szCs w:val="22"/>
          <w:lang w:eastAsia="en-US"/>
        </w:rPr>
        <w:t xml:space="preserve"> 6 </w:t>
      </w:r>
      <w:r w:rsidRPr="005C2B40">
        <w:rPr>
          <w:rFonts w:ascii="Arial" w:eastAsia="Calibri" w:hAnsi="Arial" w:cs="Arial"/>
          <w:snapToGrid w:val="0"/>
          <w:szCs w:val="22"/>
          <w:lang w:eastAsia="en-US"/>
        </w:rPr>
        <w:t>▌</w:t>
      </w:r>
      <w:r w:rsidRPr="005C2B40">
        <w:rPr>
          <w:rFonts w:eastAsia="Calibri"/>
          <w:szCs w:val="22"/>
          <w:lang w:eastAsia="en-US"/>
        </w:rPr>
        <w:t xml:space="preserve">is justified if it </w:t>
      </w:r>
      <w:proofErr w:type="gramStart"/>
      <w:r w:rsidRPr="005C2B40">
        <w:rPr>
          <w:rFonts w:eastAsia="Calibri"/>
          <w:szCs w:val="22"/>
          <w:lang w:eastAsia="en-US"/>
        </w:rPr>
        <w:t>is caused</w:t>
      </w:r>
      <w:proofErr w:type="gramEnd"/>
      <w:r w:rsidRPr="005C2B40">
        <w:rPr>
          <w:rFonts w:eastAsia="Calibri"/>
          <w:szCs w:val="22"/>
          <w:lang w:eastAsia="en-US"/>
        </w:rPr>
        <w:t xml:space="preserve"> by:</w:t>
      </w:r>
      <w:bookmarkEnd w:id="41"/>
    </w:p>
    <w:p w14:paraId="5588BA10" w14:textId="77777777" w:rsidR="00D361B0" w:rsidRPr="005C2B40" w:rsidRDefault="00D361B0" w:rsidP="00D361B0">
      <w:pPr>
        <w:widowControl/>
        <w:suppressAutoHyphens/>
        <w:spacing w:before="120" w:after="120" w:line="360" w:lineRule="auto"/>
        <w:ind w:left="1134" w:right="140" w:hanging="567"/>
        <w:rPr>
          <w:rFonts w:eastAsia="Calibri"/>
          <w:szCs w:val="22"/>
          <w:lang w:eastAsia="en-US"/>
        </w:rPr>
      </w:pPr>
      <w:r w:rsidRPr="005C2B40">
        <w:rPr>
          <w:rFonts w:eastAsia="Calibri"/>
          <w:szCs w:val="22"/>
          <w:lang w:eastAsia="en-US"/>
        </w:rPr>
        <w:t>(a)</w:t>
      </w:r>
      <w:r w:rsidRPr="005C2B40">
        <w:rPr>
          <w:rFonts w:eastAsia="Calibri"/>
          <w:szCs w:val="22"/>
          <w:lang w:eastAsia="en-US"/>
        </w:rPr>
        <w:tab/>
      </w:r>
      <w:proofErr w:type="gramStart"/>
      <w:r w:rsidRPr="005C2B40">
        <w:rPr>
          <w:rFonts w:eastAsia="Calibri"/>
          <w:szCs w:val="22"/>
          <w:lang w:eastAsia="en-US"/>
        </w:rPr>
        <w:t>force</w:t>
      </w:r>
      <w:proofErr w:type="gramEnd"/>
      <w:r w:rsidRPr="005C2B40">
        <w:rPr>
          <w:rFonts w:eastAsia="Calibri"/>
          <w:szCs w:val="22"/>
          <w:lang w:eastAsia="en-US"/>
        </w:rPr>
        <w:t xml:space="preserve"> majeure</w:t>
      </w:r>
      <w:r w:rsidRPr="005C2B40">
        <w:rPr>
          <w:rFonts w:eastAsia="Calibri"/>
          <w:b/>
          <w:i/>
          <w:szCs w:val="22"/>
          <w:lang w:eastAsia="en-US"/>
        </w:rPr>
        <w:t xml:space="preserve"> including natural disasters;</w:t>
      </w:r>
    </w:p>
    <w:p w14:paraId="7956D552" w14:textId="77777777" w:rsidR="00D361B0" w:rsidRPr="005C2B40" w:rsidRDefault="00D361B0" w:rsidP="00D361B0">
      <w:pPr>
        <w:widowControl/>
        <w:suppressAutoHyphens/>
        <w:spacing w:before="120" w:after="120" w:line="360" w:lineRule="auto"/>
        <w:ind w:left="1134" w:right="140" w:hanging="567"/>
        <w:rPr>
          <w:rFonts w:eastAsia="Calibri"/>
          <w:szCs w:val="22"/>
          <w:lang w:eastAsia="en-US"/>
        </w:rPr>
      </w:pPr>
      <w:r w:rsidRPr="005C2B40">
        <w:rPr>
          <w:rFonts w:eastAsia="Calibri"/>
          <w:szCs w:val="22"/>
          <w:lang w:eastAsia="en-US"/>
        </w:rPr>
        <w:t>(b)</w:t>
      </w:r>
      <w:r w:rsidRPr="005C2B40">
        <w:rPr>
          <w:rFonts w:eastAsia="Calibri"/>
          <w:szCs w:val="22"/>
          <w:lang w:eastAsia="en-US"/>
        </w:rPr>
        <w:tab/>
      </w:r>
      <w:proofErr w:type="gramStart"/>
      <w:r w:rsidRPr="005C2B40">
        <w:rPr>
          <w:rFonts w:eastAsia="Calibri"/>
          <w:szCs w:val="22"/>
          <w:lang w:eastAsia="en-US"/>
        </w:rPr>
        <w:t>unavoidable</w:t>
      </w:r>
      <w:proofErr w:type="gramEnd"/>
      <w:r w:rsidRPr="005C2B40">
        <w:rPr>
          <w:rFonts w:eastAsia="Calibri"/>
          <w:szCs w:val="22"/>
          <w:lang w:eastAsia="en-US"/>
        </w:rPr>
        <w:t xml:space="preserve"> habitat transformations which are directly caused by climate change; </w:t>
      </w:r>
      <w:r w:rsidRPr="005C2B40">
        <w:rPr>
          <w:rFonts w:ascii="Arial" w:eastAsia="Calibri" w:hAnsi="Arial" w:cs="Arial"/>
          <w:snapToGrid w:val="0"/>
          <w:szCs w:val="22"/>
          <w:lang w:eastAsia="en-US"/>
        </w:rPr>
        <w:t>▌</w:t>
      </w:r>
    </w:p>
    <w:p w14:paraId="13429F02" w14:textId="7E2F8435" w:rsidR="00D361B0" w:rsidRPr="005C2B40" w:rsidRDefault="00D361B0" w:rsidP="00D361B0">
      <w:pPr>
        <w:widowControl/>
        <w:suppressAutoHyphens/>
        <w:spacing w:before="120" w:after="120" w:line="360" w:lineRule="auto"/>
        <w:ind w:left="1134" w:right="140" w:hanging="567"/>
        <w:rPr>
          <w:rFonts w:eastAsia="Calibri"/>
          <w:szCs w:val="22"/>
          <w:u w:val="single"/>
          <w:lang w:eastAsia="en-US"/>
        </w:rPr>
      </w:pPr>
      <w:r w:rsidRPr="005C2B40">
        <w:rPr>
          <w:rFonts w:eastAsia="Calibri"/>
          <w:szCs w:val="22"/>
          <w:lang w:eastAsia="en-US"/>
        </w:rPr>
        <w:t>(c)</w:t>
      </w:r>
      <w:r w:rsidRPr="005C2B40">
        <w:rPr>
          <w:rFonts w:eastAsia="Calibri"/>
          <w:szCs w:val="22"/>
          <w:lang w:eastAsia="en-US"/>
        </w:rPr>
        <w:tab/>
        <w:t xml:space="preserve">a </w:t>
      </w:r>
      <w:r w:rsidRPr="005C2B40">
        <w:rPr>
          <w:rFonts w:eastAsia="Calibri"/>
          <w:b/>
          <w:bCs/>
          <w:i/>
          <w:szCs w:val="22"/>
          <w:lang w:eastAsia="en-US"/>
        </w:rPr>
        <w:t>plan or</w:t>
      </w:r>
      <w:r w:rsidRPr="005C2B40">
        <w:rPr>
          <w:rFonts w:eastAsia="Calibri"/>
          <w:b/>
          <w:i/>
          <w:szCs w:val="22"/>
          <w:lang w:eastAsia="en-US"/>
        </w:rPr>
        <w:t xml:space="preserve"> </w:t>
      </w:r>
      <w:r w:rsidRPr="005C2B40">
        <w:rPr>
          <w:rFonts w:eastAsia="Calibri"/>
          <w:szCs w:val="22"/>
          <w:lang w:eastAsia="en-US"/>
        </w:rPr>
        <w:t>project of overriding public interest</w:t>
      </w:r>
      <w:r w:rsidRPr="005C2B40" w:rsidDel="007B55F7">
        <w:rPr>
          <w:rFonts w:eastAsia="Calibri"/>
          <w:szCs w:val="22"/>
          <w:lang w:eastAsia="en-US"/>
        </w:rPr>
        <w:t xml:space="preserve"> </w:t>
      </w:r>
      <w:r w:rsidRPr="005C2B40">
        <w:rPr>
          <w:rFonts w:eastAsia="Calibri"/>
          <w:szCs w:val="22"/>
          <w:lang w:eastAsia="en-US"/>
        </w:rPr>
        <w:t>for which no less damaging alternative solutions are available, to be determined on a case by case basis</w:t>
      </w:r>
      <w:r w:rsidRPr="005C2B40">
        <w:rPr>
          <w:rFonts w:eastAsia="Calibri"/>
          <w:b/>
          <w:bCs/>
          <w:i/>
          <w:szCs w:val="22"/>
          <w:lang w:eastAsia="en-US"/>
        </w:rPr>
        <w:t>;</w:t>
      </w:r>
      <w:bookmarkStart w:id="42" w:name="_Hlk135735405"/>
      <w:r w:rsidRPr="005C2B40">
        <w:rPr>
          <w:rFonts w:eastAsia="Calibri"/>
          <w:b/>
          <w:i/>
          <w:szCs w:val="22"/>
          <w:lang w:eastAsia="en-US"/>
        </w:rPr>
        <w:t xml:space="preserve"> </w:t>
      </w:r>
      <w:bookmarkEnd w:id="42"/>
    </w:p>
    <w:p w14:paraId="7E68729E" w14:textId="326EEDB3" w:rsidR="000168C4" w:rsidRPr="005C2B40" w:rsidRDefault="000168C4" w:rsidP="00D361B0">
      <w:pPr>
        <w:widowControl/>
        <w:suppressAutoHyphens/>
        <w:spacing w:before="120" w:after="120" w:line="360" w:lineRule="auto"/>
        <w:ind w:left="1134" w:right="140" w:hanging="567"/>
        <w:rPr>
          <w:rFonts w:eastAsia="Calibri"/>
          <w:b/>
          <w:szCs w:val="22"/>
          <w:lang w:eastAsia="en-US"/>
        </w:rPr>
      </w:pPr>
      <w:r w:rsidRPr="005C2B40">
        <w:rPr>
          <w:b/>
          <w:i/>
        </w:rPr>
        <w:t>(ca)</w:t>
      </w:r>
      <w:r w:rsidRPr="005C2B40">
        <w:tab/>
      </w:r>
      <w:r w:rsidR="008F76FC" w:rsidRPr="005C2B40">
        <w:rPr>
          <w:b/>
          <w:i/>
        </w:rPr>
        <w:t>i</w:t>
      </w:r>
      <w:r w:rsidRPr="005C2B40">
        <w:rPr>
          <w:b/>
          <w:i/>
        </w:rPr>
        <w:t>n exceptional circumstances, linked to the realisation or continuation of activities of public interest, the non-fulfilment of the obligations set out in paragraph 6 shall be justified, provided that it does not jeopardise the achievement of the restoration targets set out in paragraphs 1, 2 and 3. Member States shall inform the Commission about such exceptional circumstances and duly justify them without delay</w:t>
      </w:r>
      <w:proofErr w:type="gramStart"/>
      <w:r w:rsidR="00D85BFD" w:rsidRPr="005C2B40">
        <w:rPr>
          <w:b/>
          <w:i/>
        </w:rPr>
        <w:t>;</w:t>
      </w:r>
      <w:proofErr w:type="gramEnd"/>
      <w:r w:rsidR="00D85BFD" w:rsidRPr="005C2B40">
        <w:rPr>
          <w:b/>
          <w:i/>
        </w:rPr>
        <w:t xml:space="preserve"> or</w:t>
      </w:r>
      <w:r w:rsidRPr="005C2B40">
        <w:rPr>
          <w:b/>
        </w:rPr>
        <w:t xml:space="preserve"> [Am. 6]</w:t>
      </w:r>
    </w:p>
    <w:p w14:paraId="7DDAB8B5" w14:textId="77777777" w:rsidR="00D361B0" w:rsidRPr="005C2B40" w:rsidRDefault="00D361B0" w:rsidP="00D361B0">
      <w:pPr>
        <w:widowControl/>
        <w:suppressAutoHyphens/>
        <w:spacing w:before="120" w:after="120" w:line="360" w:lineRule="auto"/>
        <w:ind w:left="1134" w:right="140" w:hanging="567"/>
        <w:rPr>
          <w:rFonts w:eastAsia="Calibri"/>
          <w:b/>
          <w:i/>
          <w:szCs w:val="22"/>
          <w:lang w:eastAsia="en-US"/>
        </w:rPr>
      </w:pPr>
      <w:r w:rsidRPr="005C2B40">
        <w:rPr>
          <w:rFonts w:eastAsia="Calibri"/>
          <w:b/>
          <w:i/>
          <w:szCs w:val="22"/>
          <w:lang w:eastAsia="en-US"/>
        </w:rPr>
        <w:t>(d)</w:t>
      </w:r>
      <w:r w:rsidRPr="005C2B40">
        <w:rPr>
          <w:rFonts w:eastAsia="Calibri"/>
          <w:b/>
          <w:i/>
          <w:szCs w:val="22"/>
          <w:lang w:eastAsia="en-US"/>
        </w:rPr>
        <w:tab/>
      </w:r>
      <w:proofErr w:type="gramStart"/>
      <w:r w:rsidRPr="005C2B40">
        <w:rPr>
          <w:rFonts w:eastAsia="Calibri"/>
          <w:b/>
          <w:i/>
          <w:szCs w:val="22"/>
          <w:lang w:eastAsia="en-US"/>
        </w:rPr>
        <w:t>action</w:t>
      </w:r>
      <w:proofErr w:type="gramEnd"/>
      <w:r w:rsidRPr="005C2B40">
        <w:rPr>
          <w:rFonts w:eastAsia="Calibri"/>
          <w:b/>
          <w:i/>
          <w:szCs w:val="22"/>
          <w:lang w:eastAsia="en-US"/>
        </w:rPr>
        <w:t xml:space="preserve"> or inaction from third countries for which the Member State concerned </w:t>
      </w:r>
      <w:r w:rsidRPr="005C2B40" w:rsidDel="00307890">
        <w:rPr>
          <w:rFonts w:eastAsia="Calibri"/>
          <w:b/>
          <w:i/>
          <w:szCs w:val="22"/>
          <w:lang w:eastAsia="en-US"/>
        </w:rPr>
        <w:t xml:space="preserve">is </w:t>
      </w:r>
      <w:r w:rsidRPr="005C2B40">
        <w:rPr>
          <w:rFonts w:eastAsia="Calibri"/>
          <w:b/>
          <w:i/>
          <w:szCs w:val="22"/>
          <w:lang w:eastAsia="en-US"/>
        </w:rPr>
        <w:t>not responsible.</w:t>
      </w:r>
    </w:p>
    <w:p w14:paraId="4AED05AB" w14:textId="77777777" w:rsidR="00D361B0" w:rsidRPr="005C2B40" w:rsidRDefault="00D361B0" w:rsidP="00D361B0">
      <w:pPr>
        <w:widowControl/>
        <w:suppressAutoHyphens/>
        <w:spacing w:before="120" w:after="120" w:line="360" w:lineRule="auto"/>
        <w:ind w:left="567" w:right="140" w:hanging="567"/>
        <w:rPr>
          <w:rFonts w:eastAsia="Calibri"/>
          <w:b/>
          <w:i/>
          <w:szCs w:val="22"/>
          <w:lang w:eastAsia="en-US"/>
        </w:rPr>
      </w:pPr>
      <w:bookmarkStart w:id="43" w:name="_Hlk129768082"/>
      <w:r w:rsidRPr="005C2B40">
        <w:rPr>
          <w:rFonts w:eastAsia="Calibri"/>
          <w:b/>
          <w:szCs w:val="22"/>
          <w:u w:val="single"/>
          <w:lang w:eastAsia="en-US"/>
        </w:rPr>
        <w:br w:type="page"/>
      </w:r>
      <w:r w:rsidRPr="005C2B40">
        <w:rPr>
          <w:rFonts w:eastAsia="Calibri"/>
          <w:b/>
          <w:i/>
          <w:szCs w:val="22"/>
          <w:lang w:eastAsia="en-US"/>
        </w:rPr>
        <w:lastRenderedPageBreak/>
        <w:t>8a.</w:t>
      </w:r>
      <w:r w:rsidRPr="005C2B40">
        <w:rPr>
          <w:rFonts w:eastAsia="Calibri"/>
          <w:b/>
          <w:i/>
          <w:szCs w:val="22"/>
          <w:lang w:eastAsia="en-US"/>
        </w:rPr>
        <w:tab/>
        <w:t xml:space="preserve">Outside Natura 2000 sites, the obligation to put in place necessary measures set out in paragraph 7 does not apply to deterioration caused </w:t>
      </w:r>
      <w:proofErr w:type="gramStart"/>
      <w:r w:rsidRPr="005C2B40">
        <w:rPr>
          <w:rFonts w:eastAsia="Calibri"/>
          <w:b/>
          <w:i/>
          <w:szCs w:val="22"/>
          <w:lang w:eastAsia="en-US"/>
        </w:rPr>
        <w:t>by</w:t>
      </w:r>
      <w:proofErr w:type="gramEnd"/>
      <w:r w:rsidRPr="005C2B40">
        <w:rPr>
          <w:rFonts w:eastAsia="Calibri"/>
          <w:b/>
          <w:i/>
          <w:szCs w:val="22"/>
          <w:lang w:eastAsia="en-US"/>
        </w:rPr>
        <w:t xml:space="preserve">: </w:t>
      </w:r>
    </w:p>
    <w:p w14:paraId="01FF4C2A" w14:textId="77777777" w:rsidR="00D361B0" w:rsidRPr="005C2B40" w:rsidRDefault="00D361B0" w:rsidP="00D361B0">
      <w:pPr>
        <w:widowControl/>
        <w:suppressAutoHyphens/>
        <w:spacing w:before="120" w:after="120" w:line="360" w:lineRule="auto"/>
        <w:ind w:left="1134" w:right="140" w:hanging="567"/>
        <w:rPr>
          <w:rFonts w:eastAsia="Calibri"/>
          <w:b/>
          <w:i/>
          <w:szCs w:val="22"/>
          <w:lang w:eastAsia="en-US"/>
        </w:rPr>
      </w:pPr>
      <w:r w:rsidRPr="005C2B40">
        <w:rPr>
          <w:rFonts w:eastAsia="Calibri"/>
          <w:b/>
          <w:i/>
          <w:szCs w:val="22"/>
          <w:lang w:eastAsia="en-US"/>
        </w:rPr>
        <w:t>(a)</w:t>
      </w:r>
      <w:r w:rsidRPr="005C2B40">
        <w:rPr>
          <w:rFonts w:eastAsia="Calibri"/>
          <w:b/>
          <w:i/>
          <w:szCs w:val="22"/>
          <w:lang w:eastAsia="en-US"/>
        </w:rPr>
        <w:tab/>
      </w:r>
      <w:proofErr w:type="gramStart"/>
      <w:r w:rsidRPr="005C2B40">
        <w:rPr>
          <w:rFonts w:eastAsia="Calibri"/>
          <w:b/>
          <w:i/>
          <w:szCs w:val="22"/>
          <w:lang w:eastAsia="en-US"/>
        </w:rPr>
        <w:t>force</w:t>
      </w:r>
      <w:proofErr w:type="gramEnd"/>
      <w:r w:rsidRPr="005C2B40">
        <w:rPr>
          <w:rFonts w:eastAsia="Calibri"/>
          <w:b/>
          <w:i/>
          <w:szCs w:val="22"/>
          <w:lang w:eastAsia="en-US"/>
        </w:rPr>
        <w:t xml:space="preserve"> majeure including natural disasters;</w:t>
      </w:r>
    </w:p>
    <w:p w14:paraId="3A198EF8" w14:textId="77777777" w:rsidR="00D361B0" w:rsidRPr="005C2B40" w:rsidRDefault="00D361B0" w:rsidP="00D361B0">
      <w:pPr>
        <w:widowControl/>
        <w:suppressAutoHyphens/>
        <w:spacing w:before="120" w:after="120" w:line="360" w:lineRule="auto"/>
        <w:ind w:left="1134" w:right="140" w:hanging="567"/>
        <w:rPr>
          <w:rFonts w:eastAsia="Calibri"/>
          <w:b/>
          <w:i/>
          <w:szCs w:val="22"/>
          <w:lang w:eastAsia="en-US"/>
        </w:rPr>
      </w:pPr>
      <w:r w:rsidRPr="005C2B40">
        <w:rPr>
          <w:rFonts w:eastAsia="Calibri"/>
          <w:b/>
          <w:i/>
          <w:szCs w:val="22"/>
          <w:lang w:eastAsia="en-US"/>
        </w:rPr>
        <w:t>(b)</w:t>
      </w:r>
      <w:r w:rsidRPr="005C2B40">
        <w:rPr>
          <w:rFonts w:eastAsia="Calibri"/>
          <w:b/>
          <w:i/>
          <w:szCs w:val="22"/>
          <w:lang w:eastAsia="en-US"/>
        </w:rPr>
        <w:tab/>
      </w:r>
      <w:proofErr w:type="gramStart"/>
      <w:r w:rsidRPr="005C2B40">
        <w:rPr>
          <w:rFonts w:eastAsia="Calibri"/>
          <w:b/>
          <w:i/>
          <w:szCs w:val="22"/>
          <w:lang w:eastAsia="en-US"/>
        </w:rPr>
        <w:t>unavoidable</w:t>
      </w:r>
      <w:proofErr w:type="gramEnd"/>
      <w:r w:rsidRPr="005C2B40">
        <w:rPr>
          <w:rFonts w:eastAsia="Calibri"/>
          <w:b/>
          <w:i/>
          <w:szCs w:val="22"/>
          <w:lang w:eastAsia="en-US"/>
        </w:rPr>
        <w:t xml:space="preserve"> habitat transformations which are directly caused by climate change; </w:t>
      </w:r>
    </w:p>
    <w:p w14:paraId="018EA448" w14:textId="77777777" w:rsidR="00D361B0" w:rsidRPr="005C2B40" w:rsidRDefault="00D361B0" w:rsidP="00D361B0">
      <w:pPr>
        <w:widowControl/>
        <w:suppressAutoHyphens/>
        <w:spacing w:before="120" w:after="120" w:line="360" w:lineRule="auto"/>
        <w:ind w:left="1134" w:right="140" w:hanging="567"/>
        <w:rPr>
          <w:rFonts w:eastAsia="Calibri"/>
          <w:b/>
          <w:i/>
          <w:szCs w:val="22"/>
          <w:lang w:eastAsia="en-US"/>
        </w:rPr>
      </w:pPr>
      <w:r w:rsidRPr="005C2B40">
        <w:rPr>
          <w:rFonts w:eastAsia="Calibri"/>
          <w:b/>
          <w:i/>
          <w:szCs w:val="22"/>
          <w:lang w:eastAsia="en-US"/>
        </w:rPr>
        <w:t>(c)</w:t>
      </w:r>
      <w:r w:rsidRPr="005C2B40">
        <w:rPr>
          <w:rFonts w:eastAsia="Calibri"/>
          <w:b/>
          <w:i/>
          <w:szCs w:val="22"/>
          <w:lang w:eastAsia="en-US"/>
        </w:rPr>
        <w:tab/>
        <w:t xml:space="preserve">plans or projects of overriding public interest </w:t>
      </w:r>
      <w:bookmarkStart w:id="44" w:name="_Hlk129963122"/>
      <w:r w:rsidRPr="005C2B40">
        <w:rPr>
          <w:rFonts w:eastAsia="Calibri"/>
          <w:b/>
          <w:i/>
          <w:szCs w:val="22"/>
          <w:lang w:eastAsia="en-US"/>
        </w:rPr>
        <w:t>for which no less damaging alternative solutions are available</w:t>
      </w:r>
      <w:bookmarkEnd w:id="43"/>
      <w:bookmarkEnd w:id="44"/>
      <w:r w:rsidRPr="005C2B40">
        <w:rPr>
          <w:rFonts w:eastAsia="Calibri"/>
          <w:b/>
          <w:i/>
          <w:szCs w:val="22"/>
          <w:lang w:eastAsia="en-US"/>
        </w:rPr>
        <w:t>; or</w:t>
      </w:r>
    </w:p>
    <w:p w14:paraId="5840FCA7" w14:textId="77777777" w:rsidR="00D361B0" w:rsidRPr="005C2B40" w:rsidRDefault="00D361B0" w:rsidP="00D361B0">
      <w:pPr>
        <w:widowControl/>
        <w:suppressAutoHyphens/>
        <w:spacing w:before="120" w:after="120" w:line="360" w:lineRule="auto"/>
        <w:ind w:left="1134" w:right="140" w:hanging="567"/>
        <w:rPr>
          <w:rFonts w:eastAsia="Calibri"/>
          <w:b/>
          <w:i/>
          <w:szCs w:val="22"/>
          <w:lang w:eastAsia="en-US"/>
        </w:rPr>
      </w:pPr>
      <w:r w:rsidRPr="005C2B40">
        <w:rPr>
          <w:rFonts w:eastAsia="Calibri"/>
          <w:b/>
          <w:i/>
          <w:szCs w:val="22"/>
          <w:lang w:eastAsia="en-US"/>
        </w:rPr>
        <w:t>(d)</w:t>
      </w:r>
      <w:r w:rsidRPr="005C2B40">
        <w:rPr>
          <w:rFonts w:eastAsia="Calibri"/>
          <w:b/>
          <w:i/>
          <w:szCs w:val="22"/>
          <w:lang w:eastAsia="en-US"/>
        </w:rPr>
        <w:tab/>
      </w:r>
      <w:proofErr w:type="gramStart"/>
      <w:r w:rsidRPr="005C2B40">
        <w:rPr>
          <w:rFonts w:eastAsia="Calibri"/>
          <w:b/>
          <w:i/>
          <w:szCs w:val="22"/>
          <w:lang w:eastAsia="en-US"/>
        </w:rPr>
        <w:t>action</w:t>
      </w:r>
      <w:proofErr w:type="gramEnd"/>
      <w:r w:rsidRPr="005C2B40">
        <w:rPr>
          <w:rFonts w:eastAsia="Calibri"/>
          <w:b/>
          <w:i/>
          <w:szCs w:val="22"/>
          <w:lang w:eastAsia="en-US"/>
        </w:rPr>
        <w:t xml:space="preserve"> or inaction from third countries for which the Member State concerned is not responsible.</w:t>
      </w:r>
    </w:p>
    <w:p w14:paraId="502969BC" w14:textId="77777777" w:rsidR="00D361B0" w:rsidRPr="005C2B40" w:rsidRDefault="00D361B0" w:rsidP="00D361B0">
      <w:pPr>
        <w:widowControl/>
        <w:suppressAutoHyphens/>
        <w:spacing w:before="120" w:after="120" w:line="360" w:lineRule="auto"/>
        <w:ind w:left="567" w:right="140" w:hanging="567"/>
        <w:rPr>
          <w:rFonts w:eastAsia="Calibri"/>
          <w:szCs w:val="22"/>
          <w:lang w:eastAsia="en-US"/>
        </w:rPr>
      </w:pPr>
      <w:r w:rsidRPr="005C2B40">
        <w:rPr>
          <w:rFonts w:eastAsia="Calibri"/>
          <w:szCs w:val="22"/>
          <w:lang w:eastAsia="en-US"/>
        </w:rPr>
        <w:t>9.</w:t>
      </w:r>
      <w:r w:rsidRPr="005C2B40">
        <w:rPr>
          <w:rFonts w:eastAsia="Calibri"/>
          <w:szCs w:val="22"/>
          <w:lang w:eastAsia="en-US"/>
        </w:rPr>
        <w:tab/>
        <w:t xml:space="preserve">For Natura 2000 sites, the non-fulfilment of the obligations set out in paragraphs 6 and 7, is justified if it </w:t>
      </w:r>
      <w:proofErr w:type="gramStart"/>
      <w:r w:rsidRPr="005C2B40">
        <w:rPr>
          <w:rFonts w:eastAsia="Calibri"/>
          <w:szCs w:val="22"/>
          <w:lang w:eastAsia="en-US"/>
        </w:rPr>
        <w:t>is caused</w:t>
      </w:r>
      <w:proofErr w:type="gramEnd"/>
      <w:r w:rsidRPr="005C2B40">
        <w:rPr>
          <w:rFonts w:eastAsia="Calibri"/>
          <w:szCs w:val="22"/>
          <w:lang w:eastAsia="en-US"/>
        </w:rPr>
        <w:t xml:space="preserve"> by: </w:t>
      </w:r>
    </w:p>
    <w:p w14:paraId="5FCA3925" w14:textId="77777777" w:rsidR="00D361B0" w:rsidRPr="005C2B40" w:rsidRDefault="00D361B0" w:rsidP="00D361B0">
      <w:pPr>
        <w:widowControl/>
        <w:suppressAutoHyphens/>
        <w:spacing w:before="120" w:after="120" w:line="360" w:lineRule="auto"/>
        <w:ind w:left="1134" w:right="140" w:hanging="567"/>
        <w:rPr>
          <w:rFonts w:eastAsia="Calibri"/>
          <w:szCs w:val="22"/>
          <w:lang w:eastAsia="en-US"/>
        </w:rPr>
      </w:pPr>
      <w:bookmarkStart w:id="45" w:name="_Hlk129703452"/>
      <w:r w:rsidRPr="005C2B40">
        <w:rPr>
          <w:rFonts w:eastAsia="Calibri"/>
          <w:szCs w:val="22"/>
          <w:lang w:eastAsia="en-US"/>
        </w:rPr>
        <w:t>(a)</w:t>
      </w:r>
      <w:r w:rsidRPr="005C2B40">
        <w:rPr>
          <w:rFonts w:eastAsia="Calibri"/>
          <w:szCs w:val="22"/>
          <w:lang w:eastAsia="en-US"/>
        </w:rPr>
        <w:tab/>
      </w:r>
      <w:proofErr w:type="gramStart"/>
      <w:r w:rsidRPr="005C2B40">
        <w:rPr>
          <w:rFonts w:eastAsia="Calibri"/>
          <w:szCs w:val="22"/>
          <w:lang w:eastAsia="en-US"/>
        </w:rPr>
        <w:t>force</w:t>
      </w:r>
      <w:proofErr w:type="gramEnd"/>
      <w:r w:rsidRPr="005C2B40">
        <w:rPr>
          <w:rFonts w:eastAsia="Calibri"/>
          <w:szCs w:val="22"/>
          <w:lang w:eastAsia="en-US"/>
        </w:rPr>
        <w:t xml:space="preserve"> majeure</w:t>
      </w:r>
      <w:r w:rsidRPr="005C2B40">
        <w:rPr>
          <w:rFonts w:eastAsia="Calibri"/>
          <w:b/>
          <w:i/>
          <w:szCs w:val="22"/>
          <w:lang w:eastAsia="en-US"/>
        </w:rPr>
        <w:t xml:space="preserve"> including natural disasters</w:t>
      </w:r>
      <w:r w:rsidRPr="005C2B40">
        <w:rPr>
          <w:rFonts w:eastAsia="Calibri"/>
          <w:szCs w:val="22"/>
          <w:lang w:eastAsia="en-US"/>
        </w:rPr>
        <w:t>;</w:t>
      </w:r>
    </w:p>
    <w:p w14:paraId="6BFF3733" w14:textId="77777777" w:rsidR="00D361B0" w:rsidRPr="005C2B40" w:rsidRDefault="00D361B0" w:rsidP="00D361B0">
      <w:pPr>
        <w:widowControl/>
        <w:suppressAutoHyphens/>
        <w:spacing w:before="120" w:after="120" w:line="360" w:lineRule="auto"/>
        <w:ind w:left="1134" w:right="140" w:hanging="567"/>
        <w:rPr>
          <w:rFonts w:eastAsia="Calibri"/>
          <w:szCs w:val="22"/>
          <w:lang w:eastAsia="en-US"/>
        </w:rPr>
      </w:pPr>
      <w:r w:rsidRPr="005C2B40">
        <w:rPr>
          <w:rFonts w:eastAsia="Calibri"/>
          <w:szCs w:val="22"/>
          <w:lang w:eastAsia="en-US"/>
        </w:rPr>
        <w:t>(b)</w:t>
      </w:r>
      <w:r w:rsidRPr="005C2B40">
        <w:rPr>
          <w:rFonts w:eastAsia="Calibri"/>
          <w:szCs w:val="22"/>
          <w:lang w:eastAsia="en-US"/>
        </w:rPr>
        <w:tab/>
      </w:r>
      <w:proofErr w:type="gramStart"/>
      <w:r w:rsidRPr="005C2B40">
        <w:rPr>
          <w:rFonts w:eastAsia="Calibri"/>
          <w:szCs w:val="22"/>
          <w:lang w:eastAsia="en-US"/>
        </w:rPr>
        <w:t>unavoidable</w:t>
      </w:r>
      <w:proofErr w:type="gramEnd"/>
      <w:r w:rsidRPr="005C2B40">
        <w:rPr>
          <w:rFonts w:eastAsia="Calibri"/>
          <w:szCs w:val="22"/>
          <w:lang w:eastAsia="en-US"/>
        </w:rPr>
        <w:t xml:space="preserve"> habitat transformations which are directly caused by climate change:</w:t>
      </w:r>
      <w:r w:rsidRPr="005C2B40">
        <w:rPr>
          <w:rFonts w:eastAsia="Calibri"/>
          <w:b/>
          <w:szCs w:val="22"/>
          <w:u w:val="single"/>
          <w:lang w:eastAsia="en-US"/>
        </w:rPr>
        <w:t>;</w:t>
      </w:r>
      <w:r w:rsidRPr="005C2B40">
        <w:rPr>
          <w:rFonts w:eastAsia="Calibri"/>
          <w:szCs w:val="22"/>
          <w:lang w:eastAsia="en-US"/>
        </w:rPr>
        <w:t xml:space="preserve"> or</w:t>
      </w:r>
    </w:p>
    <w:bookmarkEnd w:id="45"/>
    <w:p w14:paraId="38F59BE9" w14:textId="77777777" w:rsidR="00D361B0" w:rsidRPr="005C2B40" w:rsidRDefault="00D361B0" w:rsidP="00D361B0">
      <w:pPr>
        <w:widowControl/>
        <w:suppressAutoHyphens/>
        <w:spacing w:before="120" w:after="120" w:line="360" w:lineRule="auto"/>
        <w:ind w:left="1134" w:right="140" w:hanging="567"/>
        <w:rPr>
          <w:rFonts w:eastAsia="Calibri"/>
          <w:szCs w:val="22"/>
          <w:lang w:eastAsia="en-US"/>
        </w:rPr>
      </w:pPr>
      <w:r w:rsidRPr="005C2B40">
        <w:rPr>
          <w:rFonts w:eastAsia="Calibri"/>
          <w:szCs w:val="22"/>
          <w:lang w:eastAsia="en-US"/>
        </w:rPr>
        <w:t>(c)</w:t>
      </w:r>
      <w:r w:rsidRPr="005C2B40">
        <w:rPr>
          <w:rFonts w:eastAsia="Calibri"/>
          <w:szCs w:val="22"/>
          <w:lang w:eastAsia="en-US"/>
        </w:rPr>
        <w:tab/>
      </w:r>
      <w:proofErr w:type="gramStart"/>
      <w:r w:rsidRPr="005C2B40">
        <w:rPr>
          <w:rFonts w:eastAsia="Calibri"/>
          <w:szCs w:val="22"/>
          <w:lang w:eastAsia="en-US"/>
        </w:rPr>
        <w:t>a</w:t>
      </w:r>
      <w:proofErr w:type="gramEnd"/>
      <w:r w:rsidRPr="005C2B40">
        <w:rPr>
          <w:rFonts w:eastAsia="Calibri"/>
          <w:szCs w:val="22"/>
          <w:lang w:eastAsia="en-US"/>
        </w:rPr>
        <w:t xml:space="preserve"> plan or project authorised in accordance with Article 6(4) of the Directive 92/43/EEC.</w:t>
      </w:r>
    </w:p>
    <w:p w14:paraId="416B0134" w14:textId="77777777" w:rsidR="00D361B0" w:rsidRPr="005C2B40" w:rsidRDefault="00D361B0" w:rsidP="00D361B0">
      <w:pPr>
        <w:widowControl/>
        <w:spacing w:after="200" w:line="276" w:lineRule="auto"/>
        <w:rPr>
          <w:rFonts w:eastAsia="Calibri"/>
          <w:szCs w:val="22"/>
          <w:lang w:eastAsia="en-US"/>
        </w:rPr>
      </w:pPr>
      <w:r w:rsidRPr="005C2B40">
        <w:rPr>
          <w:rFonts w:eastAsia="Calibri"/>
          <w:szCs w:val="22"/>
          <w:lang w:eastAsia="en-US"/>
        </w:rPr>
        <w:br w:type="page"/>
      </w:r>
    </w:p>
    <w:p w14:paraId="4119ED46" w14:textId="77777777" w:rsidR="00D361B0" w:rsidRPr="005C2B40" w:rsidRDefault="00D361B0" w:rsidP="00D361B0">
      <w:pPr>
        <w:widowControl/>
        <w:suppressAutoHyphens/>
        <w:spacing w:before="120" w:after="120" w:line="360" w:lineRule="auto"/>
        <w:ind w:left="567" w:right="140" w:hanging="567"/>
        <w:rPr>
          <w:rFonts w:eastAsia="Calibri"/>
          <w:szCs w:val="22"/>
          <w:lang w:eastAsia="en-US"/>
        </w:rPr>
      </w:pPr>
      <w:r w:rsidRPr="005C2B40">
        <w:rPr>
          <w:rFonts w:eastAsia="Calibri"/>
          <w:szCs w:val="22"/>
          <w:lang w:eastAsia="en-US"/>
        </w:rPr>
        <w:lastRenderedPageBreak/>
        <w:t>10.</w:t>
      </w:r>
      <w:r w:rsidRPr="005C2B40">
        <w:rPr>
          <w:rFonts w:eastAsia="Calibri"/>
          <w:szCs w:val="22"/>
          <w:lang w:eastAsia="en-US"/>
        </w:rPr>
        <w:tab/>
        <w:t xml:space="preserve">Member States shall ensure that there is: </w:t>
      </w:r>
    </w:p>
    <w:p w14:paraId="1AB077EA" w14:textId="77777777" w:rsidR="00D361B0" w:rsidRPr="005C2B40" w:rsidRDefault="00D361B0" w:rsidP="00D361B0">
      <w:pPr>
        <w:widowControl/>
        <w:suppressAutoHyphens/>
        <w:spacing w:before="120" w:after="120" w:line="360" w:lineRule="auto"/>
        <w:ind w:left="1134" w:right="140" w:hanging="567"/>
        <w:rPr>
          <w:rFonts w:eastAsia="Calibri"/>
          <w:szCs w:val="22"/>
          <w:lang w:eastAsia="en-US"/>
        </w:rPr>
      </w:pPr>
      <w:r w:rsidRPr="005C2B40">
        <w:rPr>
          <w:rFonts w:eastAsia="Calibri"/>
          <w:szCs w:val="22"/>
          <w:lang w:eastAsia="en-US"/>
        </w:rPr>
        <w:t>(a)</w:t>
      </w:r>
      <w:r w:rsidRPr="005C2B40">
        <w:rPr>
          <w:rFonts w:eastAsia="Calibri"/>
          <w:szCs w:val="22"/>
          <w:lang w:eastAsia="en-US"/>
        </w:rPr>
        <w:tab/>
        <w:t xml:space="preserve">an increase of habitat area in good condition for habitat types listed in Annex I until at least 90 % is in good condition and until the favourable reference area for each habitat type in each biogeographic region of </w:t>
      </w:r>
      <w:r w:rsidRPr="005C2B40">
        <w:rPr>
          <w:rFonts w:eastAsia="Calibri"/>
          <w:b/>
          <w:i/>
          <w:szCs w:val="22"/>
          <w:lang w:eastAsia="en-US"/>
        </w:rPr>
        <w:t>the</w:t>
      </w:r>
      <w:r w:rsidRPr="005C2B40">
        <w:rPr>
          <w:rFonts w:eastAsia="Calibri"/>
          <w:szCs w:val="22"/>
          <w:lang w:eastAsia="en-US"/>
        </w:rPr>
        <w:t xml:space="preserve"> </w:t>
      </w:r>
      <w:r w:rsidRPr="005C2B40">
        <w:rPr>
          <w:rFonts w:eastAsia="Calibri"/>
          <w:b/>
          <w:bCs/>
          <w:i/>
          <w:szCs w:val="22"/>
          <w:lang w:eastAsia="en-US"/>
        </w:rPr>
        <w:t>Member State concerned</w:t>
      </w:r>
      <w:r w:rsidRPr="005C2B40">
        <w:rPr>
          <w:rFonts w:eastAsia="Calibri"/>
          <w:b/>
          <w:i/>
          <w:szCs w:val="22"/>
          <w:lang w:eastAsia="en-US"/>
        </w:rPr>
        <w:t xml:space="preserve"> </w:t>
      </w:r>
      <w:r w:rsidRPr="005C2B40">
        <w:rPr>
          <w:rFonts w:eastAsia="Calibri"/>
          <w:szCs w:val="22"/>
          <w:lang w:eastAsia="en-US"/>
        </w:rPr>
        <w:t>is reached;</w:t>
      </w:r>
    </w:p>
    <w:p w14:paraId="7EF50B8B" w14:textId="5EC1756A" w:rsidR="00D361B0" w:rsidRPr="005C2B40" w:rsidRDefault="00D361B0" w:rsidP="00D361B0">
      <w:pPr>
        <w:widowControl/>
        <w:suppressAutoHyphens/>
        <w:spacing w:before="120" w:after="120" w:line="360" w:lineRule="auto"/>
        <w:ind w:left="1134" w:right="140" w:hanging="567"/>
        <w:rPr>
          <w:rFonts w:eastAsia="Calibri"/>
          <w:b/>
          <w:bCs/>
          <w:szCs w:val="22"/>
          <w:u w:val="single"/>
          <w:lang w:eastAsia="en-US"/>
        </w:rPr>
      </w:pPr>
      <w:r w:rsidRPr="005C2B40">
        <w:rPr>
          <w:rFonts w:eastAsia="Calibri"/>
          <w:szCs w:val="22"/>
          <w:lang w:eastAsia="en-US"/>
        </w:rPr>
        <w:t>(b)</w:t>
      </w:r>
      <w:r w:rsidRPr="005C2B40">
        <w:rPr>
          <w:rFonts w:eastAsia="Calibri"/>
          <w:szCs w:val="22"/>
          <w:lang w:eastAsia="en-US"/>
        </w:rPr>
        <w:tab/>
      </w:r>
      <w:proofErr w:type="gramStart"/>
      <w:r w:rsidRPr="005C2B40">
        <w:rPr>
          <w:rFonts w:eastAsia="Calibri"/>
          <w:szCs w:val="22"/>
          <w:lang w:eastAsia="en-US"/>
        </w:rPr>
        <w:t>an</w:t>
      </w:r>
      <w:proofErr w:type="gramEnd"/>
      <w:r w:rsidRPr="005C2B40">
        <w:rPr>
          <w:rFonts w:eastAsia="Calibri"/>
          <w:szCs w:val="22"/>
          <w:lang w:eastAsia="en-US"/>
        </w:rPr>
        <w:t xml:space="preserve"> increasing trend towards the sufficient quality and quantity of the terrestrial, coastal and freshwater habitats of the species referred to in Annexes II, IV and V to Directive 92/43/EEC and of the species covered by Directive 2009/147/EC.</w:t>
      </w:r>
      <w:r w:rsidRPr="005C2B40">
        <w:rPr>
          <w:rFonts w:eastAsia="Calibri"/>
          <w:b/>
          <w:bCs/>
          <w:szCs w:val="22"/>
          <w:u w:val="single"/>
          <w:lang w:eastAsia="en-US"/>
        </w:rPr>
        <w:t xml:space="preserve"> </w:t>
      </w:r>
    </w:p>
    <w:p w14:paraId="3EC25CBE" w14:textId="215FF5D0" w:rsidR="000168C4" w:rsidRPr="005C2B40" w:rsidRDefault="000168C4" w:rsidP="005C2B40">
      <w:pPr>
        <w:widowControl/>
        <w:suppressAutoHyphens/>
        <w:spacing w:before="120" w:after="120" w:line="360" w:lineRule="auto"/>
        <w:ind w:left="567" w:right="140" w:hanging="567"/>
        <w:rPr>
          <w:rFonts w:eastAsia="Calibri"/>
          <w:b/>
          <w:szCs w:val="22"/>
          <w:u w:val="single"/>
          <w:lang w:eastAsia="en-US"/>
        </w:rPr>
      </w:pPr>
      <w:r w:rsidRPr="005C2B40">
        <w:rPr>
          <w:b/>
          <w:i/>
        </w:rPr>
        <w:t>10a.</w:t>
      </w:r>
      <w:r w:rsidRPr="005C2B40">
        <w:tab/>
      </w:r>
      <w:proofErr w:type="gramStart"/>
      <w:r w:rsidRPr="005C2B40">
        <w:rPr>
          <w:b/>
          <w:i/>
        </w:rPr>
        <w:t>In</w:t>
      </w:r>
      <w:proofErr w:type="gramEnd"/>
      <w:r w:rsidRPr="005C2B40">
        <w:rPr>
          <w:b/>
          <w:i/>
        </w:rPr>
        <w:t xml:space="preserve"> the measures to be taken under this Article, Member States shall take into account economic, social and cultural requirements and regional and local particularities, in accordance with Article 2(3) of Directive 92/43/EEC.</w:t>
      </w:r>
      <w:r w:rsidRPr="005C2B40">
        <w:rPr>
          <w:b/>
        </w:rPr>
        <w:t xml:space="preserve"> [Am. 27]</w:t>
      </w:r>
    </w:p>
    <w:p w14:paraId="19C8D4E6" w14:textId="77777777" w:rsidR="00D361B0" w:rsidRPr="005C2B40" w:rsidRDefault="00D361B0" w:rsidP="00D361B0">
      <w:pPr>
        <w:keepNext/>
        <w:widowControl/>
        <w:suppressAutoHyphens/>
        <w:spacing w:before="360" w:after="120" w:line="360" w:lineRule="auto"/>
        <w:ind w:right="140"/>
        <w:jc w:val="center"/>
        <w:outlineLvl w:val="1"/>
        <w:rPr>
          <w:b/>
          <w:bCs/>
          <w:szCs w:val="26"/>
          <w:lang w:eastAsia="en-US"/>
        </w:rPr>
      </w:pPr>
      <w:bookmarkStart w:id="46" w:name="_Hlk135978410"/>
      <w:r w:rsidRPr="005C2B40">
        <w:rPr>
          <w:bCs/>
          <w:szCs w:val="26"/>
          <w:lang w:eastAsia="en-US"/>
        </w:rPr>
        <w:t>Article 5</w:t>
      </w:r>
      <w:r w:rsidRPr="005C2B40">
        <w:rPr>
          <w:b/>
          <w:bCs/>
          <w:szCs w:val="26"/>
          <w:lang w:eastAsia="en-US"/>
        </w:rPr>
        <w:br/>
      </w:r>
      <w:r w:rsidRPr="005C2B40">
        <w:rPr>
          <w:bCs/>
          <w:i/>
          <w:szCs w:val="26"/>
          <w:lang w:eastAsia="en-US"/>
        </w:rPr>
        <w:t>Restoration of marine ecosystems</w:t>
      </w:r>
    </w:p>
    <w:p w14:paraId="489C49B4" w14:textId="77777777" w:rsidR="00D361B0" w:rsidRPr="005C2B40" w:rsidRDefault="00D361B0" w:rsidP="00D361B0">
      <w:pPr>
        <w:widowControl/>
        <w:suppressAutoHyphens/>
        <w:spacing w:before="120" w:after="120" w:line="360" w:lineRule="auto"/>
        <w:ind w:left="567" w:right="140" w:hanging="567"/>
        <w:rPr>
          <w:rFonts w:eastAsia="Calibri"/>
          <w:b/>
          <w:szCs w:val="22"/>
          <w:u w:val="single"/>
          <w:lang w:eastAsia="en-US"/>
        </w:rPr>
      </w:pPr>
      <w:r w:rsidRPr="005C2B40">
        <w:rPr>
          <w:rFonts w:eastAsia="Calibri"/>
          <w:szCs w:val="22"/>
          <w:lang w:eastAsia="en-US"/>
        </w:rPr>
        <w:t>1.</w:t>
      </w:r>
      <w:r w:rsidRPr="005C2B40">
        <w:rPr>
          <w:rFonts w:eastAsia="Calibri"/>
          <w:szCs w:val="22"/>
          <w:lang w:eastAsia="en-US"/>
        </w:rPr>
        <w:tab/>
      </w:r>
      <w:bookmarkStart w:id="47" w:name="_Hlk132205287"/>
      <w:r w:rsidRPr="005C2B40">
        <w:rPr>
          <w:rFonts w:eastAsia="Calibri"/>
          <w:szCs w:val="22"/>
          <w:lang w:eastAsia="en-US"/>
        </w:rPr>
        <w:t xml:space="preserve">Member States shall put in place the restoration measures that are necessary to improve to good condition areas of habitat types listed in Annex II which are not in good condition. </w:t>
      </w:r>
      <w:bookmarkStart w:id="48" w:name="_Hlk131583277"/>
      <w:r w:rsidRPr="005C2B40">
        <w:rPr>
          <w:rFonts w:eastAsia="Calibri"/>
          <w:szCs w:val="22"/>
          <w:lang w:eastAsia="en-US"/>
        </w:rPr>
        <w:t xml:space="preserve">Such measures shall be in </w:t>
      </w:r>
      <w:r w:rsidRPr="005C2B40">
        <w:rPr>
          <w:rFonts w:eastAsia="Calibri"/>
          <w:bCs/>
          <w:szCs w:val="22"/>
          <w:lang w:eastAsia="en-US"/>
        </w:rPr>
        <w:t>place</w:t>
      </w:r>
      <w:bookmarkEnd w:id="47"/>
      <w:bookmarkEnd w:id="48"/>
      <w:r w:rsidRPr="005C2B40">
        <w:rPr>
          <w:rFonts w:eastAsia="Calibri"/>
          <w:b/>
          <w:bCs/>
          <w:i/>
          <w:szCs w:val="22"/>
          <w:lang w:eastAsia="en-US"/>
        </w:rPr>
        <w:t>:</w:t>
      </w:r>
    </w:p>
    <w:p w14:paraId="2EC4698A" w14:textId="77777777" w:rsidR="00D361B0" w:rsidRPr="005C2B40" w:rsidRDefault="00D361B0" w:rsidP="00D361B0">
      <w:pPr>
        <w:widowControl/>
        <w:suppressAutoHyphens/>
        <w:spacing w:before="120" w:after="120" w:line="360" w:lineRule="auto"/>
        <w:ind w:left="1134" w:right="140" w:hanging="567"/>
        <w:rPr>
          <w:rFonts w:eastAsia="Calibri"/>
          <w:b/>
          <w:i/>
          <w:szCs w:val="22"/>
          <w:lang w:eastAsia="en-US"/>
        </w:rPr>
      </w:pPr>
      <w:r w:rsidRPr="005C2B40">
        <w:rPr>
          <w:rFonts w:eastAsia="Calibri"/>
          <w:b/>
          <w:i/>
          <w:szCs w:val="22"/>
          <w:lang w:eastAsia="en-US"/>
        </w:rPr>
        <w:t>(a)</w:t>
      </w:r>
      <w:r w:rsidRPr="005C2B40">
        <w:rPr>
          <w:rFonts w:eastAsia="Calibri"/>
          <w:b/>
          <w:i/>
          <w:szCs w:val="22"/>
          <w:lang w:eastAsia="en-US"/>
        </w:rPr>
        <w:tab/>
        <w:t>on at least 30 % by 2030 of the total area of groups 1–6 of habitat types listed in Annex II that is not in good condition, as quantified in the national restoration plan referred to in Article 12;</w:t>
      </w:r>
    </w:p>
    <w:p w14:paraId="4011A33B" w14:textId="77777777" w:rsidR="00D361B0" w:rsidRPr="005C2B40" w:rsidRDefault="00D361B0" w:rsidP="00D361B0">
      <w:pPr>
        <w:widowControl/>
        <w:suppressAutoHyphens/>
        <w:spacing w:before="120" w:after="120" w:line="360" w:lineRule="auto"/>
        <w:ind w:left="1134" w:right="140" w:hanging="567"/>
        <w:rPr>
          <w:rFonts w:eastAsia="Calibri"/>
          <w:i/>
          <w:szCs w:val="22"/>
          <w:lang w:eastAsia="en-US"/>
        </w:rPr>
      </w:pPr>
      <w:r w:rsidRPr="005C2B40">
        <w:rPr>
          <w:rFonts w:eastAsia="Calibri"/>
          <w:b/>
          <w:i/>
          <w:szCs w:val="22"/>
          <w:lang w:eastAsia="en-US"/>
        </w:rPr>
        <w:t>(b)</w:t>
      </w:r>
      <w:r w:rsidRPr="005C2B40">
        <w:rPr>
          <w:rFonts w:eastAsia="Calibri"/>
          <w:b/>
          <w:i/>
          <w:szCs w:val="22"/>
          <w:lang w:eastAsia="en-US"/>
        </w:rPr>
        <w:tab/>
        <w:t>on at least 60 % by 2040 and on at least 90 % by 2050 of the area of each of the groups 1–6 of habitat types listed in Annex II that is not in good condition, as quantified in the national restoration plan referred to in Article 12;</w:t>
      </w:r>
    </w:p>
    <w:p w14:paraId="7FAFEEF0" w14:textId="77777777" w:rsidR="00D361B0" w:rsidRPr="005C2B40" w:rsidRDefault="00D361B0" w:rsidP="00D361B0">
      <w:pPr>
        <w:widowControl/>
        <w:suppressAutoHyphens/>
        <w:spacing w:before="120" w:after="120" w:line="360" w:lineRule="auto"/>
        <w:ind w:left="1134" w:right="140" w:hanging="567"/>
        <w:rPr>
          <w:rFonts w:eastAsia="Calibri"/>
          <w:b/>
          <w:i/>
          <w:szCs w:val="22"/>
          <w:lang w:eastAsia="en-US"/>
        </w:rPr>
      </w:pPr>
      <w:r w:rsidRPr="005C2B40">
        <w:rPr>
          <w:rFonts w:eastAsia="Calibri"/>
          <w:b/>
          <w:szCs w:val="22"/>
          <w:u w:val="single"/>
          <w:lang w:eastAsia="en-US"/>
        </w:rPr>
        <w:br w:type="page"/>
      </w:r>
      <w:r w:rsidRPr="005C2B40">
        <w:rPr>
          <w:rFonts w:eastAsia="Calibri"/>
          <w:b/>
          <w:i/>
          <w:szCs w:val="22"/>
          <w:lang w:eastAsia="en-US"/>
        </w:rPr>
        <w:lastRenderedPageBreak/>
        <w:t>(c)</w:t>
      </w:r>
      <w:r w:rsidRPr="005C2B40">
        <w:rPr>
          <w:rFonts w:eastAsia="Calibri"/>
          <w:b/>
          <w:i/>
          <w:szCs w:val="22"/>
          <w:lang w:eastAsia="en-US"/>
        </w:rPr>
        <w:tab/>
        <w:t xml:space="preserve">on two thirds of the percentage, referred to in point (d), by 2040 </w:t>
      </w:r>
      <w:bookmarkStart w:id="49" w:name="_Hlk135990781"/>
      <w:r w:rsidRPr="005C2B40">
        <w:rPr>
          <w:rFonts w:eastAsia="Calibri"/>
          <w:b/>
          <w:i/>
          <w:szCs w:val="22"/>
          <w:lang w:eastAsia="en-US"/>
        </w:rPr>
        <w:t>of the area of group 7 of habitat types listed in Annex II that is not in good condition, as quantified in the national restoration plan referred to in Article 12</w:t>
      </w:r>
      <w:bookmarkEnd w:id="49"/>
      <w:r w:rsidRPr="005C2B40">
        <w:rPr>
          <w:rFonts w:eastAsia="Calibri"/>
          <w:b/>
          <w:i/>
          <w:szCs w:val="22"/>
          <w:lang w:eastAsia="en-US"/>
        </w:rPr>
        <w:t>; and</w:t>
      </w:r>
    </w:p>
    <w:p w14:paraId="1B6E6B98" w14:textId="77777777" w:rsidR="00D361B0" w:rsidRPr="005C2B40" w:rsidRDefault="00D361B0" w:rsidP="00D361B0">
      <w:pPr>
        <w:widowControl/>
        <w:suppressAutoHyphens/>
        <w:spacing w:before="120" w:after="120" w:line="360" w:lineRule="auto"/>
        <w:ind w:left="1134" w:right="140" w:hanging="567"/>
        <w:rPr>
          <w:rFonts w:eastAsia="Calibri"/>
          <w:b/>
          <w:bCs/>
          <w:i/>
          <w:szCs w:val="22"/>
          <w:lang w:eastAsia="en-US"/>
        </w:rPr>
      </w:pPr>
      <w:r w:rsidRPr="005C2B40">
        <w:rPr>
          <w:rFonts w:eastAsia="Calibri"/>
          <w:b/>
          <w:i/>
          <w:szCs w:val="22"/>
          <w:lang w:eastAsia="en-US"/>
        </w:rPr>
        <w:t>(d)</w:t>
      </w:r>
      <w:r w:rsidRPr="005C2B40">
        <w:rPr>
          <w:rFonts w:eastAsia="Calibri"/>
          <w:b/>
          <w:i/>
          <w:szCs w:val="22"/>
          <w:lang w:eastAsia="en-US"/>
        </w:rPr>
        <w:tab/>
      </w:r>
      <w:proofErr w:type="gramStart"/>
      <w:r w:rsidRPr="005C2B40">
        <w:rPr>
          <w:rFonts w:eastAsia="Calibri"/>
          <w:b/>
          <w:i/>
          <w:szCs w:val="22"/>
          <w:lang w:eastAsia="en-US"/>
        </w:rPr>
        <w:t>on</w:t>
      </w:r>
      <w:proofErr w:type="gramEnd"/>
      <w:r w:rsidRPr="005C2B40">
        <w:rPr>
          <w:rFonts w:eastAsia="Calibri"/>
          <w:b/>
          <w:i/>
          <w:szCs w:val="22"/>
          <w:lang w:eastAsia="en-US"/>
        </w:rPr>
        <w:t xml:space="preserve"> a percentage, identified in accordance with Article 11(2a), by 2050 of the area of group 7 of habitat types listed in Annex II that is not in good condition, as quantified in the national restoration plan referred to in Article 12</w:t>
      </w:r>
      <w:r w:rsidRPr="005C2B40">
        <w:rPr>
          <w:rFonts w:eastAsia="Calibri"/>
          <w:b/>
          <w:bCs/>
          <w:i/>
          <w:szCs w:val="22"/>
          <w:lang w:eastAsia="en-US"/>
        </w:rPr>
        <w:t xml:space="preserve">. </w:t>
      </w:r>
    </w:p>
    <w:bookmarkEnd w:id="46"/>
    <w:p w14:paraId="76226A2D" w14:textId="77777777" w:rsidR="00D361B0" w:rsidRPr="005C2B40" w:rsidRDefault="00D361B0" w:rsidP="00D361B0">
      <w:pPr>
        <w:widowControl/>
        <w:suppressAutoHyphens/>
        <w:spacing w:before="120" w:after="120" w:line="360" w:lineRule="auto"/>
        <w:ind w:left="567" w:right="140"/>
        <w:rPr>
          <w:rFonts w:eastAsia="Calibri"/>
          <w:b/>
          <w:bCs/>
          <w:i/>
          <w:szCs w:val="22"/>
          <w:lang w:eastAsia="en-US"/>
        </w:rPr>
      </w:pPr>
      <w:r w:rsidRPr="005C2B40">
        <w:rPr>
          <w:rFonts w:eastAsia="Calibri"/>
          <w:b/>
          <w:bCs/>
          <w:i/>
          <w:szCs w:val="22"/>
          <w:lang w:eastAsia="en-US"/>
        </w:rPr>
        <w:t>The percentage, referred to in point (d) of this paragraph, shall be set so as not to prevent good environmental status, as determined pursuant to Article 9(1) of Directive 2008/56/EC, from being achieved or maintained.</w:t>
      </w:r>
    </w:p>
    <w:p w14:paraId="215036E3" w14:textId="389A3A7E" w:rsidR="00D361B0" w:rsidRPr="005C2B40" w:rsidRDefault="00F47A8A" w:rsidP="00D361B0">
      <w:pPr>
        <w:widowControl/>
        <w:suppressAutoHyphens/>
        <w:spacing w:before="120" w:after="120" w:line="360" w:lineRule="auto"/>
        <w:ind w:left="567" w:right="140"/>
        <w:rPr>
          <w:rFonts w:eastAsia="Calibri"/>
          <w:b/>
          <w:szCs w:val="22"/>
          <w:lang w:eastAsia="en-US"/>
        </w:rPr>
      </w:pPr>
      <w:r w:rsidRPr="005C2B40">
        <w:rPr>
          <w:rFonts w:eastAsia="Calibri"/>
          <w:szCs w:val="22"/>
          <w:lang w:eastAsia="en-US"/>
        </w:rPr>
        <w:t>▌</w:t>
      </w:r>
      <w:r w:rsidRPr="005C2B40">
        <w:rPr>
          <w:rFonts w:eastAsia="Calibri"/>
          <w:b/>
          <w:szCs w:val="22"/>
          <w:lang w:eastAsia="en-US"/>
        </w:rPr>
        <w:t xml:space="preserve"> [Am. 29]</w:t>
      </w:r>
    </w:p>
    <w:p w14:paraId="1D5663BB" w14:textId="77777777" w:rsidR="00D361B0" w:rsidRPr="005C2B40" w:rsidRDefault="00D361B0" w:rsidP="00D361B0">
      <w:pPr>
        <w:widowControl/>
        <w:suppressAutoHyphens/>
        <w:spacing w:before="120" w:after="120" w:line="360" w:lineRule="auto"/>
        <w:ind w:left="567" w:right="140" w:hanging="567"/>
        <w:rPr>
          <w:rFonts w:eastAsia="Calibri"/>
          <w:szCs w:val="22"/>
          <w:lang w:eastAsia="en-US"/>
        </w:rPr>
      </w:pPr>
      <w:proofErr w:type="gramStart"/>
      <w:r w:rsidRPr="005C2B40">
        <w:rPr>
          <w:rFonts w:eastAsia="Calibri"/>
          <w:szCs w:val="22"/>
          <w:lang w:eastAsia="en-US"/>
        </w:rPr>
        <w:t>3.</w:t>
      </w:r>
      <w:r w:rsidRPr="005C2B40">
        <w:rPr>
          <w:rFonts w:eastAsia="Calibri"/>
          <w:szCs w:val="22"/>
          <w:lang w:eastAsia="en-US"/>
        </w:rPr>
        <w:tab/>
        <w:t>Member States shall put in place</w:t>
      </w:r>
      <w:r w:rsidRPr="005C2B40">
        <w:rPr>
          <w:rFonts w:eastAsia="Calibri"/>
          <w:sz w:val="16"/>
          <w:szCs w:val="24"/>
          <w:lang w:eastAsia="en-US"/>
        </w:rPr>
        <w:t xml:space="preserve"> </w:t>
      </w:r>
      <w:r w:rsidRPr="005C2B40">
        <w:rPr>
          <w:rFonts w:eastAsia="Calibri"/>
          <w:szCs w:val="22"/>
          <w:lang w:eastAsia="en-US"/>
        </w:rPr>
        <w:t>the</w:t>
      </w:r>
      <w:r w:rsidRPr="005C2B40">
        <w:rPr>
          <w:rFonts w:eastAsia="Calibri"/>
          <w:sz w:val="16"/>
          <w:szCs w:val="24"/>
          <w:lang w:eastAsia="en-US"/>
        </w:rPr>
        <w:t xml:space="preserve"> </w:t>
      </w:r>
      <w:r w:rsidRPr="005C2B40">
        <w:rPr>
          <w:rFonts w:eastAsia="Calibri"/>
          <w:szCs w:val="22"/>
          <w:lang w:eastAsia="en-US"/>
        </w:rPr>
        <w:t>restoration measures for the marine habitats of species listed in Annex III and in Annexes II, IV and V to Directive 92/43/EEC and for the marine habitats of wild birds covered under Directive 2009/147/EC, that are</w:t>
      </w:r>
      <w:r w:rsidRPr="005C2B40">
        <w:rPr>
          <w:rFonts w:eastAsia="Calibri"/>
          <w:b/>
          <w:i/>
          <w:szCs w:val="22"/>
          <w:lang w:eastAsia="en-US"/>
        </w:rPr>
        <w:t>, in addition to the restoration measures put in place in accordance with paragraphs 1 and 2 of this Article,</w:t>
      </w:r>
      <w:r w:rsidRPr="005C2B40">
        <w:rPr>
          <w:rFonts w:eastAsia="Calibri"/>
          <w:szCs w:val="22"/>
          <w:lang w:eastAsia="en-US"/>
        </w:rPr>
        <w:t xml:space="preserve"> necessary in order to improve the quality and quantity of those habitats, including by re-establishing them, and to enhance connectivity, until sufficient quality and quantity of those habitats is achieved.</w:t>
      </w:r>
      <w:proofErr w:type="gramEnd"/>
    </w:p>
    <w:p w14:paraId="163CB86E" w14:textId="77777777" w:rsidR="00D361B0" w:rsidRPr="005C2B40" w:rsidRDefault="00D361B0" w:rsidP="00D361B0">
      <w:pPr>
        <w:widowControl/>
        <w:suppressAutoHyphens/>
        <w:spacing w:before="120" w:after="120" w:line="360" w:lineRule="auto"/>
        <w:ind w:left="567" w:right="140" w:hanging="567"/>
        <w:rPr>
          <w:rFonts w:eastAsia="Calibri"/>
          <w:b/>
          <w:szCs w:val="22"/>
          <w:u w:val="single"/>
          <w:lang w:eastAsia="en-US"/>
        </w:rPr>
      </w:pPr>
      <w:r w:rsidRPr="005C2B40">
        <w:rPr>
          <w:rFonts w:eastAsia="Calibri"/>
          <w:szCs w:val="22"/>
          <w:lang w:eastAsia="en-US"/>
        </w:rPr>
        <w:br w:type="page"/>
      </w:r>
      <w:proofErr w:type="gramStart"/>
      <w:r w:rsidRPr="005C2B40">
        <w:rPr>
          <w:rFonts w:eastAsia="Calibri"/>
          <w:szCs w:val="22"/>
          <w:lang w:eastAsia="en-US"/>
        </w:rPr>
        <w:lastRenderedPageBreak/>
        <w:t>4.</w:t>
      </w:r>
      <w:r w:rsidRPr="005C2B40">
        <w:rPr>
          <w:rFonts w:eastAsia="Calibri"/>
          <w:szCs w:val="22"/>
          <w:lang w:eastAsia="en-US"/>
        </w:rPr>
        <w:tab/>
        <w:t xml:space="preserve">The determination of the most suitable areas for restoration measures in accordance with paragraphs 1, 2 and 3 of this Article shall be based on the best available knowledge and the latest </w:t>
      </w:r>
      <w:r w:rsidRPr="005C2B40">
        <w:rPr>
          <w:rFonts w:eastAsia="Calibri"/>
          <w:b/>
          <w:bCs/>
          <w:i/>
          <w:szCs w:val="22"/>
          <w:lang w:eastAsia="en-US"/>
        </w:rPr>
        <w:t>technical and</w:t>
      </w:r>
      <w:r w:rsidRPr="005C2B40">
        <w:rPr>
          <w:rFonts w:eastAsia="Calibri"/>
          <w:b/>
          <w:i/>
          <w:szCs w:val="22"/>
          <w:lang w:eastAsia="en-US"/>
        </w:rPr>
        <w:t xml:space="preserve"> </w:t>
      </w:r>
      <w:r w:rsidRPr="005C2B40">
        <w:rPr>
          <w:rFonts w:eastAsia="Calibri"/>
          <w:szCs w:val="22"/>
          <w:lang w:eastAsia="en-US"/>
        </w:rPr>
        <w:t xml:space="preserve">scientific </w:t>
      </w:r>
      <w:r w:rsidRPr="005C2B40">
        <w:rPr>
          <w:rFonts w:eastAsia="Calibri"/>
          <w:b/>
          <w:bCs/>
          <w:i/>
          <w:szCs w:val="22"/>
          <w:lang w:eastAsia="en-US"/>
        </w:rPr>
        <w:t>progress in determining</w:t>
      </w:r>
      <w:r w:rsidRPr="005C2B40">
        <w:rPr>
          <w:rFonts w:eastAsia="Calibri"/>
          <w:b/>
          <w:i/>
          <w:szCs w:val="22"/>
          <w:lang w:eastAsia="en-US"/>
        </w:rPr>
        <w:t xml:space="preserve"> </w:t>
      </w:r>
      <w:r w:rsidRPr="005C2B40">
        <w:rPr>
          <w:rFonts w:eastAsia="Calibri"/>
          <w:szCs w:val="22"/>
          <w:lang w:eastAsia="en-US"/>
        </w:rPr>
        <w:t xml:space="preserve">the condition of the habitat types listed in Annex II, </w:t>
      </w:r>
      <w:r w:rsidRPr="005C2B40">
        <w:rPr>
          <w:rFonts w:ascii="Arial" w:eastAsia="Calibri" w:hAnsi="Arial" w:cs="Arial"/>
          <w:snapToGrid w:val="0"/>
          <w:szCs w:val="22"/>
          <w:lang w:eastAsia="en-US"/>
        </w:rPr>
        <w:t>▌</w:t>
      </w:r>
      <w:r w:rsidRPr="005C2B40">
        <w:rPr>
          <w:rFonts w:eastAsia="Calibri"/>
          <w:szCs w:val="22"/>
          <w:lang w:eastAsia="en-US"/>
        </w:rPr>
        <w:t>and of the quality and quantity of the habitats of the species referred to in paragraph 3 of this Article</w:t>
      </w:r>
      <w:r w:rsidRPr="005C2B40">
        <w:rPr>
          <w:rFonts w:eastAsia="Calibri"/>
          <w:b/>
          <w:i/>
          <w:szCs w:val="22"/>
          <w:lang w:eastAsia="en-US"/>
        </w:rPr>
        <w:t>, making use of information reported under Article 17 of Directive 92/43/EEC,  Article 12 of Directive 2009/147/EC and Article 178 of Directive 2008/56/EC</w:t>
      </w:r>
      <w:r w:rsidRPr="005C2B40">
        <w:rPr>
          <w:rFonts w:eastAsia="Calibri"/>
          <w:szCs w:val="22"/>
          <w:lang w:eastAsia="en-US"/>
        </w:rPr>
        <w:t>.</w:t>
      </w:r>
      <w:proofErr w:type="gramEnd"/>
    </w:p>
    <w:p w14:paraId="327C0FFB" w14:textId="77777777" w:rsidR="00D361B0" w:rsidRPr="005C2B40" w:rsidRDefault="00D361B0" w:rsidP="00D361B0">
      <w:pPr>
        <w:widowControl/>
        <w:suppressAutoHyphens/>
        <w:spacing w:before="120" w:after="120" w:line="360" w:lineRule="auto"/>
        <w:ind w:left="567" w:right="140" w:hanging="567"/>
        <w:rPr>
          <w:rFonts w:eastAsia="Calibri"/>
          <w:b/>
          <w:i/>
          <w:szCs w:val="22"/>
          <w:lang w:eastAsia="en-US"/>
        </w:rPr>
      </w:pPr>
      <w:r w:rsidRPr="005C2B40">
        <w:rPr>
          <w:rFonts w:eastAsia="Calibri"/>
          <w:b/>
          <w:i/>
          <w:szCs w:val="22"/>
          <w:lang w:eastAsia="en-US"/>
        </w:rPr>
        <w:t>4a.</w:t>
      </w:r>
      <w:r w:rsidRPr="005C2B40">
        <w:rPr>
          <w:rFonts w:eastAsia="Calibri"/>
          <w:b/>
          <w:i/>
          <w:szCs w:val="22"/>
          <w:lang w:eastAsia="en-US"/>
        </w:rPr>
        <w:tab/>
      </w:r>
      <w:bookmarkStart w:id="50" w:name="_Hlk137460418"/>
      <w:r w:rsidRPr="005C2B40">
        <w:rPr>
          <w:rFonts w:eastAsia="Calibri"/>
          <w:b/>
          <w:i/>
          <w:szCs w:val="22"/>
          <w:lang w:eastAsia="en-US"/>
        </w:rPr>
        <w:t xml:space="preserve">Member States shall ensure, by 2030 at the latest, that the condition </w:t>
      </w:r>
      <w:proofErr w:type="gramStart"/>
      <w:r w:rsidRPr="005C2B40">
        <w:rPr>
          <w:rFonts w:eastAsia="Calibri"/>
          <w:b/>
          <w:i/>
          <w:szCs w:val="22"/>
          <w:lang w:eastAsia="en-US"/>
        </w:rPr>
        <w:t>is known</w:t>
      </w:r>
      <w:proofErr w:type="gramEnd"/>
      <w:r w:rsidRPr="005C2B40">
        <w:rPr>
          <w:rFonts w:eastAsia="Calibri"/>
          <w:b/>
          <w:i/>
          <w:szCs w:val="22"/>
          <w:lang w:eastAsia="en-US"/>
        </w:rPr>
        <w:t xml:space="preserve"> for at least 50% of the area distributed over all habitat types listed in groups 1–6 of Annex II. The condition of all areas of groups 1–6 of habitat types listed in Annex II </w:t>
      </w:r>
      <w:proofErr w:type="gramStart"/>
      <w:r w:rsidRPr="005C2B40">
        <w:rPr>
          <w:rFonts w:eastAsia="Calibri"/>
          <w:b/>
          <w:i/>
          <w:szCs w:val="22"/>
          <w:lang w:eastAsia="en-US"/>
        </w:rPr>
        <w:t>shall be known</w:t>
      </w:r>
      <w:proofErr w:type="gramEnd"/>
      <w:r w:rsidRPr="005C2B40">
        <w:rPr>
          <w:rFonts w:eastAsia="Calibri"/>
          <w:b/>
          <w:i/>
          <w:szCs w:val="22"/>
          <w:lang w:eastAsia="en-US"/>
        </w:rPr>
        <w:t xml:space="preserve"> by 2040. </w:t>
      </w:r>
      <w:bookmarkEnd w:id="50"/>
      <w:r w:rsidRPr="005C2B40">
        <w:rPr>
          <w:rFonts w:eastAsia="Calibri"/>
          <w:b/>
          <w:i/>
          <w:szCs w:val="22"/>
          <w:lang w:eastAsia="en-US"/>
        </w:rPr>
        <w:t xml:space="preserve">Member States shall also ensure, by 2040 at the latest, that the condition is known for at least 50% of the area distributed over all habitat types listed </w:t>
      </w:r>
      <w:proofErr w:type="gramStart"/>
      <w:r w:rsidRPr="005C2B40">
        <w:rPr>
          <w:rFonts w:eastAsia="Calibri"/>
          <w:b/>
          <w:i/>
          <w:szCs w:val="22"/>
          <w:lang w:eastAsia="en-US"/>
        </w:rPr>
        <w:t>in group</w:t>
      </w:r>
      <w:proofErr w:type="gramEnd"/>
      <w:r w:rsidRPr="005C2B40">
        <w:rPr>
          <w:rFonts w:eastAsia="Calibri"/>
          <w:b/>
          <w:i/>
          <w:szCs w:val="22"/>
          <w:lang w:eastAsia="en-US"/>
        </w:rPr>
        <w:t xml:space="preserve"> 7 of Annex II. The condition of all areas of group 7 of habitat types listed in Annex II </w:t>
      </w:r>
      <w:proofErr w:type="gramStart"/>
      <w:r w:rsidRPr="005C2B40">
        <w:rPr>
          <w:rFonts w:eastAsia="Calibri"/>
          <w:b/>
          <w:i/>
          <w:szCs w:val="22"/>
          <w:lang w:eastAsia="en-US"/>
        </w:rPr>
        <w:t>shall be known</w:t>
      </w:r>
      <w:proofErr w:type="gramEnd"/>
      <w:r w:rsidRPr="005C2B40">
        <w:rPr>
          <w:rFonts w:eastAsia="Calibri"/>
          <w:b/>
          <w:i/>
          <w:szCs w:val="22"/>
          <w:lang w:eastAsia="en-US"/>
        </w:rPr>
        <w:t xml:space="preserve"> by 2050. </w:t>
      </w:r>
    </w:p>
    <w:p w14:paraId="5C7DD69D" w14:textId="77777777" w:rsidR="00D361B0" w:rsidRPr="005C2B40" w:rsidRDefault="00D361B0" w:rsidP="00D361B0">
      <w:pPr>
        <w:widowControl/>
        <w:suppressAutoHyphens/>
        <w:spacing w:before="120" w:after="120" w:line="360" w:lineRule="auto"/>
        <w:ind w:left="567" w:right="140" w:hanging="567"/>
        <w:rPr>
          <w:rFonts w:eastAsia="Calibri"/>
          <w:szCs w:val="22"/>
          <w:lang w:eastAsia="en-US"/>
        </w:rPr>
      </w:pPr>
      <w:r w:rsidRPr="005C2B40">
        <w:rPr>
          <w:rFonts w:eastAsia="Calibri"/>
          <w:szCs w:val="22"/>
          <w:lang w:eastAsia="en-US"/>
        </w:rPr>
        <w:t>5.</w:t>
      </w:r>
      <w:r w:rsidRPr="005C2B40">
        <w:rPr>
          <w:rFonts w:eastAsia="Calibri"/>
          <w:szCs w:val="22"/>
          <w:lang w:eastAsia="en-US"/>
        </w:rPr>
        <w:tab/>
        <w:t xml:space="preserve">The restoration measures referred to in paragraphs 1 and 2 shall consider the need for improved </w:t>
      </w:r>
      <w:r w:rsidRPr="005C2B40">
        <w:rPr>
          <w:rFonts w:eastAsia="Calibri"/>
          <w:b/>
          <w:bCs/>
          <w:i/>
          <w:szCs w:val="22"/>
          <w:lang w:eastAsia="en-US"/>
        </w:rPr>
        <w:t>ecological coherence and</w:t>
      </w:r>
      <w:r w:rsidRPr="005C2B40">
        <w:rPr>
          <w:rFonts w:eastAsia="Calibri"/>
          <w:b/>
          <w:i/>
          <w:szCs w:val="22"/>
          <w:lang w:eastAsia="en-US"/>
        </w:rPr>
        <w:t xml:space="preserve"> </w:t>
      </w:r>
      <w:r w:rsidRPr="005C2B40">
        <w:rPr>
          <w:rFonts w:eastAsia="Calibri"/>
          <w:szCs w:val="22"/>
          <w:lang w:eastAsia="en-US"/>
        </w:rPr>
        <w:t>connectivity between the habitat types listed in Annex II and take into account the ecological requirements of the species referred to in paragraph 3 that occur in those habitat types.</w:t>
      </w:r>
    </w:p>
    <w:p w14:paraId="629F3B58" w14:textId="0FC2BCD5" w:rsidR="00D361B0" w:rsidRPr="005C2B40" w:rsidRDefault="00D361B0" w:rsidP="00D361B0">
      <w:pPr>
        <w:widowControl/>
        <w:shd w:val="clear" w:color="auto" w:fill="FFFFFF"/>
        <w:suppressAutoHyphens/>
        <w:spacing w:before="120" w:after="120" w:line="360" w:lineRule="auto"/>
        <w:ind w:left="567" w:right="140" w:hanging="567"/>
        <w:rPr>
          <w:rFonts w:eastAsia="Calibri"/>
          <w:b/>
          <w:szCs w:val="22"/>
          <w:lang w:eastAsia="en-US"/>
        </w:rPr>
      </w:pPr>
      <w:proofErr w:type="gramStart"/>
      <w:r w:rsidRPr="005C2B40">
        <w:rPr>
          <w:rFonts w:eastAsia="Calibri"/>
          <w:szCs w:val="22"/>
          <w:lang w:eastAsia="en-US"/>
        </w:rPr>
        <w:t>6.</w:t>
      </w:r>
      <w:r w:rsidRPr="005C2B40">
        <w:rPr>
          <w:rFonts w:eastAsia="Calibri"/>
          <w:szCs w:val="22"/>
          <w:lang w:eastAsia="en-US"/>
        </w:rPr>
        <w:tab/>
        <w:t xml:space="preserve">Member States shall </w:t>
      </w:r>
      <w:r w:rsidR="00AB6547" w:rsidRPr="005C2B40">
        <w:rPr>
          <w:b/>
          <w:i/>
        </w:rPr>
        <w:t>endeavour to</w:t>
      </w:r>
      <w:r w:rsidR="00AB6547" w:rsidRPr="005C2B40">
        <w:t xml:space="preserve"> </w:t>
      </w:r>
      <w:r w:rsidRPr="005C2B40">
        <w:rPr>
          <w:rFonts w:eastAsia="Calibri"/>
          <w:szCs w:val="22"/>
          <w:lang w:eastAsia="en-US"/>
        </w:rPr>
        <w:t>ensure that the areas that are subject to restoration measures in accordance with paragraphs 1, 2 and 3 show a continuous improvement in the condition of the habitat types listed in Annex II until good condition is reached, and a continuous improvement of the quality of the habitats of the species referred to in paragraph 3, until the sufficient quality of those habitats is reached.</w:t>
      </w:r>
      <w:proofErr w:type="gramEnd"/>
      <w:r w:rsidRPr="005C2B40">
        <w:rPr>
          <w:rFonts w:eastAsia="Calibri"/>
          <w:szCs w:val="22"/>
          <w:lang w:eastAsia="en-US"/>
        </w:rPr>
        <w:t xml:space="preserve"> Member States shall </w:t>
      </w:r>
      <w:r w:rsidR="00AB6547" w:rsidRPr="005C2B40">
        <w:rPr>
          <w:b/>
          <w:i/>
        </w:rPr>
        <w:t>endeavour to put in place, where possible, necessary measures with the aim to prevent</w:t>
      </w:r>
      <w:r w:rsidR="00AB6547" w:rsidRPr="005C2B40">
        <w:t xml:space="preserve"> </w:t>
      </w:r>
      <w:r w:rsidRPr="005C2B40">
        <w:rPr>
          <w:rFonts w:eastAsia="Calibri"/>
          <w:bCs/>
          <w:szCs w:val="22"/>
          <w:lang w:eastAsia="en-US"/>
        </w:rPr>
        <w:t xml:space="preserve"> that</w:t>
      </w:r>
      <w:r w:rsidRPr="005C2B40">
        <w:rPr>
          <w:rFonts w:eastAsia="Calibri"/>
          <w:b/>
          <w:szCs w:val="22"/>
          <w:lang w:eastAsia="en-US"/>
        </w:rPr>
        <w:t xml:space="preserve"> </w:t>
      </w:r>
      <w:r w:rsidRPr="005C2B40">
        <w:rPr>
          <w:rFonts w:eastAsia="Calibri"/>
          <w:szCs w:val="22"/>
          <w:lang w:eastAsia="en-US"/>
        </w:rPr>
        <w:t xml:space="preserve">areas in which good condition has been reached, and in which the sufficient quality of the habitats of the species has been reached, do not </w:t>
      </w:r>
      <w:r w:rsidRPr="005C2B40">
        <w:rPr>
          <w:rFonts w:eastAsia="Calibri"/>
          <w:b/>
          <w:i/>
          <w:szCs w:val="22"/>
          <w:lang w:eastAsia="en-US"/>
        </w:rPr>
        <w:t xml:space="preserve">significantly </w:t>
      </w:r>
      <w:r w:rsidRPr="005C2B40">
        <w:rPr>
          <w:rFonts w:eastAsia="Calibri"/>
          <w:szCs w:val="22"/>
          <w:lang w:eastAsia="en-US"/>
        </w:rPr>
        <w:t>deteriorate</w:t>
      </w:r>
      <w:r w:rsidR="00AB6547" w:rsidRPr="005C2B40">
        <w:rPr>
          <w:rFonts w:eastAsia="Calibri"/>
          <w:szCs w:val="22"/>
          <w:lang w:eastAsia="en-US"/>
        </w:rPr>
        <w:t xml:space="preserve"> </w:t>
      </w:r>
      <w:r w:rsidR="00AB6547" w:rsidRPr="005C2B40">
        <w:rPr>
          <w:b/>
          <w:i/>
        </w:rPr>
        <w:t>on a national level</w:t>
      </w:r>
      <w:r w:rsidRPr="005C2B40">
        <w:rPr>
          <w:rFonts w:eastAsia="Calibri"/>
          <w:szCs w:val="22"/>
          <w:lang w:eastAsia="en-US"/>
        </w:rPr>
        <w:t>.</w:t>
      </w:r>
      <w:r w:rsidR="00AB6547" w:rsidRPr="005C2B40">
        <w:rPr>
          <w:rFonts w:eastAsia="Calibri"/>
          <w:b/>
          <w:szCs w:val="22"/>
          <w:lang w:eastAsia="en-US"/>
        </w:rPr>
        <w:t xml:space="preserve"> [Am. 125</w:t>
      </w:r>
      <w:r w:rsidR="00AC02FF" w:rsidRPr="005C2B40">
        <w:rPr>
          <w:rFonts w:eastAsia="Calibri"/>
          <w:b/>
          <w:szCs w:val="22"/>
          <w:lang w:eastAsia="en-US"/>
        </w:rPr>
        <w:t>/rev1</w:t>
      </w:r>
      <w:r w:rsidR="00AB6547" w:rsidRPr="005C2B40">
        <w:rPr>
          <w:rFonts w:eastAsia="Calibri"/>
          <w:b/>
          <w:szCs w:val="22"/>
          <w:lang w:eastAsia="en-US"/>
        </w:rPr>
        <w:t>]</w:t>
      </w:r>
    </w:p>
    <w:p w14:paraId="11B497E8" w14:textId="57838E6D" w:rsidR="00D361B0" w:rsidRPr="005C2B40" w:rsidRDefault="00D361B0" w:rsidP="00D361B0">
      <w:pPr>
        <w:widowControl/>
        <w:shd w:val="clear" w:color="auto" w:fill="FFFFFF"/>
        <w:suppressAutoHyphens/>
        <w:spacing w:before="120" w:after="120" w:line="360" w:lineRule="auto"/>
        <w:ind w:left="567" w:right="140" w:hanging="567"/>
        <w:rPr>
          <w:rFonts w:eastAsia="Calibri"/>
          <w:b/>
          <w:szCs w:val="22"/>
          <w:lang w:eastAsia="en-US"/>
        </w:rPr>
      </w:pPr>
      <w:r w:rsidRPr="005C2B40">
        <w:rPr>
          <w:rFonts w:eastAsia="Calibri"/>
          <w:szCs w:val="22"/>
          <w:lang w:eastAsia="en-US"/>
        </w:rPr>
        <w:br w:type="page"/>
      </w:r>
      <w:r w:rsidR="00EE22A9" w:rsidRPr="005C2B40">
        <w:rPr>
          <w:rFonts w:eastAsia="Calibri"/>
          <w:szCs w:val="24"/>
          <w:lang w:eastAsia="en-US"/>
        </w:rPr>
        <w:lastRenderedPageBreak/>
        <w:t>▌</w:t>
      </w:r>
      <w:r w:rsidR="00EE22A9" w:rsidRPr="005C2B40">
        <w:rPr>
          <w:rFonts w:eastAsia="Calibri"/>
          <w:b/>
          <w:szCs w:val="24"/>
          <w:lang w:eastAsia="en-US"/>
        </w:rPr>
        <w:t xml:space="preserve"> [</w:t>
      </w:r>
      <w:proofErr w:type="spellStart"/>
      <w:r w:rsidR="00EE22A9" w:rsidRPr="005C2B40">
        <w:rPr>
          <w:rFonts w:eastAsia="Calibri"/>
          <w:b/>
          <w:szCs w:val="24"/>
          <w:lang w:eastAsia="en-US"/>
        </w:rPr>
        <w:t>Am</w:t>
      </w:r>
      <w:r w:rsidR="008F76FC" w:rsidRPr="005C2B40">
        <w:rPr>
          <w:rFonts w:eastAsia="Calibri"/>
          <w:b/>
          <w:szCs w:val="24"/>
          <w:lang w:eastAsia="en-US"/>
        </w:rPr>
        <w:t>s</w:t>
      </w:r>
      <w:proofErr w:type="spellEnd"/>
      <w:r w:rsidR="00EE22A9" w:rsidRPr="005C2B40">
        <w:rPr>
          <w:rFonts w:eastAsia="Calibri"/>
          <w:b/>
          <w:szCs w:val="24"/>
          <w:lang w:eastAsia="en-US"/>
        </w:rPr>
        <w:t>. 32, 104 and 126</w:t>
      </w:r>
      <w:r w:rsidR="00E921D9" w:rsidRPr="005C2B40">
        <w:rPr>
          <w:rFonts w:eastAsia="Calibri"/>
          <w:b/>
          <w:szCs w:val="24"/>
          <w:lang w:eastAsia="en-US"/>
        </w:rPr>
        <w:t>/rev</w:t>
      </w:r>
      <w:r w:rsidR="00F707E7" w:rsidRPr="005C2B40">
        <w:rPr>
          <w:rFonts w:eastAsia="Calibri"/>
          <w:b/>
          <w:szCs w:val="24"/>
          <w:lang w:eastAsia="en-US"/>
        </w:rPr>
        <w:t>1</w:t>
      </w:r>
      <w:r w:rsidR="00EE22A9" w:rsidRPr="005C2B40">
        <w:rPr>
          <w:rFonts w:eastAsia="Calibri"/>
          <w:b/>
          <w:szCs w:val="24"/>
          <w:lang w:eastAsia="en-US"/>
        </w:rPr>
        <w:t>]</w:t>
      </w:r>
    </w:p>
    <w:p w14:paraId="58345933" w14:textId="77777777" w:rsidR="00D361B0" w:rsidRPr="005C2B40" w:rsidRDefault="00D361B0" w:rsidP="00D361B0">
      <w:pPr>
        <w:widowControl/>
        <w:shd w:val="clear" w:color="auto" w:fill="FFFFFF"/>
        <w:suppressAutoHyphens/>
        <w:spacing w:before="120" w:after="120" w:line="360" w:lineRule="auto"/>
        <w:ind w:left="567" w:right="140" w:hanging="567"/>
        <w:rPr>
          <w:rFonts w:eastAsia="Calibri"/>
          <w:szCs w:val="22"/>
          <w:lang w:eastAsia="en-US"/>
        </w:rPr>
      </w:pPr>
      <w:r w:rsidRPr="005C2B40">
        <w:rPr>
          <w:rFonts w:eastAsia="Calibri"/>
          <w:szCs w:val="22"/>
          <w:lang w:eastAsia="en-US"/>
        </w:rPr>
        <w:t>8.</w:t>
      </w:r>
      <w:r w:rsidRPr="005C2B40">
        <w:rPr>
          <w:rFonts w:eastAsia="Calibri"/>
          <w:szCs w:val="22"/>
          <w:lang w:eastAsia="en-US"/>
        </w:rPr>
        <w:tab/>
        <w:t xml:space="preserve">Outside Natura 2000 sites, the non-fulfilment of the obligations set out in </w:t>
      </w:r>
      <w:r w:rsidRPr="005C2B40">
        <w:rPr>
          <w:rFonts w:eastAsia="Calibri"/>
          <w:b/>
          <w:i/>
          <w:szCs w:val="22"/>
          <w:lang w:eastAsia="en-US"/>
        </w:rPr>
        <w:t>paragraph</w:t>
      </w:r>
      <w:r w:rsidRPr="005C2B40">
        <w:rPr>
          <w:rFonts w:eastAsia="Calibri"/>
          <w:szCs w:val="22"/>
          <w:lang w:eastAsia="en-US"/>
        </w:rPr>
        <w:t xml:space="preserve"> 6 </w:t>
      </w:r>
      <w:r w:rsidRPr="005C2B40">
        <w:rPr>
          <w:rFonts w:ascii="Arial" w:eastAsia="Calibri" w:hAnsi="Arial" w:cs="Arial"/>
          <w:snapToGrid w:val="0"/>
          <w:szCs w:val="22"/>
          <w:lang w:eastAsia="en-US"/>
        </w:rPr>
        <w:t>▌</w:t>
      </w:r>
      <w:r w:rsidRPr="005C2B40">
        <w:rPr>
          <w:rFonts w:eastAsia="Calibri"/>
          <w:szCs w:val="22"/>
          <w:lang w:eastAsia="en-US"/>
        </w:rPr>
        <w:t>is justified if caused by:</w:t>
      </w:r>
    </w:p>
    <w:p w14:paraId="6B4EE306" w14:textId="77777777" w:rsidR="00D361B0" w:rsidRPr="005C2B40" w:rsidRDefault="00D361B0" w:rsidP="00D361B0">
      <w:pPr>
        <w:widowControl/>
        <w:shd w:val="clear" w:color="auto" w:fill="FFFFFF"/>
        <w:suppressAutoHyphens/>
        <w:spacing w:before="120" w:after="120" w:line="360" w:lineRule="auto"/>
        <w:ind w:left="1134" w:right="140" w:hanging="567"/>
        <w:rPr>
          <w:rFonts w:eastAsia="Calibri"/>
          <w:szCs w:val="22"/>
          <w:lang w:eastAsia="en-US"/>
        </w:rPr>
      </w:pPr>
      <w:r w:rsidRPr="005C2B40">
        <w:rPr>
          <w:rFonts w:eastAsia="Calibri"/>
          <w:szCs w:val="22"/>
          <w:lang w:eastAsia="en-US"/>
        </w:rPr>
        <w:t>(a)</w:t>
      </w:r>
      <w:r w:rsidRPr="005C2B40">
        <w:rPr>
          <w:rFonts w:eastAsia="Calibri"/>
          <w:szCs w:val="22"/>
          <w:lang w:eastAsia="en-US"/>
        </w:rPr>
        <w:tab/>
      </w:r>
      <w:proofErr w:type="gramStart"/>
      <w:r w:rsidRPr="005C2B40">
        <w:rPr>
          <w:rFonts w:eastAsia="Calibri"/>
          <w:szCs w:val="22"/>
          <w:lang w:eastAsia="en-US"/>
        </w:rPr>
        <w:t>force</w:t>
      </w:r>
      <w:proofErr w:type="gramEnd"/>
      <w:r w:rsidRPr="005C2B40">
        <w:rPr>
          <w:rFonts w:eastAsia="Calibri"/>
          <w:szCs w:val="22"/>
          <w:lang w:eastAsia="en-US"/>
        </w:rPr>
        <w:t xml:space="preserve"> majeure</w:t>
      </w:r>
      <w:r w:rsidRPr="005C2B40">
        <w:rPr>
          <w:rFonts w:eastAsia="Calibri"/>
          <w:b/>
          <w:i/>
          <w:szCs w:val="22"/>
          <w:lang w:eastAsia="en-US"/>
        </w:rPr>
        <w:t xml:space="preserve"> including natural disasters</w:t>
      </w:r>
      <w:r w:rsidRPr="005C2B40">
        <w:rPr>
          <w:rFonts w:eastAsia="Calibri"/>
          <w:szCs w:val="22"/>
          <w:lang w:eastAsia="en-US"/>
        </w:rPr>
        <w:t>;</w:t>
      </w:r>
    </w:p>
    <w:p w14:paraId="4C6853CA" w14:textId="77777777" w:rsidR="00D361B0" w:rsidRPr="005C2B40" w:rsidRDefault="00D361B0" w:rsidP="00D361B0">
      <w:pPr>
        <w:widowControl/>
        <w:shd w:val="clear" w:color="auto" w:fill="FFFFFF"/>
        <w:suppressAutoHyphens/>
        <w:spacing w:before="120" w:after="120" w:line="360" w:lineRule="auto"/>
        <w:ind w:left="1134" w:right="140" w:hanging="567"/>
        <w:rPr>
          <w:rFonts w:eastAsia="Calibri"/>
          <w:szCs w:val="22"/>
          <w:lang w:eastAsia="en-US"/>
        </w:rPr>
      </w:pPr>
      <w:r w:rsidRPr="005C2B40">
        <w:rPr>
          <w:rFonts w:eastAsia="Calibri"/>
          <w:szCs w:val="22"/>
          <w:lang w:eastAsia="en-US"/>
        </w:rPr>
        <w:t>(b)</w:t>
      </w:r>
      <w:r w:rsidRPr="005C2B40">
        <w:rPr>
          <w:rFonts w:eastAsia="Calibri"/>
          <w:szCs w:val="22"/>
          <w:lang w:eastAsia="en-US"/>
        </w:rPr>
        <w:tab/>
      </w:r>
      <w:proofErr w:type="gramStart"/>
      <w:r w:rsidRPr="005C2B40">
        <w:rPr>
          <w:rFonts w:eastAsia="Calibri"/>
          <w:szCs w:val="22"/>
          <w:lang w:eastAsia="en-US"/>
        </w:rPr>
        <w:t>unavoidable</w:t>
      </w:r>
      <w:proofErr w:type="gramEnd"/>
      <w:r w:rsidRPr="005C2B40">
        <w:rPr>
          <w:rFonts w:eastAsia="Calibri"/>
          <w:szCs w:val="22"/>
          <w:lang w:eastAsia="en-US"/>
        </w:rPr>
        <w:t xml:space="preserve"> habitat transformations which are directly caused by climate change; </w:t>
      </w:r>
      <w:r w:rsidRPr="005C2B40">
        <w:rPr>
          <w:rFonts w:ascii="Arial" w:eastAsia="Calibri" w:hAnsi="Arial" w:cs="Arial"/>
          <w:snapToGrid w:val="0"/>
          <w:szCs w:val="22"/>
          <w:lang w:eastAsia="en-US"/>
        </w:rPr>
        <w:t>▌</w:t>
      </w:r>
    </w:p>
    <w:p w14:paraId="59635AE7" w14:textId="6FB75AE1" w:rsidR="00D361B0" w:rsidRPr="005C2B40" w:rsidRDefault="00C31018" w:rsidP="00D361B0">
      <w:pPr>
        <w:widowControl/>
        <w:shd w:val="clear" w:color="auto" w:fill="FFFFFF"/>
        <w:suppressAutoHyphens/>
        <w:spacing w:before="120" w:after="120" w:line="360" w:lineRule="auto"/>
        <w:ind w:left="1134" w:right="140" w:hanging="567"/>
        <w:rPr>
          <w:rFonts w:eastAsia="Calibri"/>
          <w:b/>
          <w:i/>
          <w:szCs w:val="22"/>
          <w:lang w:eastAsia="en-US"/>
        </w:rPr>
      </w:pPr>
      <w:r w:rsidRPr="005C2B40">
        <w:rPr>
          <w:rFonts w:eastAsia="Calibri"/>
          <w:b/>
          <w:i/>
          <w:szCs w:val="22"/>
          <w:lang w:eastAsia="en-US"/>
        </w:rPr>
        <w:t>▌</w:t>
      </w:r>
    </w:p>
    <w:p w14:paraId="2C24A846" w14:textId="20B042DB" w:rsidR="00C31018" w:rsidRPr="005C2B40" w:rsidRDefault="00C31018" w:rsidP="00D361B0">
      <w:pPr>
        <w:widowControl/>
        <w:shd w:val="clear" w:color="auto" w:fill="FFFFFF"/>
        <w:suppressAutoHyphens/>
        <w:spacing w:before="120" w:after="120" w:line="360" w:lineRule="auto"/>
        <w:ind w:left="1134" w:right="140" w:hanging="567"/>
        <w:rPr>
          <w:rFonts w:eastAsia="Calibri"/>
          <w:b/>
          <w:szCs w:val="22"/>
          <w:lang w:eastAsia="en-US"/>
        </w:rPr>
      </w:pPr>
      <w:r w:rsidRPr="005C2B40">
        <w:rPr>
          <w:b/>
          <w:i/>
        </w:rPr>
        <w:t>(ca)</w:t>
      </w:r>
      <w:r w:rsidRPr="005C2B40">
        <w:tab/>
      </w:r>
      <w:r w:rsidR="008F76FC" w:rsidRPr="005C2B40">
        <w:rPr>
          <w:b/>
          <w:i/>
        </w:rPr>
        <w:t>i</w:t>
      </w:r>
      <w:r w:rsidRPr="005C2B40">
        <w:rPr>
          <w:b/>
          <w:i/>
        </w:rPr>
        <w:t xml:space="preserve">n exceptional circumstances, linked to the realisation or continuation of activities of public interest, the non-fulfilment of the obligations set out in paragraph 6 shall be justified, provided that it does not jeopardise the achievement of the restoration targets set out in paragraphs 1, 2 and 3. Member States shall inform the Commission about such exceptional circumstances and duly justify them </w:t>
      </w:r>
      <w:proofErr w:type="gramStart"/>
      <w:r w:rsidRPr="005C2B40">
        <w:rPr>
          <w:b/>
          <w:i/>
        </w:rPr>
        <w:t>without delay</w:t>
      </w:r>
      <w:proofErr w:type="gramEnd"/>
      <w:r w:rsidR="00D85BFD" w:rsidRPr="005C2B40">
        <w:rPr>
          <w:b/>
          <w:i/>
        </w:rPr>
        <w:t>;</w:t>
      </w:r>
      <w:r w:rsidRPr="005C2B40">
        <w:rPr>
          <w:b/>
        </w:rPr>
        <w:t xml:space="preserve"> [Am. 7]</w:t>
      </w:r>
    </w:p>
    <w:p w14:paraId="53A326AF" w14:textId="77777777" w:rsidR="00D361B0" w:rsidRPr="005C2B40" w:rsidRDefault="00D361B0" w:rsidP="00D361B0">
      <w:pPr>
        <w:widowControl/>
        <w:shd w:val="clear" w:color="auto" w:fill="FFFFFF"/>
        <w:suppressAutoHyphens/>
        <w:spacing w:before="120" w:after="120" w:line="360" w:lineRule="auto"/>
        <w:ind w:left="1134" w:right="140" w:hanging="567"/>
        <w:rPr>
          <w:rFonts w:eastAsia="Calibri"/>
          <w:b/>
          <w:i/>
          <w:szCs w:val="22"/>
          <w:lang w:eastAsia="en-US"/>
        </w:rPr>
      </w:pPr>
      <w:r w:rsidRPr="005C2B40">
        <w:rPr>
          <w:rFonts w:eastAsia="Calibri"/>
          <w:b/>
          <w:i/>
          <w:szCs w:val="22"/>
          <w:lang w:eastAsia="en-US"/>
        </w:rPr>
        <w:t>(d)</w:t>
      </w:r>
      <w:r w:rsidRPr="005C2B40">
        <w:rPr>
          <w:rFonts w:eastAsia="Calibri"/>
          <w:i/>
          <w:szCs w:val="22"/>
          <w:lang w:eastAsia="en-US"/>
        </w:rPr>
        <w:tab/>
      </w:r>
      <w:proofErr w:type="gramStart"/>
      <w:r w:rsidRPr="005C2B40">
        <w:rPr>
          <w:rFonts w:eastAsia="Calibri"/>
          <w:b/>
          <w:i/>
          <w:szCs w:val="22"/>
          <w:lang w:eastAsia="en-US"/>
        </w:rPr>
        <w:t>action</w:t>
      </w:r>
      <w:proofErr w:type="gramEnd"/>
      <w:r w:rsidRPr="005C2B40">
        <w:rPr>
          <w:rFonts w:eastAsia="Calibri"/>
          <w:b/>
          <w:i/>
          <w:szCs w:val="22"/>
          <w:lang w:eastAsia="en-US"/>
        </w:rPr>
        <w:t xml:space="preserve"> or inaction from third countries for which the Member State concerned is not responsible.</w:t>
      </w:r>
    </w:p>
    <w:p w14:paraId="350FEE74" w14:textId="77777777" w:rsidR="00D361B0" w:rsidRPr="005C2B40" w:rsidRDefault="00D361B0" w:rsidP="00D361B0">
      <w:pPr>
        <w:widowControl/>
        <w:suppressAutoHyphens/>
        <w:spacing w:before="120" w:after="120" w:line="360" w:lineRule="auto"/>
        <w:ind w:left="567" w:right="140" w:hanging="567"/>
        <w:rPr>
          <w:rFonts w:eastAsia="Calibri"/>
          <w:b/>
          <w:i/>
          <w:szCs w:val="22"/>
          <w:lang w:eastAsia="en-US"/>
        </w:rPr>
      </w:pPr>
      <w:r w:rsidRPr="005C2B40">
        <w:rPr>
          <w:rFonts w:eastAsia="Calibri"/>
          <w:b/>
          <w:i/>
          <w:szCs w:val="22"/>
          <w:lang w:eastAsia="en-US"/>
        </w:rPr>
        <w:t>8a.</w:t>
      </w:r>
      <w:r w:rsidRPr="005C2B40">
        <w:rPr>
          <w:rFonts w:eastAsia="Calibri"/>
          <w:b/>
          <w:i/>
          <w:szCs w:val="22"/>
          <w:lang w:eastAsia="en-US"/>
        </w:rPr>
        <w:tab/>
        <w:t xml:space="preserve">Outside Natura 2000 sites, the obligation to put in place necessary measures set out in paragraph 7 does not apply to deterioration caused </w:t>
      </w:r>
      <w:proofErr w:type="gramStart"/>
      <w:r w:rsidRPr="005C2B40">
        <w:rPr>
          <w:rFonts w:eastAsia="Calibri"/>
          <w:b/>
          <w:i/>
          <w:szCs w:val="22"/>
          <w:lang w:eastAsia="en-US"/>
        </w:rPr>
        <w:t>by</w:t>
      </w:r>
      <w:proofErr w:type="gramEnd"/>
      <w:r w:rsidRPr="005C2B40">
        <w:rPr>
          <w:rFonts w:eastAsia="Calibri"/>
          <w:b/>
          <w:i/>
          <w:szCs w:val="22"/>
          <w:lang w:eastAsia="en-US"/>
        </w:rPr>
        <w:t xml:space="preserve">: </w:t>
      </w:r>
    </w:p>
    <w:p w14:paraId="3F3B9AAD" w14:textId="77777777" w:rsidR="00D361B0" w:rsidRPr="005C2B40" w:rsidRDefault="00D361B0" w:rsidP="00D361B0">
      <w:pPr>
        <w:widowControl/>
        <w:suppressAutoHyphens/>
        <w:spacing w:before="120" w:after="120" w:line="360" w:lineRule="auto"/>
        <w:ind w:left="1134" w:right="140" w:hanging="567"/>
        <w:rPr>
          <w:rFonts w:eastAsia="Calibri"/>
          <w:b/>
          <w:i/>
          <w:szCs w:val="22"/>
          <w:lang w:eastAsia="en-US"/>
        </w:rPr>
      </w:pPr>
      <w:r w:rsidRPr="005C2B40">
        <w:rPr>
          <w:rFonts w:eastAsia="Calibri"/>
          <w:b/>
          <w:i/>
          <w:szCs w:val="22"/>
          <w:lang w:eastAsia="en-US"/>
        </w:rPr>
        <w:t>(a)</w:t>
      </w:r>
      <w:r w:rsidRPr="005C2B40">
        <w:rPr>
          <w:rFonts w:eastAsia="Calibri"/>
          <w:b/>
          <w:i/>
          <w:szCs w:val="22"/>
          <w:lang w:eastAsia="en-US"/>
        </w:rPr>
        <w:tab/>
      </w:r>
      <w:proofErr w:type="gramStart"/>
      <w:r w:rsidRPr="005C2B40">
        <w:rPr>
          <w:rFonts w:eastAsia="Calibri"/>
          <w:b/>
          <w:i/>
          <w:szCs w:val="22"/>
          <w:lang w:eastAsia="en-US"/>
        </w:rPr>
        <w:t>force</w:t>
      </w:r>
      <w:proofErr w:type="gramEnd"/>
      <w:r w:rsidRPr="005C2B40">
        <w:rPr>
          <w:rFonts w:eastAsia="Calibri"/>
          <w:b/>
          <w:i/>
          <w:szCs w:val="22"/>
          <w:lang w:eastAsia="en-US"/>
        </w:rPr>
        <w:t xml:space="preserve"> majeure including natural disasters;</w:t>
      </w:r>
    </w:p>
    <w:p w14:paraId="6CA9C413" w14:textId="77777777" w:rsidR="00D361B0" w:rsidRPr="005C2B40" w:rsidRDefault="00D361B0" w:rsidP="00D361B0">
      <w:pPr>
        <w:widowControl/>
        <w:suppressAutoHyphens/>
        <w:spacing w:before="120" w:after="120" w:line="360" w:lineRule="auto"/>
        <w:ind w:left="1134" w:right="140" w:hanging="567"/>
        <w:rPr>
          <w:rFonts w:eastAsia="Calibri"/>
          <w:b/>
          <w:i/>
          <w:szCs w:val="22"/>
          <w:lang w:eastAsia="en-US"/>
        </w:rPr>
      </w:pPr>
      <w:r w:rsidRPr="005C2B40">
        <w:rPr>
          <w:rFonts w:eastAsia="Calibri"/>
          <w:b/>
          <w:i/>
          <w:szCs w:val="22"/>
          <w:lang w:eastAsia="en-US"/>
        </w:rPr>
        <w:t>(b)</w:t>
      </w:r>
      <w:r w:rsidRPr="005C2B40">
        <w:rPr>
          <w:rFonts w:eastAsia="Calibri"/>
          <w:b/>
          <w:i/>
          <w:szCs w:val="22"/>
          <w:lang w:eastAsia="en-US"/>
        </w:rPr>
        <w:tab/>
      </w:r>
      <w:proofErr w:type="gramStart"/>
      <w:r w:rsidRPr="005C2B40">
        <w:rPr>
          <w:rFonts w:eastAsia="Calibri"/>
          <w:b/>
          <w:i/>
          <w:szCs w:val="22"/>
          <w:lang w:eastAsia="en-US"/>
        </w:rPr>
        <w:t>unavoidable</w:t>
      </w:r>
      <w:proofErr w:type="gramEnd"/>
      <w:r w:rsidRPr="005C2B40">
        <w:rPr>
          <w:rFonts w:eastAsia="Calibri"/>
          <w:b/>
          <w:i/>
          <w:szCs w:val="22"/>
          <w:lang w:eastAsia="en-US"/>
        </w:rPr>
        <w:t xml:space="preserve"> habitat transformations which are directly caused by climate change; </w:t>
      </w:r>
    </w:p>
    <w:p w14:paraId="47D3F5F4" w14:textId="77777777" w:rsidR="00D361B0" w:rsidRPr="005C2B40" w:rsidRDefault="00D361B0" w:rsidP="00D361B0">
      <w:pPr>
        <w:widowControl/>
        <w:suppressAutoHyphens/>
        <w:spacing w:before="120" w:after="120" w:line="360" w:lineRule="auto"/>
        <w:ind w:left="1134" w:right="140" w:hanging="567"/>
        <w:rPr>
          <w:rFonts w:eastAsia="Calibri"/>
          <w:b/>
          <w:i/>
          <w:szCs w:val="22"/>
          <w:lang w:eastAsia="en-US"/>
        </w:rPr>
      </w:pPr>
      <w:r w:rsidRPr="005C2B40">
        <w:rPr>
          <w:rFonts w:eastAsia="Calibri"/>
          <w:b/>
          <w:i/>
          <w:szCs w:val="22"/>
          <w:lang w:eastAsia="en-US"/>
        </w:rPr>
        <w:t>(c)</w:t>
      </w:r>
      <w:r w:rsidRPr="005C2B40">
        <w:rPr>
          <w:rFonts w:eastAsia="Calibri"/>
          <w:b/>
          <w:i/>
          <w:szCs w:val="22"/>
          <w:lang w:eastAsia="en-US"/>
        </w:rPr>
        <w:tab/>
        <w:t>plans or projects of overriding public interest, for which no less damaging alternative solutions are available; or</w:t>
      </w:r>
    </w:p>
    <w:p w14:paraId="298F5E98" w14:textId="77777777" w:rsidR="00D361B0" w:rsidRPr="005C2B40" w:rsidRDefault="00D361B0" w:rsidP="00D361B0">
      <w:pPr>
        <w:widowControl/>
        <w:shd w:val="clear" w:color="auto" w:fill="FFFFFF"/>
        <w:suppressAutoHyphens/>
        <w:spacing w:before="120" w:after="120" w:line="360" w:lineRule="auto"/>
        <w:ind w:left="1134" w:right="140" w:hanging="567"/>
        <w:rPr>
          <w:rFonts w:eastAsia="Calibri"/>
          <w:b/>
          <w:i/>
          <w:szCs w:val="22"/>
          <w:lang w:eastAsia="en-US"/>
        </w:rPr>
      </w:pPr>
      <w:r w:rsidRPr="005C2B40">
        <w:rPr>
          <w:rFonts w:eastAsia="Calibri"/>
          <w:b/>
          <w:i/>
          <w:szCs w:val="22"/>
          <w:lang w:eastAsia="en-US"/>
        </w:rPr>
        <w:t>(d)</w:t>
      </w:r>
      <w:r w:rsidRPr="005C2B40">
        <w:rPr>
          <w:rFonts w:eastAsia="Calibri"/>
          <w:b/>
          <w:i/>
          <w:szCs w:val="22"/>
          <w:lang w:eastAsia="en-US"/>
        </w:rPr>
        <w:tab/>
      </w:r>
      <w:proofErr w:type="gramStart"/>
      <w:r w:rsidRPr="005C2B40">
        <w:rPr>
          <w:rFonts w:eastAsia="Calibri"/>
          <w:b/>
          <w:i/>
          <w:szCs w:val="22"/>
          <w:lang w:eastAsia="en-US"/>
        </w:rPr>
        <w:t>action</w:t>
      </w:r>
      <w:proofErr w:type="gramEnd"/>
      <w:r w:rsidRPr="005C2B40">
        <w:rPr>
          <w:rFonts w:eastAsia="Calibri"/>
          <w:b/>
          <w:i/>
          <w:szCs w:val="22"/>
          <w:lang w:eastAsia="en-US"/>
        </w:rPr>
        <w:t xml:space="preserve"> or inaction from third countries for which the Member State concerned is not responsible</w:t>
      </w:r>
      <w:r w:rsidRPr="005C2B40" w:rsidDel="00DE6216">
        <w:rPr>
          <w:rFonts w:eastAsia="Calibri"/>
          <w:b/>
          <w:i/>
          <w:szCs w:val="22"/>
          <w:lang w:eastAsia="en-US"/>
        </w:rPr>
        <w:t>.</w:t>
      </w:r>
    </w:p>
    <w:p w14:paraId="7C2CB599" w14:textId="77777777" w:rsidR="00D361B0" w:rsidRPr="005C2B40" w:rsidRDefault="00D361B0" w:rsidP="00D361B0">
      <w:pPr>
        <w:widowControl/>
        <w:shd w:val="clear" w:color="auto" w:fill="FFFFFF"/>
        <w:suppressAutoHyphens/>
        <w:spacing w:before="120" w:after="120" w:line="360" w:lineRule="auto"/>
        <w:ind w:left="567" w:right="140" w:hanging="567"/>
        <w:rPr>
          <w:rFonts w:eastAsia="Calibri"/>
          <w:szCs w:val="22"/>
          <w:lang w:eastAsia="en-US"/>
        </w:rPr>
      </w:pPr>
      <w:r w:rsidRPr="005C2B40">
        <w:rPr>
          <w:rFonts w:eastAsia="Calibri"/>
          <w:szCs w:val="22"/>
          <w:lang w:eastAsia="en-US"/>
        </w:rPr>
        <w:br w:type="page"/>
      </w:r>
      <w:r w:rsidRPr="005C2B40">
        <w:rPr>
          <w:rFonts w:eastAsia="Calibri"/>
          <w:szCs w:val="22"/>
          <w:lang w:eastAsia="en-US"/>
        </w:rPr>
        <w:lastRenderedPageBreak/>
        <w:t>9.</w:t>
      </w:r>
      <w:r w:rsidRPr="005C2B40">
        <w:rPr>
          <w:rFonts w:eastAsia="Calibri"/>
          <w:szCs w:val="22"/>
          <w:lang w:eastAsia="en-US"/>
        </w:rPr>
        <w:tab/>
        <w:t>For Natura 2000 sites, the non-fulfilment of the obligation set out in paragraphs 6 and 7, is justified if caused by:</w:t>
      </w:r>
    </w:p>
    <w:p w14:paraId="5A3F9A41" w14:textId="77777777" w:rsidR="00D361B0" w:rsidRPr="005C2B40" w:rsidRDefault="00D361B0" w:rsidP="00D361B0">
      <w:pPr>
        <w:widowControl/>
        <w:shd w:val="clear" w:color="auto" w:fill="FFFFFF"/>
        <w:suppressAutoHyphens/>
        <w:spacing w:before="120" w:after="120" w:line="360" w:lineRule="auto"/>
        <w:ind w:left="1134" w:right="140" w:hanging="567"/>
        <w:rPr>
          <w:rFonts w:eastAsia="Calibri"/>
          <w:szCs w:val="22"/>
          <w:lang w:eastAsia="en-US"/>
        </w:rPr>
      </w:pPr>
      <w:r w:rsidRPr="005C2B40">
        <w:rPr>
          <w:rFonts w:eastAsia="Calibri"/>
          <w:szCs w:val="22"/>
          <w:lang w:eastAsia="en-US"/>
        </w:rPr>
        <w:t>(a)</w:t>
      </w:r>
      <w:r w:rsidRPr="005C2B40">
        <w:rPr>
          <w:rFonts w:eastAsia="Calibri"/>
          <w:szCs w:val="22"/>
          <w:lang w:eastAsia="en-US"/>
        </w:rPr>
        <w:tab/>
      </w:r>
      <w:proofErr w:type="gramStart"/>
      <w:r w:rsidRPr="005C2B40">
        <w:rPr>
          <w:rFonts w:eastAsia="Calibri"/>
          <w:szCs w:val="22"/>
          <w:lang w:eastAsia="en-US"/>
        </w:rPr>
        <w:t>force</w:t>
      </w:r>
      <w:proofErr w:type="gramEnd"/>
      <w:r w:rsidRPr="005C2B40">
        <w:rPr>
          <w:rFonts w:eastAsia="Calibri"/>
          <w:szCs w:val="22"/>
          <w:lang w:eastAsia="en-US"/>
        </w:rPr>
        <w:t xml:space="preserve"> majeure</w:t>
      </w:r>
      <w:r w:rsidRPr="005C2B40">
        <w:rPr>
          <w:rFonts w:eastAsia="Calibri"/>
          <w:b/>
          <w:i/>
          <w:szCs w:val="22"/>
          <w:lang w:eastAsia="en-US"/>
        </w:rPr>
        <w:t>, including natural disasters</w:t>
      </w:r>
      <w:r w:rsidRPr="005C2B40">
        <w:rPr>
          <w:rFonts w:eastAsia="Calibri"/>
          <w:szCs w:val="22"/>
          <w:lang w:eastAsia="en-US"/>
        </w:rPr>
        <w:t>;</w:t>
      </w:r>
    </w:p>
    <w:p w14:paraId="550D8A33" w14:textId="77777777" w:rsidR="00D361B0" w:rsidRPr="005C2B40" w:rsidRDefault="00D361B0" w:rsidP="00D361B0">
      <w:pPr>
        <w:widowControl/>
        <w:shd w:val="clear" w:color="auto" w:fill="FFFFFF"/>
        <w:suppressAutoHyphens/>
        <w:spacing w:before="120" w:after="120" w:line="360" w:lineRule="auto"/>
        <w:ind w:left="1134" w:right="140" w:hanging="567"/>
        <w:rPr>
          <w:rFonts w:eastAsia="Calibri"/>
          <w:szCs w:val="22"/>
          <w:lang w:eastAsia="en-US"/>
        </w:rPr>
      </w:pPr>
      <w:r w:rsidRPr="005C2B40">
        <w:rPr>
          <w:rFonts w:eastAsia="Calibri"/>
          <w:szCs w:val="22"/>
          <w:lang w:eastAsia="en-US"/>
        </w:rPr>
        <w:t>(b)</w:t>
      </w:r>
      <w:r w:rsidRPr="005C2B40">
        <w:rPr>
          <w:rFonts w:eastAsia="Calibri"/>
          <w:szCs w:val="22"/>
          <w:lang w:eastAsia="en-US"/>
        </w:rPr>
        <w:tab/>
      </w:r>
      <w:proofErr w:type="gramStart"/>
      <w:r w:rsidRPr="005C2B40">
        <w:rPr>
          <w:rFonts w:eastAsia="Calibri"/>
          <w:szCs w:val="22"/>
          <w:lang w:eastAsia="en-US"/>
        </w:rPr>
        <w:t>unavoidable</w:t>
      </w:r>
      <w:proofErr w:type="gramEnd"/>
      <w:r w:rsidRPr="005C2B40">
        <w:rPr>
          <w:rFonts w:eastAsia="Calibri"/>
          <w:szCs w:val="22"/>
          <w:lang w:eastAsia="en-US"/>
        </w:rPr>
        <w:t xml:space="preserve"> habitat transformations which are directly caused by climate change</w:t>
      </w:r>
      <w:r w:rsidRPr="005C2B40">
        <w:rPr>
          <w:rFonts w:eastAsia="Calibri"/>
          <w:b/>
          <w:szCs w:val="22"/>
          <w:u w:val="single"/>
          <w:lang w:eastAsia="en-US"/>
        </w:rPr>
        <w:t>;</w:t>
      </w:r>
      <w:r w:rsidRPr="005C2B40">
        <w:rPr>
          <w:rFonts w:eastAsia="Calibri"/>
          <w:szCs w:val="22"/>
          <w:lang w:eastAsia="en-US"/>
        </w:rPr>
        <w:t xml:space="preserve"> or</w:t>
      </w:r>
    </w:p>
    <w:p w14:paraId="037BB786" w14:textId="77777777" w:rsidR="00D361B0" w:rsidRPr="005C2B40" w:rsidRDefault="00D361B0" w:rsidP="00D361B0">
      <w:pPr>
        <w:widowControl/>
        <w:shd w:val="clear" w:color="auto" w:fill="FFFFFF"/>
        <w:suppressAutoHyphens/>
        <w:spacing w:before="120" w:after="120" w:line="360" w:lineRule="auto"/>
        <w:ind w:left="1134" w:right="140" w:hanging="567"/>
        <w:rPr>
          <w:rFonts w:eastAsia="Calibri"/>
          <w:szCs w:val="22"/>
          <w:lang w:eastAsia="en-US"/>
        </w:rPr>
      </w:pPr>
      <w:r w:rsidRPr="005C2B40">
        <w:rPr>
          <w:rFonts w:eastAsia="Calibri"/>
          <w:szCs w:val="22"/>
          <w:lang w:eastAsia="en-US"/>
        </w:rPr>
        <w:t>(c)</w:t>
      </w:r>
      <w:r w:rsidRPr="005C2B40">
        <w:rPr>
          <w:rFonts w:eastAsia="Calibri"/>
          <w:szCs w:val="22"/>
          <w:lang w:eastAsia="en-US"/>
        </w:rPr>
        <w:tab/>
      </w:r>
      <w:proofErr w:type="gramStart"/>
      <w:r w:rsidRPr="005C2B40">
        <w:rPr>
          <w:rFonts w:eastAsia="Calibri"/>
          <w:szCs w:val="22"/>
          <w:lang w:eastAsia="en-US"/>
        </w:rPr>
        <w:t>a</w:t>
      </w:r>
      <w:proofErr w:type="gramEnd"/>
      <w:r w:rsidRPr="005C2B40">
        <w:rPr>
          <w:rFonts w:eastAsia="Calibri"/>
          <w:szCs w:val="22"/>
          <w:lang w:eastAsia="en-US"/>
        </w:rPr>
        <w:t xml:space="preserve"> plan or project authorised in accordance with Article 6(4) of the Directive 92/43/EEC.</w:t>
      </w:r>
    </w:p>
    <w:p w14:paraId="3C3C3FDC" w14:textId="77777777" w:rsidR="00D361B0" w:rsidRPr="005C2B40" w:rsidRDefault="00D361B0" w:rsidP="00D361B0">
      <w:pPr>
        <w:widowControl/>
        <w:suppressAutoHyphens/>
        <w:spacing w:before="120" w:after="120" w:line="360" w:lineRule="auto"/>
        <w:ind w:left="567" w:right="140" w:hanging="567"/>
        <w:rPr>
          <w:rFonts w:eastAsia="Calibri"/>
          <w:szCs w:val="22"/>
          <w:lang w:eastAsia="en-US"/>
        </w:rPr>
      </w:pPr>
      <w:r w:rsidRPr="005C2B40">
        <w:rPr>
          <w:rFonts w:eastAsia="Calibri"/>
          <w:szCs w:val="22"/>
          <w:lang w:eastAsia="en-US"/>
        </w:rPr>
        <w:t>10.</w:t>
      </w:r>
      <w:r w:rsidRPr="005C2B40">
        <w:rPr>
          <w:rFonts w:eastAsia="Calibri"/>
          <w:szCs w:val="22"/>
          <w:lang w:eastAsia="en-US"/>
        </w:rPr>
        <w:tab/>
        <w:t>Member States shall ensure that there is:</w:t>
      </w:r>
    </w:p>
    <w:p w14:paraId="6E6AACE4" w14:textId="77777777" w:rsidR="00D361B0" w:rsidRPr="005C2B40" w:rsidRDefault="00D361B0" w:rsidP="00D361B0">
      <w:pPr>
        <w:widowControl/>
        <w:suppressAutoHyphens/>
        <w:spacing w:before="120" w:after="120" w:line="360" w:lineRule="auto"/>
        <w:ind w:left="1134" w:right="140" w:hanging="567"/>
        <w:rPr>
          <w:rFonts w:eastAsia="Calibri"/>
          <w:szCs w:val="22"/>
          <w:lang w:eastAsia="en-US"/>
        </w:rPr>
      </w:pPr>
      <w:r w:rsidRPr="005C2B40">
        <w:rPr>
          <w:rFonts w:eastAsia="Calibri"/>
          <w:szCs w:val="22"/>
          <w:lang w:eastAsia="en-US"/>
        </w:rPr>
        <w:t>(a)</w:t>
      </w:r>
      <w:r w:rsidRPr="005C2B40">
        <w:rPr>
          <w:rFonts w:eastAsia="Calibri"/>
          <w:szCs w:val="22"/>
          <w:lang w:eastAsia="en-US"/>
        </w:rPr>
        <w:tab/>
        <w:t xml:space="preserve">an increase of habitat area in good condition for habitat types listed in </w:t>
      </w:r>
      <w:r w:rsidRPr="005C2B40">
        <w:rPr>
          <w:rFonts w:eastAsia="Calibri"/>
          <w:b/>
          <w:i/>
          <w:szCs w:val="22"/>
          <w:lang w:eastAsia="en-US"/>
        </w:rPr>
        <w:t>groups 1–6 of</w:t>
      </w:r>
      <w:r w:rsidRPr="005C2B40">
        <w:rPr>
          <w:rFonts w:eastAsia="Calibri"/>
          <w:b/>
          <w:szCs w:val="22"/>
          <w:u w:val="single"/>
          <w:lang w:eastAsia="en-US"/>
        </w:rPr>
        <w:t xml:space="preserve"> </w:t>
      </w:r>
      <w:r w:rsidRPr="005C2B40">
        <w:rPr>
          <w:rFonts w:eastAsia="Calibri"/>
          <w:szCs w:val="22"/>
          <w:lang w:eastAsia="en-US"/>
        </w:rPr>
        <w:t xml:space="preserve">Annex II until at least 90 % is in good condition and until the favourable reference area for each habitat type in each biogeographic region of </w:t>
      </w:r>
      <w:r w:rsidRPr="005C2B40">
        <w:rPr>
          <w:rFonts w:eastAsia="Calibri"/>
          <w:b/>
          <w:i/>
          <w:szCs w:val="22"/>
          <w:lang w:eastAsia="en-US"/>
        </w:rPr>
        <w:t>the</w:t>
      </w:r>
      <w:r w:rsidRPr="005C2B40">
        <w:rPr>
          <w:rFonts w:eastAsia="Calibri"/>
          <w:szCs w:val="22"/>
          <w:lang w:eastAsia="en-US"/>
        </w:rPr>
        <w:t xml:space="preserve"> </w:t>
      </w:r>
      <w:r w:rsidRPr="005C2B40">
        <w:rPr>
          <w:rFonts w:eastAsia="Calibri"/>
          <w:b/>
          <w:bCs/>
          <w:i/>
          <w:szCs w:val="22"/>
          <w:lang w:eastAsia="en-US"/>
        </w:rPr>
        <w:t>Member State concerned</w:t>
      </w:r>
      <w:r w:rsidRPr="005C2B40">
        <w:rPr>
          <w:rFonts w:eastAsia="Calibri"/>
          <w:i/>
          <w:szCs w:val="22"/>
          <w:lang w:eastAsia="en-US"/>
        </w:rPr>
        <w:t xml:space="preserve"> </w:t>
      </w:r>
      <w:r w:rsidRPr="005C2B40">
        <w:rPr>
          <w:rFonts w:eastAsia="Calibri"/>
          <w:szCs w:val="22"/>
          <w:lang w:eastAsia="en-US"/>
        </w:rPr>
        <w:t>is reached;</w:t>
      </w:r>
    </w:p>
    <w:p w14:paraId="0D779C18" w14:textId="77777777" w:rsidR="00D361B0" w:rsidRPr="005C2B40" w:rsidRDefault="00D361B0" w:rsidP="00D361B0">
      <w:pPr>
        <w:widowControl/>
        <w:suppressAutoHyphens/>
        <w:spacing w:before="120" w:after="120" w:line="360" w:lineRule="auto"/>
        <w:ind w:left="1134" w:right="140" w:hanging="567"/>
        <w:rPr>
          <w:rFonts w:eastAsia="Calibri"/>
          <w:b/>
          <w:i/>
          <w:szCs w:val="22"/>
          <w:lang w:eastAsia="en-US"/>
        </w:rPr>
      </w:pPr>
      <w:r w:rsidRPr="005C2B40">
        <w:rPr>
          <w:rFonts w:eastAsia="Calibri"/>
          <w:b/>
          <w:i/>
          <w:szCs w:val="22"/>
          <w:lang w:eastAsia="en-US"/>
        </w:rPr>
        <w:t>(aa)</w:t>
      </w:r>
      <w:r w:rsidRPr="005C2B40">
        <w:rPr>
          <w:rFonts w:eastAsia="Calibri"/>
          <w:b/>
          <w:i/>
          <w:szCs w:val="22"/>
          <w:lang w:eastAsia="en-US"/>
        </w:rPr>
        <w:tab/>
        <w:t>an increase of habitat area in good condition for habitat types listed in group 7 of Annex II until at least the percentage, referred to in paragraph 1, point (d), is in good condition and until the favourable reference area for each habitat type in each biogeographical region of the Member State concerned is reached;</w:t>
      </w:r>
    </w:p>
    <w:p w14:paraId="40AC0289" w14:textId="77777777" w:rsidR="00D361B0" w:rsidRPr="005C2B40" w:rsidRDefault="00D361B0" w:rsidP="00D361B0">
      <w:pPr>
        <w:widowControl/>
        <w:suppressAutoHyphens/>
        <w:spacing w:before="120" w:after="120" w:line="360" w:lineRule="auto"/>
        <w:ind w:left="1134" w:right="140" w:hanging="567"/>
        <w:rPr>
          <w:rFonts w:eastAsia="Calibri"/>
          <w:b/>
          <w:szCs w:val="22"/>
          <w:u w:val="single"/>
          <w:lang w:eastAsia="en-US"/>
        </w:rPr>
      </w:pPr>
      <w:r w:rsidRPr="005C2B40">
        <w:rPr>
          <w:rFonts w:eastAsia="Calibri"/>
          <w:szCs w:val="22"/>
          <w:lang w:eastAsia="en-US"/>
        </w:rPr>
        <w:t>(b)</w:t>
      </w:r>
      <w:r w:rsidRPr="005C2B40">
        <w:rPr>
          <w:rFonts w:eastAsia="Calibri"/>
          <w:szCs w:val="22"/>
          <w:lang w:eastAsia="en-US"/>
        </w:rPr>
        <w:tab/>
      </w:r>
      <w:proofErr w:type="gramStart"/>
      <w:r w:rsidRPr="005C2B40">
        <w:rPr>
          <w:rFonts w:eastAsia="Calibri"/>
          <w:szCs w:val="22"/>
          <w:lang w:eastAsia="en-US"/>
        </w:rPr>
        <w:t>a</w:t>
      </w:r>
      <w:proofErr w:type="gramEnd"/>
      <w:r w:rsidRPr="005C2B40">
        <w:rPr>
          <w:rFonts w:eastAsia="Calibri"/>
          <w:szCs w:val="22"/>
          <w:lang w:eastAsia="en-US"/>
        </w:rPr>
        <w:t xml:space="preserve"> positive trend towards the sufficient quality and quantity of the marine habitats of the species listed in Annex III and in Annexes II, IV and V to Directive 92/43/EEC and of the species covered by Directive 2009/147/EC.</w:t>
      </w:r>
    </w:p>
    <w:p w14:paraId="21EA15FE" w14:textId="77777777" w:rsidR="00D361B0" w:rsidRPr="005C2B40" w:rsidRDefault="00D361B0" w:rsidP="00D361B0">
      <w:pPr>
        <w:keepNext/>
        <w:widowControl/>
        <w:suppressAutoHyphens/>
        <w:spacing w:before="360" w:after="120" w:line="360" w:lineRule="auto"/>
        <w:ind w:right="140"/>
        <w:jc w:val="center"/>
        <w:outlineLvl w:val="1"/>
        <w:rPr>
          <w:i/>
          <w:szCs w:val="26"/>
          <w:lang w:eastAsia="en-US"/>
        </w:rPr>
      </w:pPr>
      <w:r w:rsidRPr="005C2B40">
        <w:rPr>
          <w:b/>
          <w:szCs w:val="26"/>
          <w:lang w:eastAsia="en-US"/>
        </w:rPr>
        <w:br w:type="page"/>
      </w:r>
      <w:r w:rsidRPr="005C2B40">
        <w:rPr>
          <w:b/>
          <w:i/>
          <w:szCs w:val="26"/>
          <w:lang w:eastAsia="en-US"/>
        </w:rPr>
        <w:lastRenderedPageBreak/>
        <w:t>Article 5a</w:t>
      </w:r>
      <w:r w:rsidRPr="005C2B40">
        <w:rPr>
          <w:b/>
          <w:i/>
          <w:szCs w:val="26"/>
          <w:lang w:eastAsia="en-US"/>
        </w:rPr>
        <w:br/>
        <w:t>Energy from renewable sources</w:t>
      </w:r>
      <w:r w:rsidRPr="005C2B40" w:rsidDel="005E6E0E">
        <w:rPr>
          <w:b/>
          <w:i/>
          <w:szCs w:val="26"/>
          <w:lang w:eastAsia="en-US"/>
        </w:rPr>
        <w:t xml:space="preserve"> </w:t>
      </w:r>
    </w:p>
    <w:p w14:paraId="2C5A6B0B" w14:textId="77777777" w:rsidR="00D361B0" w:rsidRPr="005C2B40" w:rsidRDefault="00D361B0" w:rsidP="00D361B0">
      <w:pPr>
        <w:widowControl/>
        <w:spacing w:before="120" w:after="120" w:line="360" w:lineRule="auto"/>
        <w:rPr>
          <w:rFonts w:eastAsia="Calibri"/>
          <w:b/>
          <w:i/>
          <w:szCs w:val="22"/>
          <w:lang w:eastAsia="en-US"/>
        </w:rPr>
      </w:pPr>
      <w:bookmarkStart w:id="51" w:name="_Hlk137545325"/>
      <w:r w:rsidRPr="005C2B40">
        <w:rPr>
          <w:rFonts w:eastAsia="Calibri"/>
          <w:b/>
          <w:i/>
          <w:szCs w:val="22"/>
          <w:lang w:eastAsia="en-US"/>
        </w:rPr>
        <w:t xml:space="preserve">For the purposes of Articles 4(8) and (8a) and 5(8) and (8a), the planning, construction and operation of plants for the production of energy from renewable sources, their connection to the grid and the related grid itself and storage assets shall be presumed as being in the overriding public interest. </w:t>
      </w:r>
      <w:proofErr w:type="gramStart"/>
      <w:r w:rsidRPr="005C2B40">
        <w:rPr>
          <w:rFonts w:eastAsia="Calibri"/>
          <w:b/>
          <w:i/>
          <w:szCs w:val="22"/>
          <w:lang w:eastAsia="en-US"/>
        </w:rPr>
        <w:t xml:space="preserve">Member States may exempt them from the requirement that no less damaging alternative solutions are available under Articles 4(8) and (8a) and 5(8) and (8a), </w:t>
      </w:r>
      <w:r w:rsidRPr="005C2B40" w:rsidDel="009F5635">
        <w:rPr>
          <w:rFonts w:eastAsia="Calibri"/>
          <w:b/>
          <w:i/>
          <w:szCs w:val="22"/>
          <w:lang w:eastAsia="en-US"/>
        </w:rPr>
        <w:t xml:space="preserve">if </w:t>
      </w:r>
      <w:r w:rsidRPr="005C2B40">
        <w:rPr>
          <w:rFonts w:eastAsia="Calibri"/>
          <w:b/>
          <w:i/>
          <w:szCs w:val="22"/>
          <w:lang w:eastAsia="en-US"/>
        </w:rPr>
        <w:t>a strategic environmental assessment has been carried out in accordance with the conditions set out in Directive 2001/42/EC or if they have been subject to an environmental impact assessment in accordance with the conditions set out in Directive (EU) 2011/92.</w:t>
      </w:r>
      <w:proofErr w:type="gramEnd"/>
      <w:r w:rsidRPr="005C2B40">
        <w:rPr>
          <w:rFonts w:eastAsia="Calibri"/>
          <w:b/>
          <w:i/>
          <w:szCs w:val="22"/>
          <w:lang w:eastAsia="en-US"/>
        </w:rPr>
        <w:t xml:space="preserve"> Member States may restrict in duly justified and specific circumstances the application of these provisions to certain parts of their territory as well as to certain types of technologies or to projects with certain technical characteristics in accordance with the priorities set in their national integrated energy and climate plans pursuant to Regulation (EU) 2018/1999. Member States shall inform the Commission about applied restrictions and justify them.</w:t>
      </w:r>
      <w:bookmarkEnd w:id="51"/>
    </w:p>
    <w:p w14:paraId="23C9608F" w14:textId="77777777" w:rsidR="00D361B0" w:rsidRPr="005C2B40" w:rsidRDefault="00D361B0" w:rsidP="00D361B0">
      <w:pPr>
        <w:keepNext/>
        <w:widowControl/>
        <w:suppressAutoHyphens/>
        <w:spacing w:before="360" w:after="120" w:line="360" w:lineRule="auto"/>
        <w:ind w:right="140"/>
        <w:jc w:val="center"/>
        <w:outlineLvl w:val="1"/>
        <w:rPr>
          <w:i/>
          <w:szCs w:val="26"/>
          <w:lang w:eastAsia="en-US"/>
        </w:rPr>
      </w:pPr>
      <w:r w:rsidRPr="005C2B40">
        <w:rPr>
          <w:b/>
          <w:i/>
          <w:szCs w:val="26"/>
          <w:lang w:eastAsia="en-US"/>
        </w:rPr>
        <w:t>Article 5b</w:t>
      </w:r>
      <w:r w:rsidRPr="005C2B40">
        <w:rPr>
          <w:b/>
          <w:i/>
          <w:szCs w:val="26"/>
          <w:lang w:eastAsia="en-US"/>
        </w:rPr>
        <w:br/>
        <w:t>National defence</w:t>
      </w:r>
    </w:p>
    <w:p w14:paraId="7F8A2670" w14:textId="77777777" w:rsidR="00D361B0" w:rsidRPr="005C2B40" w:rsidRDefault="00D361B0" w:rsidP="00D361B0">
      <w:pPr>
        <w:widowControl/>
        <w:spacing w:before="120" w:after="120" w:line="360" w:lineRule="auto"/>
        <w:ind w:left="567" w:hanging="567"/>
        <w:rPr>
          <w:b/>
          <w:i/>
          <w:szCs w:val="26"/>
          <w:lang w:eastAsia="en-US"/>
        </w:rPr>
      </w:pPr>
      <w:bookmarkStart w:id="52" w:name="_Hlk136767680"/>
      <w:r w:rsidRPr="005C2B40">
        <w:rPr>
          <w:b/>
          <w:i/>
          <w:szCs w:val="26"/>
          <w:lang w:eastAsia="en-US"/>
        </w:rPr>
        <w:t>1.</w:t>
      </w:r>
      <w:r w:rsidRPr="005C2B40">
        <w:rPr>
          <w:b/>
          <w:i/>
          <w:szCs w:val="26"/>
          <w:lang w:eastAsia="en-US"/>
        </w:rPr>
        <w:tab/>
        <w:t>W</w:t>
      </w:r>
      <w:r w:rsidRPr="005C2B40">
        <w:rPr>
          <w:rFonts w:eastAsia="Calibri"/>
          <w:b/>
          <w:i/>
          <w:szCs w:val="22"/>
          <w:lang w:eastAsia="en-US"/>
        </w:rPr>
        <w:t>hen putting in place restoration measures for the purposes of Articles 4(1), (2) and (3) and 5(1), (2) and (3), Member States may exempt areas used for activities with the sole purpose of national defence, if these measures are deemed to be incompatible with the continued military use of the areas in question.</w:t>
      </w:r>
    </w:p>
    <w:p w14:paraId="71F18461" w14:textId="77777777" w:rsidR="00D361B0" w:rsidRPr="005C2B40" w:rsidRDefault="00D361B0" w:rsidP="00D361B0">
      <w:pPr>
        <w:widowControl/>
        <w:spacing w:before="120" w:after="120" w:line="360" w:lineRule="auto"/>
        <w:ind w:left="567" w:hanging="567"/>
        <w:rPr>
          <w:b/>
          <w:i/>
          <w:szCs w:val="26"/>
          <w:lang w:eastAsia="en-US"/>
        </w:rPr>
      </w:pPr>
      <w:r w:rsidRPr="005C2B40">
        <w:rPr>
          <w:b/>
          <w:i/>
          <w:szCs w:val="26"/>
          <w:lang w:eastAsia="en-US"/>
        </w:rPr>
        <w:t>2.</w:t>
      </w:r>
      <w:r w:rsidRPr="005C2B40">
        <w:rPr>
          <w:b/>
          <w:i/>
          <w:szCs w:val="26"/>
          <w:lang w:eastAsia="en-US"/>
        </w:rPr>
        <w:tab/>
        <w:t xml:space="preserve">For the purposes of Articles 4(8) and (8a) and 5(8) and (8a), Member States may provide that plans and projects for the sole purpose of national </w:t>
      </w:r>
      <w:proofErr w:type="gramStart"/>
      <w:r w:rsidRPr="005C2B40">
        <w:rPr>
          <w:b/>
          <w:i/>
          <w:szCs w:val="26"/>
          <w:lang w:eastAsia="en-US"/>
        </w:rPr>
        <w:t>defence,</w:t>
      </w:r>
      <w:proofErr w:type="gramEnd"/>
      <w:r w:rsidRPr="005C2B40">
        <w:rPr>
          <w:b/>
          <w:i/>
          <w:szCs w:val="26"/>
          <w:lang w:eastAsia="en-US"/>
        </w:rPr>
        <w:t xml:space="preserve"> are presumed as being in the overriding public interest</w:t>
      </w:r>
      <w:r w:rsidRPr="005C2B40">
        <w:rPr>
          <w:rFonts w:eastAsia="Calibri"/>
          <w:b/>
          <w:i/>
          <w:szCs w:val="22"/>
          <w:lang w:eastAsia="en-US"/>
        </w:rPr>
        <w:t>. For the purposes of Articles 4(8) and (</w:t>
      </w:r>
      <w:proofErr w:type="gramStart"/>
      <w:r w:rsidRPr="005C2B40">
        <w:rPr>
          <w:rFonts w:eastAsia="Calibri"/>
          <w:b/>
          <w:i/>
          <w:szCs w:val="22"/>
          <w:lang w:eastAsia="en-US"/>
        </w:rPr>
        <w:t>8a) and 5(8)</w:t>
      </w:r>
      <w:proofErr w:type="gramEnd"/>
      <w:r w:rsidRPr="005C2B40">
        <w:rPr>
          <w:rFonts w:eastAsia="Calibri"/>
          <w:b/>
          <w:i/>
          <w:szCs w:val="22"/>
          <w:lang w:eastAsia="en-US"/>
        </w:rPr>
        <w:t xml:space="preserve"> and (8a), Member States may also exempt such plans and projects from the requirement that no less damaging alternative solutions are available. However, where this exemption is applied, the Member State concerned shall put in place measures, as far as reasonable and practicable, with the aim to mitigate the impacts on the habitat types.</w:t>
      </w:r>
      <w:bookmarkEnd w:id="52"/>
    </w:p>
    <w:p w14:paraId="59707A71" w14:textId="77777777" w:rsidR="00D361B0" w:rsidRPr="005C2B40" w:rsidRDefault="00D361B0" w:rsidP="00D361B0">
      <w:pPr>
        <w:keepNext/>
        <w:widowControl/>
        <w:suppressAutoHyphens/>
        <w:spacing w:before="360" w:after="120" w:line="360" w:lineRule="auto"/>
        <w:ind w:left="567" w:right="140" w:hanging="567"/>
        <w:jc w:val="center"/>
        <w:outlineLvl w:val="1"/>
        <w:rPr>
          <w:bCs/>
          <w:i/>
          <w:szCs w:val="26"/>
          <w:lang w:eastAsia="en-US"/>
        </w:rPr>
      </w:pPr>
      <w:r w:rsidRPr="005C2B40">
        <w:rPr>
          <w:bCs/>
          <w:szCs w:val="26"/>
          <w:lang w:eastAsia="en-US"/>
        </w:rPr>
        <w:t>Article 6</w:t>
      </w:r>
      <w:r w:rsidRPr="005C2B40">
        <w:rPr>
          <w:b/>
          <w:bCs/>
          <w:szCs w:val="26"/>
          <w:lang w:eastAsia="en-US"/>
        </w:rPr>
        <w:t xml:space="preserve"> </w:t>
      </w:r>
      <w:r w:rsidRPr="005C2B40">
        <w:rPr>
          <w:b/>
          <w:bCs/>
          <w:szCs w:val="26"/>
          <w:lang w:eastAsia="en-US"/>
        </w:rPr>
        <w:br/>
      </w:r>
      <w:r w:rsidRPr="005C2B40">
        <w:rPr>
          <w:bCs/>
          <w:i/>
          <w:szCs w:val="26"/>
          <w:lang w:eastAsia="en-US"/>
        </w:rPr>
        <w:t>Restoration of urban ecosystems</w:t>
      </w:r>
    </w:p>
    <w:p w14:paraId="4B162EF8" w14:textId="77777777" w:rsidR="00D361B0" w:rsidRPr="005C2B40" w:rsidRDefault="00D361B0" w:rsidP="00D361B0">
      <w:pPr>
        <w:widowControl/>
        <w:suppressAutoHyphens/>
        <w:spacing w:before="120" w:after="120" w:line="360" w:lineRule="auto"/>
        <w:ind w:left="567" w:right="140" w:hanging="567"/>
        <w:rPr>
          <w:rFonts w:eastAsia="Calibri"/>
          <w:b/>
          <w:i/>
          <w:szCs w:val="22"/>
          <w:lang w:eastAsia="fr-BE"/>
        </w:rPr>
      </w:pPr>
      <w:r w:rsidRPr="005C2B40" w:rsidDel="003E4F94">
        <w:rPr>
          <w:rFonts w:eastAsia="Calibri"/>
          <w:szCs w:val="22"/>
          <w:lang w:eastAsia="en-US"/>
        </w:rPr>
        <w:t>1.</w:t>
      </w:r>
      <w:r w:rsidRPr="005C2B40" w:rsidDel="003E4F94">
        <w:rPr>
          <w:rFonts w:eastAsia="Calibri"/>
          <w:szCs w:val="22"/>
          <w:lang w:eastAsia="en-US"/>
        </w:rPr>
        <w:tab/>
      </w:r>
      <w:bookmarkStart w:id="53" w:name="_Hlk135912547"/>
      <w:bookmarkStart w:id="54" w:name="_Hlk135848367"/>
      <w:bookmarkStart w:id="55" w:name="_Hlk135923333"/>
      <w:bookmarkStart w:id="56" w:name="_Hlk131595365"/>
      <w:bookmarkStart w:id="57" w:name="_Hlk131436010"/>
      <w:r w:rsidRPr="005C2B40" w:rsidDel="00E7476C">
        <w:rPr>
          <w:rFonts w:eastAsia="Calibri"/>
          <w:szCs w:val="22"/>
          <w:lang w:eastAsia="en-US"/>
        </w:rPr>
        <w:t xml:space="preserve">Member States shall ensure that there is </w:t>
      </w:r>
      <w:r w:rsidRPr="005C2B40" w:rsidDel="00E7476C">
        <w:rPr>
          <w:rFonts w:eastAsia="Calibri"/>
          <w:szCs w:val="22"/>
          <w:lang w:eastAsia="fr-BE"/>
        </w:rPr>
        <w:t xml:space="preserve">no net loss </w:t>
      </w:r>
      <w:r w:rsidRPr="005C2B40">
        <w:rPr>
          <w:rFonts w:eastAsia="Calibri"/>
          <w:b/>
          <w:bCs/>
          <w:i/>
          <w:szCs w:val="22"/>
          <w:lang w:eastAsia="fr-BE"/>
        </w:rPr>
        <w:t>in the total national area</w:t>
      </w:r>
      <w:r w:rsidRPr="005C2B40">
        <w:rPr>
          <w:rFonts w:eastAsia="Calibri"/>
          <w:b/>
          <w:i/>
          <w:szCs w:val="22"/>
          <w:lang w:eastAsia="fr-BE"/>
        </w:rPr>
        <w:t xml:space="preserve"> </w:t>
      </w:r>
      <w:r w:rsidRPr="005C2B40" w:rsidDel="00E7476C">
        <w:rPr>
          <w:rFonts w:eastAsia="Calibri"/>
          <w:szCs w:val="22"/>
          <w:lang w:eastAsia="fr-BE"/>
        </w:rPr>
        <w:t xml:space="preserve">of urban green space, and of urban tree canopy cover </w:t>
      </w:r>
      <w:r w:rsidRPr="005C2B40">
        <w:rPr>
          <w:rFonts w:eastAsia="Calibri"/>
          <w:b/>
          <w:bCs/>
          <w:i/>
          <w:szCs w:val="22"/>
          <w:lang w:eastAsia="fr-BE"/>
        </w:rPr>
        <w:t xml:space="preserve">in urban ecosystem areas, determined in accordance </w:t>
      </w:r>
      <w:r w:rsidRPr="005C2B40">
        <w:rPr>
          <w:rFonts w:eastAsia="Calibri"/>
          <w:b/>
          <w:bCs/>
          <w:i/>
          <w:szCs w:val="22"/>
          <w:lang w:eastAsia="fr-BE"/>
        </w:rPr>
        <w:lastRenderedPageBreak/>
        <w:t xml:space="preserve">with Article 11(2b), </w:t>
      </w:r>
      <w:r w:rsidRPr="005C2B40" w:rsidDel="00E7476C">
        <w:rPr>
          <w:rFonts w:eastAsia="Calibri"/>
          <w:szCs w:val="22"/>
          <w:lang w:eastAsia="fr-BE"/>
        </w:rPr>
        <w:t xml:space="preserve">by </w:t>
      </w:r>
      <w:r w:rsidRPr="005C2B40">
        <w:rPr>
          <w:rFonts w:eastAsia="Calibri"/>
          <w:b/>
          <w:bCs/>
          <w:i/>
          <w:szCs w:val="22"/>
          <w:lang w:eastAsia="fr-BE"/>
        </w:rPr>
        <w:t xml:space="preserve">31 December </w:t>
      </w:r>
      <w:r w:rsidRPr="005C2B40" w:rsidDel="00E7476C">
        <w:rPr>
          <w:rFonts w:eastAsia="Calibri"/>
          <w:szCs w:val="22"/>
          <w:lang w:eastAsia="fr-BE"/>
        </w:rPr>
        <w:t>2030, compared to</w:t>
      </w:r>
      <w:r w:rsidRPr="005C2B40">
        <w:rPr>
          <w:rFonts w:eastAsia="Calibri"/>
          <w:szCs w:val="22"/>
          <w:lang w:eastAsia="fr-BE"/>
        </w:rPr>
        <w:t xml:space="preserve"> </w:t>
      </w:r>
      <w:r w:rsidRPr="005C2B40" w:rsidDel="00E7476C">
        <w:rPr>
          <w:rFonts w:eastAsia="Calibri"/>
          <w:b/>
          <w:i/>
          <w:szCs w:val="22"/>
          <w:lang w:eastAsia="fr-BE"/>
        </w:rPr>
        <w:t>[</w:t>
      </w:r>
      <w:r w:rsidRPr="005C2B40" w:rsidDel="00E7476C">
        <w:rPr>
          <w:rFonts w:eastAsia="Calibri"/>
          <w:b/>
          <w:i/>
          <w:szCs w:val="22"/>
          <w:lang w:eastAsia="en-US"/>
        </w:rPr>
        <w:t>year of entry into force of this Regulation]</w:t>
      </w:r>
      <w:bookmarkEnd w:id="53"/>
      <w:r w:rsidRPr="005C2B40" w:rsidDel="00E42A06">
        <w:rPr>
          <w:rFonts w:eastAsia="Calibri"/>
          <w:szCs w:val="22"/>
          <w:lang w:eastAsia="en-US"/>
        </w:rPr>
        <w:t>.</w:t>
      </w:r>
      <w:bookmarkStart w:id="58" w:name="_Hlk131430592"/>
      <w:r w:rsidRPr="005C2B40">
        <w:rPr>
          <w:rFonts w:eastAsia="Calibri"/>
          <w:b/>
          <w:i/>
          <w:szCs w:val="22"/>
          <w:lang w:eastAsia="en-US"/>
        </w:rPr>
        <w:t xml:space="preserve"> </w:t>
      </w:r>
      <w:bookmarkEnd w:id="54"/>
      <w:r w:rsidRPr="005C2B40">
        <w:rPr>
          <w:rFonts w:eastAsia="Calibri"/>
          <w:b/>
          <w:i/>
          <w:szCs w:val="22"/>
          <w:lang w:eastAsia="fr-BE"/>
        </w:rPr>
        <w:t xml:space="preserve">For the purposes of this obligation, Member States may exclude </w:t>
      </w:r>
      <w:bookmarkStart w:id="59" w:name="_Hlk136519769"/>
      <w:r w:rsidRPr="005C2B40">
        <w:rPr>
          <w:rFonts w:eastAsia="Calibri"/>
          <w:b/>
          <w:i/>
          <w:szCs w:val="22"/>
          <w:lang w:eastAsia="fr-BE"/>
        </w:rPr>
        <w:t>from that total national area the urban ecosystem areas in which the share of urban green space in the urban centres and urban clusters exceeds 45 % and the share of urban tree canopy cover therein exceeds 10 %.</w:t>
      </w:r>
    </w:p>
    <w:p w14:paraId="2D14CBD8" w14:textId="77777777" w:rsidR="00D361B0" w:rsidRPr="005C2B40" w:rsidRDefault="00D361B0" w:rsidP="00D361B0">
      <w:pPr>
        <w:widowControl/>
        <w:suppressAutoHyphens/>
        <w:spacing w:before="120" w:after="120" w:line="360" w:lineRule="auto"/>
        <w:ind w:left="567" w:right="140" w:hanging="567"/>
        <w:rPr>
          <w:rFonts w:eastAsia="Calibri"/>
          <w:szCs w:val="22"/>
          <w:lang w:eastAsia="fr-BE"/>
        </w:rPr>
      </w:pPr>
      <w:bookmarkStart w:id="60" w:name="_Hlk132474340"/>
      <w:bookmarkEnd w:id="55"/>
      <w:bookmarkEnd w:id="58"/>
      <w:bookmarkEnd w:id="59"/>
      <w:proofErr w:type="gramStart"/>
      <w:r w:rsidRPr="005C2B40">
        <w:rPr>
          <w:rFonts w:eastAsia="Calibri"/>
          <w:bCs/>
          <w:szCs w:val="22"/>
          <w:lang w:eastAsia="en-US"/>
        </w:rPr>
        <w:t>2</w:t>
      </w:r>
      <w:r w:rsidRPr="005C2B40" w:rsidDel="007432FD">
        <w:rPr>
          <w:rFonts w:eastAsia="Calibri"/>
          <w:szCs w:val="22"/>
          <w:lang w:eastAsia="en-US"/>
        </w:rPr>
        <w:t>.</w:t>
      </w:r>
      <w:r w:rsidRPr="005C2B40" w:rsidDel="007432FD">
        <w:rPr>
          <w:rFonts w:eastAsia="Calibri"/>
          <w:szCs w:val="22"/>
          <w:lang w:eastAsia="en-US"/>
        </w:rPr>
        <w:tab/>
        <w:t>Member States shall</w:t>
      </w:r>
      <w:r w:rsidRPr="005C2B40">
        <w:rPr>
          <w:rFonts w:eastAsia="Calibri"/>
          <w:szCs w:val="22"/>
          <w:lang w:eastAsia="en-US"/>
        </w:rPr>
        <w:t xml:space="preserve"> </w:t>
      </w:r>
      <w:r w:rsidRPr="005C2B40">
        <w:rPr>
          <w:rFonts w:eastAsia="Calibri"/>
          <w:b/>
          <w:bCs/>
          <w:i/>
          <w:szCs w:val="22"/>
          <w:lang w:eastAsia="en-US"/>
        </w:rPr>
        <w:t>achieve thereafter</w:t>
      </w:r>
      <w:r w:rsidRPr="005C2B40">
        <w:rPr>
          <w:rFonts w:eastAsia="Calibri"/>
          <w:szCs w:val="22"/>
          <w:lang w:eastAsia="en-US"/>
        </w:rPr>
        <w:t xml:space="preserve"> </w:t>
      </w:r>
      <w:r w:rsidRPr="005C2B40">
        <w:rPr>
          <w:rFonts w:eastAsia="Calibri"/>
          <w:szCs w:val="22"/>
          <w:lang w:eastAsia="fr-BE"/>
        </w:rPr>
        <w:t xml:space="preserve">an </w:t>
      </w:r>
      <w:r w:rsidRPr="005C2B40">
        <w:rPr>
          <w:rFonts w:eastAsia="Calibri"/>
          <w:b/>
          <w:i/>
          <w:szCs w:val="22"/>
          <w:lang w:eastAsia="fr-BE"/>
        </w:rPr>
        <w:t>increasing</w:t>
      </w:r>
      <w:r w:rsidRPr="005C2B40">
        <w:rPr>
          <w:rFonts w:eastAsia="Calibri"/>
          <w:i/>
          <w:szCs w:val="22"/>
          <w:lang w:eastAsia="fr-BE"/>
        </w:rPr>
        <w:t xml:space="preserve"> </w:t>
      </w:r>
      <w:r w:rsidRPr="005C2B40">
        <w:rPr>
          <w:rFonts w:eastAsia="Calibri"/>
          <w:b/>
          <w:i/>
          <w:szCs w:val="22"/>
          <w:lang w:eastAsia="fr-BE"/>
        </w:rPr>
        <w:t xml:space="preserve">trend </w:t>
      </w:r>
      <w:r w:rsidRPr="005C2B40">
        <w:rPr>
          <w:rFonts w:eastAsia="Calibri"/>
          <w:szCs w:val="22"/>
          <w:lang w:eastAsia="fr-BE"/>
        </w:rPr>
        <w:t>in the total national area of urban green space</w:t>
      </w:r>
      <w:r w:rsidRPr="005C2B40">
        <w:rPr>
          <w:rFonts w:eastAsia="Calibri"/>
          <w:b/>
          <w:bCs/>
          <w:i/>
          <w:szCs w:val="22"/>
          <w:lang w:eastAsia="fr-BE"/>
        </w:rPr>
        <w:t>, including through integration of urban green space into buildings and infrastructure,</w:t>
      </w:r>
      <w:r w:rsidRPr="005C2B40">
        <w:rPr>
          <w:rFonts w:eastAsia="Calibri"/>
          <w:b/>
          <w:i/>
          <w:szCs w:val="22"/>
          <w:lang w:eastAsia="fr-BE"/>
        </w:rPr>
        <w:t xml:space="preserve"> </w:t>
      </w:r>
      <w:r w:rsidRPr="005C2B40">
        <w:rPr>
          <w:rFonts w:eastAsia="Calibri"/>
          <w:b/>
          <w:bCs/>
          <w:i/>
          <w:szCs w:val="22"/>
          <w:lang w:eastAsia="fr-BE"/>
        </w:rPr>
        <w:t xml:space="preserve">in urban ecosystem areas, determined in accordance with Article 11(2b), </w:t>
      </w:r>
      <w:r w:rsidRPr="005C2B40">
        <w:rPr>
          <w:rFonts w:eastAsia="Calibri"/>
          <w:b/>
          <w:i/>
          <w:szCs w:val="22"/>
          <w:lang w:eastAsia="fr-BE"/>
        </w:rPr>
        <w:t xml:space="preserve">measured every six years after 31 December </w:t>
      </w:r>
      <w:r w:rsidRPr="005C2B40" w:rsidDel="00E7476C">
        <w:rPr>
          <w:rFonts w:eastAsia="Calibri"/>
          <w:b/>
          <w:i/>
          <w:szCs w:val="22"/>
          <w:lang w:eastAsia="fr-BE"/>
        </w:rPr>
        <w:t>2030</w:t>
      </w:r>
      <w:r w:rsidRPr="005C2B40">
        <w:rPr>
          <w:rFonts w:eastAsia="Calibri"/>
          <w:b/>
          <w:i/>
          <w:szCs w:val="22"/>
          <w:lang w:eastAsia="fr-BE"/>
        </w:rPr>
        <w:t>, until a satisfactory level identified in accordance with Article 11(3) is reached</w:t>
      </w:r>
      <w:r w:rsidRPr="005C2B40">
        <w:rPr>
          <w:rFonts w:eastAsia="Calibri"/>
          <w:szCs w:val="22"/>
          <w:lang w:eastAsia="fr-BE"/>
        </w:rPr>
        <w:t>.</w:t>
      </w:r>
      <w:proofErr w:type="gramEnd"/>
      <w:r w:rsidRPr="005C2B40">
        <w:rPr>
          <w:rFonts w:eastAsia="Calibri"/>
          <w:bCs/>
          <w:szCs w:val="22"/>
          <w:lang w:eastAsia="fr-BE"/>
        </w:rPr>
        <w:t xml:space="preserve"> </w:t>
      </w:r>
    </w:p>
    <w:bookmarkEnd w:id="60"/>
    <w:p w14:paraId="11DCD897" w14:textId="77777777" w:rsidR="00D361B0" w:rsidRPr="005C2B40" w:rsidRDefault="00D361B0" w:rsidP="00D361B0">
      <w:pPr>
        <w:widowControl/>
        <w:suppressAutoHyphens/>
        <w:spacing w:before="120" w:after="120" w:line="360" w:lineRule="auto"/>
        <w:ind w:left="567" w:right="140" w:hanging="567"/>
        <w:rPr>
          <w:rFonts w:eastAsia="Calibri"/>
          <w:szCs w:val="22"/>
          <w:lang w:eastAsia="fr-BE"/>
        </w:rPr>
      </w:pPr>
      <w:r w:rsidRPr="005C2B40">
        <w:rPr>
          <w:rFonts w:eastAsia="Calibri"/>
          <w:b/>
          <w:i/>
          <w:szCs w:val="22"/>
          <w:lang w:eastAsia="en-US"/>
        </w:rPr>
        <w:t>3.</w:t>
      </w:r>
      <w:r w:rsidRPr="005C2B40">
        <w:rPr>
          <w:rFonts w:eastAsia="Calibri"/>
          <w:b/>
          <w:i/>
          <w:szCs w:val="22"/>
          <w:lang w:eastAsia="en-US"/>
        </w:rPr>
        <w:tab/>
      </w:r>
      <w:r w:rsidRPr="005C2B40">
        <w:rPr>
          <w:rFonts w:eastAsia="Calibri"/>
          <w:szCs w:val="22"/>
          <w:lang w:eastAsia="fr-BE"/>
        </w:rPr>
        <w:t xml:space="preserve">Member States shall </w:t>
      </w:r>
      <w:r w:rsidRPr="005C2B40">
        <w:rPr>
          <w:rFonts w:eastAsia="Calibri"/>
          <w:b/>
          <w:bCs/>
          <w:i/>
          <w:szCs w:val="22"/>
          <w:lang w:eastAsia="fr-BE"/>
        </w:rPr>
        <w:t xml:space="preserve">achieve, in each urban ecosystem area, determined in accordance with Article 11(2b), </w:t>
      </w:r>
      <w:r w:rsidRPr="005C2B40">
        <w:rPr>
          <w:rFonts w:eastAsia="Calibri"/>
          <w:b/>
          <w:i/>
          <w:szCs w:val="22"/>
          <w:lang w:eastAsia="fr-BE"/>
        </w:rPr>
        <w:t>a</w:t>
      </w:r>
      <w:r w:rsidRPr="005C2B40">
        <w:rPr>
          <w:rFonts w:eastAsia="Calibri"/>
          <w:b/>
          <w:bCs/>
          <w:i/>
          <w:szCs w:val="22"/>
          <w:lang w:eastAsia="fr-BE"/>
        </w:rPr>
        <w:t>n increasing trend</w:t>
      </w:r>
      <w:r w:rsidRPr="005C2B40">
        <w:rPr>
          <w:rFonts w:eastAsia="Calibri"/>
          <w:szCs w:val="22"/>
          <w:lang w:eastAsia="fr-BE"/>
        </w:rPr>
        <w:t xml:space="preserve"> of </w:t>
      </w:r>
      <w:r w:rsidRPr="005C2B40">
        <w:rPr>
          <w:rFonts w:ascii="Arial" w:eastAsia="Calibri" w:hAnsi="Arial" w:cs="Arial"/>
          <w:snapToGrid w:val="0"/>
          <w:szCs w:val="22"/>
          <w:lang w:eastAsia="en-US"/>
        </w:rPr>
        <w:t>▌</w:t>
      </w:r>
      <w:r w:rsidRPr="005C2B40" w:rsidDel="00BB04E8">
        <w:rPr>
          <w:rFonts w:eastAsia="Calibri"/>
          <w:szCs w:val="22"/>
          <w:lang w:eastAsia="fr-BE"/>
        </w:rPr>
        <w:t xml:space="preserve">urban </w:t>
      </w:r>
      <w:r w:rsidRPr="005C2B40">
        <w:rPr>
          <w:rFonts w:eastAsia="Calibri"/>
          <w:szCs w:val="22"/>
          <w:lang w:eastAsia="fr-BE"/>
        </w:rPr>
        <w:t>tree canopy cover</w:t>
      </w:r>
      <w:r w:rsidRPr="005C2B40">
        <w:rPr>
          <w:rFonts w:eastAsia="Calibri"/>
          <w:b/>
          <w:bCs/>
          <w:i/>
          <w:szCs w:val="22"/>
          <w:lang w:eastAsia="fr-BE"/>
        </w:rPr>
        <w:t xml:space="preserve">, measured every six years after 31 December 2030, until the satisfactory level identified in accordance with Article 11(3) </w:t>
      </w:r>
      <w:proofErr w:type="gramStart"/>
      <w:r w:rsidRPr="005C2B40">
        <w:rPr>
          <w:rFonts w:eastAsia="Calibri"/>
          <w:b/>
          <w:bCs/>
          <w:i/>
          <w:szCs w:val="22"/>
          <w:lang w:eastAsia="fr-BE"/>
        </w:rPr>
        <w:t>is reached</w:t>
      </w:r>
      <w:proofErr w:type="gramEnd"/>
      <w:r w:rsidRPr="005C2B40">
        <w:rPr>
          <w:rFonts w:eastAsia="Calibri"/>
          <w:b/>
          <w:bCs/>
          <w:i/>
          <w:szCs w:val="22"/>
          <w:lang w:eastAsia="fr-BE"/>
        </w:rPr>
        <w:t>.</w:t>
      </w:r>
    </w:p>
    <w:bookmarkEnd w:id="56"/>
    <w:bookmarkEnd w:id="57"/>
    <w:p w14:paraId="606DD865" w14:textId="77777777" w:rsidR="00D361B0" w:rsidRPr="005C2B40" w:rsidRDefault="00D361B0" w:rsidP="00D361B0">
      <w:pPr>
        <w:widowControl/>
        <w:suppressAutoHyphens/>
        <w:spacing w:before="120" w:after="120" w:line="360" w:lineRule="auto"/>
        <w:ind w:left="567" w:right="140" w:hanging="567"/>
        <w:jc w:val="both"/>
        <w:rPr>
          <w:b/>
          <w:bCs/>
          <w:szCs w:val="26"/>
          <w:lang w:eastAsia="en-US"/>
        </w:rPr>
      </w:pPr>
      <w:r w:rsidRPr="005C2B40">
        <w:rPr>
          <w:b/>
          <w:bCs/>
          <w:szCs w:val="26"/>
          <w:lang w:eastAsia="en-US"/>
        </w:rPr>
        <w:br w:type="page"/>
      </w:r>
    </w:p>
    <w:p w14:paraId="711375BA" w14:textId="77777777" w:rsidR="00D361B0" w:rsidRPr="005C2B40" w:rsidRDefault="00D361B0" w:rsidP="00D361B0">
      <w:pPr>
        <w:keepNext/>
        <w:widowControl/>
        <w:shd w:val="clear" w:color="auto" w:fill="FFFFFF"/>
        <w:suppressAutoHyphens/>
        <w:spacing w:before="120" w:after="120" w:line="360" w:lineRule="auto"/>
        <w:ind w:right="140"/>
        <w:jc w:val="center"/>
        <w:outlineLvl w:val="1"/>
        <w:rPr>
          <w:b/>
          <w:bCs/>
          <w:szCs w:val="26"/>
          <w:lang w:eastAsia="en-US"/>
        </w:rPr>
      </w:pPr>
      <w:r w:rsidRPr="005C2B40">
        <w:rPr>
          <w:bCs/>
          <w:szCs w:val="26"/>
          <w:lang w:eastAsia="en-US"/>
        </w:rPr>
        <w:lastRenderedPageBreak/>
        <w:t>Article 7</w:t>
      </w:r>
      <w:r w:rsidRPr="005C2B40">
        <w:rPr>
          <w:b/>
          <w:bCs/>
          <w:szCs w:val="26"/>
          <w:lang w:eastAsia="en-US"/>
        </w:rPr>
        <w:br/>
      </w:r>
      <w:r w:rsidRPr="005C2B40">
        <w:rPr>
          <w:bCs/>
          <w:i/>
          <w:szCs w:val="26"/>
          <w:lang w:eastAsia="en-US"/>
        </w:rPr>
        <w:t xml:space="preserve">Restoration of the natural </w:t>
      </w:r>
      <w:bookmarkStart w:id="61" w:name="_Hlk136862171"/>
      <w:r w:rsidRPr="005C2B40">
        <w:rPr>
          <w:bCs/>
          <w:i/>
          <w:szCs w:val="26"/>
          <w:lang w:eastAsia="en-US"/>
        </w:rPr>
        <w:t>connectivity of rivers and natural functions of the related floodplains</w:t>
      </w:r>
      <w:r w:rsidRPr="005C2B40">
        <w:rPr>
          <w:b/>
          <w:bCs/>
          <w:szCs w:val="26"/>
          <w:lang w:eastAsia="en-US"/>
        </w:rPr>
        <w:t xml:space="preserve"> </w:t>
      </w:r>
      <w:bookmarkEnd w:id="61"/>
    </w:p>
    <w:p w14:paraId="12985503" w14:textId="77777777" w:rsidR="00D361B0" w:rsidRPr="005C2B40" w:rsidRDefault="00D361B0" w:rsidP="00D361B0">
      <w:pPr>
        <w:widowControl/>
        <w:shd w:val="clear" w:color="auto" w:fill="FFFFFF"/>
        <w:suppressAutoHyphens/>
        <w:spacing w:before="120" w:after="120" w:line="360" w:lineRule="auto"/>
        <w:ind w:left="567" w:right="140" w:hanging="567"/>
        <w:rPr>
          <w:rFonts w:eastAsia="Calibri"/>
          <w:szCs w:val="22"/>
          <w:lang w:eastAsia="en-US"/>
        </w:rPr>
      </w:pPr>
      <w:proofErr w:type="gramStart"/>
      <w:r w:rsidRPr="005C2B40">
        <w:rPr>
          <w:rFonts w:eastAsia="Calibri"/>
          <w:szCs w:val="22"/>
          <w:lang w:eastAsia="en-US"/>
        </w:rPr>
        <w:t>1.</w:t>
      </w:r>
      <w:r w:rsidRPr="005C2B40">
        <w:rPr>
          <w:rFonts w:eastAsia="Calibri"/>
          <w:szCs w:val="22"/>
          <w:lang w:eastAsia="en-US"/>
        </w:rPr>
        <w:tab/>
        <w:t>Member States shall make an inventory of</w:t>
      </w:r>
      <w:r w:rsidRPr="005C2B40">
        <w:rPr>
          <w:rFonts w:eastAsia="Calibri"/>
          <w:b/>
          <w:i/>
          <w:szCs w:val="22"/>
          <w:lang w:eastAsia="en-US"/>
        </w:rPr>
        <w:t xml:space="preserve"> artificial </w:t>
      </w:r>
      <w:r w:rsidRPr="005C2B40">
        <w:rPr>
          <w:rFonts w:eastAsia="Calibri"/>
          <w:szCs w:val="22"/>
          <w:lang w:eastAsia="en-US"/>
        </w:rPr>
        <w:t xml:space="preserve">barriers to </w:t>
      </w:r>
      <w:r w:rsidRPr="005C2B40">
        <w:rPr>
          <w:rFonts w:ascii="Arial" w:eastAsia="Calibri" w:hAnsi="Arial" w:cs="Arial"/>
          <w:snapToGrid w:val="0"/>
          <w:szCs w:val="22"/>
          <w:lang w:eastAsia="en-US"/>
        </w:rPr>
        <w:t>▌</w:t>
      </w:r>
      <w:r w:rsidRPr="005C2B40">
        <w:rPr>
          <w:rFonts w:eastAsia="Calibri"/>
          <w:szCs w:val="22"/>
          <w:lang w:eastAsia="en-US"/>
        </w:rPr>
        <w:t>connectivity of surface waters and</w:t>
      </w:r>
      <w:r w:rsidRPr="005C2B40">
        <w:rPr>
          <w:rFonts w:eastAsia="Calibri"/>
          <w:b/>
          <w:i/>
          <w:szCs w:val="22"/>
          <w:lang w:eastAsia="en-US"/>
        </w:rPr>
        <w:t>, taking into account their socio-economic functions,</w:t>
      </w:r>
      <w:r w:rsidRPr="005C2B40">
        <w:rPr>
          <w:rFonts w:eastAsia="Calibri"/>
          <w:szCs w:val="22"/>
          <w:lang w:eastAsia="en-US"/>
        </w:rPr>
        <w:t xml:space="preserve"> identify the barriers that need to be removed to contribute to the achievement of the restoration targets set out in Article 4 of this Regulation </w:t>
      </w:r>
      <w:r w:rsidRPr="005C2B40">
        <w:rPr>
          <w:szCs w:val="22"/>
          <w:lang w:eastAsia="en-US"/>
        </w:rPr>
        <w:t>and of the objective of restoring at least 25 000 km of rivers into free-flowing rivers in the Union by 203</w:t>
      </w:r>
      <w:r w:rsidRPr="005C2B40">
        <w:rPr>
          <w:rFonts w:eastAsia="Calibri"/>
          <w:color w:val="000000"/>
          <w:szCs w:val="22"/>
          <w:lang w:eastAsia="en-US"/>
        </w:rPr>
        <w:t>0</w:t>
      </w:r>
      <w:r w:rsidRPr="005C2B40">
        <w:rPr>
          <w:color w:val="000000"/>
          <w:szCs w:val="22"/>
          <w:lang w:eastAsia="en-US"/>
        </w:rPr>
        <w:t>,</w:t>
      </w:r>
      <w:r w:rsidRPr="005C2B40">
        <w:rPr>
          <w:rFonts w:eastAsia="Calibri"/>
          <w:color w:val="000000"/>
          <w:szCs w:val="22"/>
          <w:lang w:eastAsia="en-US"/>
        </w:rPr>
        <w:t xml:space="preserve"> without prejudice to Directive 2000/60/EC, in particular Articles 4(3), 4(5) and 4(7) thereof,</w:t>
      </w:r>
      <w:r w:rsidRPr="005C2B40">
        <w:rPr>
          <w:color w:val="000000"/>
          <w:szCs w:val="22"/>
          <w:lang w:eastAsia="en-US"/>
        </w:rPr>
        <w:t xml:space="preserve"> </w:t>
      </w:r>
      <w:r w:rsidRPr="005C2B40">
        <w:rPr>
          <w:rFonts w:eastAsia="Calibri"/>
          <w:color w:val="000000"/>
          <w:szCs w:val="22"/>
          <w:lang w:eastAsia="en-US"/>
        </w:rPr>
        <w:t>and Regulation 1315/2013, in particular Article 15 thereof.</w:t>
      </w:r>
      <w:proofErr w:type="gramEnd"/>
    </w:p>
    <w:p w14:paraId="7902120D" w14:textId="77777777" w:rsidR="00D361B0" w:rsidRPr="005C2B40" w:rsidRDefault="00D361B0" w:rsidP="00D361B0">
      <w:pPr>
        <w:widowControl/>
        <w:shd w:val="clear" w:color="auto" w:fill="FFFFFF"/>
        <w:suppressAutoHyphens/>
        <w:spacing w:before="120" w:after="120" w:line="360" w:lineRule="auto"/>
        <w:ind w:left="567" w:right="140" w:hanging="567"/>
        <w:rPr>
          <w:rFonts w:eastAsia="Calibri"/>
          <w:szCs w:val="22"/>
          <w:lang w:eastAsia="en-US"/>
        </w:rPr>
      </w:pPr>
      <w:r w:rsidRPr="005C2B40">
        <w:rPr>
          <w:rFonts w:eastAsia="Calibri"/>
          <w:szCs w:val="22"/>
          <w:lang w:eastAsia="en-US"/>
        </w:rPr>
        <w:t>2.</w:t>
      </w:r>
      <w:r w:rsidRPr="005C2B40">
        <w:rPr>
          <w:rFonts w:eastAsia="Calibri"/>
          <w:szCs w:val="22"/>
          <w:lang w:eastAsia="en-US"/>
        </w:rPr>
        <w:tab/>
        <w:t xml:space="preserve">Member States shall remove the </w:t>
      </w:r>
      <w:r w:rsidRPr="005C2B40">
        <w:rPr>
          <w:rFonts w:eastAsia="Calibri"/>
          <w:b/>
          <w:i/>
          <w:szCs w:val="22"/>
          <w:lang w:eastAsia="en-US"/>
        </w:rPr>
        <w:t xml:space="preserve">artificial </w:t>
      </w:r>
      <w:r w:rsidRPr="005C2B40">
        <w:rPr>
          <w:rFonts w:eastAsia="Calibri"/>
          <w:szCs w:val="22"/>
          <w:lang w:eastAsia="en-US"/>
        </w:rPr>
        <w:t xml:space="preserve">barriers to </w:t>
      </w:r>
      <w:r w:rsidRPr="005C2B40">
        <w:rPr>
          <w:rFonts w:ascii="Arial" w:eastAsia="Calibri" w:hAnsi="Arial" w:cs="Arial"/>
          <w:snapToGrid w:val="0"/>
          <w:szCs w:val="22"/>
          <w:lang w:eastAsia="en-US"/>
        </w:rPr>
        <w:t>▌</w:t>
      </w:r>
      <w:r w:rsidRPr="005C2B40">
        <w:rPr>
          <w:rFonts w:eastAsia="Calibri"/>
          <w:szCs w:val="22"/>
          <w:lang w:eastAsia="en-US"/>
        </w:rPr>
        <w:t xml:space="preserve">connectivity of surface waters </w:t>
      </w:r>
      <w:r w:rsidRPr="005C2B40">
        <w:rPr>
          <w:rFonts w:eastAsia="Calibri"/>
          <w:b/>
          <w:i/>
          <w:szCs w:val="22"/>
          <w:lang w:eastAsia="en-US"/>
        </w:rPr>
        <w:t>based on the inventory</w:t>
      </w:r>
      <w:r w:rsidRPr="005C2B40">
        <w:rPr>
          <w:rFonts w:eastAsia="Calibri"/>
          <w:i/>
          <w:szCs w:val="22"/>
          <w:lang w:eastAsia="en-US"/>
        </w:rPr>
        <w:t xml:space="preserve"> </w:t>
      </w:r>
      <w:r w:rsidRPr="005C2B40">
        <w:rPr>
          <w:rFonts w:eastAsia="Calibri"/>
          <w:szCs w:val="22"/>
          <w:lang w:eastAsia="en-US"/>
        </w:rPr>
        <w:t xml:space="preserve">under paragraph 1 of this Article, </w:t>
      </w:r>
      <w:r w:rsidRPr="005C2B40">
        <w:rPr>
          <w:szCs w:val="22"/>
          <w:lang w:eastAsia="en-US"/>
        </w:rPr>
        <w:t>in accordance with the</w:t>
      </w:r>
      <w:r w:rsidRPr="005C2B40">
        <w:rPr>
          <w:rFonts w:eastAsia="Calibri"/>
          <w:szCs w:val="22"/>
          <w:lang w:eastAsia="en-US"/>
        </w:rPr>
        <w:t xml:space="preserve"> plan for their removal referred to in Article 12(2), </w:t>
      </w:r>
      <w:r w:rsidRPr="005C2B40">
        <w:rPr>
          <w:rFonts w:eastAsia="Calibri"/>
          <w:b/>
          <w:i/>
          <w:szCs w:val="22"/>
          <w:lang w:eastAsia="en-US"/>
        </w:rPr>
        <w:t xml:space="preserve">points (e) and </w:t>
      </w:r>
      <w:r w:rsidRPr="005C2B40">
        <w:rPr>
          <w:rFonts w:eastAsia="Calibri"/>
          <w:szCs w:val="22"/>
          <w:lang w:eastAsia="en-US"/>
        </w:rPr>
        <w:t xml:space="preserve">(f). When removing barriers, Member States shall primarily address obsolete barriers, which are those that </w:t>
      </w:r>
      <w:proofErr w:type="gramStart"/>
      <w:r w:rsidRPr="005C2B40">
        <w:rPr>
          <w:rFonts w:eastAsia="Calibri"/>
          <w:szCs w:val="22"/>
          <w:lang w:eastAsia="en-US"/>
        </w:rPr>
        <w:t>are no longer needed</w:t>
      </w:r>
      <w:proofErr w:type="gramEnd"/>
      <w:r w:rsidRPr="005C2B40">
        <w:rPr>
          <w:rFonts w:eastAsia="Calibri"/>
          <w:szCs w:val="22"/>
          <w:lang w:eastAsia="en-US"/>
        </w:rPr>
        <w:t xml:space="preserve"> for renewable energy generation, inland navigation, water supply</w:t>
      </w:r>
      <w:r w:rsidRPr="005C2B40">
        <w:rPr>
          <w:rFonts w:eastAsia="Calibri"/>
          <w:b/>
          <w:i/>
          <w:szCs w:val="22"/>
          <w:lang w:eastAsia="en-US"/>
        </w:rPr>
        <w:t>, flood protection,</w:t>
      </w:r>
      <w:r w:rsidRPr="005C2B40">
        <w:rPr>
          <w:rFonts w:eastAsia="Calibri"/>
          <w:szCs w:val="22"/>
          <w:lang w:eastAsia="en-US"/>
        </w:rPr>
        <w:t xml:space="preserve"> or other uses.</w:t>
      </w:r>
    </w:p>
    <w:p w14:paraId="5F7B853E" w14:textId="77777777" w:rsidR="00D361B0" w:rsidRPr="005C2B40" w:rsidRDefault="00D361B0" w:rsidP="00D361B0">
      <w:pPr>
        <w:widowControl/>
        <w:shd w:val="clear" w:color="auto" w:fill="FFFFFF"/>
        <w:suppressAutoHyphens/>
        <w:spacing w:before="120" w:after="120" w:line="360" w:lineRule="auto"/>
        <w:ind w:left="567" w:right="140" w:hanging="567"/>
        <w:rPr>
          <w:rFonts w:eastAsia="Calibri"/>
          <w:szCs w:val="22"/>
          <w:lang w:eastAsia="en-US"/>
        </w:rPr>
      </w:pPr>
      <w:r w:rsidRPr="005C2B40">
        <w:rPr>
          <w:rFonts w:eastAsia="Calibri"/>
          <w:szCs w:val="22"/>
          <w:lang w:eastAsia="en-US"/>
        </w:rPr>
        <w:t>3.</w:t>
      </w:r>
      <w:r w:rsidRPr="005C2B40">
        <w:rPr>
          <w:rFonts w:eastAsia="Calibri"/>
          <w:szCs w:val="22"/>
          <w:lang w:eastAsia="en-US"/>
        </w:rPr>
        <w:tab/>
        <w:t>Member States shall complement the removal of the barriers referred to in paragraph 2, by the measures necessary to improve the natural functions of the related floodplains</w:t>
      </w:r>
      <w:r w:rsidRPr="005C2B40">
        <w:rPr>
          <w:rFonts w:eastAsia="Calibri"/>
          <w:sz w:val="16"/>
          <w:szCs w:val="16"/>
          <w:lang w:eastAsia="en-US"/>
        </w:rPr>
        <w:t>.</w:t>
      </w:r>
    </w:p>
    <w:p w14:paraId="20B37391" w14:textId="77777777" w:rsidR="00D361B0" w:rsidRPr="005C2B40" w:rsidRDefault="00D361B0" w:rsidP="00D361B0">
      <w:pPr>
        <w:widowControl/>
        <w:shd w:val="clear" w:color="auto" w:fill="FFFFFF"/>
        <w:suppressAutoHyphens/>
        <w:spacing w:before="120" w:after="120" w:line="360" w:lineRule="auto"/>
        <w:ind w:left="567" w:right="140" w:hanging="567"/>
        <w:rPr>
          <w:rFonts w:eastAsia="Calibri"/>
          <w:b/>
          <w:i/>
          <w:szCs w:val="22"/>
          <w:lang w:eastAsia="en-US"/>
        </w:rPr>
      </w:pPr>
      <w:r w:rsidRPr="005C2B40">
        <w:rPr>
          <w:rFonts w:eastAsia="Calibri"/>
          <w:b/>
          <w:i/>
          <w:szCs w:val="22"/>
          <w:lang w:eastAsia="en-US"/>
        </w:rPr>
        <w:t>4.</w:t>
      </w:r>
      <w:r w:rsidRPr="005C2B40">
        <w:rPr>
          <w:rFonts w:eastAsia="Calibri"/>
          <w:b/>
          <w:i/>
          <w:szCs w:val="22"/>
          <w:lang w:eastAsia="en-US"/>
        </w:rPr>
        <w:tab/>
        <w:t xml:space="preserve">Member States shall ensure that natural connectivity of rivers and natural functions of the related floodplains restored in accordance with paragraphs 2 and 3 </w:t>
      </w:r>
      <w:proofErr w:type="gramStart"/>
      <w:r w:rsidRPr="005C2B40">
        <w:rPr>
          <w:rFonts w:eastAsia="Calibri"/>
          <w:b/>
          <w:i/>
          <w:szCs w:val="22"/>
          <w:lang w:eastAsia="en-US"/>
        </w:rPr>
        <w:t>are maintained</w:t>
      </w:r>
      <w:proofErr w:type="gramEnd"/>
      <w:r w:rsidRPr="005C2B40">
        <w:rPr>
          <w:rFonts w:eastAsia="Calibri"/>
          <w:b/>
          <w:i/>
          <w:szCs w:val="22"/>
          <w:lang w:eastAsia="en-US"/>
        </w:rPr>
        <w:t>.</w:t>
      </w:r>
    </w:p>
    <w:p w14:paraId="1F654590" w14:textId="77777777" w:rsidR="00D361B0" w:rsidRPr="005C2B40" w:rsidRDefault="00D361B0" w:rsidP="00D361B0">
      <w:pPr>
        <w:keepNext/>
        <w:widowControl/>
        <w:suppressAutoHyphens/>
        <w:spacing w:before="120" w:after="120" w:line="360" w:lineRule="auto"/>
        <w:ind w:right="140"/>
        <w:jc w:val="center"/>
        <w:outlineLvl w:val="1"/>
        <w:rPr>
          <w:b/>
          <w:bCs/>
          <w:szCs w:val="26"/>
          <w:lang w:eastAsia="en-US"/>
        </w:rPr>
      </w:pPr>
      <w:r w:rsidRPr="005C2B40">
        <w:rPr>
          <w:bCs/>
          <w:szCs w:val="26"/>
          <w:lang w:eastAsia="en-US"/>
        </w:rPr>
        <w:t>Article 8</w:t>
      </w:r>
      <w:r w:rsidRPr="005C2B40">
        <w:rPr>
          <w:bCs/>
          <w:szCs w:val="26"/>
          <w:lang w:eastAsia="en-US"/>
        </w:rPr>
        <w:br/>
      </w:r>
      <w:r w:rsidRPr="005C2B40">
        <w:rPr>
          <w:bCs/>
          <w:i/>
          <w:szCs w:val="26"/>
          <w:lang w:eastAsia="en-US"/>
        </w:rPr>
        <w:t>Restoration of pollinator populations</w:t>
      </w:r>
      <w:r w:rsidRPr="005C2B40">
        <w:rPr>
          <w:b/>
          <w:bCs/>
          <w:szCs w:val="26"/>
          <w:lang w:eastAsia="en-US"/>
        </w:rPr>
        <w:t xml:space="preserve"> </w:t>
      </w:r>
    </w:p>
    <w:p w14:paraId="0B2A6E85" w14:textId="103D5F0D" w:rsidR="00D361B0" w:rsidRPr="005C2B40" w:rsidRDefault="00D361B0" w:rsidP="00D361B0">
      <w:pPr>
        <w:widowControl/>
        <w:suppressAutoHyphens/>
        <w:spacing w:before="120" w:after="120" w:line="360" w:lineRule="auto"/>
        <w:ind w:left="567" w:right="140" w:hanging="567"/>
        <w:rPr>
          <w:rFonts w:eastAsia="Calibri"/>
          <w:b/>
          <w:szCs w:val="22"/>
          <w:lang w:eastAsia="en-US"/>
        </w:rPr>
      </w:pPr>
      <w:proofErr w:type="gramStart"/>
      <w:r w:rsidRPr="005C2B40">
        <w:rPr>
          <w:rFonts w:eastAsia="Calibri"/>
          <w:szCs w:val="22"/>
          <w:lang w:eastAsia="en-US"/>
        </w:rPr>
        <w:t>1.</w:t>
      </w:r>
      <w:r w:rsidRPr="005C2B40">
        <w:rPr>
          <w:rFonts w:eastAsia="Calibri"/>
          <w:szCs w:val="22"/>
          <w:lang w:eastAsia="en-US"/>
        </w:rPr>
        <w:tab/>
        <w:t>Member States shall</w:t>
      </w:r>
      <w:r w:rsidR="008B6172" w:rsidRPr="005C2B40">
        <w:t xml:space="preserve">, </w:t>
      </w:r>
      <w:r w:rsidR="008B6172" w:rsidRPr="005C2B40">
        <w:rPr>
          <w:b/>
          <w:i/>
        </w:rPr>
        <w:t>by putting in place appropriate and effective measures, improve pollinator diversity</w:t>
      </w:r>
      <w:r w:rsidR="008B6172" w:rsidRPr="005C2B40">
        <w:t xml:space="preserve"> </w:t>
      </w:r>
      <w:r w:rsidR="008B6172" w:rsidRPr="005C2B40">
        <w:rPr>
          <w:b/>
          <w:i/>
        </w:rPr>
        <w:t>and</w:t>
      </w:r>
      <w:r w:rsidRPr="005C2B40">
        <w:rPr>
          <w:rFonts w:eastAsia="Calibri"/>
          <w:szCs w:val="22"/>
          <w:lang w:eastAsia="en-US"/>
        </w:rPr>
        <w:t xml:space="preserve"> reverse the decline of pollinator populations </w:t>
      </w:r>
      <w:r w:rsidR="008B6172" w:rsidRPr="005C2B40">
        <w:rPr>
          <w:b/>
          <w:i/>
        </w:rPr>
        <w:t xml:space="preserve">at the latest </w:t>
      </w:r>
      <w:r w:rsidRPr="005C2B40">
        <w:rPr>
          <w:rFonts w:eastAsia="Calibri"/>
          <w:szCs w:val="22"/>
          <w:lang w:eastAsia="en-US"/>
        </w:rPr>
        <w:t xml:space="preserve">by 2030 and achieve thereafter an increasing trend of pollinator populations, </w:t>
      </w:r>
      <w:r w:rsidR="008B6172" w:rsidRPr="005C2B40">
        <w:rPr>
          <w:b/>
          <w:i/>
        </w:rPr>
        <w:t xml:space="preserve">following the entry into force of the Regulation and </w:t>
      </w:r>
      <w:r w:rsidRPr="005C2B40">
        <w:rPr>
          <w:rFonts w:eastAsia="Calibri"/>
          <w:szCs w:val="22"/>
          <w:lang w:eastAsia="en-US"/>
        </w:rPr>
        <w:t xml:space="preserve">measured every </w:t>
      </w:r>
      <w:r w:rsidRPr="005C2B40">
        <w:rPr>
          <w:rFonts w:eastAsia="Calibri"/>
          <w:b/>
          <w:i/>
          <w:szCs w:val="22"/>
          <w:lang w:eastAsia="en-US"/>
        </w:rPr>
        <w:t xml:space="preserve">six </w:t>
      </w:r>
      <w:r w:rsidRPr="005C2B40">
        <w:rPr>
          <w:rFonts w:eastAsia="Calibri"/>
          <w:szCs w:val="22"/>
          <w:lang w:eastAsia="en-US"/>
        </w:rPr>
        <w:t>years after 2030, until satisfactory levels are achieved, as set out in accordance with Article 11(3).</w:t>
      </w:r>
      <w:proofErr w:type="gramEnd"/>
      <w:r w:rsidR="008B6172" w:rsidRPr="005C2B40">
        <w:rPr>
          <w:rFonts w:eastAsia="Calibri"/>
          <w:b/>
          <w:szCs w:val="22"/>
          <w:lang w:eastAsia="en-US"/>
        </w:rPr>
        <w:t xml:space="preserve"> [Am. 88]</w:t>
      </w:r>
    </w:p>
    <w:p w14:paraId="75DEA98C" w14:textId="57143C15" w:rsidR="00D361B0" w:rsidRPr="005C2B40" w:rsidRDefault="00D361B0" w:rsidP="00D361B0">
      <w:pPr>
        <w:widowControl/>
        <w:suppressAutoHyphens/>
        <w:spacing w:before="120" w:after="120" w:line="360" w:lineRule="auto"/>
        <w:ind w:left="567" w:right="140" w:hanging="567"/>
        <w:rPr>
          <w:rFonts w:eastAsia="Calibri"/>
          <w:b/>
          <w:szCs w:val="22"/>
          <w:lang w:eastAsia="en-US"/>
        </w:rPr>
      </w:pPr>
      <w:bookmarkStart w:id="62" w:name="_Hlk135772528"/>
      <w:r w:rsidRPr="005C2B40">
        <w:rPr>
          <w:rFonts w:eastAsia="Calibri"/>
          <w:szCs w:val="22"/>
          <w:lang w:eastAsia="en-US"/>
        </w:rPr>
        <w:t>2.</w:t>
      </w:r>
      <w:r w:rsidRPr="005C2B40">
        <w:rPr>
          <w:rFonts w:eastAsia="Calibri"/>
          <w:szCs w:val="22"/>
          <w:lang w:eastAsia="en-US"/>
        </w:rPr>
        <w:tab/>
      </w:r>
      <w:r w:rsidR="008B6172" w:rsidRPr="005C2B40">
        <w:rPr>
          <w:b/>
          <w:i/>
        </w:rPr>
        <w:t xml:space="preserve">By ... [9 months after the entry into force of this Regulation], </w:t>
      </w:r>
      <w:r w:rsidR="008B6172" w:rsidRPr="005C2B40">
        <w:rPr>
          <w:rFonts w:eastAsia="Calibri"/>
          <w:szCs w:val="22"/>
          <w:lang w:eastAsia="en-US"/>
        </w:rPr>
        <w:t>t</w:t>
      </w:r>
      <w:r w:rsidRPr="005C2B40">
        <w:rPr>
          <w:rFonts w:eastAsia="Calibri"/>
          <w:szCs w:val="22"/>
          <w:lang w:eastAsia="en-US"/>
        </w:rPr>
        <w:t xml:space="preserve">he Commission shall adopt </w:t>
      </w:r>
      <w:r w:rsidR="008B6172" w:rsidRPr="005C2B40">
        <w:rPr>
          <w:b/>
          <w:i/>
        </w:rPr>
        <w:t>delegated</w:t>
      </w:r>
      <w:r w:rsidRPr="005C2B40">
        <w:rPr>
          <w:rFonts w:eastAsia="Calibri"/>
          <w:szCs w:val="22"/>
          <w:lang w:eastAsia="en-US"/>
        </w:rPr>
        <w:t xml:space="preserve"> acts</w:t>
      </w:r>
      <w:r w:rsidR="008B6172" w:rsidRPr="005C2B40">
        <w:rPr>
          <w:b/>
          <w:i/>
        </w:rPr>
        <w:t xml:space="preserve"> in accordance with Article 20 </w:t>
      </w:r>
      <w:r w:rsidRPr="005C2B40">
        <w:rPr>
          <w:rFonts w:eastAsia="Calibri"/>
          <w:szCs w:val="22"/>
          <w:lang w:eastAsia="en-US"/>
        </w:rPr>
        <w:t xml:space="preserve">to establish a </w:t>
      </w:r>
      <w:r w:rsidR="008B6172" w:rsidRPr="005C2B40">
        <w:rPr>
          <w:b/>
          <w:i/>
        </w:rPr>
        <w:t xml:space="preserve">science-based </w:t>
      </w:r>
      <w:r w:rsidRPr="005C2B40">
        <w:rPr>
          <w:rFonts w:eastAsia="Calibri"/>
          <w:szCs w:val="22"/>
          <w:lang w:eastAsia="en-US"/>
        </w:rPr>
        <w:t xml:space="preserve">method for monitoring pollinator </w:t>
      </w:r>
      <w:r w:rsidR="008B6172" w:rsidRPr="005C2B40">
        <w:rPr>
          <w:b/>
          <w:i/>
        </w:rPr>
        <w:t>diversity and</w:t>
      </w:r>
      <w:r w:rsidR="008B6172" w:rsidRPr="005C2B40">
        <w:t xml:space="preserve"> </w:t>
      </w:r>
      <w:r w:rsidRPr="005C2B40">
        <w:rPr>
          <w:rFonts w:eastAsia="Calibri"/>
          <w:szCs w:val="22"/>
          <w:lang w:eastAsia="en-US"/>
        </w:rPr>
        <w:t xml:space="preserve">populations. </w:t>
      </w:r>
      <w:r w:rsidR="008B6172" w:rsidRPr="005C2B40">
        <w:rPr>
          <w:rFonts w:eastAsia="Calibri"/>
          <w:szCs w:val="22"/>
          <w:lang w:eastAsia="en-US"/>
        </w:rPr>
        <w:t>▌</w:t>
      </w:r>
      <w:r w:rsidR="008B6172" w:rsidRPr="005C2B40">
        <w:rPr>
          <w:rFonts w:eastAsia="Calibri"/>
          <w:b/>
          <w:szCs w:val="22"/>
          <w:lang w:eastAsia="en-US"/>
        </w:rPr>
        <w:t xml:space="preserve"> [Am. 89]</w:t>
      </w:r>
    </w:p>
    <w:p w14:paraId="7A1B59C4" w14:textId="3E51D103" w:rsidR="00D361B0" w:rsidRPr="005C2B40" w:rsidRDefault="00D361B0" w:rsidP="00D361B0">
      <w:pPr>
        <w:widowControl/>
        <w:suppressAutoHyphens/>
        <w:spacing w:before="120" w:after="120" w:line="360" w:lineRule="auto"/>
        <w:ind w:left="567" w:right="140" w:hanging="567"/>
        <w:rPr>
          <w:rFonts w:eastAsia="Calibri"/>
          <w:b/>
          <w:szCs w:val="22"/>
          <w:lang w:eastAsia="en-US"/>
        </w:rPr>
      </w:pPr>
      <w:proofErr w:type="gramStart"/>
      <w:r w:rsidRPr="005C2B40">
        <w:rPr>
          <w:rFonts w:eastAsia="Calibri"/>
          <w:szCs w:val="22"/>
          <w:lang w:eastAsia="en-US"/>
        </w:rPr>
        <w:t>3.</w:t>
      </w:r>
      <w:r w:rsidRPr="005C2B40">
        <w:rPr>
          <w:rFonts w:eastAsia="Calibri"/>
          <w:szCs w:val="22"/>
          <w:lang w:eastAsia="en-US"/>
        </w:rPr>
        <w:tab/>
        <w:t xml:space="preserve">The method referred to in the paragraph 2 shall provide </w:t>
      </w:r>
      <w:r w:rsidR="008479EE" w:rsidRPr="005C2B40">
        <w:rPr>
          <w:b/>
          <w:i/>
        </w:rPr>
        <w:t>guidance to Member States for the purpose of defining satisfactory levels pursuant to Article 11(3) and</w:t>
      </w:r>
      <w:r w:rsidR="008479EE" w:rsidRPr="005C2B40">
        <w:t xml:space="preserve"> </w:t>
      </w:r>
      <w:r w:rsidR="008479EE" w:rsidRPr="005C2B40">
        <w:rPr>
          <w:b/>
          <w:i/>
        </w:rPr>
        <w:t xml:space="preserve">provide </w:t>
      </w:r>
      <w:r w:rsidRPr="005C2B40">
        <w:rPr>
          <w:rFonts w:eastAsia="Calibri"/>
          <w:szCs w:val="22"/>
          <w:lang w:eastAsia="en-US"/>
        </w:rPr>
        <w:t xml:space="preserve">a standardised approach for collecting annual data on the abundance and diversity of pollinator species </w:t>
      </w:r>
      <w:r w:rsidR="008479EE" w:rsidRPr="005C2B40">
        <w:rPr>
          <w:b/>
          <w:i/>
        </w:rPr>
        <w:t>across ecosystems,</w:t>
      </w:r>
      <w:r w:rsidRPr="005C2B40">
        <w:rPr>
          <w:rFonts w:eastAsia="Calibri"/>
          <w:szCs w:val="22"/>
          <w:lang w:eastAsia="en-US"/>
        </w:rPr>
        <w:t xml:space="preserve"> for assessing pollinator population trends</w:t>
      </w:r>
      <w:r w:rsidR="008479EE" w:rsidRPr="005C2B40">
        <w:rPr>
          <w:rFonts w:eastAsia="Calibri"/>
          <w:szCs w:val="22"/>
          <w:lang w:eastAsia="en-US"/>
        </w:rPr>
        <w:t xml:space="preserve"> </w:t>
      </w:r>
      <w:r w:rsidR="008479EE" w:rsidRPr="005C2B40">
        <w:rPr>
          <w:b/>
          <w:i/>
        </w:rPr>
        <w:t xml:space="preserve">and the effectiveness of </w:t>
      </w:r>
      <w:r w:rsidR="008479EE" w:rsidRPr="005C2B40">
        <w:rPr>
          <w:b/>
          <w:i/>
        </w:rPr>
        <w:lastRenderedPageBreak/>
        <w:t>restoration measures adopted by Member States in accordance with paragraph 1 of this Article</w:t>
      </w:r>
      <w:r w:rsidRPr="005C2B40">
        <w:rPr>
          <w:rFonts w:eastAsia="Calibri"/>
          <w:szCs w:val="22"/>
          <w:lang w:eastAsia="en-US"/>
        </w:rPr>
        <w:t>.</w:t>
      </w:r>
      <w:proofErr w:type="gramEnd"/>
      <w:r w:rsidR="008479EE" w:rsidRPr="005C2B40">
        <w:rPr>
          <w:rFonts w:eastAsia="Calibri"/>
          <w:b/>
          <w:szCs w:val="22"/>
          <w:lang w:eastAsia="en-US"/>
        </w:rPr>
        <w:t xml:space="preserve"> [Am. 90]</w:t>
      </w:r>
    </w:p>
    <w:p w14:paraId="2A4C3160" w14:textId="09BCC9B6" w:rsidR="00617AC8" w:rsidRPr="005C2B40" w:rsidRDefault="00617AC8" w:rsidP="00D361B0">
      <w:pPr>
        <w:widowControl/>
        <w:suppressAutoHyphens/>
        <w:spacing w:before="120" w:after="120" w:line="360" w:lineRule="auto"/>
        <w:ind w:left="567" w:right="140" w:hanging="567"/>
        <w:rPr>
          <w:b/>
        </w:rPr>
      </w:pPr>
      <w:r w:rsidRPr="005C2B40">
        <w:rPr>
          <w:b/>
          <w:i/>
        </w:rPr>
        <w:t>3a.</w:t>
      </w:r>
      <w:r w:rsidRPr="005C2B40">
        <w:rPr>
          <w:b/>
          <w:i/>
        </w:rPr>
        <w:tab/>
        <w:t>Member States and the Commission shall ensure that monitoring data comes from an adequate number of sites to ensure representativeness across the territory. Member States shall ensure sufficient resources for the monitoring and promote citizen science.</w:t>
      </w:r>
      <w:r w:rsidRPr="005C2B40">
        <w:rPr>
          <w:b/>
        </w:rPr>
        <w:t xml:space="preserve"> [Am. 91]</w:t>
      </w:r>
    </w:p>
    <w:p w14:paraId="2A930B42" w14:textId="6BF454FC" w:rsidR="00617AC8" w:rsidRPr="005C2B40" w:rsidRDefault="00617AC8" w:rsidP="00D361B0">
      <w:pPr>
        <w:widowControl/>
        <w:suppressAutoHyphens/>
        <w:spacing w:before="120" w:after="120" w:line="360" w:lineRule="auto"/>
        <w:ind w:left="567" w:right="140" w:hanging="567"/>
        <w:rPr>
          <w:rFonts w:eastAsia="Calibri"/>
          <w:b/>
          <w:szCs w:val="22"/>
          <w:lang w:eastAsia="en-US"/>
        </w:rPr>
      </w:pPr>
      <w:r w:rsidRPr="005C2B40">
        <w:rPr>
          <w:b/>
          <w:i/>
          <w:szCs w:val="24"/>
        </w:rPr>
        <w:t>3b.</w:t>
      </w:r>
      <w:r w:rsidRPr="005C2B40">
        <w:rPr>
          <w:b/>
          <w:i/>
          <w:szCs w:val="24"/>
        </w:rPr>
        <w:tab/>
        <w:t>The Commission and the relevant Union agencies, in particular the EEA, EFSA and ECHA, shall jointly address the main pressures pollinators face and support the Member States upon their request.</w:t>
      </w:r>
      <w:r w:rsidRPr="005C2B40">
        <w:rPr>
          <w:b/>
          <w:szCs w:val="24"/>
        </w:rPr>
        <w:t xml:space="preserve"> [Am. 92]</w:t>
      </w:r>
    </w:p>
    <w:p w14:paraId="1B3910E1" w14:textId="244C6128" w:rsidR="00D361B0" w:rsidRPr="005C2B40" w:rsidRDefault="00FC24C2" w:rsidP="00D361B0">
      <w:pPr>
        <w:widowControl/>
        <w:suppressAutoHyphens/>
        <w:spacing w:before="120" w:after="120" w:line="360" w:lineRule="auto"/>
        <w:ind w:left="567" w:right="140"/>
        <w:rPr>
          <w:rFonts w:eastAsia="Calibri"/>
          <w:b/>
          <w:szCs w:val="22"/>
          <w:lang w:eastAsia="en-US"/>
        </w:rPr>
      </w:pPr>
      <w:bookmarkStart w:id="63" w:name="_Hlk133342661"/>
      <w:bookmarkEnd w:id="62"/>
      <w:r w:rsidRPr="005C2B40">
        <w:rPr>
          <w:rFonts w:eastAsia="Calibri"/>
          <w:b/>
          <w:i/>
          <w:szCs w:val="22"/>
          <w:lang w:eastAsia="en-US"/>
        </w:rPr>
        <w:t>▌</w:t>
      </w:r>
      <w:r w:rsidRPr="005C2B40">
        <w:rPr>
          <w:rFonts w:eastAsia="Calibri"/>
          <w:b/>
          <w:szCs w:val="22"/>
          <w:lang w:eastAsia="en-US"/>
        </w:rPr>
        <w:t xml:space="preserve"> [Am. 34]</w:t>
      </w:r>
    </w:p>
    <w:bookmarkEnd w:id="63"/>
    <w:p w14:paraId="77494973" w14:textId="2405FFEF" w:rsidR="00D361B0" w:rsidRPr="005C2B40" w:rsidRDefault="00D361B0" w:rsidP="00D361B0">
      <w:pPr>
        <w:widowControl/>
        <w:spacing w:after="200" w:line="276" w:lineRule="auto"/>
        <w:rPr>
          <w:rFonts w:eastAsia="Calibri"/>
          <w:b/>
          <w:szCs w:val="22"/>
          <w:u w:val="single"/>
          <w:lang w:eastAsia="en-US"/>
        </w:rPr>
      </w:pPr>
      <w:r w:rsidRPr="005C2B40">
        <w:rPr>
          <w:rFonts w:eastAsia="Calibri"/>
          <w:b/>
          <w:szCs w:val="22"/>
          <w:u w:val="single"/>
          <w:lang w:eastAsia="en-US"/>
        </w:rPr>
        <w:br w:type="page"/>
      </w:r>
    </w:p>
    <w:p w14:paraId="5193A614" w14:textId="77777777" w:rsidR="00D361B0" w:rsidRPr="005C2B40" w:rsidRDefault="00D361B0" w:rsidP="00D361B0">
      <w:pPr>
        <w:keepNext/>
        <w:widowControl/>
        <w:suppressAutoHyphens/>
        <w:spacing w:before="120" w:after="120" w:line="360" w:lineRule="auto"/>
        <w:ind w:right="140"/>
        <w:jc w:val="center"/>
        <w:outlineLvl w:val="1"/>
        <w:rPr>
          <w:bCs/>
          <w:i/>
          <w:szCs w:val="26"/>
          <w:lang w:eastAsia="en-US"/>
        </w:rPr>
      </w:pPr>
      <w:r w:rsidRPr="005C2B40">
        <w:rPr>
          <w:bCs/>
          <w:szCs w:val="26"/>
          <w:lang w:eastAsia="en-US"/>
        </w:rPr>
        <w:lastRenderedPageBreak/>
        <w:t>Article 10</w:t>
      </w:r>
      <w:r w:rsidRPr="005C2B40">
        <w:rPr>
          <w:b/>
          <w:bCs/>
          <w:szCs w:val="26"/>
          <w:lang w:eastAsia="en-US"/>
        </w:rPr>
        <w:br/>
      </w:r>
      <w:r w:rsidRPr="005C2B40">
        <w:rPr>
          <w:bCs/>
          <w:i/>
          <w:szCs w:val="26"/>
          <w:lang w:eastAsia="en-US"/>
        </w:rPr>
        <w:t>Restoration of forest ecosystems</w:t>
      </w:r>
    </w:p>
    <w:p w14:paraId="28573D49" w14:textId="77777777" w:rsidR="00D361B0" w:rsidRPr="005C2B40" w:rsidRDefault="00D361B0" w:rsidP="00D361B0">
      <w:pPr>
        <w:widowControl/>
        <w:suppressAutoHyphens/>
        <w:spacing w:before="120" w:after="120" w:line="360" w:lineRule="auto"/>
        <w:ind w:left="567" w:right="140" w:hanging="567"/>
        <w:rPr>
          <w:rFonts w:eastAsia="Calibri"/>
          <w:szCs w:val="22"/>
          <w:lang w:eastAsia="en-US"/>
        </w:rPr>
      </w:pPr>
      <w:r w:rsidRPr="005C2B40">
        <w:rPr>
          <w:rFonts w:eastAsia="Calibri"/>
          <w:szCs w:val="22"/>
          <w:lang w:eastAsia="en-US"/>
        </w:rPr>
        <w:t>1.</w:t>
      </w:r>
      <w:r w:rsidRPr="005C2B40">
        <w:rPr>
          <w:rFonts w:eastAsia="Calibri"/>
          <w:szCs w:val="22"/>
          <w:lang w:eastAsia="en-US"/>
        </w:rPr>
        <w:tab/>
        <w:t>Member States shall put in place the restoration measures necessary to enhance biodiversity of forest ecosystems, in addition to the areas that are subject to restoration measures pursuant to Article 4(1), (2) and (3)</w:t>
      </w:r>
    </w:p>
    <w:p w14:paraId="35D6E233" w14:textId="77777777" w:rsidR="00D361B0" w:rsidRPr="005C2B40" w:rsidRDefault="00D361B0" w:rsidP="00D361B0">
      <w:pPr>
        <w:widowControl/>
        <w:suppressAutoHyphens/>
        <w:spacing w:before="120" w:after="120" w:line="360" w:lineRule="auto"/>
        <w:ind w:left="567" w:right="140" w:hanging="567"/>
        <w:rPr>
          <w:szCs w:val="22"/>
          <w:lang w:eastAsia="en-US"/>
        </w:rPr>
      </w:pPr>
      <w:proofErr w:type="gramStart"/>
      <w:r w:rsidRPr="005C2B40">
        <w:rPr>
          <w:rFonts w:eastAsia="Calibri"/>
          <w:szCs w:val="22"/>
          <w:lang w:eastAsia="en-US"/>
        </w:rPr>
        <w:t>2.</w:t>
      </w:r>
      <w:r w:rsidRPr="005C2B40">
        <w:rPr>
          <w:rFonts w:eastAsia="Calibri"/>
          <w:szCs w:val="22"/>
          <w:lang w:eastAsia="en-US"/>
        </w:rPr>
        <w:tab/>
        <w:t xml:space="preserve">Member States shall achieve an increasing trend at national level of each of the following indicators in forest ecosystems, as further set out in Annex VI, measured in the period from the date of entry into force of this Regulation until 31 December 2030, and every </w:t>
      </w:r>
      <w:r w:rsidRPr="005C2B40">
        <w:rPr>
          <w:rFonts w:eastAsia="Calibri"/>
          <w:b/>
          <w:i/>
          <w:szCs w:val="22"/>
          <w:lang w:eastAsia="en-US"/>
        </w:rPr>
        <w:t xml:space="preserve">six </w:t>
      </w:r>
      <w:r w:rsidRPr="005C2B40">
        <w:rPr>
          <w:rFonts w:eastAsia="Calibri"/>
          <w:szCs w:val="22"/>
          <w:lang w:eastAsia="en-US"/>
        </w:rPr>
        <w:t>years thereafter, until the satisfactory levels identified in accordance with Article 11(3) are reached:</w:t>
      </w:r>
      <w:proofErr w:type="gramEnd"/>
    </w:p>
    <w:p w14:paraId="0FB09FB6" w14:textId="4360CFDF" w:rsidR="00D361B0" w:rsidRPr="005C2B40" w:rsidRDefault="0000220F" w:rsidP="00D361B0">
      <w:pPr>
        <w:widowControl/>
        <w:suppressAutoHyphens/>
        <w:spacing w:before="120" w:after="120" w:line="360" w:lineRule="auto"/>
        <w:ind w:left="1134" w:right="140" w:hanging="567"/>
        <w:jc w:val="both"/>
        <w:rPr>
          <w:rFonts w:eastAsia="Calibri"/>
          <w:b/>
          <w:szCs w:val="22"/>
          <w:lang w:eastAsia="en-US"/>
        </w:rPr>
      </w:pPr>
      <w:r w:rsidRPr="005C2B40">
        <w:rPr>
          <w:rFonts w:eastAsia="Calibri"/>
          <w:szCs w:val="22"/>
          <w:lang w:eastAsia="en-US"/>
        </w:rPr>
        <w:t>▌</w:t>
      </w:r>
      <w:r w:rsidRPr="005C2B40">
        <w:rPr>
          <w:rFonts w:eastAsia="Calibri"/>
          <w:b/>
          <w:szCs w:val="22"/>
          <w:lang w:eastAsia="en-US"/>
        </w:rPr>
        <w:t xml:space="preserve"> [Am. 129/rev</w:t>
      </w:r>
      <w:r w:rsidR="00D85BFD" w:rsidRPr="005C2B40">
        <w:rPr>
          <w:rFonts w:eastAsia="Calibri"/>
          <w:b/>
          <w:szCs w:val="22"/>
          <w:lang w:eastAsia="en-US"/>
        </w:rPr>
        <w:t>1</w:t>
      </w:r>
      <w:r w:rsidRPr="005C2B40">
        <w:rPr>
          <w:rFonts w:eastAsia="Calibri"/>
          <w:b/>
          <w:szCs w:val="22"/>
          <w:lang w:eastAsia="en-US"/>
        </w:rPr>
        <w:t>]</w:t>
      </w:r>
    </w:p>
    <w:p w14:paraId="05EBD326" w14:textId="741379F2" w:rsidR="00D361B0" w:rsidRPr="005C2B40" w:rsidRDefault="0000220F" w:rsidP="00D361B0">
      <w:pPr>
        <w:widowControl/>
        <w:suppressAutoHyphens/>
        <w:spacing w:before="120" w:after="120" w:line="360" w:lineRule="auto"/>
        <w:ind w:left="1134" w:right="140" w:hanging="567"/>
        <w:jc w:val="both"/>
        <w:rPr>
          <w:rFonts w:eastAsia="Calibri"/>
          <w:b/>
          <w:szCs w:val="22"/>
          <w:lang w:eastAsia="en-US"/>
        </w:rPr>
      </w:pPr>
      <w:r w:rsidRPr="005C2B40">
        <w:rPr>
          <w:rFonts w:eastAsia="Calibri"/>
          <w:szCs w:val="22"/>
          <w:lang w:eastAsia="en-US"/>
        </w:rPr>
        <w:t>▌</w:t>
      </w:r>
      <w:r w:rsidRPr="005C2B40">
        <w:rPr>
          <w:rFonts w:eastAsia="Calibri"/>
          <w:b/>
          <w:szCs w:val="22"/>
          <w:lang w:eastAsia="en-US"/>
        </w:rPr>
        <w:t xml:space="preserve"> [Am. 130/rev</w:t>
      </w:r>
      <w:r w:rsidR="00D85BFD" w:rsidRPr="005C2B40">
        <w:rPr>
          <w:rFonts w:eastAsia="Calibri"/>
          <w:b/>
          <w:szCs w:val="22"/>
          <w:lang w:eastAsia="en-US"/>
        </w:rPr>
        <w:t>1</w:t>
      </w:r>
      <w:r w:rsidRPr="005C2B40">
        <w:rPr>
          <w:rFonts w:eastAsia="Calibri"/>
          <w:b/>
          <w:szCs w:val="22"/>
          <w:lang w:eastAsia="en-US"/>
        </w:rPr>
        <w:t>]</w:t>
      </w:r>
    </w:p>
    <w:p w14:paraId="43101DF7" w14:textId="77777777" w:rsidR="00D361B0" w:rsidRPr="005C2B40" w:rsidRDefault="00D361B0" w:rsidP="00D361B0">
      <w:pPr>
        <w:widowControl/>
        <w:suppressAutoHyphens/>
        <w:spacing w:before="120" w:after="120" w:line="360" w:lineRule="auto"/>
        <w:ind w:left="1134" w:right="140" w:hanging="567"/>
        <w:jc w:val="both"/>
        <w:rPr>
          <w:rFonts w:eastAsia="Calibri"/>
          <w:szCs w:val="22"/>
          <w:lang w:eastAsia="en-US"/>
        </w:rPr>
      </w:pPr>
      <w:r w:rsidRPr="005C2B40">
        <w:rPr>
          <w:rFonts w:ascii="Arial" w:eastAsia="Calibri" w:hAnsi="Arial" w:cs="Arial"/>
          <w:snapToGrid w:val="0"/>
          <w:szCs w:val="22"/>
          <w:lang w:eastAsia="en-US"/>
        </w:rPr>
        <w:t>▌</w:t>
      </w:r>
      <w:r w:rsidRPr="005C2B40" w:rsidDel="006F4026">
        <w:rPr>
          <w:rFonts w:eastAsia="Calibri"/>
          <w:szCs w:val="22"/>
          <w:lang w:eastAsia="en-US"/>
        </w:rPr>
        <w:t xml:space="preserve"> </w:t>
      </w:r>
    </w:p>
    <w:p w14:paraId="5C5A594E" w14:textId="77777777" w:rsidR="00D361B0" w:rsidRPr="005C2B40" w:rsidRDefault="00D361B0" w:rsidP="00D361B0">
      <w:pPr>
        <w:widowControl/>
        <w:suppressAutoHyphens/>
        <w:spacing w:before="120" w:after="120" w:line="360" w:lineRule="auto"/>
        <w:ind w:left="1134" w:right="140" w:hanging="567"/>
        <w:jc w:val="both"/>
        <w:rPr>
          <w:rFonts w:eastAsia="Calibri"/>
          <w:szCs w:val="22"/>
          <w:lang w:eastAsia="en-US"/>
        </w:rPr>
      </w:pPr>
      <w:r w:rsidRPr="005C2B40">
        <w:rPr>
          <w:rFonts w:ascii="Arial" w:eastAsia="Calibri" w:hAnsi="Arial" w:cs="Arial"/>
          <w:snapToGrid w:val="0"/>
          <w:szCs w:val="22"/>
          <w:lang w:eastAsia="en-US"/>
        </w:rPr>
        <w:t>▌</w:t>
      </w:r>
      <w:r w:rsidRPr="005C2B40">
        <w:rPr>
          <w:rFonts w:eastAsia="Calibri"/>
          <w:szCs w:val="22"/>
          <w:lang w:eastAsia="en-US"/>
        </w:rPr>
        <w:t xml:space="preserve"> </w:t>
      </w:r>
    </w:p>
    <w:p w14:paraId="1120F79B" w14:textId="77777777" w:rsidR="00D361B0" w:rsidRPr="005C2B40" w:rsidRDefault="00D361B0" w:rsidP="00D361B0">
      <w:pPr>
        <w:widowControl/>
        <w:suppressAutoHyphens/>
        <w:spacing w:before="120" w:after="120" w:line="360" w:lineRule="auto"/>
        <w:ind w:left="1134" w:right="140" w:hanging="567"/>
        <w:jc w:val="both"/>
        <w:rPr>
          <w:rFonts w:eastAsia="Calibri"/>
          <w:szCs w:val="22"/>
          <w:lang w:eastAsia="en-US"/>
        </w:rPr>
      </w:pPr>
      <w:r w:rsidRPr="005C2B40">
        <w:rPr>
          <w:rFonts w:eastAsia="Calibri"/>
          <w:szCs w:val="22"/>
          <w:lang w:eastAsia="en-US"/>
        </w:rPr>
        <w:t>(</w:t>
      </w:r>
      <w:r w:rsidRPr="005C2B40">
        <w:rPr>
          <w:rFonts w:eastAsia="Calibri"/>
          <w:b/>
          <w:i/>
          <w:szCs w:val="22"/>
          <w:lang w:eastAsia="en-US"/>
        </w:rPr>
        <w:t>c</w:t>
      </w:r>
      <w:r w:rsidRPr="005C2B40">
        <w:rPr>
          <w:rFonts w:eastAsia="Calibri"/>
          <w:szCs w:val="22"/>
          <w:lang w:eastAsia="en-US"/>
        </w:rPr>
        <w:t>)</w:t>
      </w:r>
      <w:r w:rsidRPr="005C2B40">
        <w:rPr>
          <w:rFonts w:eastAsia="Calibri"/>
          <w:szCs w:val="22"/>
          <w:lang w:eastAsia="en-US"/>
        </w:rPr>
        <w:tab/>
      </w:r>
      <w:proofErr w:type="gramStart"/>
      <w:r w:rsidRPr="005C2B40">
        <w:rPr>
          <w:rFonts w:eastAsia="Calibri"/>
          <w:szCs w:val="22"/>
          <w:lang w:eastAsia="en-US"/>
        </w:rPr>
        <w:t>common</w:t>
      </w:r>
      <w:proofErr w:type="gramEnd"/>
      <w:r w:rsidRPr="005C2B40">
        <w:rPr>
          <w:rFonts w:eastAsia="Calibri"/>
          <w:szCs w:val="22"/>
          <w:lang w:eastAsia="en-US"/>
        </w:rPr>
        <w:t xml:space="preserve"> forest bird index</w:t>
      </w:r>
      <w:r w:rsidRPr="005C2B40">
        <w:rPr>
          <w:rFonts w:eastAsia="Calibri"/>
          <w:b/>
          <w:i/>
          <w:szCs w:val="22"/>
          <w:lang w:eastAsia="en-US"/>
        </w:rPr>
        <w:t>.</w:t>
      </w:r>
    </w:p>
    <w:p w14:paraId="38C7A8DC" w14:textId="77777777" w:rsidR="00D361B0" w:rsidRPr="005C2B40" w:rsidRDefault="00D361B0" w:rsidP="00D361B0">
      <w:pPr>
        <w:widowControl/>
        <w:suppressAutoHyphens/>
        <w:spacing w:before="120" w:after="120" w:line="360" w:lineRule="auto"/>
        <w:ind w:left="1134" w:right="140" w:hanging="567"/>
        <w:jc w:val="both"/>
        <w:rPr>
          <w:rFonts w:eastAsia="Calibri"/>
          <w:szCs w:val="22"/>
          <w:lang w:eastAsia="en-US"/>
        </w:rPr>
      </w:pPr>
      <w:r w:rsidRPr="005C2B40">
        <w:rPr>
          <w:rFonts w:ascii="Arial" w:eastAsia="Calibri" w:hAnsi="Arial" w:cs="Arial"/>
          <w:snapToGrid w:val="0"/>
          <w:szCs w:val="22"/>
          <w:lang w:eastAsia="en-US"/>
        </w:rPr>
        <w:t>▌</w:t>
      </w:r>
      <w:r w:rsidRPr="005C2B40" w:rsidDel="006F4026">
        <w:rPr>
          <w:rFonts w:eastAsia="Calibri"/>
          <w:szCs w:val="22"/>
          <w:lang w:eastAsia="en-US"/>
        </w:rPr>
        <w:t xml:space="preserve"> </w:t>
      </w:r>
    </w:p>
    <w:p w14:paraId="5EA5D88F" w14:textId="77777777" w:rsidR="00D361B0" w:rsidRPr="005C2B40" w:rsidRDefault="00D361B0" w:rsidP="00D361B0">
      <w:pPr>
        <w:widowControl/>
        <w:spacing w:after="200" w:line="276" w:lineRule="auto"/>
        <w:rPr>
          <w:rFonts w:eastAsia="Calibri"/>
          <w:szCs w:val="22"/>
          <w:lang w:eastAsia="en-US"/>
        </w:rPr>
      </w:pPr>
      <w:r w:rsidRPr="005C2B40">
        <w:rPr>
          <w:rFonts w:eastAsia="Calibri"/>
          <w:szCs w:val="22"/>
          <w:lang w:eastAsia="en-US"/>
        </w:rPr>
        <w:br w:type="page"/>
      </w:r>
    </w:p>
    <w:p w14:paraId="1B71E195" w14:textId="77777777" w:rsidR="00D361B0" w:rsidRPr="005C2B40" w:rsidRDefault="00D361B0" w:rsidP="00D361B0">
      <w:pPr>
        <w:widowControl/>
        <w:suppressAutoHyphens/>
        <w:spacing w:before="120" w:after="120" w:line="360" w:lineRule="auto"/>
        <w:ind w:left="567" w:right="140" w:hanging="567"/>
        <w:rPr>
          <w:b/>
          <w:i/>
          <w:szCs w:val="22"/>
          <w:lang w:eastAsia="en-US"/>
        </w:rPr>
      </w:pPr>
      <w:r w:rsidRPr="005C2B40">
        <w:rPr>
          <w:rFonts w:eastAsia="Calibri"/>
          <w:b/>
          <w:i/>
          <w:sz w:val="23"/>
          <w:szCs w:val="23"/>
          <w:lang w:eastAsia="en-US"/>
        </w:rPr>
        <w:lastRenderedPageBreak/>
        <w:t>2a.</w:t>
      </w:r>
      <w:r w:rsidRPr="005C2B40">
        <w:rPr>
          <w:rFonts w:eastAsia="Calibri"/>
          <w:b/>
          <w:i/>
          <w:sz w:val="23"/>
          <w:szCs w:val="23"/>
          <w:lang w:eastAsia="en-US"/>
        </w:rPr>
        <w:tab/>
      </w:r>
      <w:r w:rsidRPr="005C2B40">
        <w:rPr>
          <w:rFonts w:eastAsia="Calibri"/>
          <w:b/>
          <w:i/>
          <w:szCs w:val="22"/>
          <w:lang w:eastAsia="en-US"/>
        </w:rPr>
        <w:t xml:space="preserve">Member States shall achieve an increasing trend at national level of three of the following indicators in forest ecosystems, as further set out in Annex VI, </w:t>
      </w:r>
      <w:r w:rsidRPr="005C2B40">
        <w:rPr>
          <w:rFonts w:eastAsia="Calibri"/>
          <w:b/>
          <w:i/>
          <w:szCs w:val="24"/>
          <w:lang w:eastAsia="en-US"/>
        </w:rPr>
        <w:t xml:space="preserve">chosen </w:t>
      </w:r>
      <w:proofErr w:type="gramStart"/>
      <w:r w:rsidRPr="005C2B40">
        <w:rPr>
          <w:rFonts w:eastAsia="Calibri"/>
          <w:b/>
          <w:i/>
          <w:szCs w:val="24"/>
          <w:lang w:eastAsia="en-US"/>
        </w:rPr>
        <w:t>on the basis of</w:t>
      </w:r>
      <w:proofErr w:type="gramEnd"/>
      <w:r w:rsidRPr="005C2B40">
        <w:rPr>
          <w:rFonts w:eastAsia="Calibri"/>
          <w:b/>
          <w:i/>
          <w:szCs w:val="24"/>
          <w:lang w:eastAsia="en-US"/>
        </w:rPr>
        <w:t xml:space="preserve"> their ability to demonstrate the enhancement of biodiversity of forest ecosystems within the Member State concerned. The trend </w:t>
      </w:r>
      <w:proofErr w:type="gramStart"/>
      <w:r w:rsidRPr="005C2B40">
        <w:rPr>
          <w:rFonts w:eastAsia="Calibri"/>
          <w:b/>
          <w:i/>
          <w:szCs w:val="24"/>
          <w:lang w:eastAsia="en-US"/>
        </w:rPr>
        <w:t>shall be</w:t>
      </w:r>
      <w:r w:rsidRPr="005C2B40">
        <w:rPr>
          <w:rFonts w:eastAsia="Calibri"/>
          <w:b/>
          <w:i/>
          <w:szCs w:val="22"/>
          <w:lang w:eastAsia="en-US"/>
        </w:rPr>
        <w:t xml:space="preserve"> measured</w:t>
      </w:r>
      <w:proofErr w:type="gramEnd"/>
      <w:r w:rsidRPr="005C2B40">
        <w:rPr>
          <w:rFonts w:eastAsia="Calibri"/>
          <w:b/>
          <w:i/>
          <w:szCs w:val="22"/>
          <w:lang w:eastAsia="en-US"/>
        </w:rPr>
        <w:t xml:space="preserve"> in the period from the date of entry into force of this Regulation until 31 December 2030, and every six years thereafter, until the satisfactory levels identified in accordance with Article 11(3) are reached:</w:t>
      </w:r>
    </w:p>
    <w:p w14:paraId="7AE7DFBA" w14:textId="77777777" w:rsidR="00D361B0" w:rsidRPr="005C2B40" w:rsidRDefault="00D361B0" w:rsidP="00D361B0">
      <w:pPr>
        <w:widowControl/>
        <w:suppressAutoHyphens/>
        <w:spacing w:before="120" w:after="120" w:line="360" w:lineRule="auto"/>
        <w:ind w:left="1134" w:right="140" w:hanging="567"/>
        <w:jc w:val="both"/>
        <w:rPr>
          <w:rFonts w:eastAsia="Calibri"/>
          <w:b/>
          <w:i/>
          <w:szCs w:val="22"/>
          <w:lang w:eastAsia="en-US"/>
        </w:rPr>
      </w:pPr>
      <w:r w:rsidRPr="005C2B40">
        <w:rPr>
          <w:rFonts w:eastAsia="Calibri"/>
          <w:b/>
          <w:i/>
          <w:szCs w:val="22"/>
          <w:lang w:eastAsia="en-US"/>
        </w:rPr>
        <w:t>(</w:t>
      </w:r>
      <w:bookmarkStart w:id="64" w:name="_Hlk128839216"/>
      <w:r w:rsidRPr="005C2B40">
        <w:rPr>
          <w:rFonts w:eastAsia="Calibri"/>
          <w:b/>
          <w:i/>
          <w:szCs w:val="22"/>
          <w:lang w:eastAsia="en-US"/>
        </w:rPr>
        <w:t>a)</w:t>
      </w:r>
      <w:r w:rsidRPr="005C2B40">
        <w:rPr>
          <w:rFonts w:eastAsia="Calibri"/>
          <w:b/>
          <w:i/>
          <w:szCs w:val="22"/>
          <w:lang w:eastAsia="en-US"/>
        </w:rPr>
        <w:tab/>
      </w:r>
      <w:proofErr w:type="gramStart"/>
      <w:r w:rsidRPr="005C2B40">
        <w:rPr>
          <w:rFonts w:eastAsia="Calibri"/>
          <w:b/>
          <w:i/>
          <w:szCs w:val="22"/>
          <w:lang w:eastAsia="en-US"/>
        </w:rPr>
        <w:t>share</w:t>
      </w:r>
      <w:proofErr w:type="gramEnd"/>
      <w:r w:rsidRPr="005C2B40">
        <w:rPr>
          <w:rFonts w:eastAsia="Calibri"/>
          <w:b/>
          <w:i/>
          <w:szCs w:val="22"/>
          <w:lang w:eastAsia="en-US"/>
        </w:rPr>
        <w:t xml:space="preserve"> of forests with uneven-aged structure;</w:t>
      </w:r>
    </w:p>
    <w:p w14:paraId="2C7ED12A" w14:textId="77777777" w:rsidR="00D361B0" w:rsidRPr="005C2B40" w:rsidRDefault="00D361B0" w:rsidP="00D361B0">
      <w:pPr>
        <w:widowControl/>
        <w:suppressAutoHyphens/>
        <w:spacing w:before="120" w:after="120" w:line="360" w:lineRule="auto"/>
        <w:ind w:left="1134" w:right="140" w:hanging="567"/>
        <w:jc w:val="both"/>
        <w:rPr>
          <w:rFonts w:eastAsia="Calibri"/>
          <w:b/>
          <w:i/>
          <w:szCs w:val="22"/>
          <w:lang w:eastAsia="en-US"/>
        </w:rPr>
      </w:pPr>
      <w:r w:rsidRPr="005C2B40">
        <w:rPr>
          <w:rFonts w:eastAsia="Calibri"/>
          <w:b/>
          <w:i/>
          <w:szCs w:val="22"/>
          <w:lang w:eastAsia="en-US"/>
        </w:rPr>
        <w:t>(b)</w:t>
      </w:r>
      <w:r w:rsidRPr="005C2B40">
        <w:rPr>
          <w:rFonts w:eastAsia="Calibri"/>
          <w:b/>
          <w:i/>
          <w:szCs w:val="22"/>
          <w:lang w:eastAsia="en-US"/>
        </w:rPr>
        <w:tab/>
      </w:r>
      <w:proofErr w:type="gramStart"/>
      <w:r w:rsidRPr="005C2B40">
        <w:rPr>
          <w:rFonts w:eastAsia="Calibri"/>
          <w:b/>
          <w:i/>
          <w:szCs w:val="22"/>
          <w:lang w:eastAsia="en-US"/>
        </w:rPr>
        <w:t>forest</w:t>
      </w:r>
      <w:proofErr w:type="gramEnd"/>
      <w:r w:rsidRPr="005C2B40">
        <w:rPr>
          <w:rFonts w:eastAsia="Calibri"/>
          <w:b/>
          <w:i/>
          <w:szCs w:val="22"/>
          <w:lang w:eastAsia="en-US"/>
        </w:rPr>
        <w:t xml:space="preserve"> connectivity; </w:t>
      </w:r>
    </w:p>
    <w:p w14:paraId="182B15FF" w14:textId="77777777" w:rsidR="00D361B0" w:rsidRPr="005C2B40" w:rsidRDefault="00D361B0" w:rsidP="00D361B0">
      <w:pPr>
        <w:widowControl/>
        <w:suppressAutoHyphens/>
        <w:spacing w:before="120" w:after="120" w:line="360" w:lineRule="auto"/>
        <w:ind w:left="1134" w:right="140" w:hanging="567"/>
        <w:jc w:val="both"/>
        <w:rPr>
          <w:rFonts w:eastAsia="Calibri"/>
          <w:b/>
          <w:i/>
          <w:szCs w:val="22"/>
          <w:lang w:eastAsia="en-US"/>
        </w:rPr>
      </w:pPr>
      <w:r w:rsidRPr="005C2B40">
        <w:rPr>
          <w:rFonts w:eastAsia="Calibri"/>
          <w:b/>
          <w:i/>
          <w:szCs w:val="22"/>
          <w:lang w:eastAsia="en-US"/>
        </w:rPr>
        <w:t>(c)</w:t>
      </w:r>
      <w:r w:rsidRPr="005C2B40">
        <w:rPr>
          <w:rFonts w:eastAsia="Calibri"/>
          <w:b/>
          <w:i/>
          <w:szCs w:val="22"/>
          <w:lang w:eastAsia="en-US"/>
        </w:rPr>
        <w:tab/>
      </w:r>
      <w:proofErr w:type="gramStart"/>
      <w:r w:rsidRPr="005C2B40">
        <w:rPr>
          <w:rFonts w:eastAsia="Calibri"/>
          <w:b/>
          <w:i/>
          <w:szCs w:val="22"/>
          <w:lang w:eastAsia="en-US"/>
        </w:rPr>
        <w:t>stock</w:t>
      </w:r>
      <w:proofErr w:type="gramEnd"/>
      <w:r w:rsidRPr="005C2B40">
        <w:rPr>
          <w:rFonts w:eastAsia="Calibri"/>
          <w:b/>
          <w:i/>
          <w:szCs w:val="22"/>
          <w:lang w:eastAsia="en-US"/>
        </w:rPr>
        <w:t xml:space="preserve"> of organic carbon;</w:t>
      </w:r>
    </w:p>
    <w:bookmarkEnd w:id="64"/>
    <w:p w14:paraId="47F79407" w14:textId="77777777" w:rsidR="00D361B0" w:rsidRPr="005C2B40" w:rsidRDefault="00D361B0" w:rsidP="00D361B0">
      <w:pPr>
        <w:widowControl/>
        <w:suppressAutoHyphens/>
        <w:spacing w:after="120" w:line="360" w:lineRule="auto"/>
        <w:ind w:right="140" w:firstLine="567"/>
        <w:rPr>
          <w:rFonts w:eastAsia="Calibri"/>
          <w:b/>
          <w:i/>
          <w:color w:val="000000"/>
          <w:szCs w:val="24"/>
          <w:lang w:eastAsia="en-US"/>
        </w:rPr>
      </w:pPr>
      <w:r w:rsidRPr="005C2B40">
        <w:rPr>
          <w:rFonts w:eastAsia="Calibri"/>
          <w:b/>
          <w:i/>
          <w:color w:val="000000"/>
          <w:sz w:val="23"/>
          <w:szCs w:val="23"/>
          <w:lang w:eastAsia="en-US"/>
        </w:rPr>
        <w:t xml:space="preserve">(d) </w:t>
      </w:r>
      <w:r w:rsidRPr="005C2B40">
        <w:rPr>
          <w:rFonts w:eastAsia="Calibri"/>
          <w:b/>
          <w:i/>
          <w:color w:val="000000"/>
          <w:sz w:val="23"/>
          <w:szCs w:val="23"/>
          <w:lang w:eastAsia="en-US"/>
        </w:rPr>
        <w:tab/>
      </w:r>
      <w:proofErr w:type="gramStart"/>
      <w:r w:rsidRPr="005C2B40">
        <w:rPr>
          <w:rFonts w:eastAsia="Calibri"/>
          <w:b/>
          <w:i/>
          <w:color w:val="000000"/>
          <w:sz w:val="23"/>
          <w:szCs w:val="23"/>
          <w:lang w:eastAsia="en-US"/>
        </w:rPr>
        <w:t>share</w:t>
      </w:r>
      <w:proofErr w:type="gramEnd"/>
      <w:r w:rsidRPr="005C2B40">
        <w:rPr>
          <w:rFonts w:eastAsia="Calibri"/>
          <w:b/>
          <w:i/>
          <w:color w:val="000000"/>
          <w:sz w:val="23"/>
          <w:szCs w:val="23"/>
          <w:lang w:eastAsia="en-US"/>
        </w:rPr>
        <w:t xml:space="preserve"> of forests dominated by </w:t>
      </w:r>
      <w:r w:rsidRPr="005C2B40">
        <w:rPr>
          <w:rFonts w:eastAsia="Calibri"/>
          <w:b/>
          <w:i/>
          <w:color w:val="000000"/>
          <w:szCs w:val="24"/>
          <w:lang w:eastAsia="en-US"/>
        </w:rPr>
        <w:t>native tree species;</w:t>
      </w:r>
    </w:p>
    <w:p w14:paraId="7FF6B9D0" w14:textId="77777777" w:rsidR="00D361B0" w:rsidRPr="005C2B40" w:rsidRDefault="00D361B0" w:rsidP="00D361B0">
      <w:pPr>
        <w:widowControl/>
        <w:suppressAutoHyphens/>
        <w:spacing w:before="120" w:after="240" w:line="360" w:lineRule="auto"/>
        <w:ind w:right="142" w:firstLine="567"/>
        <w:rPr>
          <w:rFonts w:eastAsia="Calibri"/>
          <w:b/>
          <w:i/>
          <w:color w:val="000000"/>
          <w:sz w:val="23"/>
          <w:szCs w:val="23"/>
          <w:lang w:eastAsia="en-US"/>
        </w:rPr>
      </w:pPr>
      <w:r w:rsidRPr="005C2B40">
        <w:rPr>
          <w:rFonts w:eastAsia="Calibri"/>
          <w:b/>
          <w:i/>
          <w:color w:val="000000"/>
          <w:sz w:val="23"/>
          <w:szCs w:val="23"/>
          <w:lang w:eastAsia="en-US"/>
        </w:rPr>
        <w:t xml:space="preserve">(e) </w:t>
      </w:r>
      <w:r w:rsidRPr="005C2B40">
        <w:rPr>
          <w:rFonts w:eastAsia="Calibri"/>
          <w:b/>
          <w:i/>
          <w:color w:val="000000"/>
          <w:sz w:val="23"/>
          <w:szCs w:val="23"/>
          <w:lang w:eastAsia="en-US"/>
        </w:rPr>
        <w:tab/>
      </w:r>
      <w:proofErr w:type="gramStart"/>
      <w:r w:rsidRPr="005C2B40">
        <w:rPr>
          <w:rFonts w:eastAsia="Calibri"/>
          <w:b/>
          <w:i/>
          <w:color w:val="000000"/>
          <w:sz w:val="23"/>
          <w:szCs w:val="23"/>
          <w:lang w:eastAsia="en-US"/>
        </w:rPr>
        <w:t>tree</w:t>
      </w:r>
      <w:proofErr w:type="gramEnd"/>
      <w:r w:rsidRPr="005C2B40">
        <w:rPr>
          <w:rFonts w:eastAsia="Calibri"/>
          <w:b/>
          <w:i/>
          <w:color w:val="000000"/>
          <w:sz w:val="23"/>
          <w:szCs w:val="23"/>
          <w:lang w:eastAsia="en-US"/>
        </w:rPr>
        <w:t xml:space="preserve"> species diversity.</w:t>
      </w:r>
    </w:p>
    <w:p w14:paraId="374368A2" w14:textId="77777777" w:rsidR="00D361B0" w:rsidRPr="005C2B40" w:rsidRDefault="00D361B0" w:rsidP="00D361B0">
      <w:pPr>
        <w:widowControl/>
        <w:suppressAutoHyphens/>
        <w:spacing w:before="120" w:after="120" w:line="360" w:lineRule="auto"/>
        <w:ind w:left="567" w:right="140" w:hanging="567"/>
        <w:rPr>
          <w:rFonts w:eastAsia="Calibri"/>
          <w:b/>
          <w:i/>
          <w:szCs w:val="22"/>
          <w:lang w:eastAsia="en-US"/>
        </w:rPr>
      </w:pPr>
      <w:r w:rsidRPr="005C2B40">
        <w:rPr>
          <w:rFonts w:eastAsia="Calibri"/>
          <w:b/>
          <w:i/>
          <w:szCs w:val="22"/>
          <w:lang w:eastAsia="en-US"/>
        </w:rPr>
        <w:t>3.</w:t>
      </w:r>
      <w:r w:rsidRPr="005C2B40">
        <w:rPr>
          <w:rFonts w:eastAsia="Calibri"/>
          <w:b/>
          <w:i/>
          <w:szCs w:val="22"/>
          <w:lang w:eastAsia="en-US"/>
        </w:rPr>
        <w:tab/>
        <w:t>The non-fulfilment of the obligations set out in paragraphs 2 and 2a is justified if caused by:</w:t>
      </w:r>
    </w:p>
    <w:p w14:paraId="3011E34C" w14:textId="77777777" w:rsidR="00D361B0" w:rsidRPr="005C2B40" w:rsidRDefault="00D361B0" w:rsidP="00D361B0">
      <w:pPr>
        <w:widowControl/>
        <w:suppressAutoHyphens/>
        <w:spacing w:before="120" w:after="120" w:line="360" w:lineRule="auto"/>
        <w:ind w:left="1134" w:right="140" w:hanging="567"/>
        <w:rPr>
          <w:rFonts w:eastAsia="Calibri"/>
          <w:b/>
          <w:i/>
          <w:szCs w:val="22"/>
          <w:lang w:eastAsia="en-US"/>
        </w:rPr>
      </w:pPr>
      <w:r w:rsidRPr="005C2B40">
        <w:rPr>
          <w:rFonts w:eastAsia="Calibri"/>
          <w:b/>
          <w:i/>
          <w:szCs w:val="22"/>
          <w:lang w:eastAsia="en-US"/>
        </w:rPr>
        <w:t>(a)</w:t>
      </w:r>
      <w:r w:rsidRPr="005C2B40">
        <w:rPr>
          <w:rFonts w:eastAsia="Calibri"/>
          <w:b/>
          <w:i/>
          <w:szCs w:val="22"/>
          <w:lang w:eastAsia="en-US"/>
        </w:rPr>
        <w:tab/>
      </w:r>
      <w:proofErr w:type="gramStart"/>
      <w:r w:rsidRPr="005C2B40">
        <w:rPr>
          <w:rFonts w:eastAsia="Calibri"/>
          <w:b/>
          <w:i/>
          <w:szCs w:val="22"/>
          <w:lang w:eastAsia="en-US"/>
        </w:rPr>
        <w:t>large-scale</w:t>
      </w:r>
      <w:proofErr w:type="gramEnd"/>
      <w:r w:rsidRPr="005C2B40">
        <w:rPr>
          <w:rFonts w:eastAsia="Calibri"/>
          <w:b/>
          <w:i/>
          <w:szCs w:val="22"/>
          <w:lang w:eastAsia="en-US"/>
        </w:rPr>
        <w:t xml:space="preserve"> force majeure, including natural disasters, in particular unplanned and uncontrolled wildfire; or</w:t>
      </w:r>
    </w:p>
    <w:p w14:paraId="3949A949" w14:textId="77777777" w:rsidR="00D361B0" w:rsidRPr="005C2B40" w:rsidRDefault="00D361B0" w:rsidP="00D361B0">
      <w:pPr>
        <w:widowControl/>
        <w:suppressAutoHyphens/>
        <w:spacing w:before="120" w:after="120" w:line="360" w:lineRule="auto"/>
        <w:ind w:left="1134" w:right="140" w:hanging="567"/>
        <w:rPr>
          <w:rFonts w:eastAsia="Calibri"/>
          <w:b/>
          <w:i/>
          <w:szCs w:val="22"/>
          <w:lang w:eastAsia="en-US"/>
        </w:rPr>
      </w:pPr>
      <w:r w:rsidRPr="005C2B40">
        <w:rPr>
          <w:rFonts w:eastAsia="Calibri"/>
          <w:b/>
          <w:i/>
          <w:szCs w:val="22"/>
          <w:lang w:eastAsia="en-US"/>
        </w:rPr>
        <w:t>(b)</w:t>
      </w:r>
      <w:r w:rsidRPr="005C2B40">
        <w:rPr>
          <w:rFonts w:eastAsia="Calibri"/>
          <w:b/>
          <w:i/>
          <w:szCs w:val="22"/>
          <w:lang w:eastAsia="en-US"/>
        </w:rPr>
        <w:tab/>
      </w:r>
      <w:proofErr w:type="gramStart"/>
      <w:r w:rsidRPr="005C2B40">
        <w:rPr>
          <w:rFonts w:eastAsia="Calibri"/>
          <w:b/>
          <w:i/>
          <w:szCs w:val="22"/>
          <w:lang w:eastAsia="en-US"/>
        </w:rPr>
        <w:t>unavoidable</w:t>
      </w:r>
      <w:proofErr w:type="gramEnd"/>
      <w:r w:rsidRPr="005C2B40">
        <w:rPr>
          <w:rFonts w:eastAsia="Calibri"/>
          <w:b/>
          <w:i/>
          <w:szCs w:val="22"/>
          <w:lang w:eastAsia="en-US"/>
        </w:rPr>
        <w:t xml:space="preserve"> habitat transformations which are directly caused by climate change.</w:t>
      </w:r>
    </w:p>
    <w:p w14:paraId="03493B68" w14:textId="00B6E4CD" w:rsidR="00F80640" w:rsidRPr="005C2B40" w:rsidRDefault="00D361B0" w:rsidP="005C2B40">
      <w:pPr>
        <w:widowControl/>
        <w:spacing w:before="120" w:after="120" w:line="360" w:lineRule="auto"/>
        <w:jc w:val="center"/>
      </w:pPr>
      <w:r w:rsidRPr="005C2B40">
        <w:rPr>
          <w:rFonts w:eastAsia="Calibri"/>
          <w:b/>
          <w:szCs w:val="22"/>
          <w:u w:val="single"/>
          <w:lang w:eastAsia="en-US"/>
        </w:rPr>
        <w:br w:type="page"/>
      </w:r>
      <w:r w:rsidR="00F80640" w:rsidRPr="005C2B40">
        <w:rPr>
          <w:b/>
          <w:i/>
        </w:rPr>
        <w:lastRenderedPageBreak/>
        <w:t>Article10a</w:t>
      </w:r>
    </w:p>
    <w:p w14:paraId="3572F97F" w14:textId="77777777" w:rsidR="00F80640" w:rsidRPr="005C2B40" w:rsidRDefault="00F80640" w:rsidP="005C2B40">
      <w:pPr>
        <w:widowControl/>
        <w:spacing w:before="120" w:after="120" w:line="360" w:lineRule="auto"/>
        <w:jc w:val="center"/>
        <w:rPr>
          <w:b/>
          <w:i/>
        </w:rPr>
      </w:pPr>
      <w:r w:rsidRPr="005C2B40">
        <w:rPr>
          <w:b/>
          <w:i/>
        </w:rPr>
        <w:t>Planting of three billion additional trees</w:t>
      </w:r>
    </w:p>
    <w:p w14:paraId="1B0A5AFF" w14:textId="16F65685" w:rsidR="00F80640" w:rsidRPr="005C2B40" w:rsidRDefault="00F80640" w:rsidP="005C2B40">
      <w:pPr>
        <w:widowControl/>
        <w:spacing w:before="120" w:after="120" w:line="360" w:lineRule="auto"/>
        <w:ind w:left="851" w:hanging="851"/>
        <w:rPr>
          <w:b/>
          <w:i/>
        </w:rPr>
      </w:pPr>
      <w:r w:rsidRPr="005C2B40">
        <w:rPr>
          <w:b/>
          <w:i/>
        </w:rPr>
        <w:t>1.</w:t>
      </w:r>
      <w:r w:rsidRPr="005C2B40">
        <w:rPr>
          <w:b/>
          <w:i/>
        </w:rPr>
        <w:tab/>
        <w:t>When identifying and implementing the restoration measures to meet the objectives and obligations set out in Articles 4, 6, 9 and 10, Member States shall contribute to the achievement of the Union objective of planting at least three billion additional trees by 2030.</w:t>
      </w:r>
    </w:p>
    <w:p w14:paraId="0D41403B" w14:textId="59F6173F" w:rsidR="00F80640" w:rsidRPr="005C2B40" w:rsidRDefault="00F80640" w:rsidP="005C2B40">
      <w:pPr>
        <w:widowControl/>
        <w:spacing w:before="120" w:after="120" w:line="360" w:lineRule="auto"/>
        <w:ind w:left="851" w:hanging="851"/>
        <w:rPr>
          <w:b/>
          <w:i/>
        </w:rPr>
      </w:pPr>
      <w:proofErr w:type="gramStart"/>
      <w:r w:rsidRPr="005C2B40">
        <w:rPr>
          <w:b/>
          <w:i/>
        </w:rPr>
        <w:t>2.</w:t>
      </w:r>
      <w:r w:rsidRPr="005C2B40">
        <w:rPr>
          <w:b/>
          <w:i/>
        </w:rPr>
        <w:tab/>
        <w:t>Member States shall ensure that the objective set out in paragraph 1 is achieved in full respect of ecological principles, ensuring species diversity, prioritising native tree species except for, in very specific cases and conditions, non-native species adapted to the local soil, climatic and ecological context and habitat conditions that play a role in fostering increased resilience to climate change.</w:t>
      </w:r>
      <w:proofErr w:type="gramEnd"/>
      <w:r w:rsidRPr="005C2B40">
        <w:rPr>
          <w:b/>
          <w:i/>
        </w:rPr>
        <w:t xml:space="preserve"> The measures to achieve the objective shall aim at increasing connectivity and be based on </w:t>
      </w:r>
      <w:proofErr w:type="spellStart"/>
      <w:r w:rsidRPr="005C2B40">
        <w:rPr>
          <w:b/>
          <w:i/>
        </w:rPr>
        <w:t>proforestation</w:t>
      </w:r>
      <w:proofErr w:type="spellEnd"/>
      <w:r w:rsidRPr="005C2B40">
        <w:rPr>
          <w:b/>
          <w:i/>
        </w:rPr>
        <w:t>, sustainable reforestation and the greening of urban areas.</w:t>
      </w:r>
    </w:p>
    <w:p w14:paraId="59F024B8" w14:textId="240809C1" w:rsidR="0000220F" w:rsidRPr="005C2B40" w:rsidRDefault="00F80640" w:rsidP="005C2B40">
      <w:pPr>
        <w:widowControl/>
        <w:spacing w:before="120" w:after="120" w:line="360" w:lineRule="auto"/>
        <w:ind w:left="851" w:hanging="851"/>
        <w:rPr>
          <w:rFonts w:eastAsia="Calibri"/>
          <w:b/>
          <w:szCs w:val="22"/>
          <w:u w:val="single"/>
          <w:lang w:eastAsia="en-US"/>
        </w:rPr>
      </w:pPr>
      <w:r w:rsidRPr="005C2B40">
        <w:rPr>
          <w:b/>
          <w:i/>
        </w:rPr>
        <w:t>3.</w:t>
      </w:r>
      <w:r w:rsidRPr="005C2B40">
        <w:rPr>
          <w:b/>
          <w:i/>
        </w:rPr>
        <w:tab/>
        <w:t>Trees planted for harvesting purposes shall not count for the objective set out in paragraph 1.</w:t>
      </w:r>
      <w:r w:rsidRPr="005C2B40">
        <w:rPr>
          <w:b/>
        </w:rPr>
        <w:t xml:space="preserve"> [Am. 80]</w:t>
      </w:r>
      <w:r w:rsidR="0000220F" w:rsidRPr="005C2B40">
        <w:rPr>
          <w:rFonts w:eastAsia="Calibri"/>
          <w:b/>
          <w:szCs w:val="22"/>
          <w:u w:val="single"/>
          <w:lang w:eastAsia="en-US"/>
        </w:rPr>
        <w:br w:type="page"/>
      </w:r>
    </w:p>
    <w:p w14:paraId="4AC449CE" w14:textId="77777777" w:rsidR="00D361B0" w:rsidRPr="005C2B40" w:rsidRDefault="00D361B0" w:rsidP="00D361B0">
      <w:pPr>
        <w:widowControl/>
        <w:spacing w:after="200" w:line="276" w:lineRule="auto"/>
        <w:rPr>
          <w:rFonts w:eastAsia="Calibri"/>
          <w:b/>
          <w:szCs w:val="22"/>
          <w:u w:val="single"/>
          <w:lang w:eastAsia="en-US"/>
        </w:rPr>
      </w:pPr>
    </w:p>
    <w:p w14:paraId="6CBD8075" w14:textId="77777777" w:rsidR="00D361B0" w:rsidRPr="005C2B40" w:rsidRDefault="00D361B0" w:rsidP="00D361B0">
      <w:pPr>
        <w:widowControl/>
        <w:suppressAutoHyphens/>
        <w:spacing w:line="360" w:lineRule="auto"/>
        <w:jc w:val="center"/>
        <w:rPr>
          <w:rFonts w:eastAsia="Calibri"/>
          <w:szCs w:val="22"/>
          <w:lang w:eastAsia="en-US"/>
        </w:rPr>
      </w:pPr>
      <w:r w:rsidRPr="005C2B40">
        <w:rPr>
          <w:rFonts w:eastAsia="Calibri"/>
          <w:szCs w:val="22"/>
          <w:lang w:eastAsia="en-US"/>
        </w:rPr>
        <w:t>CHAPTER III</w:t>
      </w:r>
      <w:r w:rsidRPr="005C2B40">
        <w:rPr>
          <w:rFonts w:eastAsia="Calibri"/>
          <w:szCs w:val="22"/>
          <w:lang w:eastAsia="en-US"/>
        </w:rPr>
        <w:br/>
        <w:t>NATIONAL RESTORATION PLANS</w:t>
      </w:r>
    </w:p>
    <w:p w14:paraId="3CF5EBA2" w14:textId="77777777" w:rsidR="00D361B0" w:rsidRPr="005C2B40" w:rsidRDefault="00D361B0" w:rsidP="00D361B0">
      <w:pPr>
        <w:keepNext/>
        <w:widowControl/>
        <w:suppressAutoHyphens/>
        <w:spacing w:before="360" w:after="120" w:line="360" w:lineRule="auto"/>
        <w:ind w:right="-1"/>
        <w:jc w:val="center"/>
        <w:outlineLvl w:val="1"/>
        <w:rPr>
          <w:b/>
          <w:bCs/>
          <w:szCs w:val="26"/>
          <w:lang w:eastAsia="en-US"/>
        </w:rPr>
      </w:pPr>
      <w:r w:rsidRPr="005C2B40">
        <w:rPr>
          <w:bCs/>
          <w:szCs w:val="26"/>
          <w:lang w:eastAsia="en-US"/>
        </w:rPr>
        <w:t>Article 11</w:t>
      </w:r>
      <w:r w:rsidRPr="005C2B40">
        <w:rPr>
          <w:b/>
          <w:bCs/>
          <w:szCs w:val="26"/>
          <w:lang w:eastAsia="en-US"/>
        </w:rPr>
        <w:t xml:space="preserve"> </w:t>
      </w:r>
      <w:r w:rsidRPr="005C2B40">
        <w:rPr>
          <w:b/>
          <w:bCs/>
          <w:szCs w:val="26"/>
          <w:lang w:eastAsia="en-US"/>
        </w:rPr>
        <w:br/>
      </w:r>
      <w:r w:rsidRPr="005C2B40">
        <w:rPr>
          <w:bCs/>
          <w:i/>
          <w:szCs w:val="26"/>
          <w:lang w:eastAsia="en-US"/>
        </w:rPr>
        <w:t>Preparation of the national restoration plans</w:t>
      </w:r>
      <w:r w:rsidRPr="005C2B40">
        <w:rPr>
          <w:b/>
          <w:bCs/>
          <w:szCs w:val="26"/>
          <w:lang w:eastAsia="en-US"/>
        </w:rPr>
        <w:t xml:space="preserve"> </w:t>
      </w:r>
    </w:p>
    <w:p w14:paraId="415D8BAE" w14:textId="2A3A343F" w:rsidR="00D361B0" w:rsidRPr="005C2B40" w:rsidRDefault="00D361B0" w:rsidP="00D361B0">
      <w:pPr>
        <w:widowControl/>
        <w:suppressAutoHyphens/>
        <w:spacing w:before="120" w:after="120" w:line="360" w:lineRule="auto"/>
        <w:ind w:left="567" w:right="-1" w:hanging="567"/>
        <w:rPr>
          <w:rFonts w:eastAsia="Calibri"/>
          <w:b/>
          <w:szCs w:val="22"/>
          <w:lang w:eastAsia="en-US"/>
        </w:rPr>
      </w:pPr>
      <w:proofErr w:type="gramStart"/>
      <w:r w:rsidRPr="005C2B40">
        <w:rPr>
          <w:rFonts w:eastAsia="Calibri"/>
          <w:szCs w:val="22"/>
          <w:lang w:eastAsia="en-US"/>
        </w:rPr>
        <w:t>1.</w:t>
      </w:r>
      <w:r w:rsidRPr="005C2B40">
        <w:rPr>
          <w:rFonts w:eastAsia="Calibri"/>
          <w:szCs w:val="22"/>
          <w:lang w:eastAsia="en-US"/>
        </w:rPr>
        <w:tab/>
        <w:t xml:space="preserve">Member States shall prepare national restoration plans and carry out the preparatory monitoring and research needed to identify the restoration measures that are necessary to </w:t>
      </w:r>
      <w:r w:rsidR="009B5C2D" w:rsidRPr="005C2B40">
        <w:rPr>
          <w:b/>
          <w:i/>
        </w:rPr>
        <w:t>contribute to the Union</w:t>
      </w:r>
      <w:r w:rsidRPr="005C2B40">
        <w:rPr>
          <w:rFonts w:eastAsia="Calibri"/>
          <w:szCs w:val="22"/>
          <w:lang w:eastAsia="en-US"/>
        </w:rPr>
        <w:t xml:space="preserve"> targets and </w:t>
      </w:r>
      <w:r w:rsidR="009B5C2D" w:rsidRPr="005C2B40">
        <w:rPr>
          <w:b/>
          <w:i/>
        </w:rPr>
        <w:t xml:space="preserve">meet the </w:t>
      </w:r>
      <w:r w:rsidRPr="005C2B40">
        <w:rPr>
          <w:rFonts w:eastAsia="Calibri"/>
          <w:szCs w:val="22"/>
          <w:lang w:eastAsia="en-US"/>
        </w:rPr>
        <w:t>obligations set out in Articles 4 to 10, taking into account the latest scientific evidence</w:t>
      </w:r>
      <w:r w:rsidR="009B5C2D" w:rsidRPr="005C2B40">
        <w:rPr>
          <w:b/>
          <w:i/>
        </w:rPr>
        <w:t>, the needs of local communities, including urban ones, the most cost-effective measures and the socio-economic impact of those measures</w:t>
      </w:r>
      <w:r w:rsidR="009B5C2D" w:rsidRPr="005C2B40">
        <w:t>.</w:t>
      </w:r>
      <w:proofErr w:type="gramEnd"/>
      <w:r w:rsidR="009B5C2D" w:rsidRPr="005C2B40">
        <w:t xml:space="preserve"> </w:t>
      </w:r>
      <w:r w:rsidR="009B5C2D" w:rsidRPr="005C2B40">
        <w:rPr>
          <w:b/>
          <w:i/>
        </w:rPr>
        <w:t>An appropriate stakeholder involvement, including landowners and land managers, at each stage of the process is necessary</w:t>
      </w:r>
      <w:r w:rsidRPr="005C2B40">
        <w:rPr>
          <w:rFonts w:eastAsia="Calibri"/>
          <w:szCs w:val="22"/>
          <w:lang w:eastAsia="en-US"/>
        </w:rPr>
        <w:t>.</w:t>
      </w:r>
      <w:r w:rsidR="009B5C2D" w:rsidRPr="005C2B40">
        <w:rPr>
          <w:rFonts w:eastAsia="Calibri"/>
          <w:b/>
          <w:szCs w:val="22"/>
          <w:lang w:eastAsia="en-US"/>
        </w:rPr>
        <w:t xml:space="preserve"> [Am. 35]</w:t>
      </w:r>
    </w:p>
    <w:p w14:paraId="3CC46648" w14:textId="77777777" w:rsidR="00D361B0" w:rsidRPr="005C2B40" w:rsidRDefault="00D361B0" w:rsidP="00D361B0">
      <w:pPr>
        <w:widowControl/>
        <w:suppressAutoHyphens/>
        <w:spacing w:before="120" w:after="120" w:line="360" w:lineRule="auto"/>
        <w:ind w:left="567" w:right="-1" w:hanging="567"/>
        <w:rPr>
          <w:rFonts w:eastAsia="Calibri"/>
          <w:szCs w:val="22"/>
          <w:lang w:eastAsia="en-US"/>
        </w:rPr>
      </w:pPr>
      <w:proofErr w:type="gramStart"/>
      <w:r w:rsidRPr="005C2B40">
        <w:rPr>
          <w:rFonts w:eastAsia="Calibri"/>
          <w:szCs w:val="22"/>
          <w:lang w:eastAsia="en-US"/>
        </w:rPr>
        <w:t>2.</w:t>
      </w:r>
      <w:r w:rsidRPr="005C2B40">
        <w:rPr>
          <w:rFonts w:eastAsia="Calibri"/>
          <w:szCs w:val="22"/>
          <w:lang w:eastAsia="en-US"/>
        </w:rPr>
        <w:tab/>
        <w:t xml:space="preserve">Member states shall quantify the area that needs to be restored to reach the restoration targets set out in Articles 4 and 5 taking into account the condition of the habitat types referred to in Articles 4(1), 4(2), 5(1) and 5(2) and the quality and quantity of the habitats of the species referred to in Article 4(3) and Article 5(3) </w:t>
      </w:r>
      <w:r w:rsidRPr="005C2B40">
        <w:rPr>
          <w:rFonts w:ascii="Arial" w:eastAsia="Calibri" w:hAnsi="Arial" w:cs="Arial"/>
          <w:snapToGrid w:val="0"/>
          <w:szCs w:val="22"/>
          <w:lang w:eastAsia="en-US"/>
        </w:rPr>
        <w:t>▌</w:t>
      </w:r>
      <w:r w:rsidRPr="005C2B40">
        <w:rPr>
          <w:rFonts w:eastAsia="Calibri"/>
          <w:szCs w:val="22"/>
          <w:lang w:eastAsia="en-US"/>
        </w:rPr>
        <w:t>.</w:t>
      </w:r>
      <w:proofErr w:type="gramEnd"/>
      <w:r w:rsidRPr="005C2B40">
        <w:rPr>
          <w:rFonts w:eastAsia="Calibri"/>
          <w:szCs w:val="22"/>
          <w:lang w:eastAsia="en-US"/>
        </w:rPr>
        <w:t xml:space="preserve"> The quantification </w:t>
      </w:r>
      <w:proofErr w:type="gramStart"/>
      <w:r w:rsidRPr="005C2B40">
        <w:rPr>
          <w:rFonts w:eastAsia="Calibri"/>
          <w:szCs w:val="22"/>
          <w:lang w:eastAsia="en-US"/>
        </w:rPr>
        <w:t>shall be based</w:t>
      </w:r>
      <w:proofErr w:type="gramEnd"/>
      <w:r w:rsidRPr="005C2B40">
        <w:rPr>
          <w:rFonts w:eastAsia="Calibri"/>
          <w:szCs w:val="22"/>
          <w:lang w:eastAsia="en-US"/>
        </w:rPr>
        <w:t>, amongst others, on the following information:</w:t>
      </w:r>
    </w:p>
    <w:p w14:paraId="5594AA5A" w14:textId="77777777" w:rsidR="00D361B0" w:rsidRPr="005C2B40" w:rsidRDefault="00D361B0" w:rsidP="00D361B0">
      <w:pPr>
        <w:widowControl/>
        <w:suppressAutoHyphens/>
        <w:spacing w:before="120" w:after="120" w:line="360" w:lineRule="auto"/>
        <w:ind w:left="1134" w:right="-1" w:hanging="567"/>
        <w:rPr>
          <w:rFonts w:eastAsia="Calibri"/>
          <w:szCs w:val="22"/>
          <w:lang w:eastAsia="en-US"/>
        </w:rPr>
      </w:pPr>
      <w:r w:rsidRPr="005C2B40">
        <w:rPr>
          <w:rFonts w:eastAsia="Calibri"/>
          <w:szCs w:val="22"/>
          <w:lang w:eastAsia="en-US"/>
        </w:rPr>
        <w:t>(a)</w:t>
      </w:r>
      <w:r w:rsidRPr="005C2B40">
        <w:rPr>
          <w:rFonts w:eastAsia="Calibri"/>
          <w:szCs w:val="22"/>
          <w:lang w:eastAsia="en-US"/>
        </w:rPr>
        <w:tab/>
      </w:r>
      <w:proofErr w:type="gramStart"/>
      <w:r w:rsidRPr="005C2B40">
        <w:rPr>
          <w:rFonts w:eastAsia="Calibri"/>
          <w:szCs w:val="22"/>
          <w:lang w:eastAsia="en-US"/>
        </w:rPr>
        <w:t>for</w:t>
      </w:r>
      <w:proofErr w:type="gramEnd"/>
      <w:r w:rsidRPr="005C2B40">
        <w:rPr>
          <w:rFonts w:eastAsia="Calibri"/>
          <w:szCs w:val="22"/>
          <w:lang w:eastAsia="en-US"/>
        </w:rPr>
        <w:t xml:space="preserve"> each habitat type:</w:t>
      </w:r>
    </w:p>
    <w:p w14:paraId="43582280" w14:textId="77777777" w:rsidR="00D361B0" w:rsidRPr="005C2B40" w:rsidRDefault="00D361B0" w:rsidP="00D361B0">
      <w:pPr>
        <w:widowControl/>
        <w:suppressAutoHyphens/>
        <w:spacing w:before="120" w:after="120" w:line="360" w:lineRule="auto"/>
        <w:ind w:left="1701" w:right="-1" w:hanging="567"/>
        <w:rPr>
          <w:rFonts w:eastAsia="Calibri"/>
          <w:szCs w:val="22"/>
          <w:lang w:eastAsia="en-US"/>
        </w:rPr>
      </w:pPr>
      <w:r w:rsidRPr="005C2B40">
        <w:rPr>
          <w:rFonts w:eastAsia="Calibri"/>
          <w:szCs w:val="22"/>
          <w:lang w:eastAsia="en-US"/>
        </w:rPr>
        <w:t>(</w:t>
      </w:r>
      <w:proofErr w:type="spellStart"/>
      <w:r w:rsidRPr="005C2B40">
        <w:rPr>
          <w:rFonts w:eastAsia="Calibri"/>
          <w:szCs w:val="22"/>
          <w:lang w:eastAsia="en-US"/>
        </w:rPr>
        <w:t>i</w:t>
      </w:r>
      <w:proofErr w:type="spellEnd"/>
      <w:r w:rsidRPr="005C2B40">
        <w:rPr>
          <w:rFonts w:eastAsia="Calibri"/>
          <w:szCs w:val="22"/>
          <w:lang w:eastAsia="en-US"/>
        </w:rPr>
        <w:t>)</w:t>
      </w:r>
      <w:r w:rsidRPr="005C2B40">
        <w:rPr>
          <w:rFonts w:eastAsia="Calibri"/>
          <w:szCs w:val="22"/>
          <w:lang w:eastAsia="en-US"/>
        </w:rPr>
        <w:tab/>
      </w:r>
      <w:proofErr w:type="gramStart"/>
      <w:r w:rsidRPr="005C2B40">
        <w:rPr>
          <w:rFonts w:eastAsia="Calibri"/>
          <w:szCs w:val="22"/>
          <w:lang w:eastAsia="en-US"/>
        </w:rPr>
        <w:t>the</w:t>
      </w:r>
      <w:proofErr w:type="gramEnd"/>
      <w:r w:rsidRPr="005C2B40">
        <w:rPr>
          <w:rFonts w:eastAsia="Calibri"/>
          <w:szCs w:val="22"/>
          <w:lang w:eastAsia="en-US"/>
        </w:rPr>
        <w:t xml:space="preserve"> total habitat area and a map of its current distribution;</w:t>
      </w:r>
    </w:p>
    <w:p w14:paraId="2730603E" w14:textId="77777777" w:rsidR="00D361B0" w:rsidRPr="005C2B40" w:rsidRDefault="00D361B0" w:rsidP="00D361B0">
      <w:pPr>
        <w:widowControl/>
        <w:suppressAutoHyphens/>
        <w:spacing w:before="120" w:after="120" w:line="360" w:lineRule="auto"/>
        <w:ind w:left="1701" w:right="-1" w:hanging="567"/>
        <w:rPr>
          <w:rFonts w:eastAsia="Calibri"/>
          <w:szCs w:val="22"/>
          <w:lang w:eastAsia="en-US"/>
        </w:rPr>
      </w:pPr>
      <w:r w:rsidRPr="005C2B40">
        <w:rPr>
          <w:rFonts w:eastAsia="Calibri"/>
          <w:szCs w:val="22"/>
          <w:lang w:eastAsia="en-US"/>
        </w:rPr>
        <w:t>(ii)</w:t>
      </w:r>
      <w:r w:rsidRPr="005C2B40">
        <w:rPr>
          <w:rFonts w:eastAsia="Calibri"/>
          <w:szCs w:val="22"/>
          <w:lang w:eastAsia="en-US"/>
        </w:rPr>
        <w:tab/>
      </w:r>
      <w:proofErr w:type="gramStart"/>
      <w:r w:rsidRPr="005C2B40">
        <w:rPr>
          <w:rFonts w:eastAsia="Calibri"/>
          <w:szCs w:val="22"/>
          <w:lang w:eastAsia="en-US"/>
        </w:rPr>
        <w:t>the</w:t>
      </w:r>
      <w:proofErr w:type="gramEnd"/>
      <w:r w:rsidRPr="005C2B40">
        <w:rPr>
          <w:rFonts w:eastAsia="Calibri"/>
          <w:szCs w:val="22"/>
          <w:lang w:eastAsia="en-US"/>
        </w:rPr>
        <w:t xml:space="preserve"> habitat area not in good condition;</w:t>
      </w:r>
    </w:p>
    <w:p w14:paraId="05E8F8E7" w14:textId="77777777" w:rsidR="00D361B0" w:rsidRPr="005C2B40" w:rsidRDefault="00D361B0" w:rsidP="00D361B0">
      <w:pPr>
        <w:widowControl/>
        <w:suppressAutoHyphens/>
        <w:spacing w:before="120" w:after="120" w:line="360" w:lineRule="auto"/>
        <w:ind w:left="1701" w:right="-1" w:hanging="567"/>
        <w:rPr>
          <w:rFonts w:eastAsia="Calibri"/>
          <w:szCs w:val="24"/>
          <w:lang w:eastAsia="en-US"/>
        </w:rPr>
      </w:pPr>
      <w:r w:rsidRPr="005C2B40">
        <w:rPr>
          <w:rFonts w:eastAsia="Calibri"/>
          <w:szCs w:val="22"/>
          <w:lang w:eastAsia="en-US"/>
        </w:rPr>
        <w:t>(iii)</w:t>
      </w:r>
      <w:r w:rsidRPr="005C2B40">
        <w:rPr>
          <w:rFonts w:eastAsia="Calibri"/>
          <w:szCs w:val="22"/>
          <w:lang w:eastAsia="en-US"/>
        </w:rPr>
        <w:tab/>
      </w:r>
      <w:proofErr w:type="gramStart"/>
      <w:r w:rsidRPr="005C2B40">
        <w:rPr>
          <w:rFonts w:eastAsia="Calibri"/>
          <w:szCs w:val="22"/>
          <w:lang w:eastAsia="en-US"/>
        </w:rPr>
        <w:t>the</w:t>
      </w:r>
      <w:proofErr w:type="gramEnd"/>
      <w:r w:rsidRPr="005C2B40">
        <w:rPr>
          <w:rFonts w:eastAsia="Calibri"/>
          <w:szCs w:val="22"/>
          <w:lang w:eastAsia="en-US"/>
        </w:rPr>
        <w:t xml:space="preserve"> favourable reference area taking into account </w:t>
      </w:r>
      <w:r w:rsidRPr="005C2B40">
        <w:rPr>
          <w:rFonts w:eastAsia="Calibri"/>
          <w:b/>
          <w:i/>
          <w:szCs w:val="22"/>
          <w:lang w:eastAsia="en-US"/>
        </w:rPr>
        <w:t>records of historical distribution</w:t>
      </w:r>
      <w:r w:rsidRPr="005C2B40">
        <w:rPr>
          <w:rFonts w:eastAsia="Calibri"/>
          <w:szCs w:val="22"/>
          <w:lang w:eastAsia="en-US"/>
        </w:rPr>
        <w:t xml:space="preserve"> and the projected changes to environmental conditions due to climate change</w:t>
      </w:r>
      <w:r w:rsidRPr="005C2B40">
        <w:rPr>
          <w:rFonts w:eastAsia="Calibri"/>
          <w:szCs w:val="24"/>
          <w:lang w:eastAsia="en-US"/>
        </w:rPr>
        <w:t>;</w:t>
      </w:r>
    </w:p>
    <w:p w14:paraId="55A1693E" w14:textId="2D3D6847" w:rsidR="00D361B0" w:rsidRPr="005C2B40" w:rsidRDefault="004F38E6" w:rsidP="00D361B0">
      <w:pPr>
        <w:widowControl/>
        <w:suppressAutoHyphens/>
        <w:spacing w:before="120" w:after="120" w:line="360" w:lineRule="auto"/>
        <w:ind w:left="1701" w:right="-1" w:hanging="567"/>
        <w:rPr>
          <w:rFonts w:eastAsia="Calibri"/>
          <w:b/>
          <w:szCs w:val="24"/>
          <w:lang w:eastAsia="en-US"/>
        </w:rPr>
      </w:pPr>
      <w:r w:rsidRPr="005C2B40">
        <w:rPr>
          <w:rFonts w:eastAsia="Calibri"/>
          <w:szCs w:val="24"/>
          <w:lang w:eastAsia="en-US"/>
        </w:rPr>
        <w:t>▌</w:t>
      </w:r>
      <w:r w:rsidRPr="005C2B40">
        <w:rPr>
          <w:rFonts w:eastAsia="Calibri"/>
          <w:b/>
          <w:szCs w:val="24"/>
          <w:lang w:eastAsia="en-US"/>
        </w:rPr>
        <w:t xml:space="preserve"> [Am. 37]</w:t>
      </w:r>
    </w:p>
    <w:p w14:paraId="2C4F59A0" w14:textId="0C85B72D" w:rsidR="00D361B0" w:rsidRPr="005C2B40" w:rsidRDefault="00D361B0" w:rsidP="00D361B0">
      <w:pPr>
        <w:widowControl/>
        <w:suppressAutoHyphens/>
        <w:spacing w:before="120" w:after="120" w:line="360" w:lineRule="auto"/>
        <w:ind w:left="1134" w:right="-1" w:hanging="567"/>
        <w:rPr>
          <w:rFonts w:eastAsia="Calibri"/>
          <w:b/>
          <w:szCs w:val="22"/>
          <w:u w:val="single"/>
          <w:lang w:eastAsia="en-US"/>
        </w:rPr>
      </w:pPr>
      <w:r w:rsidRPr="005C2B40">
        <w:rPr>
          <w:rFonts w:eastAsia="Calibri"/>
          <w:szCs w:val="22"/>
          <w:lang w:eastAsia="en-US"/>
        </w:rPr>
        <w:br w:type="page"/>
      </w:r>
      <w:r w:rsidRPr="005C2B40">
        <w:rPr>
          <w:rFonts w:eastAsia="Calibri"/>
          <w:szCs w:val="22"/>
          <w:lang w:eastAsia="en-US"/>
        </w:rPr>
        <w:lastRenderedPageBreak/>
        <w:t>(b)</w:t>
      </w:r>
      <w:r w:rsidRPr="005C2B40">
        <w:rPr>
          <w:rFonts w:eastAsia="Calibri"/>
          <w:szCs w:val="22"/>
          <w:lang w:eastAsia="en-US"/>
        </w:rPr>
        <w:tab/>
      </w:r>
      <w:proofErr w:type="gramStart"/>
      <w:r w:rsidRPr="005C2B40">
        <w:rPr>
          <w:rFonts w:eastAsia="Calibri"/>
          <w:szCs w:val="22"/>
          <w:lang w:eastAsia="en-US"/>
        </w:rPr>
        <w:t>the</w:t>
      </w:r>
      <w:proofErr w:type="gramEnd"/>
      <w:r w:rsidRPr="005C2B40">
        <w:rPr>
          <w:rFonts w:eastAsia="Calibri"/>
          <w:szCs w:val="22"/>
          <w:lang w:eastAsia="en-US"/>
        </w:rPr>
        <w:t xml:space="preserve"> sufficient quality and quantity of the habitats of the species required for achieving their favourable conservation status, taking into account the </w:t>
      </w:r>
      <w:proofErr w:type="spellStart"/>
      <w:r w:rsidRPr="005C2B40">
        <w:rPr>
          <w:rFonts w:eastAsia="Calibri"/>
          <w:szCs w:val="22"/>
          <w:lang w:eastAsia="en-US"/>
        </w:rPr>
        <w:t>areas</w:t>
      </w:r>
      <w:proofErr w:type="spellEnd"/>
      <w:r w:rsidRPr="005C2B40">
        <w:rPr>
          <w:rFonts w:eastAsia="Calibri"/>
          <w:szCs w:val="22"/>
          <w:lang w:eastAsia="en-US"/>
        </w:rPr>
        <w:t xml:space="preserve"> most suitable </w:t>
      </w:r>
      <w:r w:rsidR="005206ED" w:rsidRPr="005C2B40">
        <w:rPr>
          <w:rFonts w:eastAsia="Calibri"/>
          <w:szCs w:val="22"/>
          <w:lang w:eastAsia="en-US"/>
        </w:rPr>
        <w:t>▌</w:t>
      </w:r>
      <w:r w:rsidRPr="005C2B40">
        <w:rPr>
          <w:rFonts w:eastAsia="Calibri"/>
          <w:szCs w:val="22"/>
          <w:lang w:eastAsia="en-US"/>
        </w:rPr>
        <w:t xml:space="preserve"> of those </w:t>
      </w:r>
      <w:proofErr w:type="spellStart"/>
      <w:r w:rsidRPr="005C2B40">
        <w:rPr>
          <w:rFonts w:eastAsia="Calibri"/>
          <w:szCs w:val="22"/>
          <w:lang w:eastAsia="en-US"/>
        </w:rPr>
        <w:t>habitats</w:t>
      </w:r>
      <w:r w:rsidR="005206ED" w:rsidRPr="005C2B40">
        <w:rPr>
          <w:b/>
          <w:i/>
        </w:rPr>
        <w:t>bearing</w:t>
      </w:r>
      <w:proofErr w:type="spellEnd"/>
      <w:r w:rsidR="005206ED" w:rsidRPr="005C2B40">
        <w:rPr>
          <w:b/>
          <w:i/>
        </w:rPr>
        <w:t xml:space="preserve"> in mind</w:t>
      </w:r>
      <w:r w:rsidRPr="005C2B40">
        <w:rPr>
          <w:rFonts w:eastAsia="Calibri"/>
          <w:szCs w:val="22"/>
          <w:lang w:eastAsia="en-US"/>
        </w:rPr>
        <w:t xml:space="preserve"> changes </w:t>
      </w:r>
      <w:r w:rsidR="005206ED" w:rsidRPr="005C2B40">
        <w:rPr>
          <w:rFonts w:eastAsia="Calibri"/>
          <w:szCs w:val="22"/>
          <w:lang w:eastAsia="en-US"/>
        </w:rPr>
        <w:t xml:space="preserve">▌ </w:t>
      </w:r>
      <w:r w:rsidRPr="005C2B40">
        <w:rPr>
          <w:rFonts w:eastAsia="Calibri"/>
          <w:szCs w:val="22"/>
          <w:lang w:eastAsia="en-US"/>
        </w:rPr>
        <w:t>due to climate change</w:t>
      </w:r>
      <w:r w:rsidR="005206ED" w:rsidRPr="005C2B40">
        <w:rPr>
          <w:rFonts w:eastAsia="Calibri"/>
          <w:szCs w:val="22"/>
          <w:lang w:eastAsia="en-US"/>
        </w:rPr>
        <w:t xml:space="preserve"> </w:t>
      </w:r>
      <w:r w:rsidR="005206ED" w:rsidRPr="005C2B40">
        <w:rPr>
          <w:b/>
          <w:i/>
        </w:rPr>
        <w:t>and the roles that the land plays in terms of food production, and the competing needs of the habitats and species</w:t>
      </w:r>
      <w:r w:rsidR="00320F15" w:rsidRPr="005C2B40">
        <w:rPr>
          <w:rFonts w:eastAsia="Calibri"/>
          <w:szCs w:val="22"/>
          <w:lang w:eastAsia="en-US"/>
        </w:rPr>
        <w:t>;</w:t>
      </w:r>
      <w:r w:rsidR="00320F15" w:rsidRPr="005C2B40">
        <w:rPr>
          <w:rFonts w:eastAsia="Calibri"/>
          <w:b/>
          <w:szCs w:val="22"/>
          <w:lang w:eastAsia="en-US"/>
        </w:rPr>
        <w:t xml:space="preserve"> </w:t>
      </w:r>
      <w:r w:rsidR="005206ED" w:rsidRPr="005C2B40">
        <w:rPr>
          <w:rFonts w:eastAsia="Calibri"/>
          <w:b/>
          <w:szCs w:val="22"/>
          <w:lang w:eastAsia="en-US"/>
        </w:rPr>
        <w:t>[Am. 38]</w:t>
      </w:r>
    </w:p>
    <w:p w14:paraId="7B2E0A64" w14:textId="00D1015C" w:rsidR="00D361B0" w:rsidRPr="005C2B40" w:rsidRDefault="00D361B0" w:rsidP="00D361B0">
      <w:pPr>
        <w:widowControl/>
        <w:suppressAutoHyphens/>
        <w:spacing w:before="120" w:after="120" w:line="360" w:lineRule="auto"/>
        <w:ind w:left="1134" w:right="-1" w:hanging="567"/>
        <w:rPr>
          <w:rFonts w:eastAsia="Calibri"/>
          <w:b/>
          <w:i/>
          <w:szCs w:val="22"/>
          <w:lang w:eastAsia="en-US"/>
        </w:rPr>
      </w:pPr>
      <w:r w:rsidRPr="005C2B40">
        <w:rPr>
          <w:rFonts w:eastAsia="Calibri"/>
          <w:b/>
          <w:i/>
          <w:szCs w:val="22"/>
          <w:lang w:eastAsia="en-US"/>
        </w:rPr>
        <w:t>(</w:t>
      </w:r>
      <w:proofErr w:type="spellStart"/>
      <w:r w:rsidRPr="005C2B40">
        <w:rPr>
          <w:rFonts w:eastAsia="Calibri"/>
          <w:b/>
          <w:i/>
          <w:szCs w:val="22"/>
          <w:lang w:eastAsia="en-US"/>
        </w:rPr>
        <w:t>ba</w:t>
      </w:r>
      <w:proofErr w:type="spellEnd"/>
      <w:r w:rsidRPr="005C2B40">
        <w:rPr>
          <w:rFonts w:eastAsia="Calibri"/>
          <w:b/>
          <w:i/>
          <w:szCs w:val="22"/>
          <w:lang w:eastAsia="en-US"/>
        </w:rPr>
        <w:t>)</w:t>
      </w:r>
      <w:r w:rsidRPr="005C2B40">
        <w:rPr>
          <w:rFonts w:eastAsia="Calibri"/>
          <w:b/>
          <w:i/>
          <w:szCs w:val="22"/>
          <w:lang w:eastAsia="en-US"/>
        </w:rPr>
        <w:tab/>
        <w:t>for the purpose of quantifying the area of each habitat type that needs to be restored to reach the restoration targets set out in Article 4(1), point (a), and Article 5(1), point (a), the habitat area not in good condition referred to in point (a)(ii) shall only include such areas for which the condition is known</w:t>
      </w:r>
      <w:r w:rsidR="00320F15" w:rsidRPr="005C2B40">
        <w:rPr>
          <w:rFonts w:eastAsia="Calibri"/>
          <w:b/>
          <w:i/>
          <w:szCs w:val="22"/>
          <w:lang w:eastAsia="en-US"/>
        </w:rPr>
        <w:t xml:space="preserve">; </w:t>
      </w:r>
    </w:p>
    <w:p w14:paraId="3051922B" w14:textId="6D2DC8E3" w:rsidR="00D361B0" w:rsidRPr="005C2B40" w:rsidRDefault="00D361B0" w:rsidP="00D361B0">
      <w:pPr>
        <w:widowControl/>
        <w:suppressAutoHyphens/>
        <w:spacing w:before="120" w:after="120" w:line="360" w:lineRule="auto"/>
        <w:ind w:left="1134" w:right="-1" w:hanging="567"/>
        <w:rPr>
          <w:rFonts w:eastAsia="Calibri"/>
          <w:b/>
          <w:i/>
          <w:szCs w:val="22"/>
          <w:lang w:eastAsia="en-US"/>
        </w:rPr>
      </w:pPr>
      <w:proofErr w:type="gramStart"/>
      <w:r w:rsidRPr="005C2B40">
        <w:rPr>
          <w:rFonts w:eastAsia="Calibri"/>
          <w:b/>
          <w:i/>
          <w:szCs w:val="22"/>
          <w:lang w:eastAsia="en-US"/>
        </w:rPr>
        <w:t>(bb)</w:t>
      </w:r>
      <w:r w:rsidRPr="005C2B40">
        <w:rPr>
          <w:rFonts w:eastAsia="Calibri"/>
          <w:b/>
          <w:i/>
          <w:szCs w:val="22"/>
          <w:lang w:eastAsia="en-US"/>
        </w:rPr>
        <w:tab/>
        <w:t>for the purpose of quantifying the area of each habitat type that needs to be restored to reach the restoration targets set out in Articles 4(1), point (b), and 5(1), points (b), (c) and (d), the habitat area not in good condition as referred to in point (a)(ii) of this paragraph shall only include such areas for which the condition is known or is to be known pursuant to Articles 4(4a) and 5(4a</w:t>
      </w:r>
      <w:r w:rsidR="00320F15" w:rsidRPr="005C2B40">
        <w:rPr>
          <w:rFonts w:eastAsia="Calibri"/>
          <w:b/>
          <w:i/>
          <w:szCs w:val="22"/>
          <w:lang w:eastAsia="en-US"/>
        </w:rPr>
        <w:t>);</w:t>
      </w:r>
      <w:proofErr w:type="gramEnd"/>
    </w:p>
    <w:p w14:paraId="3C7D1CD0" w14:textId="44D30F33" w:rsidR="004D27E3" w:rsidRPr="005C2B40" w:rsidRDefault="004D27E3" w:rsidP="00D361B0">
      <w:pPr>
        <w:widowControl/>
        <w:suppressAutoHyphens/>
        <w:spacing w:before="120" w:after="120" w:line="360" w:lineRule="auto"/>
        <w:ind w:left="1134" w:right="-1" w:hanging="567"/>
        <w:rPr>
          <w:b/>
        </w:rPr>
      </w:pPr>
      <w:r w:rsidRPr="005C2B40">
        <w:rPr>
          <w:b/>
          <w:i/>
        </w:rPr>
        <w:t>(</w:t>
      </w:r>
      <w:proofErr w:type="spellStart"/>
      <w:proofErr w:type="gramStart"/>
      <w:r w:rsidRPr="005C2B40">
        <w:rPr>
          <w:b/>
          <w:i/>
        </w:rPr>
        <w:t>bc</w:t>
      </w:r>
      <w:proofErr w:type="spellEnd"/>
      <w:proofErr w:type="gramEnd"/>
      <w:r w:rsidRPr="005C2B40">
        <w:rPr>
          <w:b/>
          <w:i/>
        </w:rPr>
        <w:t>)</w:t>
      </w:r>
      <w:r w:rsidRPr="005C2B40">
        <w:tab/>
      </w:r>
      <w:r w:rsidRPr="005C2B40">
        <w:rPr>
          <w:b/>
          <w:i/>
        </w:rPr>
        <w:t>feasibility of restoration, cost-effectiveness and conflicting socio-economic interests;</w:t>
      </w:r>
      <w:r w:rsidRPr="005C2B40">
        <w:rPr>
          <w:b/>
        </w:rPr>
        <w:t xml:space="preserve"> [Am. 39]</w:t>
      </w:r>
    </w:p>
    <w:p w14:paraId="6FFAE0A8" w14:textId="768BCDDE" w:rsidR="00320F15" w:rsidRPr="005C2B40" w:rsidRDefault="00320F15" w:rsidP="00D361B0">
      <w:pPr>
        <w:widowControl/>
        <w:suppressAutoHyphens/>
        <w:spacing w:before="120" w:after="120" w:line="360" w:lineRule="auto"/>
        <w:ind w:left="1134" w:right="-1" w:hanging="567"/>
        <w:rPr>
          <w:b/>
        </w:rPr>
      </w:pPr>
      <w:r w:rsidRPr="005C2B40">
        <w:rPr>
          <w:b/>
          <w:i/>
        </w:rPr>
        <w:t>(</w:t>
      </w:r>
      <w:proofErr w:type="spellStart"/>
      <w:proofErr w:type="gramStart"/>
      <w:r w:rsidRPr="005C2B40">
        <w:rPr>
          <w:b/>
          <w:i/>
        </w:rPr>
        <w:t>bd</w:t>
      </w:r>
      <w:proofErr w:type="spellEnd"/>
      <w:proofErr w:type="gramEnd"/>
      <w:r w:rsidRPr="005C2B40">
        <w:rPr>
          <w:b/>
          <w:i/>
        </w:rPr>
        <w:t>)</w:t>
      </w:r>
      <w:r w:rsidRPr="005C2B40">
        <w:tab/>
      </w:r>
      <w:r w:rsidRPr="005C2B40">
        <w:rPr>
          <w:b/>
          <w:i/>
        </w:rPr>
        <w:t>population densities and scarcity of space in the Member State.</w:t>
      </w:r>
      <w:r w:rsidRPr="005C2B40">
        <w:rPr>
          <w:b/>
        </w:rPr>
        <w:t xml:space="preserve"> [Am. 40]</w:t>
      </w:r>
    </w:p>
    <w:p w14:paraId="6C65B156" w14:textId="6486AA8F" w:rsidR="00D85BFD" w:rsidRPr="005C2B40" w:rsidRDefault="00D85BFD" w:rsidP="005C2B40">
      <w:pPr>
        <w:widowControl/>
        <w:suppressAutoHyphens/>
        <w:spacing w:before="120" w:after="120" w:line="360" w:lineRule="auto"/>
        <w:ind w:left="567" w:right="-1" w:hanging="567"/>
        <w:rPr>
          <w:rFonts w:eastAsia="Calibri"/>
          <w:szCs w:val="22"/>
          <w:lang w:eastAsia="en-US"/>
        </w:rPr>
      </w:pPr>
      <w:r w:rsidRPr="005C2B40">
        <w:rPr>
          <w:b/>
          <w:i/>
        </w:rPr>
        <w:t>2a.</w:t>
      </w:r>
      <w:r w:rsidRPr="005C2B40">
        <w:rPr>
          <w:b/>
          <w:i/>
        </w:rPr>
        <w:tab/>
      </w:r>
      <w:proofErr w:type="gramStart"/>
      <w:r w:rsidRPr="005C2B40">
        <w:rPr>
          <w:b/>
          <w:i/>
        </w:rPr>
        <w:t>The</w:t>
      </w:r>
      <w:proofErr w:type="gramEnd"/>
      <w:r w:rsidRPr="005C2B40">
        <w:rPr>
          <w:b/>
          <w:i/>
        </w:rPr>
        <w:t xml:space="preserve"> financing of funding gaps in relation to the implementation of this Regulation shall be ensured without using any funding from the CAP, the CFP or other agricultural and fisheries funding streams.</w:t>
      </w:r>
      <w:r w:rsidRPr="005C2B40">
        <w:rPr>
          <w:b/>
        </w:rPr>
        <w:t xml:space="preserve"> [Am. 134]</w:t>
      </w:r>
    </w:p>
    <w:p w14:paraId="44614E91" w14:textId="10809B97" w:rsidR="00D361B0" w:rsidRPr="005C2B40" w:rsidRDefault="00D85BFD" w:rsidP="00D361B0">
      <w:pPr>
        <w:widowControl/>
        <w:suppressAutoHyphens/>
        <w:spacing w:before="120" w:after="120" w:line="360" w:lineRule="auto"/>
        <w:ind w:left="567" w:right="-1" w:hanging="567"/>
        <w:rPr>
          <w:rFonts w:eastAsia="Calibri"/>
          <w:b/>
          <w:i/>
          <w:szCs w:val="22"/>
          <w:lang w:eastAsia="en-US"/>
        </w:rPr>
      </w:pPr>
      <w:r w:rsidRPr="005C2B40">
        <w:rPr>
          <w:rFonts w:eastAsia="Calibri"/>
          <w:b/>
          <w:i/>
          <w:szCs w:val="22"/>
          <w:lang w:eastAsia="en-US"/>
        </w:rPr>
        <w:t>2b</w:t>
      </w:r>
      <w:r w:rsidR="00D361B0" w:rsidRPr="005C2B40">
        <w:rPr>
          <w:rFonts w:eastAsia="Calibri"/>
          <w:b/>
          <w:i/>
          <w:szCs w:val="22"/>
          <w:lang w:eastAsia="en-US"/>
        </w:rPr>
        <w:t>.</w:t>
      </w:r>
      <w:r w:rsidR="00D361B0" w:rsidRPr="005C2B40">
        <w:rPr>
          <w:rFonts w:eastAsia="Calibri"/>
          <w:b/>
          <w:i/>
          <w:szCs w:val="22"/>
          <w:lang w:eastAsia="en-US"/>
        </w:rPr>
        <w:tab/>
        <w:t xml:space="preserve">With regard to group 7 of habitat types listed in Annex II, Member States shall set the percentage referred to in Article 5(1), point (d). </w:t>
      </w:r>
    </w:p>
    <w:p w14:paraId="640FED6F" w14:textId="77777777" w:rsidR="00D361B0" w:rsidRPr="005C2B40" w:rsidRDefault="00D361B0" w:rsidP="00D361B0">
      <w:pPr>
        <w:widowControl/>
        <w:suppressAutoHyphens/>
        <w:spacing w:before="120" w:after="120" w:line="360" w:lineRule="auto"/>
        <w:ind w:left="567" w:right="-1" w:hanging="567"/>
        <w:rPr>
          <w:rFonts w:eastAsia="Calibri"/>
          <w:b/>
          <w:szCs w:val="22"/>
          <w:u w:val="single"/>
          <w:lang w:eastAsia="en-US"/>
        </w:rPr>
      </w:pPr>
    </w:p>
    <w:p w14:paraId="5214B695" w14:textId="30DD96E5" w:rsidR="00D361B0" w:rsidRPr="005C2B40" w:rsidRDefault="00D361B0" w:rsidP="00D361B0">
      <w:pPr>
        <w:widowControl/>
        <w:suppressAutoHyphens/>
        <w:spacing w:before="120" w:after="120" w:line="360" w:lineRule="auto"/>
        <w:ind w:left="567" w:right="-1" w:hanging="567"/>
        <w:rPr>
          <w:rFonts w:eastAsia="Calibri"/>
          <w:b/>
          <w:i/>
          <w:szCs w:val="22"/>
          <w:lang w:eastAsia="en-US"/>
        </w:rPr>
      </w:pPr>
      <w:r w:rsidRPr="005C2B40">
        <w:rPr>
          <w:rFonts w:eastAsia="Calibri"/>
          <w:b/>
          <w:szCs w:val="22"/>
          <w:u w:val="single"/>
          <w:lang w:eastAsia="en-US"/>
        </w:rPr>
        <w:br w:type="page"/>
      </w:r>
      <w:r w:rsidR="00D85BFD" w:rsidRPr="005C2B40">
        <w:rPr>
          <w:rFonts w:eastAsia="Calibri"/>
          <w:b/>
          <w:i/>
          <w:szCs w:val="22"/>
          <w:lang w:eastAsia="en-US"/>
        </w:rPr>
        <w:lastRenderedPageBreak/>
        <w:t>2c</w:t>
      </w:r>
      <w:r w:rsidRPr="005C2B40">
        <w:rPr>
          <w:rFonts w:eastAsia="Calibri"/>
          <w:b/>
          <w:i/>
          <w:szCs w:val="22"/>
          <w:lang w:eastAsia="en-US"/>
        </w:rPr>
        <w:t>.</w:t>
      </w:r>
      <w:r w:rsidRPr="005C2B40">
        <w:rPr>
          <w:rFonts w:eastAsia="Calibri"/>
          <w:b/>
          <w:i/>
          <w:szCs w:val="22"/>
          <w:lang w:eastAsia="en-US"/>
        </w:rPr>
        <w:tab/>
        <w:t>Member States shall determine and map urban ecosystem areas as referred to in Article 6 for all their cities and towns and suburbs.</w:t>
      </w:r>
    </w:p>
    <w:p w14:paraId="7FAD443F" w14:textId="77777777" w:rsidR="00D361B0" w:rsidRPr="005C2B40" w:rsidRDefault="00D361B0" w:rsidP="00D361B0">
      <w:pPr>
        <w:widowControl/>
        <w:suppressAutoHyphens/>
        <w:spacing w:before="120" w:after="120" w:line="360" w:lineRule="auto"/>
        <w:ind w:left="567" w:right="-1"/>
        <w:rPr>
          <w:rFonts w:eastAsia="Calibri"/>
          <w:b/>
          <w:i/>
          <w:szCs w:val="22"/>
          <w:lang w:eastAsia="en-US"/>
        </w:rPr>
      </w:pPr>
      <w:r w:rsidRPr="005C2B40">
        <w:rPr>
          <w:rFonts w:eastAsia="Calibri"/>
          <w:b/>
          <w:i/>
          <w:szCs w:val="22"/>
          <w:lang w:eastAsia="en-US"/>
        </w:rPr>
        <w:t>The urban ecosystem area of a city or of a town and suburb shall include:</w:t>
      </w:r>
    </w:p>
    <w:p w14:paraId="35202816" w14:textId="77777777" w:rsidR="00D361B0" w:rsidRPr="005C2B40" w:rsidRDefault="00D361B0" w:rsidP="00D361B0">
      <w:pPr>
        <w:widowControl/>
        <w:suppressAutoHyphens/>
        <w:spacing w:before="120" w:after="120" w:line="360" w:lineRule="auto"/>
        <w:ind w:left="1134" w:right="-1" w:hanging="567"/>
        <w:rPr>
          <w:rFonts w:eastAsia="Calibri"/>
          <w:b/>
          <w:i/>
          <w:szCs w:val="22"/>
          <w:lang w:eastAsia="en-US"/>
        </w:rPr>
      </w:pPr>
      <w:r w:rsidRPr="005C2B40">
        <w:rPr>
          <w:rFonts w:eastAsia="Calibri"/>
          <w:b/>
          <w:i/>
          <w:szCs w:val="22"/>
          <w:lang w:eastAsia="en-US"/>
        </w:rPr>
        <w:t>(a)</w:t>
      </w:r>
      <w:r w:rsidRPr="005C2B40">
        <w:rPr>
          <w:rFonts w:eastAsia="Calibri"/>
          <w:b/>
          <w:i/>
          <w:szCs w:val="22"/>
          <w:lang w:eastAsia="en-US"/>
        </w:rPr>
        <w:tab/>
      </w:r>
      <w:proofErr w:type="gramStart"/>
      <w:r w:rsidRPr="005C2B40">
        <w:rPr>
          <w:rFonts w:eastAsia="Calibri"/>
          <w:b/>
          <w:i/>
          <w:szCs w:val="22"/>
          <w:lang w:eastAsia="en-US"/>
        </w:rPr>
        <w:t>the</w:t>
      </w:r>
      <w:proofErr w:type="gramEnd"/>
      <w:r w:rsidRPr="005C2B40">
        <w:rPr>
          <w:rFonts w:eastAsia="Calibri"/>
          <w:b/>
          <w:i/>
          <w:szCs w:val="22"/>
          <w:lang w:eastAsia="en-US"/>
        </w:rPr>
        <w:t xml:space="preserve"> entire city or town and suburb; or</w:t>
      </w:r>
    </w:p>
    <w:p w14:paraId="2DAEAFEE" w14:textId="77777777" w:rsidR="00D361B0" w:rsidRPr="005C2B40" w:rsidRDefault="00D361B0" w:rsidP="00D361B0">
      <w:pPr>
        <w:widowControl/>
        <w:suppressAutoHyphens/>
        <w:spacing w:before="120" w:after="120" w:line="360" w:lineRule="auto"/>
        <w:ind w:left="1134" w:right="-1" w:hanging="567"/>
        <w:rPr>
          <w:rFonts w:eastAsia="Calibri"/>
          <w:b/>
          <w:i/>
          <w:szCs w:val="22"/>
          <w:lang w:eastAsia="en-US"/>
        </w:rPr>
      </w:pPr>
      <w:r w:rsidRPr="005C2B40">
        <w:rPr>
          <w:rFonts w:eastAsia="Calibri"/>
          <w:b/>
          <w:i/>
          <w:szCs w:val="22"/>
          <w:lang w:eastAsia="en-US"/>
        </w:rPr>
        <w:t>(b)</w:t>
      </w:r>
      <w:r w:rsidRPr="005C2B40">
        <w:rPr>
          <w:rFonts w:eastAsia="Calibri"/>
          <w:b/>
          <w:i/>
          <w:szCs w:val="22"/>
          <w:lang w:eastAsia="en-US"/>
        </w:rPr>
        <w:tab/>
      </w:r>
      <w:proofErr w:type="gramStart"/>
      <w:r w:rsidRPr="005C2B40">
        <w:rPr>
          <w:rFonts w:eastAsia="Calibri"/>
          <w:b/>
          <w:i/>
          <w:szCs w:val="22"/>
          <w:lang w:eastAsia="en-US"/>
        </w:rPr>
        <w:t>parts</w:t>
      </w:r>
      <w:proofErr w:type="gramEnd"/>
      <w:r w:rsidRPr="005C2B40">
        <w:rPr>
          <w:rFonts w:eastAsia="Calibri"/>
          <w:b/>
          <w:i/>
          <w:szCs w:val="22"/>
          <w:lang w:eastAsia="en-US"/>
        </w:rPr>
        <w:t xml:space="preserve"> of the city or of the town and suburb, including at least its urban centres, urban clusters and, </w:t>
      </w:r>
      <w:r w:rsidRPr="005C2B40">
        <w:rPr>
          <w:rFonts w:eastAsia="Calibri"/>
          <w:b/>
          <w:bCs/>
          <w:i/>
          <w:szCs w:val="22"/>
          <w:lang w:eastAsia="en-US"/>
        </w:rPr>
        <w:t>if deemed appropriate by the Member State concerned</w:t>
      </w:r>
      <w:r w:rsidRPr="005C2B40">
        <w:rPr>
          <w:rFonts w:eastAsia="Calibri"/>
          <w:i/>
          <w:szCs w:val="22"/>
          <w:lang w:eastAsia="en-US"/>
        </w:rPr>
        <w:t xml:space="preserve">, </w:t>
      </w:r>
      <w:proofErr w:type="spellStart"/>
      <w:r w:rsidRPr="005C2B40">
        <w:rPr>
          <w:rFonts w:eastAsia="Calibri"/>
          <w:b/>
          <w:i/>
          <w:szCs w:val="22"/>
          <w:lang w:eastAsia="en-US"/>
        </w:rPr>
        <w:t>peri</w:t>
      </w:r>
      <w:proofErr w:type="spellEnd"/>
      <w:r w:rsidRPr="005C2B40">
        <w:rPr>
          <w:rFonts w:eastAsia="Calibri"/>
          <w:b/>
          <w:i/>
          <w:szCs w:val="22"/>
          <w:lang w:eastAsia="en-US"/>
        </w:rPr>
        <w:t>-urban areas.</w:t>
      </w:r>
    </w:p>
    <w:p w14:paraId="21A0126F" w14:textId="77777777" w:rsidR="00D361B0" w:rsidRPr="005C2B40" w:rsidRDefault="00D361B0" w:rsidP="00D361B0">
      <w:pPr>
        <w:widowControl/>
        <w:suppressAutoHyphens/>
        <w:spacing w:before="120" w:after="120" w:line="360" w:lineRule="auto"/>
        <w:ind w:left="567"/>
        <w:rPr>
          <w:rFonts w:eastAsia="Calibri"/>
          <w:i/>
          <w:szCs w:val="22"/>
          <w:lang w:eastAsia="en-US"/>
        </w:rPr>
      </w:pPr>
      <w:r w:rsidRPr="005C2B40">
        <w:rPr>
          <w:rFonts w:eastAsia="Calibri"/>
          <w:b/>
          <w:i/>
          <w:szCs w:val="22"/>
          <w:lang w:eastAsia="en-US"/>
        </w:rPr>
        <w:t>Member States may aggregate the urban ecosystem areas of two or more adjacent cities and/or towns and suburbs into one urban ecosystem area common to those cities and/or towns and suburbs.</w:t>
      </w:r>
    </w:p>
    <w:p w14:paraId="14EFDF0E" w14:textId="77777777" w:rsidR="00D361B0" w:rsidRPr="005C2B40" w:rsidRDefault="00D361B0" w:rsidP="00D361B0">
      <w:pPr>
        <w:widowControl/>
        <w:suppressAutoHyphens/>
        <w:spacing w:before="120" w:after="120" w:line="360" w:lineRule="auto"/>
        <w:ind w:left="567" w:right="-1" w:hanging="567"/>
        <w:rPr>
          <w:rFonts w:eastAsia="Calibri"/>
          <w:szCs w:val="22"/>
          <w:lang w:eastAsia="en-US"/>
        </w:rPr>
      </w:pPr>
      <w:proofErr w:type="gramStart"/>
      <w:r w:rsidRPr="005C2B40">
        <w:rPr>
          <w:rFonts w:eastAsia="Calibri"/>
          <w:szCs w:val="22"/>
          <w:lang w:eastAsia="en-US"/>
        </w:rPr>
        <w:t>3.</w:t>
      </w:r>
      <w:r w:rsidRPr="005C2B40">
        <w:rPr>
          <w:rFonts w:eastAsia="Calibri"/>
          <w:szCs w:val="22"/>
          <w:lang w:eastAsia="en-US"/>
        </w:rPr>
        <w:tab/>
        <w:t>Member States shall set, by 2030 at the latest, satisfactory levels for each of the indicators referred to in Articles 8(1), 9(2)</w:t>
      </w:r>
      <w:r w:rsidRPr="005C2B40">
        <w:rPr>
          <w:rFonts w:eastAsia="Calibri"/>
          <w:b/>
          <w:szCs w:val="22"/>
          <w:lang w:eastAsia="en-US"/>
        </w:rPr>
        <w:t xml:space="preserve">, </w:t>
      </w:r>
      <w:r w:rsidRPr="005C2B40">
        <w:rPr>
          <w:rFonts w:eastAsia="Calibri"/>
          <w:szCs w:val="22"/>
          <w:lang w:eastAsia="en-US"/>
        </w:rPr>
        <w:t>10(2)</w:t>
      </w:r>
      <w:r w:rsidRPr="005C2B40">
        <w:rPr>
          <w:rFonts w:eastAsia="Calibri"/>
          <w:b/>
          <w:i/>
          <w:szCs w:val="22"/>
          <w:lang w:eastAsia="en-US"/>
        </w:rPr>
        <w:t>,</w:t>
      </w:r>
      <w:r w:rsidRPr="005C2B40">
        <w:rPr>
          <w:rFonts w:eastAsia="Calibri"/>
          <w:b/>
          <w:bCs/>
          <w:i/>
          <w:szCs w:val="22"/>
          <w:lang w:eastAsia="en-US"/>
        </w:rPr>
        <w:t xml:space="preserve"> for each of the chosen indicators in Article 10(2a) </w:t>
      </w:r>
      <w:r w:rsidRPr="005C2B40">
        <w:rPr>
          <w:rFonts w:eastAsia="Calibri"/>
          <w:b/>
          <w:i/>
          <w:szCs w:val="22"/>
          <w:lang w:eastAsia="en-US"/>
        </w:rPr>
        <w:t>and for urban green space referred to in Article 6(2) and for urban tree canopy cover referred to in Article 6(3)</w:t>
      </w:r>
      <w:r w:rsidRPr="005C2B40">
        <w:rPr>
          <w:rFonts w:eastAsia="Calibri"/>
          <w:szCs w:val="22"/>
          <w:lang w:eastAsia="en-US"/>
        </w:rPr>
        <w:t xml:space="preserve">, </w:t>
      </w:r>
      <w:bookmarkStart w:id="65" w:name="_Hlk132370883"/>
      <w:r w:rsidRPr="005C2B40">
        <w:rPr>
          <w:rFonts w:eastAsia="Calibri"/>
          <w:szCs w:val="22"/>
          <w:lang w:eastAsia="en-US"/>
        </w:rPr>
        <w:t xml:space="preserve">through </w:t>
      </w:r>
      <w:r w:rsidRPr="005C2B40">
        <w:rPr>
          <w:rFonts w:eastAsia="Calibri"/>
          <w:color w:val="000000"/>
          <w:szCs w:val="22"/>
          <w:lang w:eastAsia="en-US"/>
        </w:rPr>
        <w:t>an open and effective process and assessment, based on the latest scientific evidence</w:t>
      </w:r>
      <w:r w:rsidRPr="005C2B40">
        <w:rPr>
          <w:rFonts w:ascii="Arial" w:eastAsia="Calibri" w:hAnsi="Arial" w:cs="Arial"/>
          <w:snapToGrid w:val="0"/>
          <w:szCs w:val="22"/>
          <w:lang w:eastAsia="en-US"/>
        </w:rPr>
        <w:t>▌</w:t>
      </w:r>
      <w:bookmarkEnd w:id="65"/>
      <w:r w:rsidRPr="005C2B40">
        <w:rPr>
          <w:rFonts w:eastAsia="Calibri"/>
          <w:color w:val="000000"/>
          <w:szCs w:val="22"/>
          <w:lang w:eastAsia="en-US"/>
        </w:rPr>
        <w:t xml:space="preserve">, the </w:t>
      </w:r>
      <w:r w:rsidRPr="005C2B40">
        <w:rPr>
          <w:rFonts w:eastAsia="Calibri"/>
          <w:b/>
          <w:i/>
          <w:color w:val="000000"/>
          <w:szCs w:val="22"/>
          <w:lang w:eastAsia="en-US"/>
        </w:rPr>
        <w:t xml:space="preserve">guiding </w:t>
      </w:r>
      <w:r w:rsidRPr="005C2B40">
        <w:rPr>
          <w:rFonts w:eastAsia="Calibri"/>
          <w:szCs w:val="22"/>
          <w:lang w:eastAsia="en-US"/>
        </w:rPr>
        <w:t>framework referred to in Article 17(</w:t>
      </w:r>
      <w:r w:rsidRPr="005C2B40">
        <w:rPr>
          <w:rFonts w:eastAsia="Calibri"/>
          <w:b/>
          <w:i/>
          <w:szCs w:val="22"/>
          <w:lang w:eastAsia="en-US"/>
        </w:rPr>
        <w:t>9a</w:t>
      </w:r>
      <w:r w:rsidRPr="005C2B40">
        <w:rPr>
          <w:rFonts w:eastAsia="Calibri"/>
          <w:szCs w:val="22"/>
          <w:lang w:eastAsia="en-US"/>
        </w:rPr>
        <w:t>)</w:t>
      </w:r>
      <w:r w:rsidRPr="005C2B40">
        <w:rPr>
          <w:rFonts w:eastAsia="Calibri"/>
          <w:b/>
          <w:bCs/>
          <w:i/>
          <w:color w:val="000000"/>
          <w:szCs w:val="22"/>
          <w:lang w:eastAsia="en-US"/>
        </w:rPr>
        <w:t xml:space="preserve"> and, if available, the guiding framework referred to in Article 17(9)</w:t>
      </w:r>
      <w:r w:rsidRPr="005C2B40">
        <w:rPr>
          <w:rFonts w:eastAsia="Calibri"/>
          <w:color w:val="000000"/>
          <w:szCs w:val="22"/>
          <w:lang w:eastAsia="en-US"/>
        </w:rPr>
        <w:t>.</w:t>
      </w:r>
      <w:proofErr w:type="gramEnd"/>
    </w:p>
    <w:p w14:paraId="514CCE70" w14:textId="77777777" w:rsidR="00D361B0" w:rsidRPr="005C2B40" w:rsidRDefault="00D361B0" w:rsidP="00D361B0">
      <w:pPr>
        <w:widowControl/>
        <w:suppressAutoHyphens/>
        <w:spacing w:before="120" w:after="120" w:line="360" w:lineRule="auto"/>
        <w:ind w:left="567" w:right="-1" w:hanging="567"/>
        <w:rPr>
          <w:rFonts w:eastAsia="Calibri"/>
          <w:szCs w:val="22"/>
          <w:lang w:eastAsia="en-US"/>
        </w:rPr>
      </w:pPr>
      <w:r w:rsidRPr="005C2B40">
        <w:rPr>
          <w:rFonts w:eastAsia="Calibri"/>
          <w:szCs w:val="22"/>
          <w:lang w:eastAsia="en-US"/>
        </w:rPr>
        <w:t>4.</w:t>
      </w:r>
      <w:r w:rsidRPr="005C2B40">
        <w:rPr>
          <w:rFonts w:eastAsia="Calibri"/>
          <w:szCs w:val="22"/>
          <w:lang w:eastAsia="en-US"/>
        </w:rPr>
        <w:tab/>
        <w:t>Member States shall identify and map the agricultural and forest areas in need of restoration, in particular the areas that, due to intensification or other management factors, are in need of enhanced connectivity and landscape diversity.</w:t>
      </w:r>
    </w:p>
    <w:p w14:paraId="0A987AEE" w14:textId="77777777" w:rsidR="00D361B0" w:rsidRPr="005C2B40" w:rsidRDefault="00D361B0" w:rsidP="00D361B0">
      <w:pPr>
        <w:widowControl/>
        <w:suppressAutoHyphens/>
        <w:spacing w:before="120" w:after="120" w:line="360" w:lineRule="auto"/>
        <w:ind w:left="567" w:right="-1" w:hanging="567"/>
        <w:rPr>
          <w:rFonts w:eastAsia="Calibri"/>
          <w:b/>
          <w:i/>
          <w:szCs w:val="22"/>
          <w:lang w:eastAsia="en-US"/>
        </w:rPr>
      </w:pPr>
      <w:bookmarkStart w:id="66" w:name="_Hlk133570615"/>
      <w:r w:rsidRPr="005C2B40">
        <w:rPr>
          <w:rFonts w:eastAsia="Calibri"/>
          <w:b/>
          <w:szCs w:val="22"/>
          <w:u w:val="single"/>
          <w:lang w:eastAsia="en-US"/>
        </w:rPr>
        <w:br w:type="page"/>
      </w:r>
      <w:r w:rsidRPr="005C2B40">
        <w:rPr>
          <w:rFonts w:eastAsia="Calibri"/>
          <w:b/>
          <w:i/>
          <w:szCs w:val="22"/>
          <w:lang w:eastAsia="en-US"/>
        </w:rPr>
        <w:lastRenderedPageBreak/>
        <w:t>4a.</w:t>
      </w:r>
      <w:r w:rsidRPr="005C2B40">
        <w:rPr>
          <w:rFonts w:eastAsia="Calibri"/>
          <w:b/>
          <w:i/>
          <w:szCs w:val="22"/>
          <w:lang w:eastAsia="en-US"/>
        </w:rPr>
        <w:tab/>
        <w:t xml:space="preserve">Member States may, within one year from the entry into force of this Regulation, develop a methodology to complement the methodology referred to in Annex IV, in order to monitor high diversity landscape features not covered by the common method referred to in the description of high diversity landscape features in that </w:t>
      </w:r>
      <w:proofErr w:type="gramStart"/>
      <w:r w:rsidRPr="005C2B40">
        <w:rPr>
          <w:rFonts w:eastAsia="Calibri"/>
          <w:b/>
          <w:i/>
          <w:szCs w:val="22"/>
          <w:lang w:eastAsia="en-US"/>
        </w:rPr>
        <w:t>Annex</w:t>
      </w:r>
      <w:proofErr w:type="gramEnd"/>
      <w:r w:rsidRPr="005C2B40">
        <w:rPr>
          <w:rFonts w:eastAsia="Calibri"/>
          <w:b/>
          <w:i/>
          <w:szCs w:val="22"/>
          <w:lang w:eastAsia="en-US"/>
        </w:rPr>
        <w:t>. The Commission shall provide guidance on the framework for developing such methodology within one month from the entry into force of this Regulation.</w:t>
      </w:r>
    </w:p>
    <w:bookmarkEnd w:id="66"/>
    <w:p w14:paraId="16B0A094" w14:textId="77777777" w:rsidR="00D361B0" w:rsidRPr="005C2B40" w:rsidRDefault="00D361B0" w:rsidP="00D361B0">
      <w:pPr>
        <w:widowControl/>
        <w:suppressAutoHyphens/>
        <w:spacing w:before="120" w:after="120" w:line="360" w:lineRule="auto"/>
        <w:ind w:left="567" w:right="-1" w:hanging="567"/>
        <w:rPr>
          <w:rFonts w:eastAsia="Calibri"/>
          <w:b/>
          <w:i/>
          <w:szCs w:val="22"/>
          <w:lang w:eastAsia="en-US"/>
        </w:rPr>
      </w:pPr>
      <w:r w:rsidRPr="005C2B40">
        <w:rPr>
          <w:rFonts w:eastAsia="Calibri"/>
          <w:b/>
          <w:i/>
          <w:szCs w:val="22"/>
          <w:lang w:eastAsia="en-US"/>
        </w:rPr>
        <w:t xml:space="preserve">4b. </w:t>
      </w:r>
      <w:r w:rsidRPr="005C2B40">
        <w:rPr>
          <w:rFonts w:eastAsia="Calibri"/>
          <w:b/>
          <w:i/>
          <w:szCs w:val="22"/>
          <w:lang w:eastAsia="en-US"/>
        </w:rPr>
        <w:tab/>
        <w:t xml:space="preserve">Member States </w:t>
      </w:r>
      <w:proofErr w:type="gramStart"/>
      <w:r w:rsidRPr="005C2B40">
        <w:rPr>
          <w:rFonts w:eastAsia="Calibri"/>
          <w:b/>
          <w:i/>
          <w:szCs w:val="22"/>
          <w:lang w:eastAsia="en-US"/>
        </w:rPr>
        <w:t>shall, where applicable, determine</w:t>
      </w:r>
      <w:proofErr w:type="gramEnd"/>
      <w:r w:rsidRPr="005C2B40">
        <w:rPr>
          <w:rFonts w:eastAsia="Calibri"/>
          <w:b/>
          <w:i/>
          <w:szCs w:val="22"/>
          <w:lang w:eastAsia="en-US"/>
        </w:rPr>
        <w:t xml:space="preserve"> the reduction of the extent of rewetting peatland as referred to in Article 9(4), fifth subparagraph. </w:t>
      </w:r>
    </w:p>
    <w:p w14:paraId="110D1660" w14:textId="77777777" w:rsidR="00D361B0" w:rsidRPr="005C2B40" w:rsidRDefault="00D361B0" w:rsidP="00D361B0">
      <w:pPr>
        <w:widowControl/>
        <w:suppressAutoHyphens/>
        <w:spacing w:before="120" w:after="120" w:line="360" w:lineRule="auto"/>
        <w:ind w:left="567" w:right="-1" w:hanging="567"/>
        <w:rPr>
          <w:rFonts w:eastAsia="Calibri"/>
          <w:szCs w:val="22"/>
          <w:lang w:eastAsia="en-US"/>
        </w:rPr>
      </w:pPr>
      <w:r w:rsidRPr="005C2B40">
        <w:rPr>
          <w:rFonts w:eastAsia="Calibri"/>
          <w:szCs w:val="22"/>
          <w:lang w:eastAsia="en-US"/>
        </w:rPr>
        <w:t>5.</w:t>
      </w:r>
      <w:r w:rsidRPr="005C2B40">
        <w:rPr>
          <w:rFonts w:eastAsia="Calibri"/>
          <w:szCs w:val="22"/>
          <w:lang w:eastAsia="en-US"/>
        </w:rPr>
        <w:tab/>
        <w:t xml:space="preserve">Member States shall identify synergies with climate change mitigation, climate change adaptation, </w:t>
      </w:r>
      <w:r w:rsidRPr="005C2B40">
        <w:rPr>
          <w:rFonts w:eastAsia="Calibri"/>
          <w:b/>
          <w:i/>
          <w:szCs w:val="22"/>
          <w:lang w:eastAsia="en-US"/>
        </w:rPr>
        <w:t>land degradation neutrality</w:t>
      </w:r>
      <w:r w:rsidRPr="005C2B40">
        <w:rPr>
          <w:rFonts w:eastAsia="Calibri"/>
          <w:szCs w:val="22"/>
          <w:lang w:eastAsia="en-US"/>
        </w:rPr>
        <w:t xml:space="preserve"> and disaster prevention and prioritise restoration measures accordingly. Member States shall also take into account:</w:t>
      </w:r>
    </w:p>
    <w:p w14:paraId="3E2014BA" w14:textId="77777777" w:rsidR="00D361B0" w:rsidRPr="005C2B40" w:rsidRDefault="00D361B0" w:rsidP="00D361B0">
      <w:pPr>
        <w:widowControl/>
        <w:suppressAutoHyphens/>
        <w:spacing w:before="120" w:after="120" w:line="360" w:lineRule="auto"/>
        <w:ind w:left="1134" w:right="-1" w:hanging="567"/>
        <w:rPr>
          <w:rFonts w:eastAsia="Calibri"/>
          <w:szCs w:val="22"/>
          <w:lang w:eastAsia="en-US"/>
        </w:rPr>
      </w:pPr>
      <w:r w:rsidRPr="005C2B40">
        <w:rPr>
          <w:rFonts w:eastAsia="Calibri"/>
          <w:szCs w:val="22"/>
          <w:lang w:eastAsia="en-US"/>
        </w:rPr>
        <w:t>(a)</w:t>
      </w:r>
      <w:r w:rsidRPr="005C2B40">
        <w:rPr>
          <w:rFonts w:eastAsia="Calibri"/>
          <w:szCs w:val="22"/>
          <w:lang w:eastAsia="en-US"/>
        </w:rPr>
        <w:tab/>
      </w:r>
      <w:proofErr w:type="gramStart"/>
      <w:r w:rsidRPr="005C2B40">
        <w:rPr>
          <w:rFonts w:eastAsia="Calibri"/>
          <w:szCs w:val="22"/>
          <w:lang w:eastAsia="en-US"/>
        </w:rPr>
        <w:t>t</w:t>
      </w:r>
      <w:r w:rsidRPr="005C2B40">
        <w:rPr>
          <w:rFonts w:eastAsia="Calibri"/>
          <w:szCs w:val="22"/>
        </w:rPr>
        <w:t>heir</w:t>
      </w:r>
      <w:proofErr w:type="gramEnd"/>
      <w:r w:rsidRPr="005C2B40">
        <w:rPr>
          <w:rFonts w:eastAsia="Calibri"/>
          <w:szCs w:val="22"/>
        </w:rPr>
        <w:t xml:space="preserve"> integrated national energy and climate plan referred to in Article 3 of Regulation (EU) 2018/1999</w:t>
      </w:r>
      <w:r w:rsidRPr="005C2B40">
        <w:rPr>
          <w:rFonts w:eastAsia="Calibri"/>
          <w:szCs w:val="22"/>
          <w:lang w:eastAsia="en-US"/>
        </w:rPr>
        <w:t>;</w:t>
      </w:r>
    </w:p>
    <w:p w14:paraId="6FC7F1B8" w14:textId="77777777" w:rsidR="00D361B0" w:rsidRPr="005C2B40" w:rsidRDefault="00D361B0" w:rsidP="00D361B0">
      <w:pPr>
        <w:widowControl/>
        <w:suppressAutoHyphens/>
        <w:spacing w:before="120" w:after="120" w:line="360" w:lineRule="auto"/>
        <w:ind w:left="1134" w:right="-1" w:hanging="567"/>
        <w:rPr>
          <w:rFonts w:eastAsia="Calibri"/>
          <w:szCs w:val="22"/>
          <w:lang w:eastAsia="en-US"/>
        </w:rPr>
      </w:pPr>
      <w:r w:rsidRPr="005C2B40">
        <w:rPr>
          <w:rFonts w:eastAsia="Calibri"/>
          <w:szCs w:val="22"/>
          <w:lang w:eastAsia="en-US"/>
        </w:rPr>
        <w:t>(b)</w:t>
      </w:r>
      <w:r w:rsidRPr="005C2B40">
        <w:rPr>
          <w:rFonts w:eastAsia="Calibri"/>
          <w:szCs w:val="22"/>
          <w:lang w:eastAsia="en-US"/>
        </w:rPr>
        <w:tab/>
      </w:r>
      <w:proofErr w:type="gramStart"/>
      <w:r w:rsidRPr="005C2B40">
        <w:rPr>
          <w:rFonts w:eastAsia="Calibri"/>
          <w:szCs w:val="22"/>
          <w:lang w:eastAsia="en-US"/>
        </w:rPr>
        <w:t>their</w:t>
      </w:r>
      <w:proofErr w:type="gramEnd"/>
      <w:r w:rsidRPr="005C2B40">
        <w:rPr>
          <w:rFonts w:eastAsia="Calibri"/>
          <w:szCs w:val="22"/>
          <w:lang w:eastAsia="en-US"/>
        </w:rPr>
        <w:t xml:space="preserve"> long-term strategy referred to in Article 15 of Regulation (EU) 2018/1999;</w:t>
      </w:r>
    </w:p>
    <w:p w14:paraId="64910AFD" w14:textId="77777777" w:rsidR="00D361B0" w:rsidRPr="005C2B40" w:rsidRDefault="00D361B0" w:rsidP="00D361B0">
      <w:pPr>
        <w:widowControl/>
        <w:suppressAutoHyphens/>
        <w:spacing w:before="120" w:after="120" w:line="360" w:lineRule="auto"/>
        <w:ind w:left="1134" w:right="-1" w:hanging="567"/>
        <w:rPr>
          <w:rFonts w:eastAsia="Calibri"/>
          <w:b/>
          <w:szCs w:val="22"/>
          <w:u w:val="single"/>
        </w:rPr>
      </w:pPr>
      <w:r w:rsidRPr="005C2B40">
        <w:rPr>
          <w:rFonts w:eastAsia="Calibri"/>
          <w:szCs w:val="22"/>
          <w:lang w:eastAsia="en-US"/>
        </w:rPr>
        <w:t>(c)</w:t>
      </w:r>
      <w:r w:rsidRPr="005C2B40">
        <w:rPr>
          <w:rFonts w:eastAsia="Calibri"/>
          <w:szCs w:val="22"/>
          <w:lang w:eastAsia="en-US"/>
        </w:rPr>
        <w:tab/>
      </w:r>
      <w:proofErr w:type="gramStart"/>
      <w:r w:rsidRPr="005C2B40">
        <w:rPr>
          <w:rFonts w:eastAsia="Calibri"/>
          <w:szCs w:val="22"/>
          <w:lang w:eastAsia="en-US"/>
        </w:rPr>
        <w:t>the</w:t>
      </w:r>
      <w:proofErr w:type="gramEnd"/>
      <w:r w:rsidRPr="005C2B40">
        <w:rPr>
          <w:rFonts w:eastAsia="Calibri"/>
          <w:szCs w:val="22"/>
          <w:lang w:eastAsia="en-US"/>
        </w:rPr>
        <w:t xml:space="preserve"> Union binding target for 2030 set out in Article 3 of Directive 2018/2001/EU of</w:t>
      </w:r>
      <w:r w:rsidRPr="005C2B40">
        <w:rPr>
          <w:rFonts w:eastAsia="Calibri"/>
          <w:szCs w:val="22"/>
        </w:rPr>
        <w:t xml:space="preserve"> the European Parliament and of the Council</w:t>
      </w:r>
      <w:bookmarkStart w:id="67" w:name="_Hlk129957164"/>
      <w:r w:rsidRPr="005C2B40">
        <w:rPr>
          <w:rFonts w:eastAsia="Calibri"/>
          <w:szCs w:val="22"/>
        </w:rPr>
        <w:t>.</w:t>
      </w:r>
      <w:bookmarkEnd w:id="67"/>
    </w:p>
    <w:p w14:paraId="2B5F8286" w14:textId="77777777" w:rsidR="00D361B0" w:rsidRPr="005C2B40" w:rsidRDefault="00D361B0" w:rsidP="00D361B0">
      <w:pPr>
        <w:widowControl/>
        <w:suppressAutoHyphens/>
        <w:spacing w:before="120" w:after="120" w:line="360" w:lineRule="auto"/>
        <w:ind w:left="567" w:right="-1" w:hanging="567"/>
        <w:rPr>
          <w:rFonts w:eastAsia="Calibri"/>
          <w:color w:val="000000"/>
          <w:szCs w:val="22"/>
          <w:u w:val="single"/>
          <w:lang w:eastAsia="en-US"/>
        </w:rPr>
      </w:pPr>
      <w:r w:rsidRPr="005C2B40">
        <w:rPr>
          <w:rFonts w:eastAsia="Calibri"/>
          <w:szCs w:val="22"/>
          <w:lang w:eastAsia="en-US"/>
        </w:rPr>
        <w:t>6.</w:t>
      </w:r>
      <w:r w:rsidRPr="005C2B40">
        <w:rPr>
          <w:rFonts w:eastAsia="Calibri"/>
          <w:szCs w:val="22"/>
          <w:lang w:eastAsia="en-US"/>
        </w:rPr>
        <w:tab/>
      </w:r>
      <w:r w:rsidRPr="005C2B40">
        <w:rPr>
          <w:rFonts w:eastAsia="Calibri"/>
          <w:szCs w:val="22"/>
          <w:shd w:val="clear" w:color="auto" w:fill="FFFFFF"/>
          <w:lang w:eastAsia="en-US"/>
        </w:rPr>
        <w:t xml:space="preserve">Member States shall coordinate the development of national restoration plans with the </w:t>
      </w:r>
      <w:r w:rsidRPr="005C2B40">
        <w:rPr>
          <w:rFonts w:eastAsia="Calibri"/>
          <w:b/>
          <w:i/>
          <w:szCs w:val="22"/>
          <w:shd w:val="clear" w:color="auto" w:fill="FFFFFF"/>
          <w:lang w:eastAsia="en-US"/>
        </w:rPr>
        <w:t>mapping of areas that are required in order to meet at least their national contributions towards the 2030 renewable energy target and</w:t>
      </w:r>
      <w:r w:rsidRPr="005C2B40">
        <w:rPr>
          <w:rFonts w:eastAsia="Calibri"/>
          <w:b/>
          <w:bCs/>
          <w:i/>
          <w:szCs w:val="22"/>
          <w:shd w:val="clear" w:color="auto" w:fill="FFFFFF"/>
          <w:lang w:eastAsia="en-US"/>
        </w:rPr>
        <w:t xml:space="preserve">, where relevant, with </w:t>
      </w:r>
      <w:r w:rsidRPr="005C2B40">
        <w:rPr>
          <w:rFonts w:eastAsia="Calibri"/>
          <w:b/>
          <w:i/>
          <w:szCs w:val="22"/>
          <w:shd w:val="clear" w:color="auto" w:fill="FFFFFF"/>
          <w:lang w:eastAsia="en-US"/>
        </w:rPr>
        <w:t xml:space="preserve">the </w:t>
      </w:r>
      <w:r w:rsidRPr="005C2B40">
        <w:rPr>
          <w:rFonts w:eastAsia="Calibri"/>
          <w:szCs w:val="22"/>
          <w:shd w:val="clear" w:color="auto" w:fill="FFFFFF"/>
          <w:lang w:eastAsia="en-US"/>
        </w:rPr>
        <w:t xml:space="preserve">designation of the renewables </w:t>
      </w:r>
      <w:r w:rsidRPr="005C2B40">
        <w:rPr>
          <w:rFonts w:eastAsia="Calibri"/>
          <w:b/>
          <w:i/>
          <w:szCs w:val="22"/>
          <w:shd w:val="clear" w:color="auto" w:fill="FFFFFF"/>
          <w:lang w:eastAsia="en-US"/>
        </w:rPr>
        <w:t>acceleration</w:t>
      </w:r>
      <w:r w:rsidRPr="005C2B40">
        <w:rPr>
          <w:rFonts w:eastAsia="Calibri"/>
          <w:szCs w:val="22"/>
          <w:shd w:val="clear" w:color="auto" w:fill="FFFFFF"/>
          <w:lang w:eastAsia="en-US"/>
        </w:rPr>
        <w:t xml:space="preserve"> areas</w:t>
      </w:r>
      <w:r w:rsidRPr="005C2B40">
        <w:rPr>
          <w:rFonts w:eastAsia="Calibri"/>
          <w:b/>
          <w:i/>
          <w:szCs w:val="22"/>
          <w:shd w:val="clear" w:color="auto" w:fill="FFFFFF"/>
          <w:lang w:eastAsia="en-US"/>
        </w:rPr>
        <w:t xml:space="preserve"> and dedicated infrastructure areas</w:t>
      </w:r>
      <w:r w:rsidRPr="005C2B40">
        <w:rPr>
          <w:rFonts w:eastAsia="Calibri"/>
          <w:szCs w:val="22"/>
          <w:shd w:val="clear" w:color="auto" w:fill="FFFFFF"/>
          <w:lang w:eastAsia="en-US"/>
        </w:rPr>
        <w:t xml:space="preserve">. </w:t>
      </w:r>
      <w:proofErr w:type="gramStart"/>
      <w:r w:rsidRPr="005C2B40">
        <w:rPr>
          <w:rFonts w:eastAsia="Calibri"/>
          <w:szCs w:val="22"/>
          <w:shd w:val="clear" w:color="auto" w:fill="FFFFFF"/>
          <w:lang w:eastAsia="en-US"/>
        </w:rPr>
        <w:t xml:space="preserve">During the preparation of the nature restoration plans, Member States shall ensure synergies </w:t>
      </w:r>
      <w:r w:rsidRPr="005C2B40">
        <w:rPr>
          <w:rFonts w:eastAsia="Calibri"/>
          <w:b/>
          <w:i/>
          <w:szCs w:val="22"/>
          <w:shd w:val="clear" w:color="auto" w:fill="FFFFFF"/>
          <w:lang w:eastAsia="en-US"/>
        </w:rPr>
        <w:t>with the build-up of renewable energy and energy infrastructure and</w:t>
      </w:r>
      <w:r w:rsidRPr="005C2B40">
        <w:rPr>
          <w:rFonts w:eastAsia="Calibri"/>
          <w:b/>
          <w:bCs/>
          <w:i/>
          <w:szCs w:val="22"/>
          <w:shd w:val="clear" w:color="auto" w:fill="FFFFFF"/>
          <w:lang w:eastAsia="en-US"/>
        </w:rPr>
        <w:t xml:space="preserve"> </w:t>
      </w:r>
      <w:r w:rsidRPr="005C2B40">
        <w:rPr>
          <w:rFonts w:eastAsia="Calibri"/>
          <w:szCs w:val="22"/>
          <w:shd w:val="clear" w:color="auto" w:fill="FFFFFF"/>
          <w:lang w:eastAsia="en-US"/>
        </w:rPr>
        <w:t xml:space="preserve">the already designated renewables </w:t>
      </w:r>
      <w:r w:rsidRPr="005C2B40">
        <w:rPr>
          <w:rFonts w:eastAsia="Calibri"/>
          <w:b/>
          <w:i/>
          <w:szCs w:val="22"/>
          <w:shd w:val="clear" w:color="auto" w:fill="FFFFFF"/>
          <w:lang w:eastAsia="en-US"/>
        </w:rPr>
        <w:t>acceleration areas and dedicated infrastructure</w:t>
      </w:r>
      <w:r w:rsidRPr="005C2B40">
        <w:rPr>
          <w:rFonts w:eastAsia="Calibri"/>
          <w:szCs w:val="22"/>
          <w:shd w:val="clear" w:color="auto" w:fill="FFFFFF"/>
          <w:lang w:eastAsia="en-US"/>
        </w:rPr>
        <w:t xml:space="preserve"> areas and ensure that the functioning of </w:t>
      </w:r>
      <w:r w:rsidRPr="005C2B40">
        <w:rPr>
          <w:rFonts w:eastAsia="Calibri"/>
          <w:b/>
          <w:i/>
          <w:szCs w:val="22"/>
          <w:shd w:val="clear" w:color="auto" w:fill="FFFFFF"/>
          <w:lang w:eastAsia="en-US"/>
        </w:rPr>
        <w:t>these</w:t>
      </w:r>
      <w:r w:rsidRPr="005C2B40">
        <w:rPr>
          <w:rFonts w:eastAsia="Calibri"/>
          <w:szCs w:val="22"/>
          <w:shd w:val="clear" w:color="auto" w:fill="FFFFFF"/>
          <w:lang w:eastAsia="en-US"/>
        </w:rPr>
        <w:t xml:space="preserve"> renewables</w:t>
      </w:r>
      <w:r w:rsidRPr="005C2B40" w:rsidDel="00CD7B75">
        <w:rPr>
          <w:rFonts w:eastAsia="Calibri"/>
          <w:szCs w:val="22"/>
          <w:shd w:val="clear" w:color="auto" w:fill="FFFFFF"/>
          <w:lang w:eastAsia="en-US"/>
        </w:rPr>
        <w:t xml:space="preserve"> </w:t>
      </w:r>
      <w:r w:rsidRPr="005C2B40">
        <w:rPr>
          <w:rFonts w:ascii="Arial" w:eastAsia="Calibri" w:hAnsi="Arial" w:cs="Arial"/>
          <w:snapToGrid w:val="0"/>
          <w:szCs w:val="22"/>
          <w:lang w:eastAsia="en-US"/>
        </w:rPr>
        <w:t>▌</w:t>
      </w:r>
      <w:r w:rsidRPr="005C2B40">
        <w:rPr>
          <w:rFonts w:eastAsia="Calibri"/>
          <w:szCs w:val="22"/>
          <w:shd w:val="clear" w:color="auto" w:fill="FFFFFF"/>
          <w:lang w:eastAsia="en-US"/>
        </w:rPr>
        <w:t xml:space="preserve">areas, including the permitting procedures applicable in </w:t>
      </w:r>
      <w:r w:rsidRPr="005C2B40">
        <w:rPr>
          <w:rFonts w:eastAsia="Calibri"/>
          <w:b/>
          <w:i/>
          <w:szCs w:val="22"/>
          <w:shd w:val="clear" w:color="auto" w:fill="FFFFFF"/>
          <w:lang w:eastAsia="en-US"/>
        </w:rPr>
        <w:t>the</w:t>
      </w:r>
      <w:r w:rsidRPr="005C2B40">
        <w:rPr>
          <w:rFonts w:eastAsia="Calibri"/>
          <w:b/>
          <w:bCs/>
          <w:i/>
          <w:szCs w:val="22"/>
          <w:shd w:val="clear" w:color="auto" w:fill="FFFFFF"/>
          <w:lang w:eastAsia="en-US"/>
        </w:rPr>
        <w:t>se</w:t>
      </w:r>
      <w:r w:rsidRPr="005C2B40">
        <w:rPr>
          <w:rFonts w:eastAsia="Calibri"/>
          <w:szCs w:val="22"/>
          <w:shd w:val="clear" w:color="auto" w:fill="FFFFFF"/>
          <w:lang w:eastAsia="en-US"/>
        </w:rPr>
        <w:t xml:space="preserve"> renewables </w:t>
      </w:r>
      <w:r w:rsidRPr="005C2B40">
        <w:rPr>
          <w:rFonts w:ascii="Arial" w:eastAsia="Calibri" w:hAnsi="Arial" w:cs="Arial"/>
          <w:snapToGrid w:val="0"/>
          <w:szCs w:val="22"/>
          <w:lang w:eastAsia="en-US"/>
        </w:rPr>
        <w:t>▌</w:t>
      </w:r>
      <w:r w:rsidRPr="005C2B40">
        <w:rPr>
          <w:rFonts w:eastAsia="Calibri"/>
          <w:szCs w:val="22"/>
          <w:shd w:val="clear" w:color="auto" w:fill="FFFFFF"/>
          <w:lang w:eastAsia="en-US"/>
        </w:rPr>
        <w:t>areas foreseen by Directive (EU) 2018/2001</w:t>
      </w:r>
      <w:r w:rsidRPr="005C2B40">
        <w:rPr>
          <w:rFonts w:eastAsia="Calibri"/>
          <w:b/>
          <w:bCs/>
          <w:i/>
          <w:szCs w:val="22"/>
          <w:shd w:val="clear" w:color="auto" w:fill="FFFFFF"/>
          <w:lang w:eastAsia="en-US"/>
        </w:rPr>
        <w:t xml:space="preserve">, </w:t>
      </w:r>
      <w:r w:rsidRPr="005C2B40">
        <w:rPr>
          <w:rFonts w:eastAsia="Calibri"/>
          <w:b/>
          <w:i/>
          <w:szCs w:val="22"/>
          <w:lang w:eastAsia="en-US"/>
        </w:rPr>
        <w:t>as well as the functioning of grid projects that are necessary to integrate renewable energy into the electricity system and the respective permitting procedures,</w:t>
      </w:r>
      <w:r w:rsidRPr="005C2B40">
        <w:rPr>
          <w:rFonts w:eastAsia="Calibri"/>
          <w:szCs w:val="22"/>
          <w:shd w:val="clear" w:color="auto" w:fill="FFFFFF"/>
          <w:lang w:eastAsia="en-US"/>
        </w:rPr>
        <w:t xml:space="preserve"> remain unchanged.</w:t>
      </w:r>
      <w:proofErr w:type="gramEnd"/>
      <w:r w:rsidRPr="005C2B40">
        <w:rPr>
          <w:rFonts w:eastAsia="Calibri"/>
          <w:szCs w:val="22"/>
          <w:shd w:val="clear" w:color="auto" w:fill="FFFFFF"/>
          <w:lang w:eastAsia="en-US"/>
        </w:rPr>
        <w:t xml:space="preserve"> </w:t>
      </w:r>
    </w:p>
    <w:p w14:paraId="0A1F16C4" w14:textId="77777777" w:rsidR="00D361B0" w:rsidRPr="005C2B40" w:rsidRDefault="00D361B0" w:rsidP="00D361B0">
      <w:pPr>
        <w:widowControl/>
        <w:suppressAutoHyphens/>
        <w:spacing w:before="120" w:after="120" w:line="360" w:lineRule="auto"/>
        <w:ind w:left="567" w:right="-1" w:hanging="567"/>
        <w:rPr>
          <w:rFonts w:eastAsia="Calibri"/>
          <w:color w:val="000000"/>
          <w:szCs w:val="22"/>
          <w:u w:val="single"/>
          <w:lang w:eastAsia="en-US"/>
        </w:rPr>
      </w:pPr>
    </w:p>
    <w:p w14:paraId="65B906A3" w14:textId="77777777" w:rsidR="00D361B0" w:rsidRPr="005C2B40" w:rsidRDefault="00D361B0" w:rsidP="00D361B0">
      <w:pPr>
        <w:widowControl/>
        <w:suppressAutoHyphens/>
        <w:spacing w:before="120" w:after="120" w:line="360" w:lineRule="auto"/>
        <w:ind w:left="567" w:right="-1" w:hanging="567"/>
        <w:rPr>
          <w:rFonts w:eastAsia="Calibri"/>
          <w:szCs w:val="22"/>
          <w:lang w:eastAsia="en-US"/>
        </w:rPr>
      </w:pPr>
      <w:r w:rsidRPr="005C2B40">
        <w:rPr>
          <w:rFonts w:eastAsia="Calibri"/>
          <w:szCs w:val="22"/>
          <w:lang w:eastAsia="en-US"/>
        </w:rPr>
        <w:br w:type="page"/>
      </w:r>
      <w:r w:rsidRPr="005C2B40">
        <w:rPr>
          <w:rFonts w:eastAsia="Calibri"/>
          <w:szCs w:val="22"/>
          <w:lang w:eastAsia="en-US"/>
        </w:rPr>
        <w:lastRenderedPageBreak/>
        <w:t>7.</w:t>
      </w:r>
      <w:r w:rsidRPr="005C2B40">
        <w:rPr>
          <w:rFonts w:eastAsia="Calibri"/>
          <w:szCs w:val="22"/>
          <w:lang w:eastAsia="en-US"/>
        </w:rPr>
        <w:tab/>
        <w:t>When preparing their national restoration plans, Member States shall</w:t>
      </w:r>
      <w:r w:rsidRPr="005C2B40">
        <w:rPr>
          <w:rFonts w:eastAsia="Calibri"/>
          <w:i/>
          <w:szCs w:val="22"/>
          <w:lang w:eastAsia="en-US"/>
        </w:rPr>
        <w:t xml:space="preserve"> </w:t>
      </w:r>
      <w:r w:rsidRPr="005C2B40">
        <w:rPr>
          <w:rFonts w:eastAsia="Calibri"/>
          <w:b/>
          <w:i/>
          <w:szCs w:val="22"/>
          <w:lang w:eastAsia="en-US"/>
        </w:rPr>
        <w:t xml:space="preserve">in particular </w:t>
      </w:r>
      <w:proofErr w:type="gramStart"/>
      <w:r w:rsidRPr="005C2B40">
        <w:rPr>
          <w:rFonts w:eastAsia="Calibri"/>
          <w:szCs w:val="22"/>
          <w:lang w:eastAsia="en-US"/>
        </w:rPr>
        <w:t>take the following into account</w:t>
      </w:r>
      <w:proofErr w:type="gramEnd"/>
      <w:r w:rsidRPr="005C2B40">
        <w:rPr>
          <w:rFonts w:eastAsia="Calibri"/>
          <w:szCs w:val="22"/>
          <w:lang w:eastAsia="en-US"/>
        </w:rPr>
        <w:t>:</w:t>
      </w:r>
    </w:p>
    <w:p w14:paraId="06408637" w14:textId="77777777" w:rsidR="00D361B0" w:rsidRPr="005C2B40" w:rsidRDefault="00D361B0" w:rsidP="00D361B0">
      <w:pPr>
        <w:widowControl/>
        <w:suppressAutoHyphens/>
        <w:spacing w:before="120" w:after="120" w:line="360" w:lineRule="auto"/>
        <w:ind w:left="1134" w:right="-1" w:hanging="567"/>
        <w:rPr>
          <w:rFonts w:eastAsia="Calibri"/>
          <w:szCs w:val="22"/>
          <w:lang w:eastAsia="en-US"/>
        </w:rPr>
      </w:pPr>
      <w:r w:rsidRPr="005C2B40">
        <w:rPr>
          <w:rFonts w:eastAsia="Calibri"/>
          <w:szCs w:val="22"/>
          <w:lang w:eastAsia="en-US"/>
        </w:rPr>
        <w:t>(a)</w:t>
      </w:r>
      <w:r w:rsidRPr="005C2B40">
        <w:rPr>
          <w:rFonts w:eastAsia="Calibri"/>
          <w:szCs w:val="22"/>
          <w:lang w:eastAsia="en-US"/>
        </w:rPr>
        <w:tab/>
      </w:r>
      <w:proofErr w:type="gramStart"/>
      <w:r w:rsidRPr="005C2B40">
        <w:rPr>
          <w:rFonts w:eastAsia="Calibri"/>
          <w:szCs w:val="22"/>
          <w:lang w:eastAsia="en-US"/>
        </w:rPr>
        <w:t>the</w:t>
      </w:r>
      <w:proofErr w:type="gramEnd"/>
      <w:r w:rsidRPr="005C2B40">
        <w:rPr>
          <w:rFonts w:eastAsia="Calibri"/>
          <w:szCs w:val="22"/>
          <w:lang w:eastAsia="en-US"/>
        </w:rPr>
        <w:t xml:space="preserve"> conservation measures established for Natura 2000 sites in accordance with Directive 92/43/EEC;</w:t>
      </w:r>
    </w:p>
    <w:p w14:paraId="7469AE24" w14:textId="77777777" w:rsidR="00D361B0" w:rsidRPr="005C2B40" w:rsidRDefault="00D361B0" w:rsidP="00D361B0">
      <w:pPr>
        <w:widowControl/>
        <w:suppressAutoHyphens/>
        <w:spacing w:before="120" w:after="120" w:line="360" w:lineRule="auto"/>
        <w:ind w:left="1134" w:right="-1" w:hanging="567"/>
        <w:rPr>
          <w:rFonts w:eastAsia="Calibri"/>
          <w:szCs w:val="22"/>
          <w:lang w:eastAsia="en-US"/>
        </w:rPr>
      </w:pPr>
      <w:r w:rsidRPr="005C2B40">
        <w:rPr>
          <w:rFonts w:eastAsia="Calibri"/>
          <w:szCs w:val="22"/>
          <w:lang w:eastAsia="en-US"/>
        </w:rPr>
        <w:t>(b)</w:t>
      </w:r>
      <w:r w:rsidRPr="005C2B40">
        <w:rPr>
          <w:rFonts w:eastAsia="Calibri"/>
          <w:szCs w:val="22"/>
          <w:lang w:eastAsia="en-US"/>
        </w:rPr>
        <w:tab/>
      </w:r>
      <w:proofErr w:type="gramStart"/>
      <w:r w:rsidRPr="005C2B40">
        <w:rPr>
          <w:rFonts w:eastAsia="Calibri"/>
          <w:szCs w:val="22"/>
          <w:lang w:eastAsia="en-US"/>
        </w:rPr>
        <w:t>prioritised</w:t>
      </w:r>
      <w:proofErr w:type="gramEnd"/>
      <w:r w:rsidRPr="005C2B40">
        <w:rPr>
          <w:rFonts w:eastAsia="Calibri"/>
          <w:szCs w:val="22"/>
          <w:lang w:eastAsia="en-US"/>
        </w:rPr>
        <w:t xml:space="preserve"> action frameworks prepared in accordance with Directive 92/43/EEC;</w:t>
      </w:r>
    </w:p>
    <w:p w14:paraId="154A83D5" w14:textId="6C2EAF1B" w:rsidR="00D361B0" w:rsidRPr="005C2B40" w:rsidRDefault="00D361B0" w:rsidP="00D361B0">
      <w:pPr>
        <w:widowControl/>
        <w:suppressAutoHyphens/>
        <w:spacing w:before="120" w:after="120" w:line="360" w:lineRule="auto"/>
        <w:ind w:left="1134" w:right="-1" w:hanging="567"/>
        <w:rPr>
          <w:rFonts w:eastAsia="Calibri"/>
          <w:szCs w:val="22"/>
          <w:lang w:eastAsia="en-US"/>
        </w:rPr>
      </w:pPr>
      <w:r w:rsidRPr="005C2B40">
        <w:rPr>
          <w:rFonts w:eastAsia="Calibri"/>
          <w:szCs w:val="22"/>
          <w:lang w:eastAsia="en-US"/>
        </w:rPr>
        <w:t>(c)</w:t>
      </w:r>
      <w:r w:rsidRPr="005C2B40">
        <w:rPr>
          <w:rFonts w:eastAsia="Calibri"/>
          <w:szCs w:val="22"/>
          <w:lang w:eastAsia="en-US"/>
        </w:rPr>
        <w:tab/>
      </w:r>
      <w:bookmarkStart w:id="68" w:name="_Hlk127344364"/>
      <w:bookmarkStart w:id="69" w:name="_Hlk127347856"/>
      <w:r w:rsidRPr="005C2B40">
        <w:rPr>
          <w:rFonts w:eastAsia="Calibri"/>
          <w:szCs w:val="22"/>
          <w:lang w:eastAsia="en-US"/>
        </w:rPr>
        <w:t xml:space="preserve">measures for achieving good </w:t>
      </w:r>
      <w:r w:rsidRPr="005C2B40">
        <w:rPr>
          <w:rFonts w:eastAsia="Calibri"/>
          <w:b/>
          <w:i/>
          <w:szCs w:val="22"/>
          <w:lang w:eastAsia="en-US"/>
        </w:rPr>
        <w:t xml:space="preserve">quantitative, </w:t>
      </w:r>
      <w:r w:rsidRPr="005C2B40">
        <w:rPr>
          <w:rFonts w:eastAsia="Calibri"/>
          <w:szCs w:val="22"/>
          <w:lang w:eastAsia="en-US"/>
        </w:rPr>
        <w:t xml:space="preserve">ecological and chemical status of water bodies included in </w:t>
      </w:r>
      <w:r w:rsidRPr="005C2B40">
        <w:rPr>
          <w:rFonts w:eastAsia="Calibri"/>
          <w:b/>
          <w:i/>
          <w:szCs w:val="22"/>
          <w:lang w:eastAsia="en-US"/>
        </w:rPr>
        <w:t xml:space="preserve">programmes of measures and </w:t>
      </w:r>
      <w:bookmarkStart w:id="70" w:name="_Hlk129948351"/>
      <w:r w:rsidRPr="005C2B40">
        <w:rPr>
          <w:rFonts w:eastAsia="Calibri"/>
          <w:szCs w:val="22"/>
          <w:lang w:eastAsia="en-US"/>
        </w:rPr>
        <w:t xml:space="preserve">river basin management plans </w:t>
      </w:r>
      <w:bookmarkEnd w:id="70"/>
      <w:r w:rsidRPr="005C2B40">
        <w:rPr>
          <w:rFonts w:eastAsia="Calibri"/>
          <w:szCs w:val="22"/>
          <w:lang w:eastAsia="en-US"/>
        </w:rPr>
        <w:t>prepared in accordance with Directive 2000/60/EC</w:t>
      </w:r>
      <w:bookmarkEnd w:id="68"/>
      <w:bookmarkEnd w:id="69"/>
      <w:r w:rsidRPr="005C2B40">
        <w:rPr>
          <w:rFonts w:eastAsia="Calibri"/>
          <w:b/>
          <w:i/>
          <w:szCs w:val="22"/>
          <w:lang w:eastAsia="en-US"/>
        </w:rPr>
        <w:t xml:space="preserve"> </w:t>
      </w:r>
      <w:r w:rsidRPr="005C2B40">
        <w:rPr>
          <w:rFonts w:eastAsia="Calibri"/>
          <w:b/>
          <w:bCs/>
          <w:i/>
          <w:szCs w:val="22"/>
          <w:lang w:eastAsia="en-US"/>
        </w:rPr>
        <w:t>and</w:t>
      </w:r>
      <w:r w:rsidRPr="005C2B40">
        <w:rPr>
          <w:rFonts w:eastAsia="Calibri"/>
          <w:b/>
          <w:i/>
          <w:szCs w:val="22"/>
        </w:rPr>
        <w:t xml:space="preserve"> </w:t>
      </w:r>
      <w:r w:rsidRPr="005C2B40">
        <w:rPr>
          <w:rFonts w:eastAsia="Calibri"/>
          <w:b/>
          <w:bCs/>
          <w:i/>
          <w:szCs w:val="22"/>
        </w:rPr>
        <w:t>flood risk management plans established i</w:t>
      </w:r>
      <w:r w:rsidR="008D4CE1">
        <w:rPr>
          <w:rFonts w:eastAsia="Calibri"/>
          <w:b/>
          <w:bCs/>
          <w:i/>
          <w:szCs w:val="22"/>
        </w:rPr>
        <w:t>n accordance with Directive 2000</w:t>
      </w:r>
      <w:r w:rsidRPr="005C2B40">
        <w:rPr>
          <w:rFonts w:eastAsia="Calibri"/>
          <w:b/>
          <w:bCs/>
          <w:i/>
          <w:szCs w:val="22"/>
        </w:rPr>
        <w:t>/60/EC</w:t>
      </w:r>
      <w:r w:rsidRPr="005C2B40">
        <w:rPr>
          <w:rFonts w:eastAsia="Calibri"/>
          <w:szCs w:val="22"/>
          <w:lang w:eastAsia="en-US"/>
        </w:rPr>
        <w:t>;</w:t>
      </w:r>
    </w:p>
    <w:p w14:paraId="66B03374" w14:textId="77777777" w:rsidR="00D361B0" w:rsidRPr="005C2B40" w:rsidRDefault="00D361B0" w:rsidP="00D361B0">
      <w:pPr>
        <w:widowControl/>
        <w:suppressAutoHyphens/>
        <w:spacing w:before="120" w:after="120" w:line="360" w:lineRule="auto"/>
        <w:ind w:left="1134" w:right="-1" w:hanging="567"/>
        <w:rPr>
          <w:rFonts w:eastAsia="Calibri"/>
          <w:szCs w:val="22"/>
          <w:lang w:eastAsia="en-US"/>
        </w:rPr>
      </w:pPr>
      <w:r w:rsidRPr="005C2B40">
        <w:rPr>
          <w:rFonts w:eastAsia="Calibri"/>
          <w:szCs w:val="22"/>
          <w:lang w:eastAsia="en-US"/>
        </w:rPr>
        <w:t>(d)</w:t>
      </w:r>
      <w:r w:rsidRPr="005C2B40">
        <w:rPr>
          <w:rFonts w:eastAsia="Calibri"/>
          <w:szCs w:val="22"/>
          <w:lang w:eastAsia="en-US"/>
        </w:rPr>
        <w:tab/>
      </w:r>
      <w:proofErr w:type="gramStart"/>
      <w:r w:rsidRPr="005C2B40">
        <w:rPr>
          <w:rFonts w:eastAsia="Calibri"/>
          <w:b/>
          <w:i/>
          <w:szCs w:val="22"/>
          <w:lang w:eastAsia="en-US"/>
        </w:rPr>
        <w:t>where</w:t>
      </w:r>
      <w:proofErr w:type="gramEnd"/>
      <w:r w:rsidRPr="005C2B40">
        <w:rPr>
          <w:rFonts w:eastAsia="Calibri"/>
          <w:b/>
          <w:i/>
          <w:szCs w:val="22"/>
          <w:lang w:eastAsia="en-US"/>
        </w:rPr>
        <w:t xml:space="preserve"> applicable, </w:t>
      </w:r>
      <w:r w:rsidRPr="005C2B40">
        <w:rPr>
          <w:rFonts w:eastAsia="Calibri"/>
          <w:szCs w:val="22"/>
          <w:lang w:eastAsia="en-US"/>
        </w:rPr>
        <w:t>marine strategies for achieving good environmental status for all Union marine regions prepared in accordance with Directive 2008/56/EC;</w:t>
      </w:r>
    </w:p>
    <w:p w14:paraId="10B2E85F" w14:textId="77777777" w:rsidR="00D361B0" w:rsidRPr="005C2B40" w:rsidRDefault="00D361B0" w:rsidP="00D361B0">
      <w:pPr>
        <w:widowControl/>
        <w:suppressAutoHyphens/>
        <w:spacing w:before="120" w:after="120" w:line="360" w:lineRule="auto"/>
        <w:ind w:left="1134" w:right="-1" w:hanging="567"/>
        <w:rPr>
          <w:rFonts w:eastAsia="Calibri"/>
          <w:szCs w:val="22"/>
          <w:lang w:eastAsia="en-US"/>
        </w:rPr>
      </w:pPr>
      <w:r w:rsidRPr="005C2B40">
        <w:rPr>
          <w:rFonts w:eastAsia="Calibri"/>
          <w:szCs w:val="22"/>
          <w:lang w:eastAsia="en-US"/>
        </w:rPr>
        <w:t>(e)</w:t>
      </w:r>
      <w:r w:rsidRPr="005C2B40">
        <w:rPr>
          <w:rFonts w:eastAsia="Calibri"/>
          <w:szCs w:val="22"/>
          <w:lang w:eastAsia="en-US"/>
        </w:rPr>
        <w:tab/>
      </w:r>
      <w:proofErr w:type="gramStart"/>
      <w:r w:rsidRPr="005C2B40">
        <w:rPr>
          <w:rFonts w:eastAsia="Calibri"/>
          <w:szCs w:val="22"/>
          <w:lang w:eastAsia="en-US"/>
        </w:rPr>
        <w:t>national</w:t>
      </w:r>
      <w:proofErr w:type="gramEnd"/>
      <w:r w:rsidRPr="005C2B40">
        <w:rPr>
          <w:rFonts w:eastAsia="Calibri"/>
          <w:szCs w:val="22"/>
          <w:lang w:eastAsia="en-US"/>
        </w:rPr>
        <w:t xml:space="preserve"> air pollution control programmes prepared under Directive (EU) 2016/2284;</w:t>
      </w:r>
    </w:p>
    <w:p w14:paraId="3A894853" w14:textId="77777777" w:rsidR="00D361B0" w:rsidRPr="005C2B40" w:rsidRDefault="00D361B0" w:rsidP="00D361B0">
      <w:pPr>
        <w:widowControl/>
        <w:suppressAutoHyphens/>
        <w:spacing w:before="120" w:after="120" w:line="360" w:lineRule="auto"/>
        <w:ind w:left="1134" w:right="-1" w:hanging="567"/>
        <w:rPr>
          <w:rFonts w:eastAsia="Calibri"/>
          <w:szCs w:val="22"/>
          <w:lang w:eastAsia="en-US"/>
        </w:rPr>
      </w:pPr>
      <w:r w:rsidRPr="005C2B40">
        <w:rPr>
          <w:rFonts w:eastAsia="Calibri"/>
          <w:szCs w:val="22"/>
          <w:lang w:eastAsia="en-US"/>
        </w:rPr>
        <w:t>(f)</w:t>
      </w:r>
      <w:r w:rsidRPr="005C2B40">
        <w:rPr>
          <w:rFonts w:eastAsia="Calibri"/>
          <w:szCs w:val="22"/>
          <w:lang w:eastAsia="en-US"/>
        </w:rPr>
        <w:tab/>
      </w:r>
      <w:proofErr w:type="gramStart"/>
      <w:r w:rsidRPr="005C2B40">
        <w:rPr>
          <w:rFonts w:eastAsia="Calibri"/>
          <w:szCs w:val="22"/>
          <w:lang w:eastAsia="en-US"/>
        </w:rPr>
        <w:t>national</w:t>
      </w:r>
      <w:proofErr w:type="gramEnd"/>
      <w:r w:rsidRPr="005C2B40">
        <w:rPr>
          <w:rFonts w:eastAsia="Calibri"/>
          <w:szCs w:val="22"/>
          <w:lang w:eastAsia="en-US"/>
        </w:rPr>
        <w:t xml:space="preserve"> biodiversity strategies and action plans developed in accordance with Article 6 of the Convention on Biological Diversity;</w:t>
      </w:r>
    </w:p>
    <w:p w14:paraId="3FA85A64" w14:textId="77777777" w:rsidR="00D361B0" w:rsidRPr="005C2B40" w:rsidRDefault="00D361B0" w:rsidP="00D361B0">
      <w:pPr>
        <w:widowControl/>
        <w:suppressAutoHyphens/>
        <w:spacing w:before="120" w:after="120" w:line="360" w:lineRule="auto"/>
        <w:ind w:left="1134" w:right="-1" w:hanging="567"/>
        <w:rPr>
          <w:rFonts w:eastAsia="Calibri"/>
          <w:b/>
          <w:i/>
          <w:szCs w:val="22"/>
          <w:lang w:eastAsia="en-US"/>
        </w:rPr>
      </w:pPr>
      <w:r w:rsidRPr="005C2B40">
        <w:rPr>
          <w:rFonts w:eastAsia="Calibri"/>
          <w:szCs w:val="22"/>
          <w:lang w:eastAsia="en-US"/>
        </w:rPr>
        <w:t>(g)</w:t>
      </w:r>
      <w:r w:rsidRPr="005C2B40">
        <w:rPr>
          <w:rFonts w:eastAsia="Calibri"/>
          <w:szCs w:val="22"/>
          <w:lang w:eastAsia="en-US"/>
        </w:rPr>
        <w:tab/>
      </w:r>
      <w:proofErr w:type="gramStart"/>
      <w:r w:rsidRPr="005C2B40">
        <w:rPr>
          <w:rFonts w:eastAsia="Calibri"/>
          <w:b/>
          <w:i/>
          <w:szCs w:val="22"/>
          <w:lang w:eastAsia="en-US"/>
        </w:rPr>
        <w:t>where</w:t>
      </w:r>
      <w:proofErr w:type="gramEnd"/>
      <w:r w:rsidRPr="005C2B40">
        <w:rPr>
          <w:rFonts w:eastAsia="Calibri"/>
          <w:b/>
          <w:i/>
          <w:szCs w:val="22"/>
          <w:lang w:eastAsia="en-US"/>
        </w:rPr>
        <w:t xml:space="preserve"> applicable, </w:t>
      </w:r>
      <w:r w:rsidRPr="005C2B40">
        <w:rPr>
          <w:rFonts w:eastAsia="Calibri"/>
          <w:szCs w:val="22"/>
          <w:lang w:eastAsia="en-US"/>
        </w:rPr>
        <w:t>conservation</w:t>
      </w:r>
      <w:r w:rsidRPr="005C2B40">
        <w:rPr>
          <w:rFonts w:eastAsia="Calibri"/>
          <w:i/>
          <w:szCs w:val="22"/>
          <w:lang w:eastAsia="en-US"/>
        </w:rPr>
        <w:t xml:space="preserve"> </w:t>
      </w:r>
      <w:r w:rsidRPr="005C2B40">
        <w:rPr>
          <w:rFonts w:eastAsia="Calibri"/>
          <w:b/>
          <w:i/>
          <w:szCs w:val="22"/>
          <w:lang w:eastAsia="en-US"/>
        </w:rPr>
        <w:t xml:space="preserve">and management </w:t>
      </w:r>
      <w:r w:rsidRPr="005C2B40">
        <w:rPr>
          <w:rFonts w:eastAsia="Calibri"/>
          <w:szCs w:val="22"/>
          <w:lang w:eastAsia="en-US"/>
        </w:rPr>
        <w:t>measures adopted under the common fisheries policy</w:t>
      </w:r>
      <w:r w:rsidRPr="005C2B40">
        <w:rPr>
          <w:rFonts w:eastAsia="Calibri"/>
          <w:b/>
          <w:i/>
          <w:szCs w:val="22"/>
          <w:lang w:eastAsia="en-US"/>
        </w:rPr>
        <w:t>;</w:t>
      </w:r>
    </w:p>
    <w:p w14:paraId="38A077AF" w14:textId="77777777" w:rsidR="00D361B0" w:rsidRPr="005C2B40" w:rsidRDefault="00D361B0" w:rsidP="00D361B0">
      <w:pPr>
        <w:widowControl/>
        <w:suppressAutoHyphens/>
        <w:spacing w:before="120" w:after="120" w:line="360" w:lineRule="auto"/>
        <w:ind w:left="1134" w:right="-1" w:hanging="567"/>
        <w:rPr>
          <w:rFonts w:eastAsia="Calibri"/>
          <w:b/>
          <w:i/>
          <w:szCs w:val="24"/>
          <w:lang w:eastAsia="en-US"/>
        </w:rPr>
      </w:pPr>
      <w:r w:rsidRPr="005C2B40">
        <w:rPr>
          <w:rFonts w:eastAsia="Calibri"/>
          <w:b/>
          <w:i/>
          <w:szCs w:val="22"/>
          <w:lang w:eastAsia="en-US"/>
        </w:rPr>
        <w:t>(h)</w:t>
      </w:r>
      <w:r w:rsidRPr="005C2B40">
        <w:rPr>
          <w:rFonts w:eastAsia="Calibri"/>
          <w:b/>
          <w:i/>
          <w:szCs w:val="22"/>
          <w:lang w:eastAsia="en-US"/>
        </w:rPr>
        <w:tab/>
        <w:t>CAP strategi</w:t>
      </w:r>
      <w:r w:rsidRPr="005C2B40">
        <w:rPr>
          <w:rFonts w:eastAsia="Calibri"/>
          <w:b/>
          <w:i/>
          <w:szCs w:val="24"/>
          <w:lang w:eastAsia="en-US"/>
        </w:rPr>
        <w:t>c plans drawn up in accordance with Regulation (EU) 2021/2115.</w:t>
      </w:r>
    </w:p>
    <w:p w14:paraId="7F1C47BE" w14:textId="77777777" w:rsidR="00D361B0" w:rsidRPr="005C2B40" w:rsidRDefault="00D361B0" w:rsidP="00D361B0">
      <w:pPr>
        <w:widowControl/>
        <w:suppressAutoHyphens/>
        <w:spacing w:before="120" w:after="120" w:line="360" w:lineRule="auto"/>
        <w:ind w:left="567" w:right="-1" w:hanging="567"/>
        <w:rPr>
          <w:rFonts w:eastAsia="Calibri"/>
          <w:szCs w:val="22"/>
          <w:lang w:eastAsia="en-US"/>
        </w:rPr>
      </w:pPr>
      <w:r w:rsidRPr="005C2B40">
        <w:rPr>
          <w:rFonts w:eastAsia="Calibri"/>
          <w:szCs w:val="22"/>
          <w:lang w:eastAsia="en-US"/>
        </w:rPr>
        <w:t>8.</w:t>
      </w:r>
      <w:r w:rsidRPr="005C2B40">
        <w:rPr>
          <w:rFonts w:eastAsia="Calibri"/>
          <w:szCs w:val="22"/>
          <w:lang w:eastAsia="en-US"/>
        </w:rPr>
        <w:tab/>
        <w:t xml:space="preserve">Member States </w:t>
      </w:r>
      <w:r w:rsidRPr="005C2B40">
        <w:rPr>
          <w:rFonts w:eastAsia="Calibri"/>
          <w:b/>
          <w:i/>
          <w:szCs w:val="22"/>
          <w:lang w:eastAsia="en-US"/>
        </w:rPr>
        <w:t>may</w:t>
      </w:r>
      <w:r w:rsidRPr="005C2B40">
        <w:rPr>
          <w:rFonts w:eastAsia="Calibri"/>
          <w:szCs w:val="22"/>
          <w:lang w:eastAsia="en-US"/>
        </w:rPr>
        <w:t>, when preparing the national restoration plans, make use of the different examples of restoration measures listed in Annex VII, depending on specific national and local conditions, and the latest scientific evidence.</w:t>
      </w:r>
    </w:p>
    <w:p w14:paraId="7AF935B0" w14:textId="77777777" w:rsidR="00D361B0" w:rsidRPr="005C2B40" w:rsidRDefault="00D361B0" w:rsidP="00D361B0">
      <w:pPr>
        <w:widowControl/>
        <w:suppressAutoHyphens/>
        <w:spacing w:before="120" w:after="120" w:line="360" w:lineRule="auto"/>
        <w:ind w:left="567" w:right="-1" w:hanging="567"/>
        <w:rPr>
          <w:rFonts w:eastAsia="Calibri"/>
          <w:szCs w:val="22"/>
          <w:lang w:eastAsia="en-US"/>
        </w:rPr>
      </w:pPr>
      <w:bookmarkStart w:id="71" w:name="_Hlk135687517"/>
      <w:r w:rsidRPr="005C2B40">
        <w:rPr>
          <w:rFonts w:eastAsia="Calibri"/>
          <w:szCs w:val="22"/>
          <w:lang w:eastAsia="en-US"/>
        </w:rPr>
        <w:br w:type="page"/>
      </w:r>
      <w:r w:rsidRPr="005C2B40">
        <w:rPr>
          <w:rFonts w:eastAsia="Calibri"/>
          <w:szCs w:val="22"/>
          <w:lang w:eastAsia="en-US"/>
        </w:rPr>
        <w:lastRenderedPageBreak/>
        <w:t>9.</w:t>
      </w:r>
      <w:r w:rsidRPr="005C2B40">
        <w:rPr>
          <w:rFonts w:eastAsia="Calibri"/>
          <w:szCs w:val="22"/>
          <w:lang w:eastAsia="en-US"/>
        </w:rPr>
        <w:tab/>
        <w:t>Member States shall, when preparing the national restoration plans, aim at optimising the ecological, economic and social functions of ecosystems as well as their contribution to the sustainable development of the relevant regions and communities.</w:t>
      </w:r>
    </w:p>
    <w:p w14:paraId="458D8FE8" w14:textId="094404CA" w:rsidR="00D361B0" w:rsidRPr="005C2B40" w:rsidRDefault="00D361B0" w:rsidP="00D361B0">
      <w:pPr>
        <w:widowControl/>
        <w:suppressAutoHyphens/>
        <w:spacing w:before="120" w:after="120" w:line="360" w:lineRule="auto"/>
        <w:ind w:left="567" w:right="-1" w:hanging="567"/>
        <w:rPr>
          <w:rFonts w:eastAsia="Calibri"/>
          <w:b/>
          <w:i/>
          <w:szCs w:val="24"/>
          <w:lang w:eastAsia="en-US"/>
        </w:rPr>
      </w:pPr>
      <w:bookmarkStart w:id="72" w:name="_Hlk136791496"/>
      <w:r w:rsidRPr="005C2B40">
        <w:rPr>
          <w:rFonts w:eastAsia="Calibri"/>
          <w:b/>
          <w:bCs/>
          <w:i/>
          <w:szCs w:val="22"/>
          <w:lang w:eastAsia="en-US"/>
        </w:rPr>
        <w:t>9a</w:t>
      </w:r>
      <w:r w:rsidR="00553BCF">
        <w:rPr>
          <w:rFonts w:eastAsia="Calibri"/>
          <w:b/>
          <w:bCs/>
          <w:i/>
          <w:szCs w:val="22"/>
          <w:lang w:eastAsia="en-US"/>
        </w:rPr>
        <w:t>.</w:t>
      </w:r>
      <w:r w:rsidRPr="005C2B40">
        <w:rPr>
          <w:rFonts w:eastAsia="Calibri"/>
          <w:b/>
          <w:bCs/>
          <w:i/>
          <w:szCs w:val="22"/>
          <w:lang w:eastAsia="en-US"/>
        </w:rPr>
        <w:tab/>
      </w:r>
      <w:r w:rsidRPr="005C2B40">
        <w:rPr>
          <w:rFonts w:eastAsia="Calibri"/>
          <w:b/>
          <w:i/>
          <w:szCs w:val="22"/>
          <w:lang w:eastAsia="en-US"/>
        </w:rPr>
        <w:t>Member States may, when preparing the national restoration plans, take into account</w:t>
      </w:r>
      <w:r w:rsidRPr="005C2B40">
        <w:rPr>
          <w:rFonts w:eastAsia="Calibri"/>
          <w:b/>
          <w:bCs/>
          <w:i/>
          <w:szCs w:val="22"/>
          <w:lang w:eastAsia="en-US"/>
        </w:rPr>
        <w:t>,</w:t>
      </w:r>
      <w:r w:rsidRPr="005C2B40">
        <w:rPr>
          <w:rFonts w:eastAsia="Calibri"/>
          <w:b/>
          <w:i/>
          <w:szCs w:val="22"/>
          <w:lang w:eastAsia="en-US"/>
        </w:rPr>
        <w:t xml:space="preserve"> the diversity of situations in various regions related to social, economic and cultural requirements, regional and local characteristics and population density</w:t>
      </w:r>
      <w:r w:rsidRPr="005C2B40">
        <w:rPr>
          <w:rFonts w:eastAsia="Calibri"/>
          <w:b/>
          <w:i/>
          <w:szCs w:val="24"/>
          <w:lang w:eastAsia="en-US"/>
        </w:rPr>
        <w:t>.</w:t>
      </w:r>
      <w:r w:rsidRPr="005C2B40">
        <w:rPr>
          <w:rFonts w:eastAsia="Calibri"/>
          <w:i/>
          <w:szCs w:val="22"/>
          <w:lang w:eastAsia="en-US"/>
        </w:rPr>
        <w:t xml:space="preserve"> </w:t>
      </w:r>
      <w:r w:rsidRPr="005C2B40">
        <w:rPr>
          <w:rFonts w:eastAsia="Calibri"/>
          <w:b/>
          <w:i/>
          <w:szCs w:val="24"/>
          <w:lang w:eastAsia="en-US"/>
        </w:rPr>
        <w:t xml:space="preserve">Where appropriate, the specific situation of the Union’s outermost regions, such as </w:t>
      </w:r>
      <w:r w:rsidRPr="005C2B40">
        <w:rPr>
          <w:rFonts w:eastAsia="Calibri"/>
          <w:b/>
          <w:i/>
          <w:szCs w:val="22"/>
          <w:lang w:eastAsia="en-US"/>
        </w:rPr>
        <w:t>their remoteness, insularity, small size, difficult topography and climate,</w:t>
      </w:r>
      <w:r w:rsidRPr="005C2B40">
        <w:rPr>
          <w:rFonts w:eastAsia="Calibri"/>
          <w:b/>
          <w:i/>
          <w:szCs w:val="24"/>
          <w:lang w:eastAsia="en-US"/>
        </w:rPr>
        <w:t xml:space="preserve"> </w:t>
      </w:r>
      <w:r w:rsidRPr="005C2B40">
        <w:rPr>
          <w:rFonts w:eastAsia="Calibri"/>
          <w:b/>
          <w:i/>
          <w:szCs w:val="22"/>
          <w:lang w:eastAsia="en-US"/>
        </w:rPr>
        <w:t>as well as</w:t>
      </w:r>
      <w:r w:rsidRPr="005C2B40">
        <w:rPr>
          <w:rFonts w:eastAsia="Calibri"/>
          <w:b/>
          <w:i/>
          <w:szCs w:val="24"/>
          <w:lang w:eastAsia="en-US"/>
        </w:rPr>
        <w:t xml:space="preserve"> their rich biodiversity and the </w:t>
      </w:r>
      <w:r w:rsidRPr="005C2B40">
        <w:rPr>
          <w:rFonts w:eastAsia="Calibri"/>
          <w:b/>
          <w:i/>
          <w:szCs w:val="22"/>
          <w:lang w:eastAsia="en-US"/>
        </w:rPr>
        <w:t xml:space="preserve">associated costs for protecting and restoring their ecosystems, </w:t>
      </w:r>
      <w:proofErr w:type="gramStart"/>
      <w:r w:rsidRPr="005C2B40">
        <w:rPr>
          <w:rFonts w:eastAsia="Calibri"/>
          <w:b/>
          <w:i/>
          <w:szCs w:val="24"/>
          <w:lang w:eastAsia="en-US"/>
        </w:rPr>
        <w:t>should be taken</w:t>
      </w:r>
      <w:proofErr w:type="gramEnd"/>
      <w:r w:rsidRPr="005C2B40">
        <w:rPr>
          <w:rFonts w:eastAsia="Calibri"/>
          <w:b/>
          <w:i/>
          <w:szCs w:val="24"/>
          <w:lang w:eastAsia="en-US"/>
        </w:rPr>
        <w:t xml:space="preserve"> into account. </w:t>
      </w:r>
      <w:bookmarkEnd w:id="71"/>
      <w:bookmarkEnd w:id="72"/>
    </w:p>
    <w:p w14:paraId="62D69191" w14:textId="77777777" w:rsidR="00D361B0" w:rsidRPr="005C2B40" w:rsidRDefault="00D361B0" w:rsidP="00D361B0">
      <w:pPr>
        <w:widowControl/>
        <w:suppressAutoHyphens/>
        <w:spacing w:before="120" w:after="120" w:line="360" w:lineRule="auto"/>
        <w:ind w:left="567" w:right="-1" w:hanging="567"/>
        <w:rPr>
          <w:rFonts w:eastAsia="Calibri"/>
          <w:szCs w:val="22"/>
          <w:lang w:eastAsia="en-US"/>
        </w:rPr>
      </w:pPr>
      <w:r w:rsidRPr="005C2B40">
        <w:rPr>
          <w:rFonts w:eastAsia="Calibri"/>
          <w:szCs w:val="22"/>
          <w:lang w:eastAsia="en-US"/>
        </w:rPr>
        <w:t>10.</w:t>
      </w:r>
      <w:r w:rsidRPr="005C2B40">
        <w:rPr>
          <w:rFonts w:eastAsia="Calibri"/>
          <w:szCs w:val="22"/>
          <w:lang w:eastAsia="en-US"/>
        </w:rPr>
        <w:tab/>
        <w:t>Member States shall, where possible, foster synergies with the national restoration plans of other Member States, in particular for ecosystems that span across borders</w:t>
      </w:r>
      <w:r w:rsidRPr="005C2B40">
        <w:rPr>
          <w:rFonts w:eastAsia="Calibri"/>
          <w:b/>
          <w:i/>
          <w:szCs w:val="24"/>
          <w:lang w:eastAsia="en-US"/>
        </w:rPr>
        <w:t xml:space="preserve"> or where Members States share a marine region or </w:t>
      </w:r>
      <w:proofErr w:type="spellStart"/>
      <w:r w:rsidRPr="005C2B40">
        <w:rPr>
          <w:rFonts w:eastAsia="Calibri"/>
          <w:b/>
          <w:i/>
          <w:szCs w:val="24"/>
          <w:lang w:eastAsia="en-US"/>
        </w:rPr>
        <w:t>subregion</w:t>
      </w:r>
      <w:proofErr w:type="spellEnd"/>
      <w:r w:rsidRPr="005C2B40">
        <w:rPr>
          <w:rFonts w:eastAsia="Calibri"/>
          <w:b/>
          <w:i/>
          <w:szCs w:val="24"/>
          <w:lang w:eastAsia="en-US"/>
        </w:rPr>
        <w:t xml:space="preserve"> within the meaning of Directive 2008/56/EC</w:t>
      </w:r>
      <w:r w:rsidRPr="005C2B40">
        <w:rPr>
          <w:rFonts w:eastAsia="Calibri"/>
          <w:szCs w:val="22"/>
          <w:lang w:eastAsia="en-US"/>
        </w:rPr>
        <w:t>.</w:t>
      </w:r>
    </w:p>
    <w:p w14:paraId="5C9B6328" w14:textId="77777777" w:rsidR="00D361B0" w:rsidRPr="005C2B40" w:rsidRDefault="00D361B0" w:rsidP="00D361B0">
      <w:pPr>
        <w:widowControl/>
        <w:tabs>
          <w:tab w:val="left" w:pos="567"/>
        </w:tabs>
        <w:suppressAutoHyphens/>
        <w:spacing w:after="140" w:line="360" w:lineRule="auto"/>
        <w:ind w:left="567" w:right="-1" w:hanging="567"/>
        <w:rPr>
          <w:rFonts w:eastAsia="Calibri"/>
          <w:b/>
          <w:i/>
          <w:szCs w:val="24"/>
          <w:lang w:eastAsia="en-US"/>
        </w:rPr>
      </w:pPr>
      <w:r w:rsidRPr="005C2B40">
        <w:rPr>
          <w:rFonts w:eastAsia="Calibri"/>
          <w:b/>
          <w:i/>
          <w:szCs w:val="24"/>
          <w:lang w:eastAsia="en-US"/>
        </w:rPr>
        <w:t>10a.</w:t>
      </w:r>
      <w:r w:rsidRPr="005C2B40">
        <w:rPr>
          <w:rFonts w:eastAsia="Calibri"/>
          <w:b/>
          <w:i/>
          <w:szCs w:val="24"/>
          <w:lang w:eastAsia="en-US"/>
        </w:rPr>
        <w:tab/>
        <w:t>Member States may, where practical and appropriate, for the purpose of establishing and implementing national restoration plans, in relation to the restoration and re-establishment of marine ecosystems, use existing regional institutional cooperation structures.</w:t>
      </w:r>
    </w:p>
    <w:p w14:paraId="5037DC8F" w14:textId="77777777" w:rsidR="00D361B0" w:rsidRPr="005C2B40" w:rsidRDefault="00D361B0" w:rsidP="00D361B0">
      <w:pPr>
        <w:widowControl/>
        <w:suppressAutoHyphens/>
        <w:spacing w:before="120" w:after="120" w:line="360" w:lineRule="auto"/>
        <w:ind w:left="567" w:right="-1" w:hanging="567"/>
        <w:rPr>
          <w:i/>
          <w:sz w:val="16"/>
          <w:szCs w:val="16"/>
        </w:rPr>
      </w:pPr>
      <w:proofErr w:type="gramStart"/>
      <w:r w:rsidRPr="005C2B40">
        <w:rPr>
          <w:rFonts w:eastAsia="Calibri"/>
          <w:b/>
          <w:i/>
          <w:szCs w:val="24"/>
          <w:lang w:eastAsia="en-US"/>
        </w:rPr>
        <w:t>10b.</w:t>
      </w:r>
      <w:r w:rsidRPr="005C2B40">
        <w:rPr>
          <w:rFonts w:eastAsia="Calibri"/>
          <w:b/>
          <w:i/>
          <w:szCs w:val="24"/>
          <w:lang w:eastAsia="en-US"/>
        </w:rPr>
        <w:tab/>
        <w:t xml:space="preserve">Where Member States </w:t>
      </w:r>
      <w:bookmarkStart w:id="73" w:name="_Hlk133316754"/>
      <w:r w:rsidRPr="005C2B40">
        <w:rPr>
          <w:rFonts w:eastAsia="Calibri"/>
          <w:b/>
          <w:i/>
          <w:szCs w:val="24"/>
          <w:lang w:eastAsia="en-US"/>
        </w:rPr>
        <w:t>identify an issue which is likely to prevent the fulfilment of the obligations to restore and re-establish marine ecosystems and</w:t>
      </w:r>
      <w:r w:rsidRPr="005C2B40" w:rsidDel="00FA576C">
        <w:rPr>
          <w:rFonts w:eastAsia="Calibri"/>
          <w:b/>
          <w:i/>
          <w:szCs w:val="24"/>
          <w:lang w:eastAsia="en-US"/>
        </w:rPr>
        <w:t xml:space="preserve"> </w:t>
      </w:r>
      <w:r w:rsidRPr="005C2B40">
        <w:rPr>
          <w:rFonts w:eastAsia="Calibri"/>
          <w:b/>
          <w:i/>
          <w:szCs w:val="24"/>
          <w:lang w:eastAsia="en-US"/>
        </w:rPr>
        <w:t xml:space="preserve">which requires measures for which they are not competent, they shall, individually or jointly, address, where concerned, Member States, the Commission or international organisations, with a description of the identified issues and possible measures, with a view to </w:t>
      </w:r>
      <w:r w:rsidRPr="005C2B40" w:rsidDel="00A35B6A">
        <w:rPr>
          <w:rFonts w:eastAsia="Calibri"/>
          <w:b/>
          <w:i/>
          <w:szCs w:val="24"/>
          <w:lang w:eastAsia="en-US"/>
        </w:rPr>
        <w:t>their</w:t>
      </w:r>
      <w:r w:rsidRPr="005C2B40">
        <w:rPr>
          <w:rFonts w:eastAsia="Calibri"/>
          <w:b/>
          <w:i/>
          <w:szCs w:val="24"/>
          <w:lang w:eastAsia="en-US"/>
        </w:rPr>
        <w:t xml:space="preserve"> consideration and possible adoption.</w:t>
      </w:r>
      <w:bookmarkEnd w:id="73"/>
      <w:proofErr w:type="gramEnd"/>
    </w:p>
    <w:p w14:paraId="0A152A6D" w14:textId="69AED299" w:rsidR="00D361B0" w:rsidRPr="005C2B40" w:rsidRDefault="00D361B0" w:rsidP="00D361B0">
      <w:pPr>
        <w:widowControl/>
        <w:suppressAutoHyphens/>
        <w:spacing w:before="120" w:after="120" w:line="360" w:lineRule="auto"/>
        <w:ind w:left="567" w:right="-1" w:hanging="567"/>
        <w:rPr>
          <w:rFonts w:eastAsia="Calibri"/>
          <w:b/>
          <w:szCs w:val="22"/>
          <w:lang w:eastAsia="en-US"/>
        </w:rPr>
      </w:pPr>
      <w:proofErr w:type="gramStart"/>
      <w:r w:rsidRPr="005C2B40">
        <w:rPr>
          <w:rFonts w:eastAsia="Calibri"/>
          <w:szCs w:val="22"/>
          <w:lang w:eastAsia="en-US"/>
        </w:rPr>
        <w:t>11.</w:t>
      </w:r>
      <w:r w:rsidRPr="005C2B40">
        <w:rPr>
          <w:rFonts w:eastAsia="Calibri"/>
          <w:szCs w:val="22"/>
          <w:lang w:eastAsia="en-US"/>
        </w:rPr>
        <w:tab/>
        <w:t xml:space="preserve">Member States shall ensure that </w:t>
      </w:r>
      <w:r w:rsidRPr="005C2B40">
        <w:rPr>
          <w:szCs w:val="22"/>
          <w:lang w:eastAsia="en-US"/>
        </w:rPr>
        <w:t xml:space="preserve">the preparation of the restoration plan is open, </w:t>
      </w:r>
      <w:r w:rsidR="00A0615F" w:rsidRPr="005C2B40">
        <w:rPr>
          <w:b/>
          <w:i/>
        </w:rPr>
        <w:t>transparent,</w:t>
      </w:r>
      <w:r w:rsidR="00A0615F" w:rsidRPr="005C2B40">
        <w:t xml:space="preserve"> </w:t>
      </w:r>
      <w:r w:rsidRPr="005C2B40">
        <w:rPr>
          <w:szCs w:val="22"/>
          <w:lang w:eastAsia="en-US"/>
        </w:rPr>
        <w:t xml:space="preserve">inclusive and effective and that </w:t>
      </w:r>
      <w:r w:rsidRPr="005C2B40">
        <w:rPr>
          <w:rFonts w:eastAsia="Calibri"/>
          <w:szCs w:val="22"/>
          <w:lang w:eastAsia="en-US"/>
        </w:rPr>
        <w:t xml:space="preserve">the public </w:t>
      </w:r>
      <w:r w:rsidR="00A0615F" w:rsidRPr="005C2B40">
        <w:rPr>
          <w:b/>
          <w:i/>
        </w:rPr>
        <w:t>especially landowners, land managers, maritime stakeholders, and other relevant actors, such as advice and extension services , in compliance with the principle of prior and informed consent, are</w:t>
      </w:r>
      <w:r w:rsidR="00A0615F" w:rsidRPr="005C2B40">
        <w:t xml:space="preserve"> </w:t>
      </w:r>
      <w:r w:rsidRPr="005C2B40">
        <w:rPr>
          <w:rFonts w:eastAsia="Calibri"/>
          <w:szCs w:val="22"/>
          <w:lang w:eastAsia="en-US"/>
        </w:rPr>
        <w:t xml:space="preserve"> given early and effective opportunities to participate in </w:t>
      </w:r>
      <w:r w:rsidR="00A0615F" w:rsidRPr="005C2B40">
        <w:rPr>
          <w:b/>
          <w:i/>
        </w:rPr>
        <w:t>the preparation of the plan.</w:t>
      </w:r>
      <w:proofErr w:type="gramEnd"/>
      <w:r w:rsidR="00A0615F" w:rsidRPr="005C2B40">
        <w:rPr>
          <w:b/>
          <w:i/>
        </w:rPr>
        <w:t xml:space="preserve"> Local and regional authorities, as well as relevant management authorities, shall be properly involved in the preparation of the plan</w:t>
      </w:r>
      <w:r w:rsidRPr="005C2B40">
        <w:rPr>
          <w:rFonts w:eastAsia="Calibri"/>
          <w:szCs w:val="22"/>
          <w:lang w:eastAsia="en-US"/>
        </w:rPr>
        <w:t xml:space="preserve">. Consultations shall comply with the requirements set out in </w:t>
      </w:r>
      <w:r w:rsidRPr="005C2B40">
        <w:rPr>
          <w:rFonts w:ascii="Arial" w:eastAsia="Calibri" w:hAnsi="Arial" w:cs="Arial"/>
          <w:snapToGrid w:val="0"/>
          <w:szCs w:val="22"/>
          <w:lang w:eastAsia="en-US"/>
        </w:rPr>
        <w:t>▌</w:t>
      </w:r>
      <w:r w:rsidRPr="005C2B40">
        <w:rPr>
          <w:rFonts w:eastAsia="Calibri"/>
          <w:szCs w:val="22"/>
          <w:lang w:eastAsia="en-US"/>
        </w:rPr>
        <w:t>Directive 2001/42/EC.</w:t>
      </w:r>
      <w:r w:rsidR="00A0615F" w:rsidRPr="005C2B40">
        <w:rPr>
          <w:rFonts w:eastAsia="Calibri"/>
          <w:b/>
          <w:szCs w:val="22"/>
          <w:lang w:eastAsia="en-US"/>
        </w:rPr>
        <w:t xml:space="preserve"> [Am. 12]</w:t>
      </w:r>
    </w:p>
    <w:p w14:paraId="69094E38" w14:textId="77777777" w:rsidR="00D361B0" w:rsidRPr="005C2B40" w:rsidRDefault="00D361B0" w:rsidP="00D361B0">
      <w:pPr>
        <w:keepNext/>
        <w:widowControl/>
        <w:suppressAutoHyphens/>
        <w:spacing w:before="360" w:after="120" w:line="360" w:lineRule="auto"/>
        <w:ind w:right="-1"/>
        <w:jc w:val="center"/>
        <w:outlineLvl w:val="1"/>
        <w:rPr>
          <w:b/>
          <w:bCs/>
          <w:szCs w:val="26"/>
          <w:lang w:eastAsia="en-US"/>
        </w:rPr>
      </w:pPr>
      <w:r w:rsidRPr="005C2B40">
        <w:rPr>
          <w:b/>
          <w:bCs/>
          <w:szCs w:val="26"/>
          <w:lang w:eastAsia="en-US"/>
        </w:rPr>
        <w:br w:type="page"/>
      </w:r>
      <w:r w:rsidRPr="005C2B40">
        <w:rPr>
          <w:bCs/>
          <w:szCs w:val="26"/>
          <w:lang w:eastAsia="en-US"/>
        </w:rPr>
        <w:lastRenderedPageBreak/>
        <w:t>Article 12</w:t>
      </w:r>
      <w:r w:rsidRPr="005C2B40">
        <w:rPr>
          <w:b/>
          <w:bCs/>
          <w:szCs w:val="26"/>
          <w:lang w:eastAsia="en-US"/>
        </w:rPr>
        <w:t xml:space="preserve"> </w:t>
      </w:r>
      <w:r w:rsidRPr="005C2B40">
        <w:rPr>
          <w:b/>
          <w:bCs/>
          <w:szCs w:val="26"/>
          <w:lang w:eastAsia="en-US"/>
        </w:rPr>
        <w:br/>
      </w:r>
      <w:r w:rsidRPr="005C2B40">
        <w:rPr>
          <w:bCs/>
          <w:i/>
          <w:szCs w:val="26"/>
          <w:lang w:eastAsia="en-US"/>
        </w:rPr>
        <w:t>Content of the national restoration plans</w:t>
      </w:r>
    </w:p>
    <w:p w14:paraId="250AA425" w14:textId="77777777" w:rsidR="00D361B0" w:rsidRPr="005C2B40" w:rsidRDefault="00D361B0" w:rsidP="00D361B0">
      <w:pPr>
        <w:widowControl/>
        <w:suppressAutoHyphens/>
        <w:spacing w:before="120" w:after="120" w:line="360" w:lineRule="auto"/>
        <w:ind w:left="567" w:right="-1" w:hanging="567"/>
        <w:rPr>
          <w:rFonts w:eastAsia="Calibri"/>
          <w:b/>
          <w:szCs w:val="22"/>
          <w:u w:val="single"/>
          <w:lang w:eastAsia="en-US"/>
        </w:rPr>
      </w:pPr>
      <w:bookmarkStart w:id="74" w:name="_Hlk133481561"/>
      <w:r w:rsidRPr="005C2B40">
        <w:rPr>
          <w:rFonts w:eastAsia="Calibri"/>
          <w:szCs w:val="22"/>
          <w:lang w:eastAsia="en-US"/>
        </w:rPr>
        <w:t>1.</w:t>
      </w:r>
      <w:r w:rsidRPr="005C2B40">
        <w:rPr>
          <w:rFonts w:eastAsia="Calibri"/>
          <w:szCs w:val="22"/>
          <w:lang w:eastAsia="en-US"/>
        </w:rPr>
        <w:tab/>
      </w:r>
      <w:bookmarkStart w:id="75" w:name="_Hlk127379600"/>
      <w:r w:rsidRPr="005C2B40">
        <w:rPr>
          <w:rFonts w:eastAsia="Calibri"/>
          <w:szCs w:val="22"/>
          <w:lang w:eastAsia="en-US"/>
        </w:rPr>
        <w:t>The national restoration plan shall cover the period up to 2050, with intermediate deadlines corresponding to the targets and obligations set out in Articles 4 to 10.</w:t>
      </w:r>
      <w:r w:rsidRPr="005C2B40">
        <w:rPr>
          <w:rFonts w:eastAsia="Calibri"/>
          <w:b/>
          <w:szCs w:val="22"/>
          <w:u w:val="single"/>
          <w:lang w:eastAsia="en-US"/>
        </w:rPr>
        <w:t xml:space="preserve"> </w:t>
      </w:r>
      <w:bookmarkEnd w:id="75"/>
    </w:p>
    <w:bookmarkEnd w:id="74"/>
    <w:p w14:paraId="2447E534" w14:textId="77777777" w:rsidR="00D361B0" w:rsidRPr="005C2B40" w:rsidRDefault="00D361B0" w:rsidP="00D361B0">
      <w:pPr>
        <w:widowControl/>
        <w:suppressAutoHyphens/>
        <w:spacing w:before="120" w:after="120" w:line="360" w:lineRule="auto"/>
        <w:ind w:left="567" w:right="-1" w:hanging="567"/>
        <w:rPr>
          <w:rFonts w:eastAsia="Calibri"/>
          <w:b/>
          <w:i/>
          <w:szCs w:val="22"/>
          <w:lang w:eastAsia="en-US"/>
        </w:rPr>
      </w:pPr>
      <w:r w:rsidRPr="005C2B40">
        <w:rPr>
          <w:rFonts w:eastAsia="Calibri"/>
          <w:b/>
          <w:i/>
          <w:szCs w:val="22"/>
          <w:lang w:eastAsia="en-US"/>
        </w:rPr>
        <w:t>1a.</w:t>
      </w:r>
      <w:r w:rsidRPr="005C2B40">
        <w:rPr>
          <w:rFonts w:eastAsia="Calibri"/>
          <w:b/>
          <w:i/>
          <w:szCs w:val="22"/>
          <w:lang w:eastAsia="en-US"/>
        </w:rPr>
        <w:tab/>
      </w:r>
      <w:bookmarkStart w:id="76" w:name="_Hlk133481151"/>
      <w:r w:rsidRPr="005C2B40">
        <w:rPr>
          <w:rFonts w:eastAsia="Calibri"/>
          <w:b/>
          <w:i/>
          <w:szCs w:val="22"/>
          <w:lang w:eastAsia="en-US"/>
        </w:rPr>
        <w:t>By way of derogation from paragraph 1, the national restoration plan to be submitted in accordance with Article</w:t>
      </w:r>
      <w:r w:rsidRPr="005C2B40" w:rsidDel="003654A1">
        <w:rPr>
          <w:rFonts w:eastAsia="Calibri"/>
          <w:b/>
          <w:i/>
          <w:szCs w:val="22"/>
          <w:lang w:eastAsia="en-US"/>
        </w:rPr>
        <w:t xml:space="preserve"> 13 and</w:t>
      </w:r>
      <w:r w:rsidRPr="005C2B40">
        <w:rPr>
          <w:rFonts w:eastAsia="Calibri"/>
          <w:b/>
          <w:i/>
          <w:szCs w:val="22"/>
          <w:lang w:eastAsia="en-US"/>
        </w:rPr>
        <w:t xml:space="preserve"> Article 14(6) may, with regard to the period beyond June 2032, and until reviewed in accordance with Article 15(1), be limited to a strategic overview of:</w:t>
      </w:r>
    </w:p>
    <w:p w14:paraId="7530B37C" w14:textId="77777777" w:rsidR="00D361B0" w:rsidRPr="005C2B40" w:rsidRDefault="00D361B0" w:rsidP="00D361B0">
      <w:pPr>
        <w:widowControl/>
        <w:suppressAutoHyphens/>
        <w:spacing w:before="120" w:after="120" w:line="360" w:lineRule="auto"/>
        <w:ind w:left="567" w:right="-1"/>
        <w:rPr>
          <w:rFonts w:eastAsia="Calibri"/>
          <w:b/>
          <w:i/>
          <w:szCs w:val="22"/>
          <w:lang w:eastAsia="en-US"/>
        </w:rPr>
      </w:pPr>
      <w:r w:rsidRPr="005C2B40">
        <w:rPr>
          <w:rFonts w:eastAsia="Calibri"/>
          <w:b/>
          <w:i/>
          <w:szCs w:val="22"/>
          <w:lang w:eastAsia="en-US"/>
        </w:rPr>
        <w:t>(a)</w:t>
      </w:r>
      <w:r w:rsidRPr="005C2B40">
        <w:rPr>
          <w:rFonts w:eastAsia="Calibri"/>
          <w:b/>
          <w:i/>
          <w:szCs w:val="22"/>
          <w:lang w:eastAsia="en-US"/>
        </w:rPr>
        <w:tab/>
      </w:r>
      <w:proofErr w:type="gramStart"/>
      <w:r w:rsidRPr="005C2B40">
        <w:rPr>
          <w:rFonts w:eastAsia="Calibri"/>
          <w:b/>
          <w:i/>
          <w:szCs w:val="22"/>
          <w:lang w:eastAsia="en-US"/>
        </w:rPr>
        <w:t>the</w:t>
      </w:r>
      <w:proofErr w:type="gramEnd"/>
      <w:r w:rsidRPr="005C2B40">
        <w:rPr>
          <w:rFonts w:eastAsia="Calibri"/>
          <w:b/>
          <w:i/>
          <w:szCs w:val="22"/>
          <w:lang w:eastAsia="en-US"/>
        </w:rPr>
        <w:t xml:space="preserve"> elements referred to in paragraph 2, and;</w:t>
      </w:r>
    </w:p>
    <w:p w14:paraId="686293B5" w14:textId="77777777" w:rsidR="00D361B0" w:rsidRPr="005C2B40" w:rsidRDefault="00D361B0" w:rsidP="00D361B0">
      <w:pPr>
        <w:widowControl/>
        <w:suppressAutoHyphens/>
        <w:spacing w:before="120" w:after="120" w:line="360" w:lineRule="auto"/>
        <w:ind w:left="567" w:firstLine="3"/>
        <w:rPr>
          <w:rFonts w:eastAsia="Calibri"/>
          <w:b/>
          <w:i/>
          <w:szCs w:val="22"/>
          <w:lang w:eastAsia="en-US"/>
        </w:rPr>
      </w:pPr>
      <w:r w:rsidRPr="005C2B40">
        <w:rPr>
          <w:rFonts w:eastAsia="Calibri"/>
          <w:b/>
          <w:i/>
          <w:szCs w:val="22"/>
          <w:lang w:eastAsia="en-US"/>
        </w:rPr>
        <w:t>(b)</w:t>
      </w:r>
      <w:r w:rsidRPr="005C2B40">
        <w:rPr>
          <w:rFonts w:eastAsia="Calibri"/>
          <w:b/>
          <w:i/>
          <w:szCs w:val="22"/>
          <w:lang w:eastAsia="en-US"/>
        </w:rPr>
        <w:tab/>
      </w:r>
      <w:proofErr w:type="gramStart"/>
      <w:r w:rsidRPr="005C2B40">
        <w:rPr>
          <w:rFonts w:eastAsia="Calibri"/>
          <w:b/>
          <w:i/>
          <w:szCs w:val="22"/>
          <w:lang w:eastAsia="en-US"/>
        </w:rPr>
        <w:t>the</w:t>
      </w:r>
      <w:proofErr w:type="gramEnd"/>
      <w:r w:rsidRPr="005C2B40">
        <w:rPr>
          <w:rFonts w:eastAsia="Calibri"/>
          <w:b/>
          <w:i/>
          <w:szCs w:val="22"/>
          <w:lang w:eastAsia="en-US"/>
        </w:rPr>
        <w:t xml:space="preserve"> contents referred to in paragraphs 3 and 3a.</w:t>
      </w:r>
    </w:p>
    <w:p w14:paraId="28C963BE" w14:textId="77777777" w:rsidR="00D361B0" w:rsidRPr="005C2B40" w:rsidRDefault="00D361B0" w:rsidP="00D361B0">
      <w:pPr>
        <w:widowControl/>
        <w:suppressAutoHyphens/>
        <w:spacing w:before="120" w:after="120" w:line="360" w:lineRule="auto"/>
        <w:ind w:left="567" w:firstLine="3"/>
        <w:rPr>
          <w:rFonts w:eastAsia="Calibri"/>
          <w:b/>
          <w:i/>
          <w:szCs w:val="22"/>
          <w:lang w:eastAsia="en-US"/>
        </w:rPr>
      </w:pPr>
      <w:r w:rsidRPr="005C2B40">
        <w:rPr>
          <w:rFonts w:eastAsia="Calibri"/>
          <w:b/>
          <w:i/>
          <w:szCs w:val="22"/>
          <w:lang w:eastAsia="en-US"/>
        </w:rPr>
        <w:t xml:space="preserve">The revised national restoration plan resulting from the review to be carried out before July 2032 in accordance with Article 15(1) may, with regard to the period beyond June 2042, and until revised before July 2042 in accordance with Article 15(1), be limited to a strategic overview of those elements and contents. </w:t>
      </w:r>
    </w:p>
    <w:bookmarkEnd w:id="76"/>
    <w:p w14:paraId="51043375" w14:textId="77777777" w:rsidR="00D361B0" w:rsidRPr="005C2B40" w:rsidRDefault="00D361B0" w:rsidP="00D361B0">
      <w:pPr>
        <w:widowControl/>
        <w:suppressAutoHyphens/>
        <w:spacing w:before="120" w:after="120" w:line="360" w:lineRule="auto"/>
        <w:ind w:left="567" w:right="-1" w:hanging="567"/>
        <w:rPr>
          <w:rFonts w:eastAsia="Calibri"/>
          <w:szCs w:val="22"/>
          <w:lang w:eastAsia="en-US"/>
        </w:rPr>
      </w:pPr>
      <w:r w:rsidRPr="005C2B40">
        <w:rPr>
          <w:rFonts w:eastAsia="Calibri"/>
          <w:szCs w:val="22"/>
          <w:lang w:eastAsia="en-US"/>
        </w:rPr>
        <w:t>2.</w:t>
      </w:r>
      <w:r w:rsidRPr="005C2B40">
        <w:rPr>
          <w:rFonts w:eastAsia="Calibri"/>
          <w:szCs w:val="22"/>
          <w:lang w:eastAsia="en-US"/>
        </w:rPr>
        <w:tab/>
        <w:t>Member States shall include the following elements in their national restoration plan, using the uniform format established in accordance with paragraph 4 of this Article:</w:t>
      </w:r>
    </w:p>
    <w:p w14:paraId="2936FBA1" w14:textId="77777777" w:rsidR="00D361B0" w:rsidRPr="005C2B40" w:rsidRDefault="00D361B0" w:rsidP="00D361B0">
      <w:pPr>
        <w:widowControl/>
        <w:suppressAutoHyphens/>
        <w:spacing w:before="120" w:after="120" w:line="360" w:lineRule="auto"/>
        <w:ind w:left="1134" w:right="-1" w:hanging="567"/>
        <w:rPr>
          <w:rFonts w:eastAsia="Calibri"/>
          <w:szCs w:val="22"/>
          <w:lang w:eastAsia="en-US"/>
        </w:rPr>
      </w:pPr>
      <w:r w:rsidRPr="005C2B40">
        <w:rPr>
          <w:rFonts w:eastAsia="Calibri"/>
          <w:szCs w:val="22"/>
          <w:lang w:eastAsia="en-US"/>
        </w:rPr>
        <w:t>(a)</w:t>
      </w:r>
      <w:r w:rsidRPr="005C2B40">
        <w:rPr>
          <w:rFonts w:eastAsia="Calibri"/>
          <w:szCs w:val="22"/>
          <w:lang w:eastAsia="en-US"/>
        </w:rPr>
        <w:tab/>
      </w:r>
      <w:bookmarkStart w:id="77" w:name="_Hlk127366959"/>
      <w:proofErr w:type="gramStart"/>
      <w:r w:rsidRPr="005C2B40">
        <w:rPr>
          <w:rFonts w:eastAsia="Calibri"/>
          <w:szCs w:val="22"/>
          <w:lang w:eastAsia="en-US"/>
        </w:rPr>
        <w:t>the</w:t>
      </w:r>
      <w:proofErr w:type="gramEnd"/>
      <w:r w:rsidRPr="005C2B40">
        <w:rPr>
          <w:rFonts w:eastAsia="Calibri"/>
          <w:szCs w:val="22"/>
          <w:lang w:eastAsia="en-US"/>
        </w:rPr>
        <w:t xml:space="preserve"> quantification of the areas to be restored to reach the restoration targets set out in Articles 4 to</w:t>
      </w:r>
      <w:r w:rsidRPr="005C2B40">
        <w:rPr>
          <w:rFonts w:eastAsia="Calibri"/>
          <w:b/>
          <w:szCs w:val="22"/>
          <w:lang w:eastAsia="en-US"/>
        </w:rPr>
        <w:t xml:space="preserve"> </w:t>
      </w:r>
      <w:r w:rsidRPr="005C2B40">
        <w:rPr>
          <w:rFonts w:eastAsia="Calibri"/>
          <w:szCs w:val="22"/>
          <w:lang w:eastAsia="en-US"/>
        </w:rPr>
        <w:t>10</w:t>
      </w:r>
      <w:r w:rsidRPr="005C2B40">
        <w:rPr>
          <w:szCs w:val="24"/>
          <w:lang w:eastAsia="en-US"/>
        </w:rPr>
        <w:t xml:space="preserve"> </w:t>
      </w:r>
      <w:bookmarkStart w:id="78" w:name="_Hlk127366922"/>
      <w:r w:rsidRPr="005C2B40">
        <w:rPr>
          <w:szCs w:val="24"/>
          <w:lang w:eastAsia="en-US"/>
        </w:rPr>
        <w:t>based on the preparatory work undertaken</w:t>
      </w:r>
      <w:r w:rsidRPr="005C2B40">
        <w:rPr>
          <w:rFonts w:eastAsia="Calibri"/>
          <w:szCs w:val="22"/>
          <w:lang w:eastAsia="en-US"/>
        </w:rPr>
        <w:t xml:space="preserve"> in accordance with Article 11 and</w:t>
      </w:r>
      <w:r w:rsidRPr="005C2B40">
        <w:rPr>
          <w:rFonts w:eastAsia="Calibri"/>
          <w:b/>
          <w:i/>
          <w:szCs w:val="22"/>
          <w:lang w:eastAsia="en-US"/>
        </w:rPr>
        <w:t xml:space="preserve"> indicative</w:t>
      </w:r>
      <w:r w:rsidRPr="005C2B40">
        <w:rPr>
          <w:rFonts w:eastAsia="Calibri"/>
          <w:szCs w:val="22"/>
          <w:lang w:eastAsia="en-US"/>
        </w:rPr>
        <w:t xml:space="preserve"> maps of </w:t>
      </w:r>
      <w:bookmarkEnd w:id="77"/>
      <w:bookmarkEnd w:id="78"/>
      <w:r w:rsidRPr="005C2B40">
        <w:rPr>
          <w:rFonts w:eastAsia="Calibri"/>
          <w:b/>
          <w:i/>
          <w:szCs w:val="22"/>
          <w:lang w:eastAsia="en-US"/>
        </w:rPr>
        <w:t xml:space="preserve">potential </w:t>
      </w:r>
      <w:r w:rsidRPr="005C2B40">
        <w:rPr>
          <w:rFonts w:eastAsia="Calibri"/>
          <w:szCs w:val="22"/>
          <w:lang w:eastAsia="en-US"/>
        </w:rPr>
        <w:t>areas</w:t>
      </w:r>
      <w:r w:rsidRPr="005C2B40">
        <w:rPr>
          <w:rFonts w:eastAsia="Calibri"/>
          <w:b/>
          <w:i/>
          <w:szCs w:val="22"/>
          <w:lang w:eastAsia="en-US"/>
        </w:rPr>
        <w:t xml:space="preserve"> to be restored</w:t>
      </w:r>
      <w:r w:rsidRPr="005C2B40">
        <w:rPr>
          <w:rFonts w:eastAsia="Calibri"/>
          <w:szCs w:val="22"/>
          <w:lang w:eastAsia="en-US"/>
        </w:rPr>
        <w:t>.</w:t>
      </w:r>
    </w:p>
    <w:p w14:paraId="3D600716" w14:textId="77777777" w:rsidR="00D361B0" w:rsidRPr="005C2B40" w:rsidRDefault="00D361B0" w:rsidP="00D361B0">
      <w:pPr>
        <w:widowControl/>
        <w:suppressAutoHyphens/>
        <w:spacing w:before="120" w:after="120" w:line="360" w:lineRule="auto"/>
        <w:ind w:left="1134" w:right="-1" w:hanging="567"/>
        <w:rPr>
          <w:rFonts w:eastAsia="Calibri"/>
          <w:szCs w:val="22"/>
          <w:lang w:eastAsia="en-US"/>
        </w:rPr>
      </w:pPr>
      <w:r w:rsidRPr="005C2B40">
        <w:rPr>
          <w:rFonts w:eastAsia="Calibri"/>
          <w:szCs w:val="22"/>
          <w:lang w:eastAsia="en-US"/>
        </w:rPr>
        <w:t>(b)</w:t>
      </w:r>
      <w:r w:rsidRPr="005C2B40">
        <w:rPr>
          <w:rFonts w:eastAsia="Calibri"/>
          <w:szCs w:val="22"/>
          <w:lang w:eastAsia="en-US"/>
        </w:rPr>
        <w:tab/>
        <w:t>a description of the restoration measures planned, or put in place, for achieving the targets and obligations set out in Articles 4 to 10 and a specification regarding which of those restoration measures are planned, or put in place, within the Natura 2000 network established in accordance with Directive 92/43/EEC;</w:t>
      </w:r>
    </w:p>
    <w:p w14:paraId="27FCA84B" w14:textId="77777777" w:rsidR="00D361B0" w:rsidRPr="005C2B40" w:rsidRDefault="00D361B0" w:rsidP="00D361B0">
      <w:pPr>
        <w:widowControl/>
        <w:suppressAutoHyphens/>
        <w:spacing w:before="120" w:after="120" w:line="360" w:lineRule="auto"/>
        <w:ind w:left="1134" w:right="-1" w:hanging="567"/>
        <w:rPr>
          <w:rFonts w:eastAsia="Calibri"/>
          <w:b/>
          <w:szCs w:val="22"/>
          <w:u w:val="single"/>
          <w:lang w:eastAsia="en-US"/>
        </w:rPr>
      </w:pPr>
      <w:r w:rsidRPr="005C2B40">
        <w:rPr>
          <w:rFonts w:eastAsia="Calibri"/>
          <w:b/>
          <w:szCs w:val="22"/>
          <w:u w:val="single"/>
          <w:lang w:eastAsia="en-US"/>
        </w:rPr>
        <w:br w:type="page"/>
      </w:r>
    </w:p>
    <w:p w14:paraId="22D0FBCC" w14:textId="77777777" w:rsidR="00D361B0" w:rsidRPr="005C2B40" w:rsidRDefault="00D361B0" w:rsidP="00D361B0">
      <w:pPr>
        <w:widowControl/>
        <w:suppressAutoHyphens/>
        <w:spacing w:before="120" w:after="120" w:line="360" w:lineRule="auto"/>
        <w:ind w:left="1134" w:right="-1" w:hanging="567"/>
        <w:rPr>
          <w:rFonts w:eastAsia="Calibri"/>
          <w:b/>
          <w:i/>
          <w:szCs w:val="22"/>
          <w:lang w:eastAsia="en-US"/>
        </w:rPr>
      </w:pPr>
      <w:r w:rsidRPr="005C2B40">
        <w:rPr>
          <w:rFonts w:eastAsia="Calibri"/>
          <w:b/>
          <w:i/>
          <w:szCs w:val="22"/>
          <w:lang w:eastAsia="en-US"/>
        </w:rPr>
        <w:lastRenderedPageBreak/>
        <w:t>(</w:t>
      </w:r>
      <w:proofErr w:type="spellStart"/>
      <w:proofErr w:type="gramStart"/>
      <w:r w:rsidRPr="005C2B40">
        <w:rPr>
          <w:rFonts w:eastAsia="Calibri"/>
          <w:b/>
          <w:i/>
          <w:szCs w:val="22"/>
          <w:lang w:eastAsia="en-US"/>
        </w:rPr>
        <w:t>ba</w:t>
      </w:r>
      <w:proofErr w:type="spellEnd"/>
      <w:proofErr w:type="gramEnd"/>
      <w:r w:rsidRPr="005C2B40">
        <w:rPr>
          <w:rFonts w:eastAsia="Calibri"/>
          <w:b/>
          <w:i/>
          <w:szCs w:val="22"/>
          <w:lang w:eastAsia="en-US"/>
        </w:rPr>
        <w:t>)</w:t>
      </w:r>
      <w:r w:rsidRPr="005C2B40">
        <w:rPr>
          <w:rFonts w:eastAsia="Calibri"/>
          <w:b/>
          <w:i/>
          <w:szCs w:val="22"/>
          <w:lang w:eastAsia="en-US"/>
        </w:rPr>
        <w:tab/>
        <w:t xml:space="preserve">a dedicated section setting out the measures for achieving the obligations in Articles 4(4a) and 5(4a); </w:t>
      </w:r>
    </w:p>
    <w:p w14:paraId="46587D94" w14:textId="728E3270" w:rsidR="00D361B0" w:rsidRPr="005C2B40" w:rsidRDefault="005C1854" w:rsidP="00D361B0">
      <w:pPr>
        <w:widowControl/>
        <w:suppressAutoHyphens/>
        <w:spacing w:before="120" w:after="120" w:line="360" w:lineRule="auto"/>
        <w:ind w:left="1134" w:right="-1" w:hanging="567"/>
        <w:rPr>
          <w:rFonts w:eastAsia="Calibri"/>
          <w:b/>
          <w:szCs w:val="22"/>
          <w:lang w:eastAsia="en-US"/>
        </w:rPr>
      </w:pPr>
      <w:r w:rsidRPr="005C2B40">
        <w:rPr>
          <w:rFonts w:eastAsia="Calibri"/>
          <w:szCs w:val="22"/>
          <w:lang w:eastAsia="en-US"/>
        </w:rPr>
        <w:t>▌</w:t>
      </w:r>
      <w:r w:rsidRPr="005C2B40">
        <w:rPr>
          <w:rFonts w:eastAsia="Calibri"/>
          <w:b/>
          <w:szCs w:val="22"/>
          <w:lang w:eastAsia="en-US"/>
        </w:rPr>
        <w:t xml:space="preserve"> [Am. 41]</w:t>
      </w:r>
    </w:p>
    <w:p w14:paraId="4BD660A5" w14:textId="637D6B05" w:rsidR="00D361B0" w:rsidRPr="005C2B40" w:rsidRDefault="005C1854" w:rsidP="00D361B0">
      <w:pPr>
        <w:widowControl/>
        <w:suppressAutoHyphens/>
        <w:spacing w:before="120" w:after="120" w:line="360" w:lineRule="auto"/>
        <w:ind w:left="1134" w:right="-1" w:hanging="567"/>
        <w:rPr>
          <w:rFonts w:eastAsia="Calibri"/>
          <w:b/>
          <w:szCs w:val="22"/>
          <w:lang w:eastAsia="en-US"/>
        </w:rPr>
      </w:pPr>
      <w:r w:rsidRPr="005C2B40">
        <w:rPr>
          <w:rFonts w:eastAsia="Calibri"/>
          <w:szCs w:val="22"/>
          <w:lang w:eastAsia="en-US"/>
        </w:rPr>
        <w:t>▌</w:t>
      </w:r>
      <w:r w:rsidRPr="005C2B40">
        <w:rPr>
          <w:rFonts w:eastAsia="Calibri"/>
          <w:b/>
          <w:szCs w:val="22"/>
          <w:lang w:eastAsia="en-US"/>
        </w:rPr>
        <w:t xml:space="preserve"> [Am. 42]</w:t>
      </w:r>
    </w:p>
    <w:p w14:paraId="7A467786" w14:textId="77777777" w:rsidR="00D361B0" w:rsidRPr="005C2B40" w:rsidRDefault="00D361B0" w:rsidP="00D361B0">
      <w:pPr>
        <w:widowControl/>
        <w:suppressAutoHyphens/>
        <w:spacing w:before="120" w:after="120" w:line="360" w:lineRule="auto"/>
        <w:ind w:left="1134" w:right="-1" w:hanging="567"/>
        <w:rPr>
          <w:rFonts w:eastAsia="Calibri"/>
          <w:b/>
          <w:szCs w:val="22"/>
          <w:u w:val="single"/>
          <w:lang w:eastAsia="en-US"/>
        </w:rPr>
      </w:pPr>
      <w:proofErr w:type="gramStart"/>
      <w:r w:rsidRPr="005C2B40">
        <w:rPr>
          <w:rFonts w:eastAsia="Calibri"/>
          <w:szCs w:val="22"/>
          <w:lang w:eastAsia="en-US"/>
        </w:rPr>
        <w:t>(e)</w:t>
      </w:r>
      <w:r w:rsidRPr="005C2B40">
        <w:rPr>
          <w:rFonts w:eastAsia="Calibri"/>
          <w:szCs w:val="22"/>
          <w:lang w:eastAsia="en-US"/>
        </w:rPr>
        <w:tab/>
        <w:t xml:space="preserve">the inventory of barriers and the barriers identified for removal in accordance with Article 7(1), the plan for their removal in accordance with Article 7(2) and </w:t>
      </w:r>
      <w:r w:rsidRPr="005C2B40">
        <w:rPr>
          <w:rFonts w:ascii="Arial" w:eastAsia="Calibri" w:hAnsi="Arial" w:cs="Arial"/>
          <w:snapToGrid w:val="0"/>
          <w:szCs w:val="22"/>
          <w:lang w:eastAsia="en-US"/>
        </w:rPr>
        <w:t>▌</w:t>
      </w:r>
      <w:r w:rsidRPr="005C2B40">
        <w:rPr>
          <w:rFonts w:eastAsia="Calibri"/>
          <w:szCs w:val="22"/>
          <w:lang w:eastAsia="en-US"/>
        </w:rPr>
        <w:t>the length of free-flowing rivers to be achieved by the removal of those barriers</w:t>
      </w:r>
      <w:r w:rsidRPr="005C2B40">
        <w:rPr>
          <w:rFonts w:eastAsia="Calibri"/>
          <w:b/>
          <w:szCs w:val="22"/>
          <w:u w:val="single"/>
          <w:lang w:eastAsia="en-US"/>
        </w:rPr>
        <w:t xml:space="preserve"> </w:t>
      </w:r>
      <w:r w:rsidRPr="005C2B40">
        <w:rPr>
          <w:rFonts w:eastAsia="Calibri"/>
          <w:b/>
          <w:bCs/>
          <w:i/>
          <w:szCs w:val="24"/>
          <w:lang w:eastAsia="en-US"/>
        </w:rPr>
        <w:t>estimated from 2020 to</w:t>
      </w:r>
      <w:r w:rsidRPr="005C2B40">
        <w:rPr>
          <w:rFonts w:eastAsia="Calibri"/>
          <w:szCs w:val="22"/>
          <w:lang w:eastAsia="en-US"/>
        </w:rPr>
        <w:t xml:space="preserve"> 2030 and </w:t>
      </w:r>
      <w:r w:rsidRPr="005C2B40">
        <w:rPr>
          <w:rFonts w:ascii="Arial" w:eastAsia="Calibri" w:hAnsi="Arial" w:cs="Arial"/>
          <w:snapToGrid w:val="0"/>
          <w:szCs w:val="22"/>
          <w:lang w:eastAsia="en-US"/>
        </w:rPr>
        <w:t>▌</w:t>
      </w:r>
      <w:r w:rsidRPr="005C2B40">
        <w:rPr>
          <w:rFonts w:eastAsia="Calibri"/>
          <w:szCs w:val="22"/>
          <w:lang w:eastAsia="en-US"/>
        </w:rPr>
        <w:t>2050, and any other measures to re-establish the natural functions of floodplains in accordance with Article 7(3);</w:t>
      </w:r>
      <w:proofErr w:type="gramEnd"/>
    </w:p>
    <w:p w14:paraId="7C644ADC" w14:textId="77777777" w:rsidR="00D361B0" w:rsidRPr="005C2B40" w:rsidRDefault="00D361B0" w:rsidP="00D361B0">
      <w:pPr>
        <w:widowControl/>
        <w:suppressAutoHyphens/>
        <w:spacing w:before="120" w:after="120" w:line="360" w:lineRule="auto"/>
        <w:ind w:left="1134" w:right="-1" w:hanging="567"/>
        <w:rPr>
          <w:rFonts w:eastAsia="Calibri"/>
          <w:b/>
          <w:i/>
          <w:szCs w:val="22"/>
          <w:lang w:eastAsia="en-US"/>
        </w:rPr>
      </w:pPr>
      <w:r w:rsidRPr="005C2B40">
        <w:rPr>
          <w:rFonts w:eastAsia="Calibri"/>
          <w:b/>
          <w:i/>
          <w:szCs w:val="22"/>
          <w:lang w:eastAsia="en-US"/>
        </w:rPr>
        <w:t>(</w:t>
      </w:r>
      <w:proofErr w:type="spellStart"/>
      <w:proofErr w:type="gramStart"/>
      <w:r w:rsidRPr="005C2B40">
        <w:rPr>
          <w:rFonts w:eastAsia="Calibri"/>
          <w:b/>
          <w:i/>
          <w:szCs w:val="22"/>
          <w:lang w:eastAsia="en-US"/>
        </w:rPr>
        <w:t>ea</w:t>
      </w:r>
      <w:proofErr w:type="spellEnd"/>
      <w:proofErr w:type="gramEnd"/>
      <w:r w:rsidRPr="005C2B40">
        <w:rPr>
          <w:rFonts w:eastAsia="Calibri"/>
          <w:b/>
          <w:i/>
          <w:szCs w:val="22"/>
          <w:lang w:eastAsia="en-US"/>
        </w:rPr>
        <w:t>)</w:t>
      </w:r>
      <w:r w:rsidRPr="005C2B40">
        <w:rPr>
          <w:rFonts w:eastAsia="Calibri"/>
          <w:b/>
          <w:i/>
          <w:szCs w:val="22"/>
          <w:lang w:eastAsia="en-US"/>
        </w:rPr>
        <w:tab/>
        <w:t xml:space="preserve">a justification, where applicable, for rewetting peatland on a lower proportion than as set out in Article 9(4), </w:t>
      </w:r>
      <w:r w:rsidRPr="005C2B40">
        <w:rPr>
          <w:rFonts w:eastAsia="Calibri"/>
          <w:b/>
          <w:bCs/>
          <w:i/>
          <w:szCs w:val="22"/>
          <w:lang w:eastAsia="en-US"/>
        </w:rPr>
        <w:t xml:space="preserve">first subparagraph, </w:t>
      </w:r>
      <w:r w:rsidRPr="005C2B40">
        <w:rPr>
          <w:rFonts w:eastAsia="Calibri"/>
          <w:b/>
          <w:i/>
          <w:szCs w:val="22"/>
          <w:lang w:eastAsia="en-US"/>
        </w:rPr>
        <w:t>points (a) to (c</w:t>
      </w:r>
      <w:r w:rsidRPr="005C2B40">
        <w:rPr>
          <w:rFonts w:eastAsia="Calibri"/>
          <w:b/>
          <w:bCs/>
          <w:i/>
          <w:szCs w:val="22"/>
          <w:lang w:eastAsia="en-US"/>
        </w:rPr>
        <w:t>);</w:t>
      </w:r>
      <w:r w:rsidRPr="005C2B40">
        <w:rPr>
          <w:rFonts w:eastAsia="Calibri"/>
          <w:b/>
          <w:i/>
          <w:szCs w:val="22"/>
          <w:lang w:eastAsia="en-US"/>
        </w:rPr>
        <w:t xml:space="preserve"> </w:t>
      </w:r>
    </w:p>
    <w:p w14:paraId="2E98CB71" w14:textId="77777777" w:rsidR="00D361B0" w:rsidRPr="005C2B40" w:rsidRDefault="00D361B0" w:rsidP="00D361B0">
      <w:pPr>
        <w:widowControl/>
        <w:suppressAutoHyphens/>
        <w:spacing w:before="120" w:after="120" w:line="360" w:lineRule="auto"/>
        <w:ind w:left="1134" w:right="-1" w:hanging="567"/>
        <w:rPr>
          <w:rFonts w:eastAsia="Calibri"/>
          <w:b/>
          <w:i/>
          <w:szCs w:val="22"/>
          <w:lang w:eastAsia="en-US"/>
        </w:rPr>
      </w:pPr>
      <w:r w:rsidRPr="005C2B40">
        <w:rPr>
          <w:rFonts w:eastAsia="Calibri"/>
          <w:b/>
          <w:i/>
          <w:szCs w:val="22"/>
          <w:lang w:eastAsia="en-US"/>
        </w:rPr>
        <w:t>(</w:t>
      </w:r>
      <w:proofErr w:type="spellStart"/>
      <w:proofErr w:type="gramStart"/>
      <w:r w:rsidRPr="005C2B40">
        <w:rPr>
          <w:rFonts w:eastAsia="Calibri"/>
          <w:b/>
          <w:i/>
          <w:szCs w:val="22"/>
          <w:lang w:eastAsia="en-US"/>
        </w:rPr>
        <w:t>eb</w:t>
      </w:r>
      <w:proofErr w:type="spellEnd"/>
      <w:proofErr w:type="gramEnd"/>
      <w:r w:rsidRPr="005C2B40">
        <w:rPr>
          <w:rFonts w:eastAsia="Calibri"/>
          <w:b/>
          <w:i/>
          <w:szCs w:val="22"/>
          <w:lang w:eastAsia="en-US"/>
        </w:rPr>
        <w:t>)</w:t>
      </w:r>
      <w:r w:rsidRPr="005C2B40">
        <w:rPr>
          <w:rFonts w:eastAsia="Calibri"/>
          <w:b/>
          <w:i/>
          <w:szCs w:val="22"/>
          <w:lang w:eastAsia="en-US"/>
        </w:rPr>
        <w:tab/>
        <w:t>an account of the indicators for forest ecosystems chosen according to Article 10(2a), and their suitability to demonstrate the enhancement of biodiversity in forest ecosystems within the Member State concerned;</w:t>
      </w:r>
    </w:p>
    <w:p w14:paraId="36C168B8" w14:textId="77777777" w:rsidR="00D361B0" w:rsidRPr="005C2B40" w:rsidRDefault="00D361B0" w:rsidP="00D361B0">
      <w:pPr>
        <w:widowControl/>
        <w:suppressAutoHyphens/>
        <w:spacing w:before="120" w:after="120" w:line="360" w:lineRule="auto"/>
        <w:ind w:left="1134" w:right="-1" w:hanging="567"/>
        <w:rPr>
          <w:rFonts w:eastAsia="Calibri"/>
          <w:szCs w:val="22"/>
          <w:lang w:eastAsia="en-US"/>
        </w:rPr>
      </w:pPr>
      <w:r w:rsidRPr="005C2B40">
        <w:rPr>
          <w:rFonts w:eastAsia="Calibri"/>
          <w:szCs w:val="22"/>
          <w:lang w:eastAsia="en-US"/>
        </w:rPr>
        <w:br w:type="page"/>
      </w:r>
      <w:r w:rsidRPr="005C2B40">
        <w:rPr>
          <w:rFonts w:eastAsia="Calibri"/>
          <w:szCs w:val="22"/>
          <w:lang w:eastAsia="en-US"/>
        </w:rPr>
        <w:lastRenderedPageBreak/>
        <w:t>(f)</w:t>
      </w:r>
      <w:r w:rsidRPr="005C2B40">
        <w:rPr>
          <w:rFonts w:eastAsia="Calibri"/>
          <w:szCs w:val="22"/>
          <w:lang w:eastAsia="en-US"/>
        </w:rPr>
        <w:tab/>
      </w:r>
      <w:proofErr w:type="gramStart"/>
      <w:r w:rsidRPr="005C2B40">
        <w:rPr>
          <w:rFonts w:eastAsia="Calibri"/>
          <w:szCs w:val="22"/>
          <w:lang w:eastAsia="en-US"/>
        </w:rPr>
        <w:t>the</w:t>
      </w:r>
      <w:proofErr w:type="gramEnd"/>
      <w:r w:rsidRPr="005C2B40">
        <w:rPr>
          <w:rFonts w:eastAsia="Calibri"/>
          <w:szCs w:val="22"/>
          <w:lang w:eastAsia="en-US"/>
        </w:rPr>
        <w:t xml:space="preserve"> timing for putting in place the restoration measures in accordance with Articles 4 to 10;</w:t>
      </w:r>
    </w:p>
    <w:p w14:paraId="34DB3D4D" w14:textId="77777777" w:rsidR="00D361B0" w:rsidRPr="005C2B40" w:rsidRDefault="00D361B0" w:rsidP="00D361B0">
      <w:pPr>
        <w:widowControl/>
        <w:suppressAutoHyphens/>
        <w:spacing w:before="120" w:after="120" w:line="360" w:lineRule="auto"/>
        <w:ind w:left="1134" w:right="-1" w:hanging="567"/>
        <w:rPr>
          <w:rFonts w:eastAsia="Calibri"/>
          <w:szCs w:val="22"/>
          <w:lang w:eastAsia="en-US"/>
        </w:rPr>
      </w:pPr>
      <w:r w:rsidRPr="005C2B40">
        <w:rPr>
          <w:rFonts w:eastAsia="Calibri"/>
          <w:szCs w:val="22"/>
          <w:lang w:eastAsia="en-US"/>
        </w:rPr>
        <w:t>(g)</w:t>
      </w:r>
      <w:r w:rsidRPr="005C2B40">
        <w:rPr>
          <w:rFonts w:eastAsia="Calibri"/>
          <w:szCs w:val="22"/>
          <w:lang w:eastAsia="en-US"/>
        </w:rPr>
        <w:tab/>
      </w:r>
      <w:proofErr w:type="gramStart"/>
      <w:r w:rsidRPr="005C2B40">
        <w:rPr>
          <w:rFonts w:eastAsia="Calibri"/>
          <w:szCs w:val="22"/>
          <w:lang w:eastAsia="en-US"/>
        </w:rPr>
        <w:t>a</w:t>
      </w:r>
      <w:proofErr w:type="gramEnd"/>
      <w:r w:rsidRPr="005C2B40">
        <w:rPr>
          <w:rFonts w:eastAsia="Calibri"/>
          <w:szCs w:val="22"/>
          <w:lang w:eastAsia="en-US"/>
        </w:rPr>
        <w:t xml:space="preserve"> dedicated section setting out tailored restoration measures in their outermost regions, as applicable</w:t>
      </w:r>
    </w:p>
    <w:p w14:paraId="59CB805F" w14:textId="77777777" w:rsidR="00D361B0" w:rsidRPr="005C2B40" w:rsidRDefault="00D361B0" w:rsidP="00D361B0">
      <w:pPr>
        <w:widowControl/>
        <w:suppressAutoHyphens/>
        <w:spacing w:before="120" w:after="120" w:line="360" w:lineRule="auto"/>
        <w:ind w:left="1134" w:right="-1" w:hanging="567"/>
        <w:rPr>
          <w:rFonts w:eastAsia="Calibri"/>
          <w:szCs w:val="22"/>
          <w:lang w:eastAsia="en-US"/>
        </w:rPr>
      </w:pPr>
      <w:r w:rsidRPr="005C2B40">
        <w:rPr>
          <w:rFonts w:eastAsia="Calibri"/>
          <w:szCs w:val="22"/>
          <w:lang w:eastAsia="en-US"/>
        </w:rPr>
        <w:t>(h)</w:t>
      </w:r>
      <w:r w:rsidRPr="005C2B40">
        <w:rPr>
          <w:rFonts w:eastAsia="Calibri"/>
          <w:szCs w:val="22"/>
          <w:lang w:eastAsia="en-US"/>
        </w:rPr>
        <w:tab/>
        <w:t>the monitoring of the areas subject to restoration in accordance with Articles 4 and 5, the process for assessing the effectiveness of the restoration measures put in place in accordance with Articles 4 to 10 and for revising those measures where needed to ensure that the targets and obligations set out in Articles 4 to 10 are met;</w:t>
      </w:r>
    </w:p>
    <w:p w14:paraId="6F08AEB3" w14:textId="77777777" w:rsidR="00D361B0" w:rsidRPr="005C2B40" w:rsidRDefault="00D361B0" w:rsidP="00D361B0">
      <w:pPr>
        <w:widowControl/>
        <w:suppressAutoHyphens/>
        <w:spacing w:before="120" w:after="120" w:line="360" w:lineRule="auto"/>
        <w:ind w:left="1134" w:right="-1" w:hanging="567"/>
        <w:rPr>
          <w:rFonts w:eastAsia="Calibri"/>
          <w:szCs w:val="22"/>
          <w:lang w:eastAsia="en-US"/>
        </w:rPr>
      </w:pPr>
      <w:r w:rsidRPr="005C2B40">
        <w:rPr>
          <w:rFonts w:eastAsia="Calibri"/>
          <w:szCs w:val="22"/>
          <w:lang w:eastAsia="en-US"/>
        </w:rPr>
        <w:t>(</w:t>
      </w:r>
      <w:proofErr w:type="spellStart"/>
      <w:r w:rsidRPr="005C2B40">
        <w:rPr>
          <w:rFonts w:eastAsia="Calibri"/>
          <w:szCs w:val="22"/>
          <w:lang w:eastAsia="en-US"/>
        </w:rPr>
        <w:t>i</w:t>
      </w:r>
      <w:proofErr w:type="spellEnd"/>
      <w:r w:rsidRPr="005C2B40">
        <w:rPr>
          <w:rFonts w:eastAsia="Calibri"/>
          <w:szCs w:val="22"/>
          <w:lang w:eastAsia="en-US"/>
        </w:rPr>
        <w:t>)</w:t>
      </w:r>
      <w:r w:rsidRPr="005C2B40">
        <w:rPr>
          <w:rFonts w:eastAsia="Calibri"/>
          <w:szCs w:val="22"/>
          <w:lang w:eastAsia="en-US"/>
        </w:rPr>
        <w:tab/>
      </w:r>
      <w:proofErr w:type="gramStart"/>
      <w:r w:rsidRPr="005C2B40">
        <w:rPr>
          <w:rFonts w:eastAsia="Calibri"/>
          <w:szCs w:val="22"/>
          <w:lang w:eastAsia="en-US"/>
        </w:rPr>
        <w:t>an</w:t>
      </w:r>
      <w:proofErr w:type="gramEnd"/>
      <w:r w:rsidRPr="005C2B40">
        <w:rPr>
          <w:rFonts w:eastAsia="Calibri"/>
          <w:szCs w:val="22"/>
          <w:lang w:eastAsia="en-US"/>
        </w:rPr>
        <w:t xml:space="preserve"> indication of the provisions for ensuring the continuous, long-term and sustained effects of the restoration measures referred to in Articles 4 to 10;</w:t>
      </w:r>
    </w:p>
    <w:p w14:paraId="3B230256" w14:textId="0601E974" w:rsidR="00D361B0" w:rsidRPr="005C2B40" w:rsidRDefault="00D361B0" w:rsidP="00D361B0">
      <w:pPr>
        <w:widowControl/>
        <w:suppressAutoHyphens/>
        <w:spacing w:before="120" w:after="120" w:line="360" w:lineRule="auto"/>
        <w:ind w:left="1134" w:right="-1" w:hanging="567"/>
        <w:rPr>
          <w:rFonts w:eastAsia="Calibri"/>
          <w:szCs w:val="22"/>
          <w:lang w:eastAsia="en-US"/>
        </w:rPr>
      </w:pPr>
      <w:r w:rsidRPr="005C2B40">
        <w:rPr>
          <w:rFonts w:eastAsia="Calibri"/>
          <w:szCs w:val="22"/>
          <w:lang w:eastAsia="en-US"/>
        </w:rPr>
        <w:t>(j)</w:t>
      </w:r>
      <w:r w:rsidRPr="005C2B40">
        <w:rPr>
          <w:rFonts w:eastAsia="Calibri"/>
          <w:szCs w:val="22"/>
          <w:lang w:eastAsia="en-US"/>
        </w:rPr>
        <w:tab/>
        <w:t xml:space="preserve">the estimated co-benefits for climate change mitigation </w:t>
      </w:r>
      <w:r w:rsidRPr="005C2B40">
        <w:rPr>
          <w:rFonts w:eastAsia="Calibri"/>
          <w:b/>
          <w:i/>
          <w:szCs w:val="22"/>
          <w:lang w:eastAsia="en-US"/>
        </w:rPr>
        <w:t xml:space="preserve">and land degradation neutrality </w:t>
      </w:r>
      <w:r w:rsidRPr="005C2B40">
        <w:rPr>
          <w:rFonts w:eastAsia="Calibri"/>
          <w:szCs w:val="22"/>
          <w:lang w:eastAsia="en-US"/>
        </w:rPr>
        <w:t>associated with the restoration measures over time, as well as wider socio-economic benefits of those measures;</w:t>
      </w:r>
    </w:p>
    <w:p w14:paraId="1265B05B" w14:textId="2B43EA02" w:rsidR="00762A8C" w:rsidRPr="005C2B40" w:rsidRDefault="00762A8C" w:rsidP="00D361B0">
      <w:pPr>
        <w:widowControl/>
        <w:suppressAutoHyphens/>
        <w:spacing w:before="120" w:after="120" w:line="360" w:lineRule="auto"/>
        <w:ind w:left="1134" w:right="-1" w:hanging="567"/>
        <w:rPr>
          <w:rFonts w:eastAsia="Calibri"/>
          <w:b/>
          <w:szCs w:val="22"/>
          <w:lang w:eastAsia="en-US"/>
        </w:rPr>
      </w:pPr>
      <w:r w:rsidRPr="005C2B40">
        <w:rPr>
          <w:b/>
          <w:i/>
        </w:rPr>
        <w:t>(</w:t>
      </w:r>
      <w:proofErr w:type="spellStart"/>
      <w:proofErr w:type="gramStart"/>
      <w:r w:rsidRPr="005C2B40">
        <w:rPr>
          <w:b/>
          <w:i/>
        </w:rPr>
        <w:t>ja</w:t>
      </w:r>
      <w:proofErr w:type="spellEnd"/>
      <w:proofErr w:type="gramEnd"/>
      <w:r w:rsidRPr="005C2B40">
        <w:rPr>
          <w:b/>
          <w:i/>
        </w:rPr>
        <w:t>)</w:t>
      </w:r>
      <w:r w:rsidRPr="005C2B40">
        <w:tab/>
      </w:r>
      <w:r w:rsidRPr="005C2B40">
        <w:rPr>
          <w:b/>
          <w:i/>
        </w:rPr>
        <w:t>the estimated socio-economic impact of the implementation of the restoration measures;</w:t>
      </w:r>
      <w:r w:rsidRPr="005C2B40">
        <w:rPr>
          <w:b/>
        </w:rPr>
        <w:t xml:space="preserve"> [Am. 69]</w:t>
      </w:r>
    </w:p>
    <w:p w14:paraId="491D7A14" w14:textId="77777777" w:rsidR="00D361B0" w:rsidRPr="005C2B40" w:rsidRDefault="00D361B0" w:rsidP="00D361B0">
      <w:pPr>
        <w:widowControl/>
        <w:suppressAutoHyphens/>
        <w:spacing w:before="120" w:after="120" w:line="360" w:lineRule="auto"/>
        <w:ind w:left="1134" w:right="-1" w:hanging="567"/>
        <w:rPr>
          <w:rFonts w:eastAsia="Calibri"/>
          <w:szCs w:val="22"/>
          <w:lang w:eastAsia="en-US"/>
        </w:rPr>
      </w:pPr>
      <w:r w:rsidRPr="005C2B40">
        <w:rPr>
          <w:rFonts w:eastAsia="Calibri"/>
          <w:szCs w:val="22"/>
          <w:lang w:eastAsia="en-US"/>
        </w:rPr>
        <w:t>(k)</w:t>
      </w:r>
      <w:r w:rsidRPr="005C2B40">
        <w:rPr>
          <w:rFonts w:eastAsia="Calibri"/>
          <w:szCs w:val="22"/>
          <w:lang w:eastAsia="en-US"/>
        </w:rPr>
        <w:tab/>
      </w:r>
      <w:proofErr w:type="gramStart"/>
      <w:r w:rsidRPr="005C2B40">
        <w:rPr>
          <w:rFonts w:eastAsia="Calibri"/>
          <w:szCs w:val="22"/>
          <w:lang w:eastAsia="en-US"/>
        </w:rPr>
        <w:t>a</w:t>
      </w:r>
      <w:proofErr w:type="gramEnd"/>
      <w:r w:rsidRPr="005C2B40">
        <w:rPr>
          <w:rFonts w:eastAsia="Calibri"/>
          <w:szCs w:val="22"/>
          <w:lang w:eastAsia="en-US"/>
        </w:rPr>
        <w:t xml:space="preserve"> dedicated section setting out how the national restoration plan considers:</w:t>
      </w:r>
    </w:p>
    <w:p w14:paraId="0AE12D22" w14:textId="77777777" w:rsidR="00D361B0" w:rsidRPr="005C2B40" w:rsidRDefault="00D361B0" w:rsidP="00D361B0">
      <w:pPr>
        <w:widowControl/>
        <w:suppressAutoHyphens/>
        <w:spacing w:before="120" w:after="120" w:line="360" w:lineRule="auto"/>
        <w:ind w:left="1701" w:right="-1" w:hanging="567"/>
        <w:rPr>
          <w:rFonts w:eastAsia="Calibri"/>
          <w:szCs w:val="22"/>
          <w:lang w:eastAsia="en-US"/>
        </w:rPr>
      </w:pPr>
      <w:r w:rsidRPr="005C2B40">
        <w:rPr>
          <w:rFonts w:eastAsia="Calibri"/>
          <w:szCs w:val="22"/>
          <w:lang w:eastAsia="en-US"/>
        </w:rPr>
        <w:t>(</w:t>
      </w:r>
      <w:proofErr w:type="spellStart"/>
      <w:r w:rsidRPr="005C2B40">
        <w:rPr>
          <w:rFonts w:eastAsia="Calibri"/>
          <w:szCs w:val="22"/>
          <w:lang w:eastAsia="en-US"/>
        </w:rPr>
        <w:t>i</w:t>
      </w:r>
      <w:proofErr w:type="spellEnd"/>
      <w:r w:rsidRPr="005C2B40">
        <w:rPr>
          <w:rFonts w:eastAsia="Calibri"/>
          <w:szCs w:val="22"/>
          <w:lang w:eastAsia="en-US"/>
        </w:rPr>
        <w:t>)</w:t>
      </w:r>
      <w:r w:rsidRPr="005C2B40">
        <w:rPr>
          <w:rFonts w:eastAsia="Calibri"/>
          <w:szCs w:val="22"/>
          <w:lang w:eastAsia="en-US"/>
        </w:rPr>
        <w:tab/>
      </w:r>
      <w:proofErr w:type="gramStart"/>
      <w:r w:rsidRPr="005C2B40">
        <w:rPr>
          <w:rFonts w:eastAsia="Calibri"/>
          <w:szCs w:val="22"/>
          <w:lang w:eastAsia="en-US"/>
        </w:rPr>
        <w:t>the</w:t>
      </w:r>
      <w:proofErr w:type="gramEnd"/>
      <w:r w:rsidRPr="005C2B40">
        <w:rPr>
          <w:rFonts w:eastAsia="Calibri"/>
          <w:szCs w:val="22"/>
          <w:lang w:eastAsia="en-US"/>
        </w:rPr>
        <w:t xml:space="preserve"> relevance of climate change scenarios for the planning of the type and location of restoration measures;</w:t>
      </w:r>
    </w:p>
    <w:p w14:paraId="7B8D18FC" w14:textId="77777777" w:rsidR="00D361B0" w:rsidRPr="005C2B40" w:rsidRDefault="00D361B0" w:rsidP="00D361B0">
      <w:pPr>
        <w:widowControl/>
        <w:suppressAutoHyphens/>
        <w:spacing w:before="120" w:after="120" w:line="360" w:lineRule="auto"/>
        <w:ind w:left="1701" w:right="-1" w:hanging="567"/>
        <w:rPr>
          <w:rFonts w:eastAsia="Calibri"/>
          <w:szCs w:val="22"/>
          <w:lang w:eastAsia="en-US"/>
        </w:rPr>
      </w:pPr>
      <w:r w:rsidRPr="005C2B40">
        <w:rPr>
          <w:rFonts w:eastAsia="Calibri"/>
          <w:szCs w:val="22"/>
          <w:lang w:eastAsia="en-US"/>
        </w:rPr>
        <w:t>(ii)</w:t>
      </w:r>
      <w:r w:rsidRPr="005C2B40">
        <w:rPr>
          <w:rFonts w:eastAsia="Calibri"/>
          <w:szCs w:val="22"/>
          <w:lang w:eastAsia="en-US"/>
        </w:rPr>
        <w:tab/>
      </w:r>
      <w:proofErr w:type="gramStart"/>
      <w:r w:rsidRPr="005C2B40">
        <w:rPr>
          <w:rFonts w:eastAsia="Calibri"/>
          <w:szCs w:val="22"/>
          <w:lang w:eastAsia="en-US"/>
        </w:rPr>
        <w:t>the</w:t>
      </w:r>
      <w:proofErr w:type="gramEnd"/>
      <w:r w:rsidRPr="005C2B40">
        <w:rPr>
          <w:rFonts w:eastAsia="Calibri"/>
          <w:szCs w:val="22"/>
          <w:lang w:eastAsia="en-US"/>
        </w:rPr>
        <w:t xml:space="preserve"> potential of restoration measures to minimise climate change impacts on nature, </w:t>
      </w:r>
      <w:bookmarkStart w:id="79" w:name="_Hlk127911096"/>
      <w:r w:rsidRPr="005C2B40">
        <w:rPr>
          <w:rFonts w:eastAsia="Calibri"/>
          <w:szCs w:val="22"/>
          <w:lang w:eastAsia="en-US"/>
        </w:rPr>
        <w:t xml:space="preserve">to prevent </w:t>
      </w:r>
      <w:r w:rsidRPr="005C2B40">
        <w:rPr>
          <w:rFonts w:eastAsia="Calibri"/>
          <w:b/>
          <w:i/>
          <w:szCs w:val="22"/>
          <w:lang w:eastAsia="en-US"/>
        </w:rPr>
        <w:t>or mitigate the effects of</w:t>
      </w:r>
      <w:r w:rsidRPr="005C2B40">
        <w:rPr>
          <w:rFonts w:eastAsia="Calibri"/>
          <w:b/>
          <w:szCs w:val="22"/>
          <w:lang w:eastAsia="en-US"/>
        </w:rPr>
        <w:t xml:space="preserve"> </w:t>
      </w:r>
      <w:r w:rsidRPr="005C2B40">
        <w:rPr>
          <w:rFonts w:eastAsia="Calibri"/>
          <w:szCs w:val="22"/>
          <w:lang w:eastAsia="en-US"/>
        </w:rPr>
        <w:t>natural disasters</w:t>
      </w:r>
      <w:bookmarkEnd w:id="79"/>
      <w:r w:rsidRPr="005C2B40">
        <w:rPr>
          <w:rFonts w:eastAsia="Calibri"/>
          <w:szCs w:val="22"/>
          <w:lang w:eastAsia="en-US"/>
        </w:rPr>
        <w:t xml:space="preserve"> and to support adaptation;</w:t>
      </w:r>
    </w:p>
    <w:p w14:paraId="6F047F1E" w14:textId="77777777" w:rsidR="00D361B0" w:rsidRPr="005C2B40" w:rsidRDefault="00D361B0" w:rsidP="00D361B0">
      <w:pPr>
        <w:widowControl/>
        <w:suppressAutoHyphens/>
        <w:spacing w:before="120" w:after="120" w:line="360" w:lineRule="auto"/>
        <w:ind w:left="1701" w:right="-1" w:hanging="567"/>
        <w:rPr>
          <w:rFonts w:eastAsia="Calibri"/>
          <w:szCs w:val="22"/>
          <w:lang w:eastAsia="en-US"/>
        </w:rPr>
      </w:pPr>
      <w:r w:rsidRPr="005C2B40">
        <w:rPr>
          <w:rFonts w:eastAsia="Calibri"/>
          <w:szCs w:val="22"/>
          <w:lang w:eastAsia="en-US"/>
        </w:rPr>
        <w:t>(iii)</w:t>
      </w:r>
      <w:r w:rsidRPr="005C2B40">
        <w:rPr>
          <w:rFonts w:eastAsia="Calibri"/>
          <w:szCs w:val="22"/>
          <w:lang w:eastAsia="en-US"/>
        </w:rPr>
        <w:tab/>
      </w:r>
      <w:proofErr w:type="gramStart"/>
      <w:r w:rsidRPr="005C2B40">
        <w:rPr>
          <w:rFonts w:eastAsia="Calibri"/>
          <w:szCs w:val="22"/>
          <w:lang w:eastAsia="en-US"/>
        </w:rPr>
        <w:t>synergies</w:t>
      </w:r>
      <w:proofErr w:type="gramEnd"/>
      <w:r w:rsidRPr="005C2B40">
        <w:rPr>
          <w:rFonts w:eastAsia="Calibri"/>
          <w:szCs w:val="22"/>
          <w:lang w:eastAsia="en-US"/>
        </w:rPr>
        <w:t xml:space="preserve"> with national adaptation strategies or plans and national disaster risk assessment reports;</w:t>
      </w:r>
    </w:p>
    <w:p w14:paraId="1A8DA09B" w14:textId="77777777" w:rsidR="00D361B0" w:rsidRPr="005C2B40" w:rsidRDefault="00D361B0" w:rsidP="00D361B0">
      <w:pPr>
        <w:widowControl/>
        <w:suppressAutoHyphens/>
        <w:spacing w:before="120" w:after="120" w:line="360" w:lineRule="auto"/>
        <w:ind w:left="1701" w:right="-1" w:hanging="567"/>
        <w:rPr>
          <w:rFonts w:eastAsia="Calibri"/>
          <w:szCs w:val="22"/>
          <w:lang w:eastAsia="en-US"/>
        </w:rPr>
      </w:pPr>
      <w:r w:rsidRPr="005C2B40">
        <w:rPr>
          <w:rFonts w:eastAsia="Calibri"/>
          <w:szCs w:val="22"/>
          <w:lang w:eastAsia="en-US"/>
        </w:rPr>
        <w:t>(iv)</w:t>
      </w:r>
      <w:r w:rsidRPr="005C2B40">
        <w:rPr>
          <w:rFonts w:eastAsia="Calibri"/>
          <w:szCs w:val="22"/>
          <w:lang w:eastAsia="en-US"/>
        </w:rPr>
        <w:tab/>
      </w:r>
      <w:proofErr w:type="gramStart"/>
      <w:r w:rsidRPr="005C2B40">
        <w:rPr>
          <w:rFonts w:eastAsia="Calibri"/>
          <w:szCs w:val="22"/>
          <w:lang w:eastAsia="en-US"/>
        </w:rPr>
        <w:t>an</w:t>
      </w:r>
      <w:proofErr w:type="gramEnd"/>
      <w:r w:rsidRPr="005C2B40">
        <w:rPr>
          <w:rFonts w:eastAsia="Calibri"/>
          <w:szCs w:val="22"/>
          <w:lang w:eastAsia="en-US"/>
        </w:rPr>
        <w:t xml:space="preserve"> overview of the interplay between the measures included in the national restoration plan and the national energy and climate plan;</w:t>
      </w:r>
    </w:p>
    <w:p w14:paraId="465713C7" w14:textId="77777777" w:rsidR="00D361B0" w:rsidRPr="005C2B40" w:rsidRDefault="00D361B0" w:rsidP="00D361B0">
      <w:pPr>
        <w:widowControl/>
        <w:suppressAutoHyphens/>
        <w:spacing w:before="120" w:after="120" w:line="360" w:lineRule="auto"/>
        <w:ind w:left="1134" w:right="-1" w:hanging="567"/>
        <w:rPr>
          <w:rFonts w:eastAsia="Calibri"/>
          <w:szCs w:val="22"/>
          <w:lang w:eastAsia="en-US"/>
        </w:rPr>
      </w:pPr>
      <w:r w:rsidRPr="005C2B40">
        <w:rPr>
          <w:rFonts w:eastAsia="Calibri"/>
          <w:szCs w:val="22"/>
          <w:lang w:eastAsia="en-US"/>
        </w:rPr>
        <w:br w:type="page"/>
      </w:r>
      <w:r w:rsidRPr="005C2B40">
        <w:rPr>
          <w:rFonts w:eastAsia="Calibri"/>
          <w:szCs w:val="22"/>
          <w:lang w:eastAsia="en-US"/>
        </w:rPr>
        <w:lastRenderedPageBreak/>
        <w:t>(l)</w:t>
      </w:r>
      <w:r w:rsidRPr="005C2B40">
        <w:rPr>
          <w:rFonts w:eastAsia="Calibri"/>
          <w:szCs w:val="22"/>
          <w:lang w:eastAsia="en-US"/>
        </w:rPr>
        <w:tab/>
        <w:t>the estimated financing needs for the implementation of the restoration measures, which shall include the description of the support to stakeholders affected by restoration measures or other new obligations arising from this Regulation, and the means of intended financing, public or private, including (co-) financing with Union funding instruments;</w:t>
      </w:r>
    </w:p>
    <w:p w14:paraId="159E9F59" w14:textId="77777777" w:rsidR="00D361B0" w:rsidRPr="005C2B40" w:rsidRDefault="00D361B0" w:rsidP="00D361B0">
      <w:pPr>
        <w:widowControl/>
        <w:suppressAutoHyphens/>
        <w:spacing w:before="120" w:after="120" w:line="360" w:lineRule="auto"/>
        <w:ind w:left="1134" w:right="-1" w:hanging="567"/>
        <w:rPr>
          <w:rFonts w:eastAsia="Calibri"/>
          <w:szCs w:val="22"/>
          <w:lang w:eastAsia="en-US"/>
        </w:rPr>
      </w:pPr>
      <w:r w:rsidRPr="005C2B40">
        <w:rPr>
          <w:rFonts w:eastAsia="Calibri"/>
          <w:szCs w:val="22"/>
          <w:lang w:eastAsia="en-US"/>
        </w:rPr>
        <w:t>(m)</w:t>
      </w:r>
      <w:r w:rsidRPr="005C2B40">
        <w:rPr>
          <w:rFonts w:eastAsia="Calibri"/>
          <w:szCs w:val="22"/>
          <w:lang w:eastAsia="en-US"/>
        </w:rPr>
        <w:tab/>
      </w:r>
      <w:proofErr w:type="gramStart"/>
      <w:r w:rsidRPr="005C2B40">
        <w:rPr>
          <w:rFonts w:eastAsia="Calibri"/>
          <w:szCs w:val="22"/>
          <w:lang w:eastAsia="en-US"/>
        </w:rPr>
        <w:t>an</w:t>
      </w:r>
      <w:proofErr w:type="gramEnd"/>
      <w:r w:rsidRPr="005C2B40">
        <w:rPr>
          <w:rFonts w:eastAsia="Calibri"/>
          <w:szCs w:val="22"/>
          <w:lang w:eastAsia="en-US"/>
        </w:rPr>
        <w:t xml:space="preserve"> indication of the subsidies which negatively affect the achievement of the targets and the fulfilment of the obligations set out in this Regulation;</w:t>
      </w:r>
    </w:p>
    <w:p w14:paraId="0153DBF3" w14:textId="77777777" w:rsidR="00D361B0" w:rsidRPr="005C2B40" w:rsidRDefault="00D361B0" w:rsidP="00D361B0">
      <w:pPr>
        <w:widowControl/>
        <w:suppressAutoHyphens/>
        <w:spacing w:before="120" w:after="120" w:line="360" w:lineRule="auto"/>
        <w:ind w:left="1134" w:right="-1" w:hanging="567"/>
        <w:rPr>
          <w:rFonts w:eastAsia="Calibri"/>
          <w:szCs w:val="22"/>
          <w:lang w:eastAsia="en-US"/>
        </w:rPr>
      </w:pPr>
      <w:r w:rsidRPr="005C2B40">
        <w:rPr>
          <w:rFonts w:eastAsia="Calibri"/>
          <w:szCs w:val="22"/>
          <w:lang w:eastAsia="en-US"/>
        </w:rPr>
        <w:t>(n)</w:t>
      </w:r>
      <w:r w:rsidRPr="005C2B40">
        <w:rPr>
          <w:rFonts w:eastAsia="Calibri"/>
          <w:szCs w:val="22"/>
          <w:lang w:eastAsia="en-US"/>
        </w:rPr>
        <w:tab/>
        <w:t>a summary of the process for preparing and establishing the national restoration plan, including information on public participation and of how the needs of local communities and stakeholders have been considered;</w:t>
      </w:r>
    </w:p>
    <w:p w14:paraId="092998C0" w14:textId="77777777" w:rsidR="00D361B0" w:rsidRPr="005C2B40" w:rsidRDefault="00D361B0" w:rsidP="00D361B0">
      <w:pPr>
        <w:widowControl/>
        <w:suppressAutoHyphens/>
        <w:spacing w:before="120" w:after="120" w:line="360" w:lineRule="auto"/>
        <w:ind w:left="1134" w:right="-1" w:hanging="567"/>
        <w:rPr>
          <w:rFonts w:eastAsia="Calibri"/>
          <w:szCs w:val="22"/>
          <w:lang w:eastAsia="en-US"/>
        </w:rPr>
      </w:pPr>
      <w:r w:rsidRPr="005C2B40">
        <w:rPr>
          <w:rFonts w:eastAsia="Calibri"/>
          <w:szCs w:val="22"/>
          <w:lang w:eastAsia="en-US"/>
        </w:rPr>
        <w:t>(o)</w:t>
      </w:r>
      <w:r w:rsidRPr="005C2B40">
        <w:rPr>
          <w:rFonts w:eastAsia="Calibri"/>
          <w:szCs w:val="22"/>
          <w:lang w:eastAsia="en-US"/>
        </w:rPr>
        <w:tab/>
      </w:r>
      <w:proofErr w:type="gramStart"/>
      <w:r w:rsidRPr="005C2B40">
        <w:rPr>
          <w:rFonts w:eastAsia="Calibri"/>
          <w:szCs w:val="22"/>
          <w:lang w:eastAsia="en-US"/>
        </w:rPr>
        <w:t>a</w:t>
      </w:r>
      <w:proofErr w:type="gramEnd"/>
      <w:r w:rsidRPr="005C2B40">
        <w:rPr>
          <w:rFonts w:eastAsia="Calibri"/>
          <w:szCs w:val="22"/>
          <w:lang w:eastAsia="en-US"/>
        </w:rPr>
        <w:t xml:space="preserve"> dedicated section indicating how observations from the Commission on the draft national restoration plan referred to in Article 14(4) have been taken into account in accordance with Article 14(5).  If the Member State concerned does not address an observation from the Commission or a substantial part thereof, that Member State shall provide its reasons.</w:t>
      </w:r>
    </w:p>
    <w:p w14:paraId="1BD5BC52" w14:textId="77777777" w:rsidR="00D361B0" w:rsidRPr="005C2B40" w:rsidRDefault="00D361B0" w:rsidP="00D361B0">
      <w:pPr>
        <w:widowControl/>
        <w:suppressAutoHyphens/>
        <w:spacing w:before="120" w:after="120" w:line="360" w:lineRule="auto"/>
        <w:ind w:left="567" w:right="-1" w:hanging="567"/>
        <w:rPr>
          <w:rFonts w:eastAsia="Calibri"/>
          <w:b/>
          <w:szCs w:val="22"/>
          <w:u w:val="single"/>
          <w:lang w:eastAsia="en-US"/>
        </w:rPr>
      </w:pPr>
      <w:r w:rsidRPr="005C2B40">
        <w:rPr>
          <w:rFonts w:eastAsia="Calibri"/>
          <w:szCs w:val="22"/>
          <w:lang w:eastAsia="en-US"/>
        </w:rPr>
        <w:t>3.</w:t>
      </w:r>
      <w:r w:rsidRPr="005C2B40">
        <w:rPr>
          <w:rFonts w:eastAsia="Calibri"/>
          <w:szCs w:val="22"/>
          <w:lang w:eastAsia="en-US"/>
        </w:rPr>
        <w:tab/>
        <w:t xml:space="preserve">The national restoration plans </w:t>
      </w:r>
      <w:proofErr w:type="gramStart"/>
      <w:r w:rsidRPr="005C2B40">
        <w:rPr>
          <w:rFonts w:eastAsia="Calibri"/>
          <w:szCs w:val="22"/>
          <w:lang w:eastAsia="en-US"/>
        </w:rPr>
        <w:t>shall, where applicable, include</w:t>
      </w:r>
      <w:proofErr w:type="gramEnd"/>
      <w:r w:rsidRPr="005C2B40">
        <w:rPr>
          <w:rFonts w:eastAsia="Calibri"/>
          <w:szCs w:val="22"/>
          <w:lang w:eastAsia="en-US"/>
        </w:rPr>
        <w:t xml:space="preserve"> the conservation</w:t>
      </w:r>
      <w:r w:rsidRPr="005C2B40">
        <w:rPr>
          <w:rFonts w:eastAsia="Calibri"/>
          <w:b/>
          <w:i/>
          <w:szCs w:val="22"/>
          <w:lang w:eastAsia="en-US"/>
        </w:rPr>
        <w:t xml:space="preserve"> and management</w:t>
      </w:r>
      <w:r w:rsidRPr="005C2B40">
        <w:rPr>
          <w:rFonts w:eastAsia="Calibri"/>
          <w:i/>
          <w:szCs w:val="22"/>
          <w:lang w:eastAsia="en-US"/>
        </w:rPr>
        <w:t xml:space="preserve"> </w:t>
      </w:r>
      <w:r w:rsidRPr="005C2B40">
        <w:rPr>
          <w:rFonts w:eastAsia="Calibri"/>
          <w:szCs w:val="22"/>
          <w:lang w:eastAsia="en-US"/>
        </w:rPr>
        <w:t>measures that a Member State intends to adopt under the common fisheries policy, including conservation measures in joint recommendations that a Member State intends to initiate in accordance with the procedure set out in Regulation (EU) No 1380/2013, and any relevant information on those measures.</w:t>
      </w:r>
    </w:p>
    <w:p w14:paraId="71A6481A" w14:textId="77777777" w:rsidR="00D361B0" w:rsidRPr="005C2B40" w:rsidRDefault="00D361B0" w:rsidP="00D361B0">
      <w:pPr>
        <w:widowControl/>
        <w:tabs>
          <w:tab w:val="left" w:pos="4536"/>
        </w:tabs>
        <w:suppressAutoHyphens/>
        <w:spacing w:before="120" w:after="120" w:line="360" w:lineRule="auto"/>
        <w:ind w:left="567" w:right="-1" w:hanging="567"/>
        <w:rPr>
          <w:rFonts w:eastAsia="Calibri"/>
          <w:b/>
          <w:i/>
          <w:szCs w:val="22"/>
          <w:lang w:eastAsia="en-US"/>
        </w:rPr>
      </w:pPr>
      <w:r w:rsidRPr="005C2B40">
        <w:rPr>
          <w:rFonts w:eastAsia="Calibri"/>
          <w:b/>
          <w:i/>
          <w:szCs w:val="22"/>
          <w:lang w:eastAsia="en-US"/>
        </w:rPr>
        <w:t>3a.</w:t>
      </w:r>
      <w:r w:rsidRPr="005C2B40">
        <w:rPr>
          <w:rFonts w:eastAsia="Calibri"/>
          <w:b/>
          <w:i/>
          <w:szCs w:val="22"/>
          <w:lang w:eastAsia="en-US"/>
        </w:rPr>
        <w:tab/>
      </w:r>
      <w:proofErr w:type="gramStart"/>
      <w:r w:rsidRPr="005C2B40">
        <w:rPr>
          <w:rFonts w:eastAsia="Calibri"/>
          <w:b/>
          <w:i/>
          <w:szCs w:val="22"/>
          <w:lang w:eastAsia="en-US"/>
        </w:rPr>
        <w:t>The</w:t>
      </w:r>
      <w:proofErr w:type="gramEnd"/>
      <w:r w:rsidRPr="005C2B40">
        <w:rPr>
          <w:rFonts w:eastAsia="Calibri"/>
          <w:b/>
          <w:i/>
          <w:szCs w:val="22"/>
          <w:lang w:eastAsia="en-US"/>
        </w:rPr>
        <w:t xml:space="preserve"> national restoration plans shall include an overview of the interplay between the measures included in the national restoration plan and the national strategic plan under the common agricultural policy</w:t>
      </w:r>
      <w:bookmarkStart w:id="80" w:name="_Hlk135811882"/>
      <w:r w:rsidRPr="005C2B40">
        <w:rPr>
          <w:rFonts w:eastAsia="Calibri"/>
          <w:b/>
          <w:i/>
          <w:szCs w:val="22"/>
          <w:lang w:eastAsia="en-US"/>
        </w:rPr>
        <w:t>.</w:t>
      </w:r>
      <w:bookmarkEnd w:id="80"/>
    </w:p>
    <w:p w14:paraId="1328F962" w14:textId="117872EE" w:rsidR="00D361B0" w:rsidRPr="005C2B40" w:rsidRDefault="00D361B0" w:rsidP="00D361B0">
      <w:pPr>
        <w:widowControl/>
        <w:tabs>
          <w:tab w:val="left" w:pos="4536"/>
        </w:tabs>
        <w:suppressAutoHyphens/>
        <w:spacing w:before="120" w:after="120" w:line="360" w:lineRule="auto"/>
        <w:ind w:left="567" w:right="-1" w:hanging="567"/>
        <w:rPr>
          <w:rFonts w:eastAsia="Calibri"/>
          <w:b/>
          <w:i/>
          <w:szCs w:val="22"/>
          <w:lang w:eastAsia="en-US"/>
        </w:rPr>
      </w:pPr>
      <w:r w:rsidRPr="005C2B40">
        <w:rPr>
          <w:rFonts w:eastAsia="Calibri"/>
          <w:b/>
          <w:szCs w:val="22"/>
          <w:u w:val="single"/>
          <w:lang w:eastAsia="en-US"/>
        </w:rPr>
        <w:br w:type="page"/>
      </w:r>
      <w:r w:rsidRPr="005C2B40">
        <w:rPr>
          <w:rFonts w:eastAsia="Calibri"/>
          <w:b/>
          <w:i/>
          <w:szCs w:val="22"/>
          <w:lang w:eastAsia="en-US"/>
        </w:rPr>
        <w:lastRenderedPageBreak/>
        <w:t>3b</w:t>
      </w:r>
      <w:r w:rsidR="00553BCF">
        <w:rPr>
          <w:rFonts w:eastAsia="Calibri"/>
          <w:b/>
          <w:i/>
          <w:szCs w:val="22"/>
          <w:lang w:eastAsia="en-US"/>
        </w:rPr>
        <w:t>.</w:t>
      </w:r>
      <w:r w:rsidRPr="005C2B40">
        <w:rPr>
          <w:rFonts w:eastAsia="Calibri"/>
          <w:b/>
          <w:i/>
          <w:szCs w:val="22"/>
          <w:lang w:eastAsia="en-US"/>
        </w:rPr>
        <w:tab/>
        <w:t>Where appropriate, the national restoration plans shall include an overview of considerations related to the diversity of situations in various regions as referred to in Article 11(9a).</w:t>
      </w:r>
    </w:p>
    <w:p w14:paraId="25F3DE13" w14:textId="77777777" w:rsidR="00D361B0" w:rsidRPr="005C2B40" w:rsidRDefault="00D361B0" w:rsidP="00D361B0">
      <w:pPr>
        <w:widowControl/>
        <w:suppressAutoHyphens/>
        <w:spacing w:before="120" w:after="120" w:line="360" w:lineRule="auto"/>
        <w:ind w:left="567" w:right="-1" w:hanging="567"/>
        <w:rPr>
          <w:rFonts w:eastAsia="Calibri"/>
          <w:szCs w:val="22"/>
          <w:lang w:eastAsia="en-US"/>
        </w:rPr>
      </w:pPr>
      <w:r w:rsidRPr="005C2B40">
        <w:rPr>
          <w:rFonts w:eastAsia="Calibri"/>
          <w:szCs w:val="22"/>
          <w:lang w:eastAsia="en-US"/>
        </w:rPr>
        <w:t>4.</w:t>
      </w:r>
      <w:r w:rsidRPr="005C2B40">
        <w:rPr>
          <w:rFonts w:eastAsia="Calibri"/>
          <w:szCs w:val="22"/>
          <w:lang w:eastAsia="en-US"/>
        </w:rPr>
        <w:tab/>
        <w:t xml:space="preserve">The Commission shall adopt implementing acts to establish a uniform format for the national restoration plans. Those implementing acts </w:t>
      </w:r>
      <w:proofErr w:type="gramStart"/>
      <w:r w:rsidRPr="005C2B40">
        <w:rPr>
          <w:rFonts w:eastAsia="Calibri"/>
          <w:szCs w:val="22"/>
          <w:lang w:eastAsia="en-US"/>
        </w:rPr>
        <w:t>shall be adopted</w:t>
      </w:r>
      <w:proofErr w:type="gramEnd"/>
      <w:r w:rsidRPr="005C2B40">
        <w:rPr>
          <w:rFonts w:eastAsia="Calibri"/>
          <w:szCs w:val="22"/>
          <w:lang w:eastAsia="en-US"/>
        </w:rPr>
        <w:t xml:space="preserve"> in accordance with the examination procedure referred to in Article 21(2). The </w:t>
      </w:r>
      <w:proofErr w:type="gramStart"/>
      <w:r w:rsidRPr="005C2B40">
        <w:rPr>
          <w:rFonts w:eastAsia="Calibri"/>
          <w:szCs w:val="22"/>
          <w:lang w:eastAsia="en-US"/>
        </w:rPr>
        <w:t>Commission shall be assisted by the European Environmental Agency (EEA) when drawing up the uniform format</w:t>
      </w:r>
      <w:proofErr w:type="gramEnd"/>
      <w:r w:rsidRPr="005C2B40">
        <w:rPr>
          <w:rFonts w:eastAsia="Calibri"/>
          <w:szCs w:val="22"/>
          <w:lang w:eastAsia="en-US"/>
        </w:rPr>
        <w:t>.</w:t>
      </w:r>
      <w:r w:rsidRPr="005C2B40">
        <w:rPr>
          <w:rFonts w:eastAsia="Calibri"/>
          <w:b/>
          <w:i/>
          <w:szCs w:val="22"/>
          <w:lang w:eastAsia="en-US"/>
        </w:rPr>
        <w:t xml:space="preserve"> By ...[date = the first day of the month following 3 months after the date of entry into force of this Regulation], the Commission shall submit the draft implementing acts to the committee referred to in Article 21(1).</w:t>
      </w:r>
    </w:p>
    <w:p w14:paraId="179B3E98" w14:textId="77777777" w:rsidR="00D361B0" w:rsidRPr="005C2B40" w:rsidRDefault="00D361B0" w:rsidP="00D361B0">
      <w:pPr>
        <w:keepNext/>
        <w:widowControl/>
        <w:suppressAutoHyphens/>
        <w:spacing w:before="360" w:after="120" w:line="360" w:lineRule="auto"/>
        <w:ind w:right="-1"/>
        <w:jc w:val="center"/>
        <w:outlineLvl w:val="1"/>
        <w:rPr>
          <w:b/>
          <w:bCs/>
          <w:szCs w:val="26"/>
          <w:lang w:eastAsia="en-US"/>
        </w:rPr>
      </w:pPr>
      <w:r w:rsidRPr="005C2B40">
        <w:rPr>
          <w:bCs/>
          <w:szCs w:val="26"/>
          <w:lang w:eastAsia="en-US"/>
        </w:rPr>
        <w:t>Article 13</w:t>
      </w:r>
      <w:r w:rsidRPr="005C2B40">
        <w:rPr>
          <w:b/>
          <w:bCs/>
          <w:szCs w:val="26"/>
          <w:lang w:eastAsia="en-US"/>
        </w:rPr>
        <w:br/>
      </w:r>
      <w:r w:rsidRPr="005C2B40">
        <w:rPr>
          <w:bCs/>
          <w:i/>
          <w:szCs w:val="26"/>
          <w:lang w:eastAsia="en-US"/>
        </w:rPr>
        <w:t>Submission of the draft national restoration plan</w:t>
      </w:r>
    </w:p>
    <w:p w14:paraId="39BD0FD5" w14:textId="77777777" w:rsidR="00D361B0" w:rsidRPr="005C2B40" w:rsidRDefault="00D361B0" w:rsidP="00D361B0">
      <w:pPr>
        <w:widowControl/>
        <w:suppressAutoHyphens/>
        <w:spacing w:before="120" w:after="120" w:line="360" w:lineRule="auto"/>
        <w:ind w:right="-1"/>
        <w:rPr>
          <w:rFonts w:eastAsia="Calibri"/>
          <w:i/>
          <w:szCs w:val="22"/>
          <w:lang w:eastAsia="en-US"/>
        </w:rPr>
      </w:pPr>
      <w:r w:rsidRPr="005C2B40">
        <w:rPr>
          <w:rFonts w:eastAsia="Calibri"/>
          <w:szCs w:val="22"/>
          <w:lang w:eastAsia="en-US"/>
        </w:rPr>
        <w:t xml:space="preserve">Member States shall submit a draft of the national restoration plan referred to in Articles 11 and 12 to the Commission by… </w:t>
      </w:r>
      <w:r w:rsidRPr="005C2B40">
        <w:rPr>
          <w:rFonts w:eastAsia="Calibri"/>
          <w:i/>
          <w:szCs w:val="22"/>
          <w:lang w:eastAsia="en-US"/>
        </w:rPr>
        <w:t xml:space="preserve">[OP please insert the date = the first day of the month following 24 months after the date of entry into force of this Regulation]. </w:t>
      </w:r>
    </w:p>
    <w:p w14:paraId="25152437" w14:textId="77777777" w:rsidR="00D361B0" w:rsidRPr="005C2B40" w:rsidRDefault="00D361B0" w:rsidP="00D361B0">
      <w:pPr>
        <w:keepNext/>
        <w:widowControl/>
        <w:suppressAutoHyphens/>
        <w:spacing w:before="360" w:after="120" w:line="360" w:lineRule="auto"/>
        <w:ind w:right="-1"/>
        <w:jc w:val="center"/>
        <w:outlineLvl w:val="1"/>
        <w:rPr>
          <w:b/>
          <w:bCs/>
          <w:szCs w:val="26"/>
          <w:lang w:eastAsia="en-US"/>
        </w:rPr>
      </w:pPr>
      <w:bookmarkStart w:id="81" w:name="_Hlk133532019"/>
      <w:r w:rsidRPr="005C2B40">
        <w:rPr>
          <w:bCs/>
          <w:szCs w:val="26"/>
          <w:lang w:eastAsia="en-US"/>
        </w:rPr>
        <w:t>Article 14</w:t>
      </w:r>
      <w:r w:rsidRPr="005C2B40">
        <w:rPr>
          <w:b/>
          <w:bCs/>
          <w:szCs w:val="26"/>
          <w:lang w:eastAsia="en-US"/>
        </w:rPr>
        <w:br/>
      </w:r>
      <w:r w:rsidRPr="005C2B40">
        <w:rPr>
          <w:bCs/>
          <w:i/>
          <w:szCs w:val="26"/>
          <w:lang w:eastAsia="en-US"/>
        </w:rPr>
        <w:t>Assessment of the national restoration plans</w:t>
      </w:r>
      <w:r w:rsidRPr="005C2B40">
        <w:rPr>
          <w:b/>
          <w:bCs/>
          <w:szCs w:val="26"/>
          <w:lang w:eastAsia="en-US"/>
        </w:rPr>
        <w:t xml:space="preserve"> </w:t>
      </w:r>
    </w:p>
    <w:p w14:paraId="371B108C" w14:textId="77777777" w:rsidR="00D361B0" w:rsidRPr="005C2B40" w:rsidRDefault="00D361B0" w:rsidP="00D361B0">
      <w:pPr>
        <w:widowControl/>
        <w:suppressAutoHyphens/>
        <w:spacing w:before="120" w:after="120" w:line="360" w:lineRule="auto"/>
        <w:ind w:left="567" w:right="-1" w:hanging="567"/>
        <w:rPr>
          <w:rFonts w:eastAsia="Calibri"/>
          <w:szCs w:val="22"/>
          <w:lang w:eastAsia="en-US"/>
        </w:rPr>
      </w:pPr>
      <w:r w:rsidRPr="005C2B40">
        <w:rPr>
          <w:rFonts w:eastAsia="Calibri"/>
          <w:szCs w:val="22"/>
          <w:lang w:eastAsia="en-US"/>
        </w:rPr>
        <w:t>1.</w:t>
      </w:r>
      <w:r w:rsidRPr="005C2B40">
        <w:rPr>
          <w:rFonts w:eastAsia="Calibri"/>
          <w:szCs w:val="22"/>
          <w:lang w:eastAsia="en-US"/>
        </w:rPr>
        <w:tab/>
        <w:t xml:space="preserve">The Commission shall assess the draft national restoration plans within six months of the </w:t>
      </w:r>
      <w:r w:rsidRPr="005C2B40">
        <w:rPr>
          <w:szCs w:val="22"/>
          <w:lang w:eastAsia="en-US"/>
        </w:rPr>
        <w:t>date of receipt</w:t>
      </w:r>
      <w:r w:rsidRPr="005C2B40">
        <w:rPr>
          <w:rFonts w:eastAsia="Calibri"/>
          <w:sz w:val="16"/>
          <w:szCs w:val="16"/>
          <w:lang w:eastAsia="en-US"/>
        </w:rPr>
        <w:t>.</w:t>
      </w:r>
      <w:r w:rsidRPr="005C2B40">
        <w:rPr>
          <w:rFonts w:eastAsia="Calibri"/>
          <w:szCs w:val="22"/>
          <w:lang w:eastAsia="en-US"/>
        </w:rPr>
        <w:t xml:space="preserve"> When carrying out that assessment, the Commission shall act in close cooperation with the Member State concerned.</w:t>
      </w:r>
    </w:p>
    <w:p w14:paraId="2456980A" w14:textId="02FEC043" w:rsidR="00D361B0" w:rsidRPr="005C2B40" w:rsidRDefault="00D361B0" w:rsidP="00D361B0">
      <w:pPr>
        <w:widowControl/>
        <w:suppressAutoHyphens/>
        <w:spacing w:before="120" w:after="120" w:line="360" w:lineRule="auto"/>
        <w:ind w:left="567" w:right="-1" w:hanging="567"/>
        <w:rPr>
          <w:rFonts w:eastAsia="Calibri"/>
          <w:b/>
          <w:szCs w:val="22"/>
          <w:u w:val="single"/>
          <w:lang w:eastAsia="en-US"/>
        </w:rPr>
      </w:pPr>
      <w:r w:rsidRPr="005C2B40">
        <w:rPr>
          <w:rFonts w:eastAsia="Calibri"/>
          <w:szCs w:val="22"/>
          <w:lang w:eastAsia="en-US"/>
        </w:rPr>
        <w:br w:type="page"/>
      </w:r>
      <w:proofErr w:type="gramStart"/>
      <w:r w:rsidRPr="005C2B40">
        <w:rPr>
          <w:rFonts w:eastAsia="Calibri"/>
          <w:szCs w:val="22"/>
          <w:lang w:eastAsia="en-US"/>
        </w:rPr>
        <w:lastRenderedPageBreak/>
        <w:t>2.</w:t>
      </w:r>
      <w:r w:rsidRPr="005C2B40">
        <w:rPr>
          <w:rFonts w:eastAsia="Calibri"/>
          <w:szCs w:val="22"/>
          <w:lang w:eastAsia="en-US"/>
        </w:rPr>
        <w:tab/>
        <w:t xml:space="preserve">When </w:t>
      </w:r>
      <w:r w:rsidR="0009183D" w:rsidRPr="005C2B40">
        <w:rPr>
          <w:b/>
          <w:i/>
        </w:rPr>
        <w:t>considering the</w:t>
      </w:r>
      <w:r w:rsidRPr="005C2B40">
        <w:rPr>
          <w:rFonts w:eastAsia="Calibri"/>
          <w:szCs w:val="22"/>
          <w:lang w:eastAsia="en-US"/>
        </w:rPr>
        <w:t xml:space="preserve"> national restoration plan, the Commission shall evaluate</w:t>
      </w:r>
      <w:r w:rsidR="0009183D" w:rsidRPr="005C2B40">
        <w:rPr>
          <w:rFonts w:eastAsia="Calibri"/>
          <w:szCs w:val="22"/>
          <w:lang w:eastAsia="en-US"/>
        </w:rPr>
        <w:t xml:space="preserve"> </w:t>
      </w:r>
      <w:r w:rsidR="0009183D" w:rsidRPr="005C2B40">
        <w:t xml:space="preserve">its compliance with Article 12, as well as its adequacy for meeting the targets and obligations set out in Articles 4 to 10, as well as the Union’s overarching objectives referred to in Article 1 </w:t>
      </w:r>
      <w:r w:rsidR="0009183D" w:rsidRPr="005C2B40">
        <w:rPr>
          <w:b/>
          <w:i/>
        </w:rPr>
        <w:t>and</w:t>
      </w:r>
      <w:r w:rsidR="0009183D" w:rsidRPr="005C2B40">
        <w:t xml:space="preserve"> the specific objectives referred to in Article 7(1) to restore at least </w:t>
      </w:r>
      <w:r w:rsidR="0009183D" w:rsidRPr="005C2B40">
        <w:rPr>
          <w:b/>
          <w:i/>
        </w:rPr>
        <w:t>20 000</w:t>
      </w:r>
      <w:r w:rsidR="0009183D" w:rsidRPr="005C2B40">
        <w:t xml:space="preserve"> km of rivers into free-flowing rivers in the Union by </w:t>
      </w:r>
      <w:r w:rsidR="0009183D" w:rsidRPr="005C2B40">
        <w:rPr>
          <w:b/>
          <w:i/>
        </w:rPr>
        <w:t>2035.</w:t>
      </w:r>
      <w:proofErr w:type="gramEnd"/>
      <w:r w:rsidR="0009183D" w:rsidRPr="005C2B40">
        <w:rPr>
          <w:b/>
          <w:i/>
        </w:rPr>
        <w:t xml:space="preserve"> The Commission shall also consider the socio-economic impact especially on rural areas</w:t>
      </w:r>
      <w:r w:rsidR="0009183D" w:rsidRPr="005C2B40">
        <w:t xml:space="preserve"> and the </w:t>
      </w:r>
      <w:r w:rsidR="0009183D" w:rsidRPr="005C2B40">
        <w:rPr>
          <w:b/>
          <w:i/>
        </w:rPr>
        <w:t>impact</w:t>
      </w:r>
      <w:r w:rsidR="0009183D" w:rsidRPr="005C2B40">
        <w:t xml:space="preserve"> of the </w:t>
      </w:r>
      <w:r w:rsidR="0009183D" w:rsidRPr="005C2B40">
        <w:rPr>
          <w:b/>
          <w:i/>
        </w:rPr>
        <w:t>national restoration plan in particular on</w:t>
      </w:r>
      <w:r w:rsidR="0009183D" w:rsidRPr="005C2B40">
        <w:t xml:space="preserve"> agricultural </w:t>
      </w:r>
      <w:r w:rsidR="0009183D" w:rsidRPr="005C2B40">
        <w:rPr>
          <w:b/>
          <w:i/>
        </w:rPr>
        <w:t>and forestry production in order to ensure that it does not result in production moving outside the Union</w:t>
      </w:r>
      <w:r w:rsidR="0009183D" w:rsidRPr="005C2B40">
        <w:t>.</w:t>
      </w:r>
      <w:r w:rsidR="0009183D" w:rsidRPr="005C2B40">
        <w:rPr>
          <w:rFonts w:eastAsia="Calibri"/>
          <w:b/>
          <w:szCs w:val="22"/>
          <w:lang w:eastAsia="en-US"/>
        </w:rPr>
        <w:t xml:space="preserve"> [Am. 43]</w:t>
      </w:r>
      <w:r w:rsidRPr="005C2B40">
        <w:rPr>
          <w:rFonts w:eastAsia="Calibri"/>
          <w:szCs w:val="22"/>
          <w:lang w:eastAsia="en-US"/>
        </w:rPr>
        <w:t xml:space="preserve"> </w:t>
      </w:r>
    </w:p>
    <w:p w14:paraId="32B258D4" w14:textId="23CA6F9A" w:rsidR="00D361B0" w:rsidRPr="005C2B40" w:rsidRDefault="00D361B0" w:rsidP="00D361B0">
      <w:pPr>
        <w:widowControl/>
        <w:suppressAutoHyphens/>
        <w:spacing w:before="120" w:after="120" w:line="360" w:lineRule="auto"/>
        <w:ind w:left="1134" w:right="-1" w:hanging="567"/>
        <w:rPr>
          <w:color w:val="000000"/>
          <w:szCs w:val="24"/>
          <w:lang w:eastAsia="en-US"/>
        </w:rPr>
      </w:pPr>
    </w:p>
    <w:bookmarkEnd w:id="81"/>
    <w:p w14:paraId="7F069C79" w14:textId="77777777" w:rsidR="00D361B0" w:rsidRPr="005C2B40" w:rsidRDefault="00D361B0" w:rsidP="00D361B0">
      <w:pPr>
        <w:widowControl/>
        <w:suppressAutoHyphens/>
        <w:spacing w:before="120" w:after="120" w:line="360" w:lineRule="auto"/>
        <w:ind w:left="567" w:right="-1" w:hanging="567"/>
        <w:rPr>
          <w:rFonts w:eastAsia="Calibri"/>
          <w:szCs w:val="22"/>
          <w:lang w:eastAsia="en-US"/>
        </w:rPr>
      </w:pPr>
      <w:proofErr w:type="gramStart"/>
      <w:r w:rsidRPr="005C2B40">
        <w:rPr>
          <w:rFonts w:eastAsia="Calibri"/>
          <w:szCs w:val="22"/>
          <w:lang w:eastAsia="en-US"/>
        </w:rPr>
        <w:t>3.</w:t>
      </w:r>
      <w:r w:rsidRPr="005C2B40">
        <w:rPr>
          <w:rFonts w:eastAsia="Calibri"/>
          <w:szCs w:val="22"/>
          <w:lang w:eastAsia="en-US"/>
        </w:rPr>
        <w:tab/>
        <w:t>For the purpose of the assessment of the draft national restoration plans, the Commission shall be assisted by experts or the EEA</w:t>
      </w:r>
      <w:proofErr w:type="gramEnd"/>
      <w:r w:rsidRPr="005C2B40">
        <w:rPr>
          <w:rFonts w:eastAsia="Calibri"/>
          <w:szCs w:val="22"/>
          <w:lang w:eastAsia="en-US"/>
        </w:rPr>
        <w:t>.</w:t>
      </w:r>
    </w:p>
    <w:p w14:paraId="3BADB788" w14:textId="77777777" w:rsidR="00D361B0" w:rsidRPr="005C2B40" w:rsidRDefault="00D361B0" w:rsidP="00D361B0">
      <w:pPr>
        <w:widowControl/>
        <w:suppressAutoHyphens/>
        <w:spacing w:before="120" w:after="120" w:line="360" w:lineRule="auto"/>
        <w:ind w:left="567" w:right="-1" w:hanging="567"/>
        <w:rPr>
          <w:rFonts w:eastAsia="Calibri"/>
          <w:szCs w:val="22"/>
          <w:lang w:eastAsia="en-US"/>
        </w:rPr>
      </w:pPr>
      <w:r w:rsidRPr="005C2B40">
        <w:rPr>
          <w:rFonts w:eastAsia="Calibri"/>
          <w:szCs w:val="22"/>
          <w:lang w:eastAsia="en-US"/>
        </w:rPr>
        <w:t>4.</w:t>
      </w:r>
      <w:r w:rsidRPr="005C2B40">
        <w:rPr>
          <w:rFonts w:eastAsia="Calibri"/>
          <w:szCs w:val="22"/>
          <w:lang w:eastAsia="en-US"/>
        </w:rPr>
        <w:tab/>
        <w:t>The Commission may address observations to Member States within six months of the date of receipt of the draft national restoration plan.</w:t>
      </w:r>
    </w:p>
    <w:p w14:paraId="1266B3B3" w14:textId="77777777" w:rsidR="00D361B0" w:rsidRPr="005C2B40" w:rsidRDefault="00D361B0" w:rsidP="00D361B0">
      <w:pPr>
        <w:widowControl/>
        <w:suppressAutoHyphens/>
        <w:spacing w:before="120" w:after="120" w:line="360" w:lineRule="auto"/>
        <w:ind w:left="567" w:right="-1" w:hanging="567"/>
        <w:rPr>
          <w:rFonts w:eastAsia="Calibri"/>
          <w:szCs w:val="22"/>
          <w:lang w:eastAsia="en-US"/>
        </w:rPr>
      </w:pPr>
      <w:r w:rsidRPr="005C2B40">
        <w:rPr>
          <w:rFonts w:eastAsia="Calibri"/>
          <w:szCs w:val="22"/>
          <w:lang w:eastAsia="en-US"/>
        </w:rPr>
        <w:t>5.</w:t>
      </w:r>
      <w:r w:rsidRPr="005C2B40">
        <w:rPr>
          <w:rFonts w:eastAsia="Calibri"/>
          <w:szCs w:val="22"/>
          <w:lang w:eastAsia="en-US"/>
        </w:rPr>
        <w:tab/>
        <w:t xml:space="preserve">Member States shall take </w:t>
      </w:r>
      <w:r w:rsidRPr="005C2B40">
        <w:rPr>
          <w:rFonts w:ascii="Arial" w:eastAsia="Calibri" w:hAnsi="Arial" w:cs="Arial"/>
          <w:snapToGrid w:val="0"/>
          <w:szCs w:val="22"/>
          <w:lang w:eastAsia="en-US"/>
        </w:rPr>
        <w:t>▌</w:t>
      </w:r>
      <w:r w:rsidRPr="005C2B40">
        <w:rPr>
          <w:rFonts w:eastAsia="Calibri"/>
          <w:szCs w:val="22"/>
          <w:lang w:eastAsia="en-US"/>
        </w:rPr>
        <w:t>account of any observations from the Commission in its final national restoration plan.</w:t>
      </w:r>
    </w:p>
    <w:p w14:paraId="0908A4F6" w14:textId="4045EEAD" w:rsidR="002E1A79" w:rsidRPr="005C2B40" w:rsidRDefault="00D361B0" w:rsidP="00D361B0">
      <w:pPr>
        <w:widowControl/>
        <w:suppressAutoHyphens/>
        <w:spacing w:before="120" w:after="120" w:line="360" w:lineRule="auto"/>
        <w:ind w:left="567" w:right="-1" w:hanging="567"/>
        <w:rPr>
          <w:rFonts w:eastAsia="Calibri"/>
          <w:szCs w:val="22"/>
          <w:lang w:eastAsia="en-US"/>
        </w:rPr>
      </w:pPr>
      <w:r w:rsidRPr="005C2B40">
        <w:rPr>
          <w:rFonts w:eastAsia="Calibri"/>
          <w:szCs w:val="22"/>
          <w:lang w:eastAsia="en-US"/>
        </w:rPr>
        <w:t>6.</w:t>
      </w:r>
      <w:r w:rsidRPr="005C2B40">
        <w:rPr>
          <w:rFonts w:eastAsia="Calibri"/>
          <w:szCs w:val="22"/>
          <w:lang w:eastAsia="en-US"/>
        </w:rPr>
        <w:tab/>
        <w:t>Member States shall finalise, publish and submit to the Commission the national</w:t>
      </w:r>
      <w:r w:rsidRPr="005C2B40">
        <w:rPr>
          <w:szCs w:val="22"/>
          <w:lang w:eastAsia="en-US"/>
        </w:rPr>
        <w:t xml:space="preserve"> restoration plan </w:t>
      </w:r>
      <w:r w:rsidRPr="005C2B40">
        <w:rPr>
          <w:rFonts w:eastAsia="Calibri"/>
          <w:szCs w:val="22"/>
          <w:lang w:eastAsia="en-US"/>
        </w:rPr>
        <w:t>within six months from the date of receipt of observations from the Commission.</w:t>
      </w:r>
    </w:p>
    <w:p w14:paraId="55E22A8E" w14:textId="77777777" w:rsidR="002E1A79" w:rsidRPr="005C2B40" w:rsidRDefault="002E1A79">
      <w:pPr>
        <w:widowControl/>
        <w:rPr>
          <w:rFonts w:eastAsia="Calibri"/>
          <w:szCs w:val="22"/>
          <w:lang w:eastAsia="en-US"/>
        </w:rPr>
      </w:pPr>
      <w:r w:rsidRPr="005C2B40">
        <w:rPr>
          <w:rFonts w:eastAsia="Calibri"/>
          <w:szCs w:val="22"/>
          <w:lang w:eastAsia="en-US"/>
        </w:rPr>
        <w:br w:type="page"/>
      </w:r>
    </w:p>
    <w:p w14:paraId="6FEB7985" w14:textId="4038F0AB" w:rsidR="002E1A79" w:rsidRPr="005C2B40" w:rsidRDefault="002E1A79" w:rsidP="005C2B40">
      <w:pPr>
        <w:widowControl/>
        <w:suppressAutoHyphens/>
        <w:spacing w:before="120" w:after="120" w:line="360" w:lineRule="auto"/>
        <w:ind w:left="567" w:right="-1" w:hanging="567"/>
        <w:jc w:val="center"/>
        <w:rPr>
          <w:rFonts w:eastAsia="Calibri"/>
          <w:b/>
          <w:i/>
          <w:szCs w:val="22"/>
          <w:lang w:eastAsia="en-US"/>
        </w:rPr>
      </w:pPr>
      <w:r w:rsidRPr="005C2B40">
        <w:rPr>
          <w:rFonts w:eastAsia="Calibri"/>
          <w:b/>
          <w:i/>
          <w:szCs w:val="22"/>
          <w:lang w:eastAsia="en-US"/>
        </w:rPr>
        <w:lastRenderedPageBreak/>
        <w:t>Article 14a</w:t>
      </w:r>
      <w:r w:rsidR="006758E4" w:rsidRPr="005C2B40">
        <w:rPr>
          <w:rFonts w:eastAsia="Calibri"/>
          <w:b/>
          <w:i/>
          <w:szCs w:val="22"/>
          <w:lang w:eastAsia="en-US"/>
        </w:rPr>
        <w:br/>
      </w:r>
      <w:r w:rsidRPr="005C2B40">
        <w:rPr>
          <w:rFonts w:eastAsia="Calibri"/>
          <w:b/>
          <w:i/>
          <w:szCs w:val="22"/>
          <w:lang w:eastAsia="en-US"/>
        </w:rPr>
        <w:t>Implementation of measures to restore marine ecosystems</w:t>
      </w:r>
    </w:p>
    <w:p w14:paraId="37A1D941" w14:textId="5B5E96DD" w:rsidR="002E1A79" w:rsidRPr="005C2B40" w:rsidRDefault="002E1A79" w:rsidP="005C2B40">
      <w:pPr>
        <w:widowControl/>
        <w:suppressAutoHyphens/>
        <w:spacing w:before="120" w:after="120" w:line="360" w:lineRule="auto"/>
        <w:ind w:left="851" w:right="-1" w:hanging="851"/>
        <w:rPr>
          <w:rFonts w:eastAsia="Calibri"/>
          <w:b/>
          <w:i/>
          <w:szCs w:val="22"/>
          <w:lang w:eastAsia="en-US"/>
        </w:rPr>
      </w:pPr>
      <w:proofErr w:type="gramStart"/>
      <w:r w:rsidRPr="005C2B40">
        <w:rPr>
          <w:rFonts w:eastAsia="Calibri"/>
          <w:b/>
          <w:i/>
          <w:szCs w:val="22"/>
          <w:lang w:eastAsia="en-US"/>
        </w:rPr>
        <w:t>1.</w:t>
      </w:r>
      <w:r w:rsidRPr="005C2B40">
        <w:rPr>
          <w:rFonts w:eastAsia="Calibri"/>
          <w:b/>
          <w:i/>
          <w:szCs w:val="22"/>
          <w:lang w:eastAsia="en-US"/>
        </w:rPr>
        <w:tab/>
        <w:t>Member States whose national restoration plans include conservation measures within the framework of the common fisheries policy that require the submission of joint recommendations shall consult the other Member States that have a direct management interest in accordance with in Articles 11 and 18 of Regulation (EU) No 1380/2013 and shall submit the recommendations jointly with the other Member States having a direct management interest:</w:t>
      </w:r>
      <w:proofErr w:type="gramEnd"/>
      <w:r w:rsidRPr="005C2B40">
        <w:rPr>
          <w:rFonts w:eastAsia="Calibri"/>
          <w:b/>
          <w:i/>
          <w:szCs w:val="22"/>
          <w:lang w:eastAsia="en-US"/>
        </w:rPr>
        <w:t xml:space="preserve"> </w:t>
      </w:r>
    </w:p>
    <w:p w14:paraId="571868DB" w14:textId="0FA8B7B5" w:rsidR="002E1A79" w:rsidRPr="005C2B40" w:rsidRDefault="002E1A79" w:rsidP="002E1A79">
      <w:pPr>
        <w:widowControl/>
        <w:suppressAutoHyphens/>
        <w:spacing w:before="120" w:after="120" w:line="360" w:lineRule="auto"/>
        <w:ind w:left="1418" w:right="-1" w:hanging="567"/>
        <w:rPr>
          <w:rFonts w:eastAsia="Calibri"/>
          <w:b/>
          <w:i/>
          <w:szCs w:val="22"/>
          <w:lang w:eastAsia="en-US"/>
        </w:rPr>
      </w:pPr>
      <w:r w:rsidRPr="005C2B40">
        <w:rPr>
          <w:rFonts w:eastAsia="Calibri"/>
          <w:b/>
          <w:i/>
          <w:szCs w:val="22"/>
          <w:lang w:eastAsia="en-US"/>
        </w:rPr>
        <w:t>(a)</w:t>
      </w:r>
      <w:r w:rsidRPr="005C2B40">
        <w:rPr>
          <w:rFonts w:eastAsia="Calibri"/>
          <w:b/>
          <w:i/>
          <w:szCs w:val="22"/>
          <w:lang w:eastAsia="en-US"/>
        </w:rPr>
        <w:tab/>
      </w:r>
      <w:proofErr w:type="gramStart"/>
      <w:r w:rsidRPr="005C2B40">
        <w:rPr>
          <w:rFonts w:eastAsia="Calibri"/>
          <w:b/>
          <w:i/>
          <w:szCs w:val="22"/>
          <w:lang w:eastAsia="en-US"/>
        </w:rPr>
        <w:t>no</w:t>
      </w:r>
      <w:proofErr w:type="gramEnd"/>
      <w:r w:rsidRPr="005C2B40">
        <w:rPr>
          <w:rFonts w:eastAsia="Calibri"/>
          <w:b/>
          <w:i/>
          <w:szCs w:val="22"/>
          <w:lang w:eastAsia="en-US"/>
        </w:rPr>
        <w:t xml:space="preserve"> later than 12 months after final submission of their national restoration plan for measures relating to Article 5(3); </w:t>
      </w:r>
    </w:p>
    <w:p w14:paraId="5E7B7605" w14:textId="46E7AE4B" w:rsidR="002E1A79" w:rsidRPr="005C2B40" w:rsidRDefault="002E1A79" w:rsidP="002E1A79">
      <w:pPr>
        <w:widowControl/>
        <w:suppressAutoHyphens/>
        <w:spacing w:before="120" w:after="120" w:line="360" w:lineRule="auto"/>
        <w:ind w:left="1418" w:right="-1" w:hanging="567"/>
        <w:rPr>
          <w:rFonts w:eastAsia="Calibri"/>
          <w:b/>
          <w:i/>
          <w:szCs w:val="22"/>
          <w:lang w:eastAsia="en-US"/>
        </w:rPr>
      </w:pPr>
      <w:r w:rsidRPr="005C2B40">
        <w:rPr>
          <w:rFonts w:eastAsia="Calibri"/>
          <w:b/>
          <w:i/>
          <w:szCs w:val="22"/>
          <w:lang w:eastAsia="en-US"/>
        </w:rPr>
        <w:t>(b)</w:t>
      </w:r>
      <w:r w:rsidRPr="005C2B40">
        <w:rPr>
          <w:rFonts w:eastAsia="Calibri"/>
          <w:b/>
          <w:i/>
          <w:szCs w:val="22"/>
          <w:lang w:eastAsia="en-US"/>
        </w:rPr>
        <w:tab/>
      </w:r>
      <w:proofErr w:type="gramStart"/>
      <w:r w:rsidRPr="005C2B40">
        <w:rPr>
          <w:rFonts w:eastAsia="Calibri"/>
          <w:b/>
          <w:i/>
          <w:szCs w:val="22"/>
          <w:lang w:eastAsia="en-US"/>
        </w:rPr>
        <w:t>no</w:t>
      </w:r>
      <w:proofErr w:type="gramEnd"/>
      <w:r w:rsidRPr="005C2B40">
        <w:rPr>
          <w:rFonts w:eastAsia="Calibri"/>
          <w:b/>
          <w:i/>
          <w:szCs w:val="22"/>
          <w:lang w:eastAsia="en-US"/>
        </w:rPr>
        <w:t xml:space="preserve"> later than 1 January 2028 for the restoration measures that are necessary to guarantee the targets set for 2030; </w:t>
      </w:r>
    </w:p>
    <w:p w14:paraId="416B7D33" w14:textId="0FBA951E" w:rsidR="002E1A79" w:rsidRPr="005C2B40" w:rsidRDefault="002E1A79" w:rsidP="002E1A79">
      <w:pPr>
        <w:widowControl/>
        <w:suppressAutoHyphens/>
        <w:spacing w:before="120" w:after="120" w:line="360" w:lineRule="auto"/>
        <w:ind w:left="1418" w:right="-1" w:hanging="567"/>
        <w:rPr>
          <w:rFonts w:eastAsia="Calibri"/>
          <w:b/>
          <w:i/>
          <w:szCs w:val="22"/>
          <w:lang w:eastAsia="en-US"/>
        </w:rPr>
      </w:pPr>
      <w:r w:rsidRPr="005C2B40">
        <w:rPr>
          <w:rFonts w:eastAsia="Calibri"/>
          <w:b/>
          <w:i/>
          <w:szCs w:val="22"/>
          <w:lang w:eastAsia="en-US"/>
        </w:rPr>
        <w:t>(c)</w:t>
      </w:r>
      <w:r w:rsidRPr="005C2B40">
        <w:rPr>
          <w:rFonts w:eastAsia="Calibri"/>
          <w:b/>
          <w:i/>
          <w:szCs w:val="22"/>
          <w:lang w:eastAsia="en-US"/>
        </w:rPr>
        <w:tab/>
      </w:r>
      <w:proofErr w:type="gramStart"/>
      <w:r w:rsidRPr="005C2B40">
        <w:rPr>
          <w:rFonts w:eastAsia="Calibri"/>
          <w:b/>
          <w:i/>
          <w:szCs w:val="22"/>
          <w:lang w:eastAsia="en-US"/>
        </w:rPr>
        <w:t>no</w:t>
      </w:r>
      <w:proofErr w:type="gramEnd"/>
      <w:r w:rsidRPr="005C2B40">
        <w:rPr>
          <w:rFonts w:eastAsia="Calibri"/>
          <w:b/>
          <w:i/>
          <w:szCs w:val="22"/>
          <w:lang w:eastAsia="en-US"/>
        </w:rPr>
        <w:t xml:space="preserve"> later than 1 January 2036 for the restoration measures that are necessary to guarantee the targets set for 2040; </w:t>
      </w:r>
    </w:p>
    <w:p w14:paraId="53AEF022" w14:textId="408BAF77" w:rsidR="002E1A79" w:rsidRPr="005C2B40" w:rsidRDefault="002E1A79" w:rsidP="002E1A79">
      <w:pPr>
        <w:widowControl/>
        <w:suppressAutoHyphens/>
        <w:spacing w:before="120" w:after="120" w:line="360" w:lineRule="auto"/>
        <w:ind w:left="1418" w:right="-1" w:hanging="567"/>
        <w:rPr>
          <w:rFonts w:eastAsia="Calibri"/>
          <w:b/>
          <w:i/>
          <w:szCs w:val="22"/>
          <w:lang w:eastAsia="en-US"/>
        </w:rPr>
      </w:pPr>
      <w:r w:rsidRPr="005C2B40">
        <w:rPr>
          <w:rFonts w:eastAsia="Calibri"/>
          <w:b/>
          <w:i/>
          <w:szCs w:val="22"/>
          <w:lang w:eastAsia="en-US"/>
        </w:rPr>
        <w:t>(d)</w:t>
      </w:r>
      <w:r w:rsidRPr="005C2B40">
        <w:rPr>
          <w:rFonts w:eastAsia="Calibri"/>
          <w:b/>
          <w:i/>
          <w:szCs w:val="22"/>
          <w:lang w:eastAsia="en-US"/>
        </w:rPr>
        <w:tab/>
      </w:r>
      <w:proofErr w:type="gramStart"/>
      <w:r w:rsidRPr="005C2B40">
        <w:rPr>
          <w:rFonts w:eastAsia="Calibri"/>
          <w:b/>
          <w:i/>
          <w:szCs w:val="22"/>
          <w:lang w:eastAsia="en-US"/>
        </w:rPr>
        <w:t>no</w:t>
      </w:r>
      <w:proofErr w:type="gramEnd"/>
      <w:r w:rsidRPr="005C2B40">
        <w:rPr>
          <w:rFonts w:eastAsia="Calibri"/>
          <w:b/>
          <w:i/>
          <w:szCs w:val="22"/>
          <w:lang w:eastAsia="en-US"/>
        </w:rPr>
        <w:t xml:space="preserve"> later than 1 January 2046 for the restoration measures that are necessary to guarantee the targets set for 2050. </w:t>
      </w:r>
    </w:p>
    <w:p w14:paraId="793F23B0" w14:textId="7773586C" w:rsidR="002E1A79" w:rsidRPr="005C2B40" w:rsidRDefault="002E1A79" w:rsidP="005C2B40">
      <w:pPr>
        <w:widowControl/>
        <w:suppressAutoHyphens/>
        <w:spacing w:before="120" w:after="120" w:line="360" w:lineRule="auto"/>
        <w:ind w:left="851" w:right="-1" w:hanging="851"/>
        <w:rPr>
          <w:rFonts w:eastAsia="Calibri"/>
          <w:b/>
          <w:i/>
          <w:szCs w:val="22"/>
          <w:lang w:eastAsia="en-US"/>
        </w:rPr>
      </w:pPr>
      <w:r w:rsidRPr="005C2B40">
        <w:rPr>
          <w:rFonts w:eastAsia="Calibri"/>
          <w:b/>
          <w:i/>
          <w:szCs w:val="22"/>
          <w:lang w:eastAsia="en-US"/>
        </w:rPr>
        <w:t xml:space="preserve">2. </w:t>
      </w:r>
      <w:r w:rsidRPr="005C2B40">
        <w:rPr>
          <w:rFonts w:eastAsia="Calibri"/>
          <w:b/>
          <w:i/>
          <w:szCs w:val="22"/>
          <w:lang w:eastAsia="en-US"/>
        </w:rPr>
        <w:tab/>
        <w:t xml:space="preserve">The Commission shall monitor progress in relation to deadlines for the measures that require the submission of joint recommendations under the common fisheries policy. </w:t>
      </w:r>
    </w:p>
    <w:p w14:paraId="53E982A6" w14:textId="004A7FD6" w:rsidR="00D361B0" w:rsidRPr="005C2B40" w:rsidRDefault="002E1A79" w:rsidP="005C2B40">
      <w:pPr>
        <w:widowControl/>
        <w:suppressAutoHyphens/>
        <w:spacing w:before="120" w:after="120" w:line="360" w:lineRule="auto"/>
        <w:ind w:left="851" w:right="-1" w:hanging="851"/>
        <w:rPr>
          <w:rFonts w:eastAsia="Calibri"/>
          <w:b/>
          <w:szCs w:val="22"/>
          <w:lang w:eastAsia="en-US"/>
        </w:rPr>
      </w:pPr>
      <w:proofErr w:type="gramStart"/>
      <w:r w:rsidRPr="005C2B40">
        <w:rPr>
          <w:rFonts w:eastAsia="Calibri"/>
          <w:b/>
          <w:i/>
          <w:szCs w:val="22"/>
          <w:lang w:eastAsia="en-US"/>
        </w:rPr>
        <w:t xml:space="preserve">3. </w:t>
      </w:r>
      <w:r w:rsidRPr="005C2B40">
        <w:rPr>
          <w:rFonts w:eastAsia="Calibri"/>
          <w:b/>
          <w:i/>
          <w:szCs w:val="22"/>
          <w:lang w:eastAsia="en-US"/>
        </w:rPr>
        <w:tab/>
        <w:t>If Member States fail to submit the joint recommendations as set out in Regulation (EU) No 1380/2013 in due time, the Commission shall adopt the measures no later than 12 months after the deadline for the submission of the joint recommendation set by paragraph 1 of this Article, using the tools provided for in accordance with Article 11(4) of Regulation (EU) No 1380/2013 in the absence of a joint recommendation.</w:t>
      </w:r>
      <w:proofErr w:type="gramEnd"/>
      <w:r w:rsidRPr="005C2B40">
        <w:rPr>
          <w:rFonts w:eastAsia="Calibri"/>
          <w:b/>
          <w:i/>
          <w:szCs w:val="22"/>
          <w:lang w:eastAsia="en-US"/>
        </w:rPr>
        <w:t xml:space="preserve">  </w:t>
      </w:r>
      <w:r w:rsidRPr="005C2B40">
        <w:rPr>
          <w:rFonts w:eastAsia="Calibri"/>
          <w:b/>
          <w:szCs w:val="22"/>
          <w:lang w:eastAsia="en-US"/>
        </w:rPr>
        <w:t>[Am. 15]</w:t>
      </w:r>
    </w:p>
    <w:p w14:paraId="2BAD170F" w14:textId="77777777" w:rsidR="00D361B0" w:rsidRPr="005C2B40" w:rsidRDefault="00D361B0" w:rsidP="00D361B0">
      <w:pPr>
        <w:keepNext/>
        <w:widowControl/>
        <w:suppressAutoHyphens/>
        <w:spacing w:before="360" w:after="120" w:line="360" w:lineRule="auto"/>
        <w:ind w:right="-1"/>
        <w:jc w:val="center"/>
        <w:outlineLvl w:val="1"/>
        <w:rPr>
          <w:b/>
          <w:bCs/>
          <w:szCs w:val="26"/>
          <w:lang w:eastAsia="en-US"/>
        </w:rPr>
      </w:pPr>
      <w:r w:rsidRPr="005C2B40">
        <w:rPr>
          <w:b/>
          <w:bCs/>
          <w:szCs w:val="26"/>
          <w:lang w:eastAsia="en-US"/>
        </w:rPr>
        <w:br w:type="page"/>
      </w:r>
      <w:r w:rsidRPr="005C2B40">
        <w:rPr>
          <w:bCs/>
          <w:szCs w:val="26"/>
          <w:lang w:eastAsia="en-US"/>
        </w:rPr>
        <w:lastRenderedPageBreak/>
        <w:t>Article 15</w:t>
      </w:r>
      <w:r w:rsidRPr="005C2B40">
        <w:rPr>
          <w:b/>
          <w:bCs/>
          <w:szCs w:val="26"/>
          <w:lang w:eastAsia="en-US"/>
        </w:rPr>
        <w:br/>
      </w:r>
      <w:r w:rsidRPr="005C2B40">
        <w:rPr>
          <w:bCs/>
          <w:i/>
          <w:szCs w:val="26"/>
          <w:lang w:eastAsia="en-US"/>
        </w:rPr>
        <w:t>Review of the national restoration plans</w:t>
      </w:r>
      <w:r w:rsidRPr="005C2B40">
        <w:rPr>
          <w:b/>
          <w:bCs/>
          <w:szCs w:val="26"/>
          <w:lang w:eastAsia="en-US"/>
        </w:rPr>
        <w:t xml:space="preserve"> </w:t>
      </w:r>
    </w:p>
    <w:p w14:paraId="2A5A5BF0" w14:textId="77777777" w:rsidR="00D361B0" w:rsidRPr="005C2B40" w:rsidRDefault="00D361B0" w:rsidP="00D361B0">
      <w:pPr>
        <w:widowControl/>
        <w:suppressAutoHyphens/>
        <w:spacing w:before="120" w:after="120" w:line="360" w:lineRule="auto"/>
        <w:ind w:left="567" w:right="-1" w:hanging="567"/>
        <w:rPr>
          <w:rFonts w:eastAsia="Calibri"/>
          <w:szCs w:val="22"/>
          <w:lang w:eastAsia="en-US"/>
        </w:rPr>
      </w:pPr>
      <w:bookmarkStart w:id="82" w:name="_Hlk130200924"/>
      <w:r w:rsidRPr="005C2B40">
        <w:rPr>
          <w:rFonts w:eastAsia="Calibri"/>
          <w:szCs w:val="22"/>
          <w:lang w:eastAsia="en-US"/>
        </w:rPr>
        <w:t>1.</w:t>
      </w:r>
      <w:r w:rsidRPr="005C2B40">
        <w:rPr>
          <w:rFonts w:eastAsia="Calibri"/>
          <w:szCs w:val="22"/>
          <w:lang w:eastAsia="en-US"/>
        </w:rPr>
        <w:tab/>
      </w:r>
      <w:bookmarkStart w:id="83" w:name="_Hlk130121139"/>
      <w:r w:rsidRPr="005C2B40">
        <w:rPr>
          <w:rFonts w:eastAsia="Calibri"/>
          <w:szCs w:val="22"/>
          <w:lang w:eastAsia="en-US"/>
        </w:rPr>
        <w:t>Member States s</w:t>
      </w:r>
      <w:bookmarkStart w:id="84" w:name="_Hlk129763910"/>
      <w:r w:rsidRPr="005C2B40">
        <w:rPr>
          <w:rFonts w:eastAsia="Calibri"/>
          <w:szCs w:val="22"/>
          <w:lang w:eastAsia="en-US"/>
        </w:rPr>
        <w:t>hall review</w:t>
      </w:r>
      <w:r w:rsidRPr="005C2B40">
        <w:rPr>
          <w:rFonts w:eastAsia="Calibri"/>
          <w:b/>
          <w:i/>
          <w:szCs w:val="22"/>
          <w:lang w:eastAsia="en-US"/>
        </w:rPr>
        <w:t xml:space="preserve"> and revise</w:t>
      </w:r>
      <w:r w:rsidRPr="005C2B40">
        <w:rPr>
          <w:rFonts w:eastAsia="Calibri"/>
          <w:i/>
          <w:szCs w:val="22"/>
          <w:lang w:eastAsia="en-US"/>
        </w:rPr>
        <w:t xml:space="preserve"> </w:t>
      </w:r>
      <w:r w:rsidRPr="005C2B40">
        <w:rPr>
          <w:rFonts w:eastAsia="Calibri"/>
          <w:szCs w:val="22"/>
          <w:lang w:eastAsia="en-US"/>
        </w:rPr>
        <w:t xml:space="preserve">their national restoration plan </w:t>
      </w:r>
      <w:bookmarkEnd w:id="84"/>
      <w:r w:rsidRPr="005C2B40">
        <w:rPr>
          <w:rFonts w:eastAsia="Calibri"/>
          <w:b/>
          <w:i/>
          <w:szCs w:val="22"/>
          <w:lang w:eastAsia="en-US"/>
        </w:rPr>
        <w:t xml:space="preserve">and include </w:t>
      </w:r>
      <w:r w:rsidRPr="005C2B40">
        <w:rPr>
          <w:rFonts w:eastAsia="Calibri"/>
          <w:b/>
          <w:bCs/>
          <w:i/>
          <w:szCs w:val="22"/>
          <w:lang w:eastAsia="en-US"/>
        </w:rPr>
        <w:t>supplementary measures</w:t>
      </w:r>
      <w:r w:rsidRPr="005C2B40" w:rsidDel="00226DAD">
        <w:rPr>
          <w:rFonts w:eastAsia="Calibri"/>
          <w:b/>
          <w:bCs/>
          <w:i/>
          <w:szCs w:val="22"/>
          <w:lang w:eastAsia="en-US"/>
        </w:rPr>
        <w:t xml:space="preserve"> </w:t>
      </w:r>
      <w:r w:rsidRPr="005C2B40">
        <w:rPr>
          <w:rFonts w:eastAsia="Calibri"/>
          <w:b/>
          <w:bCs/>
          <w:i/>
          <w:szCs w:val="22"/>
          <w:lang w:eastAsia="en-US"/>
        </w:rPr>
        <w:t>before July 2032</w:t>
      </w:r>
      <w:r w:rsidRPr="005C2B40">
        <w:rPr>
          <w:rFonts w:eastAsia="Calibri"/>
          <w:b/>
          <w:i/>
          <w:szCs w:val="22"/>
          <w:lang w:eastAsia="en-US"/>
        </w:rPr>
        <w:t xml:space="preserve"> and b</w:t>
      </w:r>
      <w:r w:rsidRPr="005C2B40">
        <w:rPr>
          <w:rFonts w:eastAsia="Calibri"/>
          <w:b/>
          <w:bCs/>
          <w:i/>
          <w:szCs w:val="22"/>
          <w:lang w:eastAsia="en-US"/>
        </w:rPr>
        <w:t>efore July 2042. A</w:t>
      </w:r>
      <w:r w:rsidRPr="005C2B40">
        <w:rPr>
          <w:rFonts w:eastAsia="Calibri"/>
          <w:b/>
          <w:i/>
          <w:szCs w:val="22"/>
          <w:lang w:eastAsia="en-US"/>
        </w:rPr>
        <w:t xml:space="preserve">t </w:t>
      </w:r>
      <w:r w:rsidRPr="005C2B40">
        <w:rPr>
          <w:rFonts w:eastAsia="Calibri"/>
          <w:szCs w:val="22"/>
          <w:lang w:eastAsia="en-US"/>
        </w:rPr>
        <w:t>least once every 10 years</w:t>
      </w:r>
      <w:r w:rsidRPr="005C2B40">
        <w:rPr>
          <w:rFonts w:eastAsia="Calibri"/>
          <w:b/>
          <w:i/>
          <w:szCs w:val="22"/>
          <w:lang w:eastAsia="en-US"/>
        </w:rPr>
        <w:t xml:space="preserve"> thereafter, Member States shall review their national restoration plan and, if necessary, revise it and include supplementary measures.</w:t>
      </w:r>
      <w:r w:rsidRPr="005C2B40">
        <w:rPr>
          <w:rFonts w:eastAsia="Calibri"/>
          <w:szCs w:val="22"/>
          <w:lang w:eastAsia="en-US"/>
        </w:rPr>
        <w:t xml:space="preserve"> </w:t>
      </w:r>
      <w:r w:rsidRPr="005C2B40">
        <w:rPr>
          <w:rFonts w:eastAsia="Calibri"/>
          <w:b/>
          <w:i/>
          <w:szCs w:val="22"/>
          <w:lang w:eastAsia="en-US"/>
        </w:rPr>
        <w:t xml:space="preserve">The reviews </w:t>
      </w:r>
      <w:proofErr w:type="gramStart"/>
      <w:r w:rsidRPr="005C2B40">
        <w:rPr>
          <w:rFonts w:eastAsia="Calibri"/>
          <w:b/>
          <w:i/>
          <w:szCs w:val="22"/>
          <w:lang w:eastAsia="en-US"/>
        </w:rPr>
        <w:t>shall be carried out</w:t>
      </w:r>
      <w:proofErr w:type="gramEnd"/>
      <w:r w:rsidRPr="005C2B40">
        <w:rPr>
          <w:rFonts w:eastAsia="Calibri"/>
          <w:b/>
          <w:szCs w:val="22"/>
          <w:u w:val="single"/>
          <w:lang w:eastAsia="en-US"/>
        </w:rPr>
        <w:t xml:space="preserve"> </w:t>
      </w:r>
      <w:r w:rsidRPr="005C2B40">
        <w:rPr>
          <w:rFonts w:eastAsia="Calibri"/>
          <w:szCs w:val="22"/>
          <w:lang w:eastAsia="en-US"/>
        </w:rPr>
        <w:t>in accordance with Articles 11 and 12, taking into account progress made in the implementation of the plans, the best available scientific evidence as well as available knowledge of changes or expected changes in environmental conditions due to climate change.</w:t>
      </w:r>
      <w:r w:rsidRPr="005C2B40">
        <w:rPr>
          <w:rFonts w:eastAsia="Calibri"/>
          <w:b/>
          <w:i/>
          <w:szCs w:val="22"/>
          <w:lang w:eastAsia="en-US"/>
        </w:rPr>
        <w:t xml:space="preserve"> In the reviews to be carried out before July 2032 and before July 2042, Member States shall take into account knowledge on the condition of habitat types listed in Annexes I and II gained in accordance with the obligations in Articles 4(4a) and 5(4a). </w:t>
      </w:r>
      <w:bookmarkStart w:id="85" w:name="_Hlk129597487"/>
      <w:bookmarkStart w:id="86" w:name="_Hlk130122214"/>
      <w:r w:rsidRPr="005C2B40">
        <w:rPr>
          <w:rFonts w:eastAsia="Calibri"/>
          <w:b/>
          <w:i/>
          <w:szCs w:val="22"/>
          <w:lang w:eastAsia="en-US"/>
        </w:rPr>
        <w:t xml:space="preserve">Member States shall publish </w:t>
      </w:r>
      <w:r w:rsidRPr="005C2B40">
        <w:rPr>
          <w:rFonts w:eastAsia="Calibri"/>
          <w:b/>
          <w:bCs/>
          <w:i/>
          <w:szCs w:val="22"/>
          <w:lang w:eastAsia="en-US"/>
        </w:rPr>
        <w:t xml:space="preserve">and communicate to the Commission </w:t>
      </w:r>
      <w:r w:rsidRPr="005C2B40">
        <w:rPr>
          <w:rFonts w:eastAsia="Calibri"/>
          <w:b/>
          <w:i/>
          <w:szCs w:val="22"/>
          <w:lang w:eastAsia="en-US"/>
        </w:rPr>
        <w:t xml:space="preserve">their revised national restoration </w:t>
      </w:r>
      <w:bookmarkEnd w:id="83"/>
      <w:bookmarkEnd w:id="85"/>
      <w:bookmarkEnd w:id="86"/>
      <w:r w:rsidRPr="005C2B40">
        <w:rPr>
          <w:rFonts w:eastAsia="Calibri"/>
          <w:b/>
          <w:i/>
          <w:szCs w:val="22"/>
          <w:lang w:eastAsia="en-US"/>
        </w:rPr>
        <w:t>plan</w:t>
      </w:r>
      <w:r w:rsidRPr="005C2B40">
        <w:rPr>
          <w:rFonts w:eastAsia="Calibri"/>
          <w:b/>
          <w:bCs/>
          <w:i/>
          <w:szCs w:val="22"/>
          <w:lang w:eastAsia="en-US"/>
        </w:rPr>
        <w:t>.</w:t>
      </w:r>
      <w:r w:rsidRPr="005C2B40" w:rsidDel="00C666B2">
        <w:rPr>
          <w:rFonts w:eastAsia="Calibri"/>
          <w:b/>
          <w:bCs/>
          <w:i/>
          <w:szCs w:val="22"/>
          <w:lang w:eastAsia="en-US"/>
        </w:rPr>
        <w:t xml:space="preserve"> </w:t>
      </w:r>
    </w:p>
    <w:bookmarkEnd w:id="82"/>
    <w:p w14:paraId="6785D695" w14:textId="77777777" w:rsidR="00D361B0" w:rsidRPr="005C2B40" w:rsidRDefault="00D361B0" w:rsidP="00D361B0">
      <w:pPr>
        <w:widowControl/>
        <w:suppressAutoHyphens/>
        <w:spacing w:before="120" w:after="120" w:line="360" w:lineRule="auto"/>
        <w:ind w:left="567" w:right="-1" w:hanging="567"/>
        <w:rPr>
          <w:rFonts w:eastAsia="Calibri"/>
          <w:szCs w:val="22"/>
          <w:lang w:eastAsia="en-US"/>
        </w:rPr>
      </w:pPr>
      <w:r w:rsidRPr="005C2B40">
        <w:rPr>
          <w:rFonts w:eastAsia="Calibri"/>
          <w:szCs w:val="22"/>
          <w:lang w:eastAsia="en-US"/>
        </w:rPr>
        <w:t>2.</w:t>
      </w:r>
      <w:r w:rsidRPr="005C2B40">
        <w:rPr>
          <w:rFonts w:eastAsia="Calibri"/>
          <w:szCs w:val="22"/>
          <w:lang w:eastAsia="en-US"/>
        </w:rPr>
        <w:tab/>
      </w:r>
      <w:r w:rsidRPr="005C2B40">
        <w:rPr>
          <w:rFonts w:eastAsia="Calibri"/>
          <w:b/>
          <w:i/>
          <w:szCs w:val="22"/>
          <w:lang w:eastAsia="en-US"/>
        </w:rPr>
        <w:t>Where monitoring in accordance with Article 17</w:t>
      </w:r>
      <w:r w:rsidRPr="005C2B40" w:rsidDel="009B2F8F">
        <w:rPr>
          <w:rFonts w:eastAsia="Calibri"/>
          <w:b/>
          <w:i/>
          <w:szCs w:val="22"/>
          <w:lang w:eastAsia="en-US"/>
        </w:rPr>
        <w:t xml:space="preserve"> </w:t>
      </w:r>
      <w:r w:rsidRPr="005C2B40">
        <w:rPr>
          <w:rFonts w:eastAsia="Calibri"/>
          <w:b/>
          <w:i/>
          <w:szCs w:val="22"/>
          <w:lang w:eastAsia="en-US"/>
        </w:rPr>
        <w:t>indicates</w:t>
      </w:r>
      <w:r w:rsidRPr="005C2B40">
        <w:rPr>
          <w:rFonts w:eastAsia="Calibri"/>
          <w:szCs w:val="22"/>
          <w:lang w:eastAsia="en-US"/>
        </w:rPr>
        <w:t xml:space="preserve"> that the measures set out in the national restoration plan will not be sufficient to comply with the targets and obligations set out in Articles 4 to 10, </w:t>
      </w:r>
      <w:r w:rsidRPr="005C2B40">
        <w:rPr>
          <w:rFonts w:eastAsia="Calibri"/>
          <w:b/>
          <w:i/>
          <w:szCs w:val="22"/>
          <w:lang w:eastAsia="en-US"/>
        </w:rPr>
        <w:t xml:space="preserve">the </w:t>
      </w:r>
      <w:r w:rsidRPr="005C2B40">
        <w:rPr>
          <w:rFonts w:eastAsia="Calibri"/>
          <w:szCs w:val="22"/>
          <w:lang w:eastAsia="en-US"/>
        </w:rPr>
        <w:t xml:space="preserve">Member </w:t>
      </w:r>
      <w:r w:rsidRPr="005C2B40">
        <w:rPr>
          <w:rFonts w:eastAsia="Calibri"/>
          <w:b/>
          <w:i/>
          <w:szCs w:val="22"/>
          <w:lang w:eastAsia="en-US"/>
        </w:rPr>
        <w:t>State</w:t>
      </w:r>
      <w:r w:rsidRPr="005C2B40">
        <w:rPr>
          <w:rFonts w:eastAsia="Calibri"/>
          <w:szCs w:val="22"/>
          <w:lang w:eastAsia="en-US"/>
        </w:rPr>
        <w:t xml:space="preserve"> shall </w:t>
      </w:r>
      <w:r w:rsidRPr="005C2B40">
        <w:rPr>
          <w:rFonts w:eastAsia="Calibri"/>
          <w:b/>
          <w:i/>
          <w:szCs w:val="22"/>
          <w:lang w:eastAsia="en-US"/>
        </w:rPr>
        <w:t xml:space="preserve">review </w:t>
      </w:r>
      <w:r w:rsidRPr="005C2B40">
        <w:rPr>
          <w:rFonts w:eastAsia="Calibri"/>
          <w:szCs w:val="22"/>
          <w:lang w:eastAsia="en-US"/>
        </w:rPr>
        <w:t>the national restoration plan</w:t>
      </w:r>
      <w:r w:rsidRPr="005C2B40">
        <w:rPr>
          <w:rFonts w:eastAsia="Calibri"/>
          <w:b/>
          <w:i/>
          <w:szCs w:val="22"/>
          <w:lang w:eastAsia="en-US"/>
        </w:rPr>
        <w:t>, and if necessary revise it</w:t>
      </w:r>
      <w:r w:rsidRPr="005C2B40">
        <w:rPr>
          <w:rFonts w:eastAsia="Calibri"/>
          <w:szCs w:val="22"/>
          <w:lang w:eastAsia="en-US"/>
        </w:rPr>
        <w:t xml:space="preserve"> and include supplementary measures.</w:t>
      </w:r>
      <w:r w:rsidRPr="005C2B40">
        <w:rPr>
          <w:rFonts w:eastAsia="Calibri"/>
          <w:b/>
          <w:i/>
          <w:szCs w:val="22"/>
          <w:lang w:eastAsia="en-US"/>
        </w:rPr>
        <w:t xml:space="preserve"> Member States shall publish</w:t>
      </w:r>
      <w:r w:rsidRPr="005C2B40">
        <w:rPr>
          <w:rFonts w:eastAsia="Calibri"/>
          <w:b/>
          <w:bCs/>
          <w:i/>
          <w:szCs w:val="22"/>
          <w:lang w:eastAsia="en-US"/>
        </w:rPr>
        <w:t xml:space="preserve"> and communicate to the Commission</w:t>
      </w:r>
      <w:r w:rsidRPr="005C2B40">
        <w:rPr>
          <w:rFonts w:eastAsia="Calibri"/>
          <w:b/>
          <w:i/>
          <w:szCs w:val="22"/>
          <w:lang w:eastAsia="en-US"/>
        </w:rPr>
        <w:t xml:space="preserve"> the revised national restoration plan.</w:t>
      </w:r>
    </w:p>
    <w:p w14:paraId="14860E83" w14:textId="77777777" w:rsidR="00D361B0" w:rsidRPr="005C2B40" w:rsidRDefault="00D361B0" w:rsidP="00D361B0">
      <w:pPr>
        <w:widowControl/>
        <w:suppressAutoHyphens/>
        <w:spacing w:before="120" w:after="120" w:line="360" w:lineRule="auto"/>
        <w:ind w:left="567" w:right="-1" w:hanging="567"/>
        <w:rPr>
          <w:rFonts w:eastAsia="Calibri"/>
          <w:i/>
          <w:szCs w:val="22"/>
          <w:lang w:eastAsia="en-US"/>
        </w:rPr>
      </w:pPr>
      <w:r w:rsidRPr="005C2B40">
        <w:rPr>
          <w:rFonts w:eastAsia="Calibri"/>
          <w:szCs w:val="22"/>
          <w:lang w:eastAsia="en-US"/>
        </w:rPr>
        <w:br w:type="page"/>
      </w:r>
      <w:proofErr w:type="gramStart"/>
      <w:r w:rsidRPr="005C2B40">
        <w:rPr>
          <w:rFonts w:eastAsia="Calibri"/>
          <w:szCs w:val="22"/>
          <w:lang w:eastAsia="en-US"/>
        </w:rPr>
        <w:lastRenderedPageBreak/>
        <w:t>3.</w:t>
      </w:r>
      <w:r w:rsidRPr="005C2B40">
        <w:rPr>
          <w:rFonts w:eastAsia="Calibri"/>
          <w:szCs w:val="22"/>
          <w:lang w:eastAsia="en-US"/>
        </w:rPr>
        <w:tab/>
        <w:t>Based on the information referred to in Article 18(1) and (2) and the assessment referred to in Article 18(4) and (5), if the Commission considers that the progress made by a Member State is insufficient to comply with the targets and obligations set out in Articles 4 to 10, the Commission may</w:t>
      </w:r>
      <w:r w:rsidRPr="005C2B40">
        <w:rPr>
          <w:rFonts w:eastAsia="Calibri"/>
          <w:b/>
          <w:i/>
          <w:szCs w:val="22"/>
          <w:lang w:eastAsia="en-US"/>
        </w:rPr>
        <w:t>, after consultation with the Member State concerned,</w:t>
      </w:r>
      <w:r w:rsidRPr="005C2B40">
        <w:rPr>
          <w:rFonts w:eastAsia="Calibri"/>
          <w:szCs w:val="22"/>
          <w:lang w:eastAsia="en-US"/>
        </w:rPr>
        <w:t xml:space="preserve"> request the Member State </w:t>
      </w:r>
      <w:r w:rsidRPr="005C2B40">
        <w:rPr>
          <w:rFonts w:ascii="Arial" w:eastAsia="Calibri" w:hAnsi="Arial" w:cs="Arial"/>
          <w:snapToGrid w:val="0"/>
          <w:szCs w:val="22"/>
          <w:lang w:eastAsia="en-US"/>
        </w:rPr>
        <w:t>▌</w:t>
      </w:r>
      <w:r w:rsidRPr="005C2B40">
        <w:rPr>
          <w:rFonts w:eastAsia="Calibri"/>
          <w:szCs w:val="22"/>
          <w:lang w:eastAsia="en-US"/>
        </w:rPr>
        <w:t xml:space="preserve">to submit </w:t>
      </w:r>
      <w:r w:rsidRPr="005C2B40">
        <w:rPr>
          <w:rFonts w:eastAsia="Calibri"/>
          <w:b/>
          <w:i/>
          <w:szCs w:val="22"/>
          <w:lang w:eastAsia="en-US"/>
        </w:rPr>
        <w:t>a</w:t>
      </w:r>
      <w:r w:rsidRPr="005C2B40">
        <w:rPr>
          <w:rFonts w:eastAsia="Calibri"/>
          <w:b/>
          <w:szCs w:val="22"/>
          <w:lang w:eastAsia="en-US"/>
        </w:rPr>
        <w:t xml:space="preserve"> </w:t>
      </w:r>
      <w:r w:rsidRPr="005C2B40">
        <w:rPr>
          <w:rFonts w:eastAsia="Calibri"/>
          <w:b/>
          <w:i/>
          <w:szCs w:val="22"/>
          <w:lang w:eastAsia="en-US"/>
        </w:rPr>
        <w:t xml:space="preserve">revised </w:t>
      </w:r>
      <w:r w:rsidRPr="005C2B40">
        <w:rPr>
          <w:rFonts w:eastAsia="Calibri"/>
          <w:szCs w:val="22"/>
          <w:lang w:eastAsia="en-US"/>
        </w:rPr>
        <w:t>draft national restoration plan with supplementary measures.</w:t>
      </w:r>
      <w:proofErr w:type="gramEnd"/>
      <w:r w:rsidRPr="005C2B40">
        <w:rPr>
          <w:rFonts w:eastAsia="Calibri"/>
          <w:szCs w:val="22"/>
          <w:lang w:eastAsia="en-US"/>
        </w:rPr>
        <w:t xml:space="preserve"> That </w:t>
      </w:r>
      <w:r w:rsidRPr="005C2B40">
        <w:rPr>
          <w:rFonts w:eastAsia="Calibri"/>
          <w:b/>
          <w:i/>
          <w:szCs w:val="22"/>
          <w:lang w:eastAsia="en-US"/>
        </w:rPr>
        <w:t>revised</w:t>
      </w:r>
      <w:r w:rsidRPr="005C2B40" w:rsidDel="006B61F5">
        <w:rPr>
          <w:rFonts w:eastAsia="Calibri"/>
          <w:b/>
          <w:i/>
          <w:szCs w:val="22"/>
          <w:lang w:eastAsia="en-US"/>
        </w:rPr>
        <w:t xml:space="preserve"> </w:t>
      </w:r>
      <w:r w:rsidRPr="005C2B40">
        <w:rPr>
          <w:rFonts w:eastAsia="Calibri"/>
          <w:szCs w:val="22"/>
          <w:lang w:eastAsia="en-US"/>
        </w:rPr>
        <w:t>national restoration plan with supplementary measures shall be published and submitted within six months from the date of receipt of the request from the Commission.</w:t>
      </w:r>
      <w:r w:rsidRPr="005C2B40">
        <w:rPr>
          <w:rFonts w:eastAsia="Calibri"/>
          <w:b/>
          <w:i/>
          <w:szCs w:val="22"/>
          <w:lang w:eastAsia="en-US"/>
        </w:rPr>
        <w:t xml:space="preserve"> On request by the Member State concerned and where duly justified, the Commission may extend that deadline with an additional six months.</w:t>
      </w:r>
    </w:p>
    <w:p w14:paraId="23B91380" w14:textId="77777777" w:rsidR="0019506B" w:rsidRPr="005C2B40" w:rsidRDefault="0019506B" w:rsidP="005C2B40">
      <w:pPr>
        <w:widowControl/>
        <w:suppressAutoHyphens/>
        <w:spacing w:before="120" w:after="120" w:line="360" w:lineRule="auto"/>
        <w:ind w:right="-1"/>
        <w:rPr>
          <w:rFonts w:eastAsia="Calibri"/>
          <w:sz w:val="22"/>
          <w:szCs w:val="24"/>
          <w:lang w:eastAsia="en-US"/>
        </w:rPr>
      </w:pPr>
    </w:p>
    <w:p w14:paraId="75E77F25" w14:textId="21C87EE6" w:rsidR="00D361B0" w:rsidRPr="005C2B40" w:rsidRDefault="00D361B0" w:rsidP="005C2B40">
      <w:pPr>
        <w:widowControl/>
        <w:suppressAutoHyphens/>
        <w:spacing w:before="120" w:after="120" w:line="360" w:lineRule="auto"/>
        <w:ind w:right="-1"/>
        <w:rPr>
          <w:rFonts w:eastAsia="Calibri"/>
          <w:b/>
          <w:szCs w:val="22"/>
          <w:lang w:eastAsia="en-US"/>
        </w:rPr>
      </w:pPr>
      <w:r w:rsidRPr="005C2B40">
        <w:rPr>
          <w:rFonts w:eastAsia="Calibri"/>
          <w:sz w:val="22"/>
          <w:szCs w:val="24"/>
          <w:lang w:eastAsia="en-US"/>
        </w:rPr>
        <w:t>▌</w:t>
      </w:r>
      <w:r w:rsidR="003B55EF" w:rsidRPr="005C2B40">
        <w:rPr>
          <w:rFonts w:eastAsia="Calibri"/>
          <w:b/>
          <w:sz w:val="22"/>
          <w:szCs w:val="24"/>
          <w:lang w:eastAsia="en-US"/>
        </w:rPr>
        <w:t xml:space="preserve"> [</w:t>
      </w:r>
      <w:proofErr w:type="spellStart"/>
      <w:r w:rsidR="003B55EF" w:rsidRPr="005C2B40">
        <w:rPr>
          <w:rFonts w:eastAsia="Calibri"/>
          <w:b/>
          <w:sz w:val="22"/>
          <w:szCs w:val="24"/>
          <w:lang w:eastAsia="en-US"/>
        </w:rPr>
        <w:t>Ams</w:t>
      </w:r>
      <w:proofErr w:type="spellEnd"/>
      <w:r w:rsidR="003B55EF" w:rsidRPr="005C2B40">
        <w:rPr>
          <w:rFonts w:eastAsia="Calibri"/>
          <w:b/>
          <w:sz w:val="22"/>
          <w:szCs w:val="24"/>
          <w:lang w:eastAsia="en-US"/>
        </w:rPr>
        <w:t>. 18cp and 44]</w:t>
      </w:r>
    </w:p>
    <w:p w14:paraId="4D059A30" w14:textId="77777777" w:rsidR="00D361B0" w:rsidRPr="005C2B40" w:rsidRDefault="00D361B0" w:rsidP="00D361B0">
      <w:pPr>
        <w:keepNext/>
        <w:widowControl/>
        <w:suppressAutoHyphens/>
        <w:spacing w:before="360" w:after="360" w:line="360" w:lineRule="auto"/>
        <w:jc w:val="center"/>
        <w:outlineLvl w:val="0"/>
        <w:rPr>
          <w:b/>
          <w:bCs/>
          <w:smallCaps/>
          <w:sz w:val="32"/>
          <w:szCs w:val="28"/>
          <w:lang w:eastAsia="en-US"/>
        </w:rPr>
      </w:pPr>
      <w:r w:rsidRPr="005C2B40">
        <w:rPr>
          <w:b/>
          <w:bCs/>
          <w:smallCaps/>
          <w:sz w:val="32"/>
          <w:szCs w:val="28"/>
          <w:lang w:eastAsia="en-US"/>
        </w:rPr>
        <w:t>CHAPTER IV</w:t>
      </w:r>
      <w:r w:rsidRPr="005C2B40">
        <w:rPr>
          <w:b/>
          <w:bCs/>
          <w:smallCaps/>
          <w:sz w:val="32"/>
          <w:szCs w:val="28"/>
          <w:lang w:eastAsia="en-US"/>
        </w:rPr>
        <w:br/>
        <w:t>MONITORING AND REPORTING</w:t>
      </w:r>
    </w:p>
    <w:p w14:paraId="6AF90511" w14:textId="77777777" w:rsidR="00D361B0" w:rsidRPr="005C2B40" w:rsidRDefault="00D361B0" w:rsidP="00D361B0">
      <w:pPr>
        <w:keepNext/>
        <w:widowControl/>
        <w:suppressAutoHyphens/>
        <w:spacing w:before="360" w:after="120" w:line="360" w:lineRule="auto"/>
        <w:ind w:right="-1"/>
        <w:jc w:val="center"/>
        <w:outlineLvl w:val="1"/>
        <w:rPr>
          <w:bCs/>
          <w:i/>
          <w:szCs w:val="26"/>
          <w:lang w:eastAsia="en-US"/>
        </w:rPr>
      </w:pPr>
      <w:r w:rsidRPr="005C2B40">
        <w:rPr>
          <w:bCs/>
          <w:szCs w:val="26"/>
          <w:lang w:eastAsia="en-US"/>
        </w:rPr>
        <w:t>Article 17</w:t>
      </w:r>
      <w:r w:rsidRPr="005C2B40">
        <w:rPr>
          <w:bCs/>
          <w:szCs w:val="26"/>
          <w:lang w:eastAsia="en-US"/>
        </w:rPr>
        <w:br/>
      </w:r>
      <w:r w:rsidRPr="005C2B40">
        <w:rPr>
          <w:bCs/>
          <w:i/>
          <w:szCs w:val="26"/>
          <w:lang w:eastAsia="en-US"/>
        </w:rPr>
        <w:t>Monitoring</w:t>
      </w:r>
    </w:p>
    <w:p w14:paraId="6E445103" w14:textId="77777777" w:rsidR="00D361B0" w:rsidRPr="005C2B40" w:rsidRDefault="00D361B0" w:rsidP="00D361B0">
      <w:pPr>
        <w:widowControl/>
        <w:suppressAutoHyphens/>
        <w:spacing w:before="120" w:after="120" w:line="360" w:lineRule="auto"/>
        <w:ind w:left="567" w:right="-1" w:hanging="567"/>
        <w:jc w:val="both"/>
        <w:rPr>
          <w:rFonts w:eastAsia="Calibri"/>
          <w:szCs w:val="22"/>
          <w:lang w:eastAsia="en-US"/>
        </w:rPr>
      </w:pPr>
      <w:r w:rsidRPr="005C2B40">
        <w:rPr>
          <w:rFonts w:eastAsia="Calibri"/>
          <w:szCs w:val="22"/>
          <w:lang w:eastAsia="en-US"/>
        </w:rPr>
        <w:t>1.</w:t>
      </w:r>
      <w:r w:rsidRPr="005C2B40">
        <w:rPr>
          <w:rFonts w:eastAsia="Calibri"/>
          <w:szCs w:val="22"/>
          <w:lang w:eastAsia="en-US"/>
        </w:rPr>
        <w:tab/>
        <w:t>Member States shall monitor the following:</w:t>
      </w:r>
    </w:p>
    <w:p w14:paraId="4DE4D966" w14:textId="77777777" w:rsidR="00D361B0" w:rsidRPr="005C2B40" w:rsidRDefault="00D361B0" w:rsidP="00D361B0">
      <w:pPr>
        <w:widowControl/>
        <w:suppressAutoHyphens/>
        <w:spacing w:before="120" w:after="120" w:line="360" w:lineRule="auto"/>
        <w:ind w:left="1134" w:right="-1" w:hanging="567"/>
        <w:rPr>
          <w:szCs w:val="22"/>
          <w:lang w:eastAsia="en-US"/>
        </w:rPr>
      </w:pPr>
      <w:r w:rsidRPr="005C2B40">
        <w:rPr>
          <w:rFonts w:eastAsia="Calibri"/>
          <w:szCs w:val="22"/>
          <w:lang w:eastAsia="en-US"/>
        </w:rPr>
        <w:t>(a)</w:t>
      </w:r>
      <w:r w:rsidRPr="005C2B40">
        <w:rPr>
          <w:rFonts w:eastAsia="Calibri"/>
          <w:szCs w:val="22"/>
          <w:lang w:eastAsia="en-US"/>
        </w:rPr>
        <w:tab/>
        <w:t>the condition and trend in condition of the habitat types and the quality and the trend in quality of the habitats of the species referred to in Articles 4 and 5 in the areas subject to restoration measures on the basis of the monitoring referred to in Article 12(2), point (h);</w:t>
      </w:r>
    </w:p>
    <w:p w14:paraId="5F74FAE4" w14:textId="77777777" w:rsidR="00D361B0" w:rsidRPr="005C2B40" w:rsidRDefault="00D361B0" w:rsidP="00D361B0">
      <w:pPr>
        <w:widowControl/>
        <w:suppressAutoHyphens/>
        <w:spacing w:before="120" w:after="120" w:line="360" w:lineRule="auto"/>
        <w:ind w:left="1134" w:right="-1" w:hanging="567"/>
        <w:rPr>
          <w:szCs w:val="22"/>
          <w:lang w:eastAsia="en-US"/>
        </w:rPr>
      </w:pPr>
      <w:r w:rsidRPr="005C2B40">
        <w:rPr>
          <w:rFonts w:eastAsia="Calibri"/>
          <w:szCs w:val="22"/>
          <w:lang w:eastAsia="en-US"/>
        </w:rPr>
        <w:t>(b)</w:t>
      </w:r>
      <w:r w:rsidRPr="005C2B40">
        <w:rPr>
          <w:rFonts w:eastAsia="Calibri"/>
          <w:szCs w:val="22"/>
          <w:lang w:eastAsia="en-US"/>
        </w:rPr>
        <w:tab/>
        <w:t xml:space="preserve">the area of urban green space and tree canopy cover </w:t>
      </w:r>
      <w:r w:rsidRPr="005C2B40">
        <w:rPr>
          <w:rFonts w:eastAsia="Calibri"/>
          <w:b/>
          <w:i/>
          <w:szCs w:val="22"/>
          <w:lang w:eastAsia="en-US"/>
        </w:rPr>
        <w:t>with</w:t>
      </w:r>
      <w:r w:rsidRPr="005C2B40">
        <w:rPr>
          <w:rFonts w:eastAsia="Calibri"/>
          <w:b/>
          <w:i/>
          <w:color w:val="000000"/>
          <w:szCs w:val="22"/>
          <w:lang w:eastAsia="fr-BE"/>
        </w:rPr>
        <w:t>in</w:t>
      </w:r>
      <w:r w:rsidRPr="005C2B40">
        <w:rPr>
          <w:rFonts w:eastAsia="Calibri"/>
          <w:color w:val="000000"/>
          <w:szCs w:val="22"/>
          <w:lang w:eastAsia="fr-BE"/>
        </w:rPr>
        <w:t xml:space="preserve"> </w:t>
      </w:r>
      <w:r w:rsidRPr="005C2B40">
        <w:rPr>
          <w:rFonts w:eastAsia="Calibri"/>
          <w:b/>
          <w:i/>
          <w:color w:val="000000"/>
          <w:szCs w:val="22"/>
          <w:lang w:eastAsia="fr-BE"/>
        </w:rPr>
        <w:t>urban ecosystem areas determined in accordance with 11(2b)</w:t>
      </w:r>
      <w:r w:rsidRPr="005C2B40">
        <w:rPr>
          <w:rFonts w:eastAsia="Calibri"/>
          <w:color w:val="000000"/>
          <w:szCs w:val="22"/>
          <w:lang w:eastAsia="fr-BE"/>
        </w:rPr>
        <w:t>, as</w:t>
      </w:r>
      <w:r w:rsidRPr="005C2B40">
        <w:rPr>
          <w:rFonts w:eastAsia="Calibri"/>
          <w:szCs w:val="22"/>
          <w:lang w:eastAsia="en-US"/>
        </w:rPr>
        <w:t xml:space="preserve"> referred to in Article 6;</w:t>
      </w:r>
    </w:p>
    <w:p w14:paraId="25C9D8B1" w14:textId="77777777" w:rsidR="00D361B0" w:rsidRPr="005C2B40" w:rsidRDefault="00D361B0" w:rsidP="00D361B0">
      <w:pPr>
        <w:widowControl/>
        <w:suppressAutoHyphens/>
        <w:spacing w:before="120" w:after="120" w:line="360" w:lineRule="auto"/>
        <w:ind w:left="1134" w:right="-1" w:hanging="567"/>
        <w:rPr>
          <w:szCs w:val="22"/>
          <w:lang w:eastAsia="en-US"/>
        </w:rPr>
      </w:pPr>
      <w:r w:rsidRPr="005C2B40">
        <w:rPr>
          <w:rFonts w:eastAsia="Calibri"/>
          <w:szCs w:val="22"/>
          <w:lang w:eastAsia="en-US"/>
        </w:rPr>
        <w:t>(c)</w:t>
      </w:r>
      <w:r w:rsidRPr="005C2B40">
        <w:rPr>
          <w:rFonts w:eastAsia="Calibri"/>
          <w:szCs w:val="22"/>
          <w:lang w:eastAsia="en-US"/>
        </w:rPr>
        <w:tab/>
      </w:r>
      <w:proofErr w:type="gramStart"/>
      <w:r w:rsidRPr="005C2B40">
        <w:rPr>
          <w:rFonts w:eastAsia="Calibri"/>
          <w:szCs w:val="22"/>
          <w:lang w:eastAsia="en-US"/>
        </w:rPr>
        <w:t>the</w:t>
      </w:r>
      <w:proofErr w:type="gramEnd"/>
      <w:r w:rsidRPr="005C2B40">
        <w:rPr>
          <w:rFonts w:eastAsia="Calibri"/>
          <w:szCs w:val="22"/>
          <w:lang w:eastAsia="en-US"/>
        </w:rPr>
        <w:t xml:space="preserve"> indicators of biodiversity in agricultural ecosystems listed in Annex IV;</w:t>
      </w:r>
    </w:p>
    <w:p w14:paraId="4B8ACC4D" w14:textId="77777777" w:rsidR="00D361B0" w:rsidRPr="005C2B40" w:rsidRDefault="00D361B0" w:rsidP="00D361B0">
      <w:pPr>
        <w:widowControl/>
        <w:suppressAutoHyphens/>
        <w:spacing w:before="120" w:after="120" w:line="360" w:lineRule="auto"/>
        <w:ind w:left="1134" w:right="-1" w:hanging="567"/>
        <w:rPr>
          <w:rFonts w:eastAsia="Calibri"/>
          <w:szCs w:val="22"/>
          <w:lang w:eastAsia="en-US"/>
        </w:rPr>
      </w:pPr>
      <w:r w:rsidRPr="005C2B40">
        <w:rPr>
          <w:rFonts w:eastAsia="Calibri"/>
          <w:szCs w:val="22"/>
          <w:lang w:eastAsia="en-US"/>
        </w:rPr>
        <w:t>(d)</w:t>
      </w:r>
      <w:r w:rsidRPr="005C2B40">
        <w:rPr>
          <w:rFonts w:eastAsia="Calibri"/>
          <w:szCs w:val="22"/>
          <w:lang w:eastAsia="en-US"/>
        </w:rPr>
        <w:tab/>
      </w:r>
      <w:proofErr w:type="gramStart"/>
      <w:r w:rsidRPr="005C2B40">
        <w:rPr>
          <w:rFonts w:eastAsia="Calibri"/>
          <w:szCs w:val="22"/>
          <w:lang w:eastAsia="en-US"/>
        </w:rPr>
        <w:t>the</w:t>
      </w:r>
      <w:proofErr w:type="gramEnd"/>
      <w:r w:rsidRPr="005C2B40">
        <w:rPr>
          <w:rFonts w:eastAsia="Calibri"/>
          <w:szCs w:val="22"/>
          <w:lang w:eastAsia="en-US"/>
        </w:rPr>
        <w:t xml:space="preserve"> populations of the common farmland bird species listed in Annex V;</w:t>
      </w:r>
    </w:p>
    <w:p w14:paraId="26CC832F" w14:textId="77777777" w:rsidR="00D361B0" w:rsidRPr="005C2B40" w:rsidRDefault="00D361B0" w:rsidP="00D361B0">
      <w:pPr>
        <w:widowControl/>
        <w:suppressAutoHyphens/>
        <w:spacing w:before="120" w:after="120" w:line="360" w:lineRule="auto"/>
        <w:ind w:left="1134" w:right="-1" w:hanging="567"/>
        <w:rPr>
          <w:rFonts w:eastAsia="Calibri"/>
          <w:b/>
          <w:szCs w:val="22"/>
          <w:u w:val="single"/>
          <w:lang w:eastAsia="en-US"/>
        </w:rPr>
      </w:pPr>
      <w:r w:rsidRPr="005C2B40">
        <w:rPr>
          <w:rFonts w:eastAsia="Calibri"/>
          <w:szCs w:val="22"/>
          <w:lang w:eastAsia="en-US"/>
        </w:rPr>
        <w:t>(e)</w:t>
      </w:r>
      <w:r w:rsidRPr="005C2B40">
        <w:rPr>
          <w:rFonts w:eastAsia="Calibri"/>
          <w:szCs w:val="22"/>
          <w:lang w:eastAsia="en-US"/>
        </w:rPr>
        <w:tab/>
      </w:r>
      <w:proofErr w:type="gramStart"/>
      <w:r w:rsidRPr="005C2B40">
        <w:rPr>
          <w:rFonts w:eastAsia="Calibri"/>
          <w:szCs w:val="22"/>
          <w:lang w:eastAsia="en-US"/>
        </w:rPr>
        <w:t>the</w:t>
      </w:r>
      <w:proofErr w:type="gramEnd"/>
      <w:r w:rsidRPr="005C2B40">
        <w:rPr>
          <w:rFonts w:eastAsia="Calibri"/>
          <w:b/>
          <w:i/>
          <w:szCs w:val="22"/>
          <w:lang w:eastAsia="en-US"/>
        </w:rPr>
        <w:t xml:space="preserve"> three </w:t>
      </w:r>
      <w:r w:rsidRPr="005C2B40">
        <w:rPr>
          <w:rFonts w:eastAsia="Calibri"/>
          <w:szCs w:val="22"/>
          <w:lang w:eastAsia="en-US"/>
        </w:rPr>
        <w:t xml:space="preserve">indicators of biodiversity in forest ecosystems listed in </w:t>
      </w:r>
      <w:r w:rsidRPr="005C2B40">
        <w:rPr>
          <w:rFonts w:eastAsia="Calibri"/>
          <w:b/>
          <w:i/>
          <w:szCs w:val="22"/>
          <w:lang w:eastAsia="en-US"/>
        </w:rPr>
        <w:t>Article 10(2)</w:t>
      </w:r>
      <w:r w:rsidRPr="005C2B40">
        <w:rPr>
          <w:rFonts w:eastAsia="Calibri"/>
          <w:szCs w:val="22"/>
          <w:lang w:eastAsia="en-US"/>
        </w:rPr>
        <w:t>;</w:t>
      </w:r>
    </w:p>
    <w:p w14:paraId="0ED17A6B" w14:textId="77777777" w:rsidR="00D361B0" w:rsidRPr="005C2B40" w:rsidRDefault="00D361B0" w:rsidP="00D361B0">
      <w:pPr>
        <w:widowControl/>
        <w:suppressAutoHyphens/>
        <w:spacing w:before="120" w:after="120" w:line="360" w:lineRule="auto"/>
        <w:ind w:left="1134" w:right="-1" w:hanging="567"/>
        <w:rPr>
          <w:rFonts w:eastAsia="Calibri"/>
          <w:b/>
          <w:i/>
          <w:szCs w:val="22"/>
          <w:lang w:eastAsia="en-US"/>
        </w:rPr>
      </w:pPr>
      <w:r w:rsidRPr="005C2B40">
        <w:rPr>
          <w:rFonts w:eastAsia="Calibri"/>
          <w:b/>
          <w:szCs w:val="22"/>
          <w:u w:val="single"/>
          <w:lang w:eastAsia="en-US"/>
        </w:rPr>
        <w:br w:type="page"/>
      </w:r>
      <w:r w:rsidRPr="005C2B40">
        <w:rPr>
          <w:rFonts w:eastAsia="Calibri"/>
          <w:b/>
          <w:i/>
          <w:szCs w:val="22"/>
          <w:lang w:eastAsia="en-US"/>
        </w:rPr>
        <w:lastRenderedPageBreak/>
        <w:t>(</w:t>
      </w:r>
      <w:proofErr w:type="spellStart"/>
      <w:proofErr w:type="gramStart"/>
      <w:r w:rsidRPr="005C2B40">
        <w:rPr>
          <w:rFonts w:eastAsia="Calibri"/>
          <w:b/>
          <w:i/>
          <w:szCs w:val="22"/>
          <w:lang w:eastAsia="en-US"/>
        </w:rPr>
        <w:t>ea</w:t>
      </w:r>
      <w:proofErr w:type="spellEnd"/>
      <w:proofErr w:type="gramEnd"/>
      <w:r w:rsidRPr="005C2B40">
        <w:rPr>
          <w:rFonts w:eastAsia="Calibri"/>
          <w:b/>
          <w:i/>
          <w:szCs w:val="22"/>
          <w:lang w:eastAsia="en-US"/>
        </w:rPr>
        <w:t>)</w:t>
      </w:r>
      <w:r w:rsidRPr="005C2B40">
        <w:rPr>
          <w:rFonts w:eastAsia="Calibri"/>
          <w:b/>
          <w:i/>
          <w:szCs w:val="22"/>
          <w:lang w:eastAsia="en-US"/>
        </w:rPr>
        <w:tab/>
        <w:t>three of the indicators of biodiversity in forest ecosystems listed in Article 10(2a), chosen by the Member State;</w:t>
      </w:r>
    </w:p>
    <w:p w14:paraId="15521445" w14:textId="77777777" w:rsidR="00D361B0" w:rsidRPr="005C2B40" w:rsidRDefault="00D361B0" w:rsidP="00D361B0">
      <w:pPr>
        <w:widowControl/>
        <w:suppressAutoHyphens/>
        <w:spacing w:before="120" w:after="120" w:line="360" w:lineRule="auto"/>
        <w:ind w:left="1134" w:right="-1" w:hanging="567"/>
        <w:rPr>
          <w:szCs w:val="22"/>
          <w:lang w:eastAsia="en-US"/>
        </w:rPr>
      </w:pPr>
      <w:r w:rsidRPr="005C2B40">
        <w:rPr>
          <w:rFonts w:eastAsia="Calibri"/>
          <w:szCs w:val="22"/>
          <w:lang w:eastAsia="en-US"/>
        </w:rPr>
        <w:t>(f)</w:t>
      </w:r>
      <w:r w:rsidRPr="005C2B40">
        <w:rPr>
          <w:rFonts w:eastAsia="Calibri"/>
          <w:szCs w:val="22"/>
          <w:lang w:eastAsia="en-US"/>
        </w:rPr>
        <w:tab/>
      </w:r>
      <w:proofErr w:type="gramStart"/>
      <w:r w:rsidRPr="005C2B40">
        <w:rPr>
          <w:rFonts w:eastAsia="Calibri"/>
          <w:szCs w:val="22"/>
          <w:lang w:eastAsia="en-US"/>
        </w:rPr>
        <w:t>the</w:t>
      </w:r>
      <w:proofErr w:type="gramEnd"/>
      <w:r w:rsidRPr="005C2B40">
        <w:rPr>
          <w:rFonts w:eastAsia="Calibri"/>
          <w:szCs w:val="22"/>
          <w:lang w:eastAsia="en-US"/>
        </w:rPr>
        <w:t xml:space="preserve"> abundance and diversity of pollinator species, according to the method established in accordance with Article 8(2);</w:t>
      </w:r>
    </w:p>
    <w:p w14:paraId="08E053CA" w14:textId="77777777" w:rsidR="00D361B0" w:rsidRPr="005C2B40" w:rsidRDefault="00D361B0" w:rsidP="00D361B0">
      <w:pPr>
        <w:widowControl/>
        <w:suppressAutoHyphens/>
        <w:spacing w:before="120" w:after="120" w:line="360" w:lineRule="auto"/>
        <w:ind w:left="1134" w:right="-1" w:hanging="567"/>
        <w:rPr>
          <w:rFonts w:eastAsia="Calibri"/>
          <w:szCs w:val="22"/>
          <w:lang w:eastAsia="en-US"/>
        </w:rPr>
      </w:pPr>
      <w:r w:rsidRPr="005C2B40">
        <w:rPr>
          <w:rFonts w:eastAsia="Calibri"/>
          <w:szCs w:val="22"/>
          <w:lang w:eastAsia="en-US"/>
        </w:rPr>
        <w:t>(g)</w:t>
      </w:r>
      <w:r w:rsidRPr="005C2B40">
        <w:rPr>
          <w:rFonts w:eastAsia="Calibri"/>
          <w:szCs w:val="22"/>
          <w:lang w:eastAsia="en-US"/>
        </w:rPr>
        <w:tab/>
      </w:r>
      <w:proofErr w:type="gramStart"/>
      <w:r w:rsidRPr="005C2B40">
        <w:rPr>
          <w:rFonts w:eastAsia="Calibri"/>
          <w:szCs w:val="22"/>
          <w:lang w:eastAsia="en-US"/>
        </w:rPr>
        <w:t>the</w:t>
      </w:r>
      <w:proofErr w:type="gramEnd"/>
      <w:r w:rsidRPr="005C2B40">
        <w:rPr>
          <w:rFonts w:eastAsia="Calibri"/>
          <w:szCs w:val="22"/>
          <w:lang w:eastAsia="en-US"/>
        </w:rPr>
        <w:t xml:space="preserve"> area and condition of the areas covered by the habitat types listed in Annexes I and II </w:t>
      </w:r>
      <w:r w:rsidRPr="005C2B40">
        <w:rPr>
          <w:rFonts w:ascii="Arial" w:eastAsia="Calibri" w:hAnsi="Arial" w:cs="Arial"/>
          <w:snapToGrid w:val="0"/>
          <w:szCs w:val="22"/>
          <w:lang w:eastAsia="en-US"/>
        </w:rPr>
        <w:t>▌</w:t>
      </w:r>
      <w:r w:rsidRPr="005C2B40">
        <w:rPr>
          <w:rFonts w:eastAsia="Calibri"/>
          <w:szCs w:val="22"/>
          <w:lang w:eastAsia="en-US"/>
        </w:rPr>
        <w:t>;</w:t>
      </w:r>
    </w:p>
    <w:p w14:paraId="20FB331E" w14:textId="77777777" w:rsidR="00D361B0" w:rsidRPr="005C2B40" w:rsidRDefault="00D361B0" w:rsidP="00D361B0">
      <w:pPr>
        <w:widowControl/>
        <w:suppressAutoHyphens/>
        <w:spacing w:before="120" w:after="120" w:line="360" w:lineRule="auto"/>
        <w:ind w:left="1134" w:right="-1" w:hanging="567"/>
        <w:rPr>
          <w:rFonts w:eastAsia="Calibri"/>
          <w:szCs w:val="22"/>
          <w:lang w:eastAsia="en-US"/>
        </w:rPr>
      </w:pPr>
      <w:r w:rsidRPr="005C2B40">
        <w:rPr>
          <w:rFonts w:eastAsia="Calibri"/>
          <w:szCs w:val="22"/>
          <w:lang w:eastAsia="en-US"/>
        </w:rPr>
        <w:t>(h)</w:t>
      </w:r>
      <w:r w:rsidRPr="005C2B40">
        <w:rPr>
          <w:rFonts w:eastAsia="Calibri"/>
          <w:szCs w:val="22"/>
          <w:lang w:eastAsia="en-US"/>
        </w:rPr>
        <w:tab/>
      </w:r>
      <w:proofErr w:type="gramStart"/>
      <w:r w:rsidRPr="005C2B40">
        <w:rPr>
          <w:rFonts w:eastAsia="Calibri"/>
          <w:szCs w:val="22"/>
          <w:lang w:eastAsia="en-US"/>
        </w:rPr>
        <w:t>the</w:t>
      </w:r>
      <w:proofErr w:type="gramEnd"/>
      <w:r w:rsidRPr="005C2B40">
        <w:rPr>
          <w:rFonts w:eastAsia="Calibri"/>
          <w:szCs w:val="22"/>
          <w:lang w:eastAsia="en-US"/>
        </w:rPr>
        <w:t xml:space="preserve"> area and the quality of the habitat of the species referred to in Article 4(3), and Article 5(3)</w:t>
      </w:r>
      <w:r w:rsidRPr="005C2B40">
        <w:rPr>
          <w:rFonts w:ascii="Arial" w:eastAsia="Calibri" w:hAnsi="Arial" w:cs="Arial"/>
          <w:snapToGrid w:val="0"/>
          <w:szCs w:val="22"/>
          <w:lang w:eastAsia="en-US"/>
        </w:rPr>
        <w:t xml:space="preserve"> ▌</w:t>
      </w:r>
      <w:r w:rsidRPr="005C2B40">
        <w:rPr>
          <w:rFonts w:eastAsia="Calibri"/>
          <w:szCs w:val="22"/>
          <w:lang w:eastAsia="en-US"/>
        </w:rPr>
        <w:t>.</w:t>
      </w:r>
    </w:p>
    <w:p w14:paraId="5FE4CB5B" w14:textId="77777777" w:rsidR="00D361B0" w:rsidRPr="005C2B40" w:rsidRDefault="00D361B0" w:rsidP="00D361B0">
      <w:pPr>
        <w:widowControl/>
        <w:suppressAutoHyphens/>
        <w:spacing w:before="120" w:after="120" w:line="360" w:lineRule="auto"/>
        <w:ind w:left="567" w:right="-1" w:hanging="567"/>
        <w:rPr>
          <w:rFonts w:eastAsia="Calibri"/>
          <w:szCs w:val="22"/>
          <w:lang w:eastAsia="en-US"/>
        </w:rPr>
      </w:pPr>
      <w:r w:rsidRPr="005C2B40">
        <w:rPr>
          <w:rFonts w:eastAsia="Calibri"/>
          <w:szCs w:val="22"/>
          <w:lang w:eastAsia="en-US"/>
        </w:rPr>
        <w:t>2.</w:t>
      </w:r>
      <w:r w:rsidRPr="005C2B40">
        <w:rPr>
          <w:rFonts w:eastAsia="Calibri"/>
          <w:szCs w:val="22"/>
          <w:lang w:eastAsia="en-US"/>
        </w:rPr>
        <w:tab/>
        <w:t>The monitoring in accordance with paragraph 1, point (a), shall start as soon as the restoration measures are put in place.</w:t>
      </w:r>
    </w:p>
    <w:p w14:paraId="675A4A82" w14:textId="77777777" w:rsidR="00D361B0" w:rsidRPr="005C2B40" w:rsidRDefault="00D361B0" w:rsidP="00D361B0">
      <w:pPr>
        <w:widowControl/>
        <w:suppressAutoHyphens/>
        <w:spacing w:before="120" w:after="120" w:line="360" w:lineRule="auto"/>
        <w:ind w:left="567" w:right="-1" w:hanging="567"/>
        <w:rPr>
          <w:rFonts w:eastAsia="Calibri"/>
          <w:szCs w:val="22"/>
          <w:lang w:eastAsia="en-US"/>
        </w:rPr>
      </w:pPr>
      <w:r w:rsidRPr="005C2B40">
        <w:rPr>
          <w:rFonts w:eastAsia="Calibri"/>
          <w:szCs w:val="22"/>
          <w:lang w:eastAsia="en-US"/>
        </w:rPr>
        <w:t>3.</w:t>
      </w:r>
      <w:r w:rsidRPr="005C2B40">
        <w:rPr>
          <w:rFonts w:eastAsia="Calibri"/>
          <w:szCs w:val="22"/>
          <w:lang w:eastAsia="en-US"/>
        </w:rPr>
        <w:tab/>
        <w:t>The monitoring in accordance with paragraph 1, points (b), (c), (d), (e)</w:t>
      </w:r>
      <w:r w:rsidRPr="005C2B40">
        <w:rPr>
          <w:rFonts w:eastAsia="Calibri"/>
          <w:b/>
          <w:i/>
          <w:szCs w:val="22"/>
          <w:lang w:eastAsia="en-US"/>
        </w:rPr>
        <w:t xml:space="preserve"> </w:t>
      </w:r>
      <w:r w:rsidRPr="005C2B40">
        <w:rPr>
          <w:rFonts w:eastAsia="Calibri"/>
          <w:b/>
          <w:bCs/>
          <w:i/>
          <w:szCs w:val="22"/>
          <w:lang w:eastAsia="en-US"/>
        </w:rPr>
        <w:t>and (</w:t>
      </w:r>
      <w:proofErr w:type="spellStart"/>
      <w:r w:rsidRPr="005C2B40">
        <w:rPr>
          <w:rFonts w:eastAsia="Calibri"/>
          <w:b/>
          <w:bCs/>
          <w:i/>
          <w:szCs w:val="22"/>
          <w:lang w:eastAsia="en-US"/>
        </w:rPr>
        <w:t>ea</w:t>
      </w:r>
      <w:proofErr w:type="spellEnd"/>
      <w:r w:rsidRPr="005C2B40">
        <w:rPr>
          <w:rFonts w:eastAsia="Calibri"/>
          <w:b/>
          <w:bCs/>
          <w:i/>
          <w:szCs w:val="22"/>
          <w:lang w:eastAsia="en-US"/>
        </w:rPr>
        <w:t>)</w:t>
      </w:r>
      <w:r w:rsidRPr="005C2B40">
        <w:rPr>
          <w:rFonts w:eastAsia="Calibri"/>
          <w:i/>
          <w:szCs w:val="22"/>
          <w:lang w:eastAsia="en-US"/>
        </w:rPr>
        <w:t xml:space="preserve"> </w:t>
      </w:r>
      <w:r w:rsidRPr="005C2B40">
        <w:rPr>
          <w:rFonts w:eastAsia="Calibri"/>
          <w:szCs w:val="22"/>
          <w:lang w:eastAsia="en-US"/>
        </w:rPr>
        <w:t xml:space="preserve">shall start on </w:t>
      </w:r>
      <w:r w:rsidRPr="005C2B40">
        <w:rPr>
          <w:rFonts w:eastAsia="Calibri"/>
          <w:i/>
          <w:szCs w:val="22"/>
          <w:lang w:eastAsia="en-US"/>
        </w:rPr>
        <w:t>[OP please insert the date of entry into force of this Regulation]</w:t>
      </w:r>
      <w:r w:rsidRPr="005C2B40">
        <w:rPr>
          <w:rFonts w:eastAsia="Calibri"/>
          <w:szCs w:val="22"/>
          <w:lang w:eastAsia="en-US"/>
        </w:rPr>
        <w:t>.</w:t>
      </w:r>
    </w:p>
    <w:p w14:paraId="0DE93F03" w14:textId="77777777" w:rsidR="00D361B0" w:rsidRPr="005C2B40" w:rsidRDefault="00D361B0" w:rsidP="00D361B0">
      <w:pPr>
        <w:widowControl/>
        <w:suppressAutoHyphens/>
        <w:spacing w:before="120" w:after="120" w:line="360" w:lineRule="auto"/>
        <w:ind w:left="567" w:right="-1" w:hanging="567"/>
        <w:rPr>
          <w:rFonts w:eastAsia="Calibri"/>
          <w:szCs w:val="22"/>
          <w:lang w:eastAsia="en-US"/>
        </w:rPr>
      </w:pPr>
      <w:r w:rsidRPr="005C2B40">
        <w:rPr>
          <w:rFonts w:eastAsia="Calibri"/>
          <w:szCs w:val="22"/>
          <w:lang w:eastAsia="en-US"/>
        </w:rPr>
        <w:t>4.</w:t>
      </w:r>
      <w:r w:rsidRPr="005C2B40">
        <w:rPr>
          <w:rFonts w:eastAsia="Calibri"/>
          <w:szCs w:val="22"/>
          <w:lang w:eastAsia="en-US"/>
        </w:rPr>
        <w:tab/>
        <w:t>The monitoring in accordance with paragraph 1, point (f), of this Article shall start one year after the entry into force of the implementing act referred to in Article 8(2).</w:t>
      </w:r>
    </w:p>
    <w:p w14:paraId="48230B24" w14:textId="690C5671" w:rsidR="00D361B0" w:rsidRPr="005C2B40" w:rsidRDefault="00D361B0" w:rsidP="00D361B0">
      <w:pPr>
        <w:widowControl/>
        <w:suppressAutoHyphens/>
        <w:spacing w:before="120" w:after="120" w:line="360" w:lineRule="auto"/>
        <w:ind w:left="567" w:right="-1" w:hanging="567"/>
        <w:rPr>
          <w:rFonts w:eastAsia="Calibri"/>
          <w:b/>
          <w:bCs/>
          <w:szCs w:val="22"/>
          <w:u w:val="single"/>
          <w:lang w:eastAsia="en-US"/>
        </w:rPr>
      </w:pPr>
      <w:r w:rsidRPr="005C2B40">
        <w:rPr>
          <w:rFonts w:eastAsia="Calibri"/>
          <w:szCs w:val="22"/>
          <w:lang w:eastAsia="en-US"/>
        </w:rPr>
        <w:br w:type="page"/>
      </w:r>
      <w:r w:rsidRPr="005C2B40">
        <w:rPr>
          <w:rFonts w:eastAsia="Calibri"/>
          <w:szCs w:val="22"/>
          <w:lang w:eastAsia="en-US"/>
        </w:rPr>
        <w:lastRenderedPageBreak/>
        <w:t>5.</w:t>
      </w:r>
      <w:r w:rsidRPr="005C2B40">
        <w:rPr>
          <w:rFonts w:eastAsia="Calibri"/>
          <w:szCs w:val="22"/>
          <w:lang w:eastAsia="en-US"/>
        </w:rPr>
        <w:tab/>
        <w:t>The monitoring in accordance with paragraph 1, points (a)</w:t>
      </w:r>
      <w:r w:rsidRPr="005C2B40">
        <w:rPr>
          <w:rFonts w:eastAsia="Calibri"/>
          <w:b/>
          <w:i/>
          <w:szCs w:val="22"/>
          <w:lang w:eastAsia="en-US"/>
        </w:rPr>
        <w:t xml:space="preserve"> and</w:t>
      </w:r>
      <w:r w:rsidRPr="005C2B40">
        <w:rPr>
          <w:rFonts w:eastAsia="Calibri"/>
          <w:szCs w:val="22"/>
          <w:lang w:eastAsia="en-US"/>
        </w:rPr>
        <w:t>, (b)</w:t>
      </w:r>
      <w:r w:rsidRPr="005C2B40">
        <w:rPr>
          <w:rFonts w:eastAsia="Calibri"/>
          <w:i/>
          <w:szCs w:val="22"/>
          <w:lang w:eastAsia="en-US"/>
        </w:rPr>
        <w:t xml:space="preserve"> </w:t>
      </w:r>
      <w:proofErr w:type="gramStart"/>
      <w:r w:rsidRPr="005C2B40">
        <w:rPr>
          <w:rFonts w:eastAsia="Calibri"/>
          <w:b/>
          <w:i/>
          <w:szCs w:val="22"/>
          <w:lang w:eastAsia="en-US"/>
        </w:rPr>
        <w:t>shall be carried out</w:t>
      </w:r>
      <w:proofErr w:type="gramEnd"/>
      <w:r w:rsidRPr="005C2B40">
        <w:rPr>
          <w:rFonts w:eastAsia="Calibri"/>
          <w:b/>
          <w:i/>
          <w:szCs w:val="22"/>
          <w:lang w:eastAsia="en-US"/>
        </w:rPr>
        <w:t xml:space="preserve"> at least every six years. </w:t>
      </w:r>
      <w:proofErr w:type="gramStart"/>
      <w:r w:rsidRPr="005C2B40">
        <w:rPr>
          <w:rFonts w:eastAsia="Calibri"/>
          <w:b/>
          <w:i/>
          <w:szCs w:val="22"/>
          <w:lang w:eastAsia="en-US"/>
        </w:rPr>
        <w:t xml:space="preserve">The monitoring in accordance with paragraph 1, point </w:t>
      </w:r>
      <w:r w:rsidRPr="005C2B40">
        <w:rPr>
          <w:rFonts w:eastAsia="Calibri"/>
          <w:szCs w:val="22"/>
          <w:lang w:eastAsia="en-US"/>
        </w:rPr>
        <w:t xml:space="preserve">(c), </w:t>
      </w:r>
      <w:r w:rsidRPr="005C2B40">
        <w:rPr>
          <w:rFonts w:ascii="Arial" w:eastAsia="Calibri" w:hAnsi="Arial" w:cs="Arial"/>
          <w:snapToGrid w:val="0"/>
          <w:szCs w:val="22"/>
          <w:lang w:eastAsia="en-US"/>
        </w:rPr>
        <w:t>▌</w:t>
      </w:r>
      <w:r w:rsidRPr="005C2B40">
        <w:rPr>
          <w:rFonts w:eastAsia="Calibri"/>
          <w:szCs w:val="22"/>
          <w:lang w:eastAsia="en-US"/>
        </w:rPr>
        <w:t>concerning the stock of organic carbon in cropland mineral soils and the share of agricultural land with high-diversity landscape features, and (e) concerning the standing deadwood</w:t>
      </w:r>
      <w:r w:rsidRPr="005C2B40">
        <w:rPr>
          <w:rFonts w:eastAsia="Calibri"/>
          <w:b/>
          <w:i/>
          <w:szCs w:val="22"/>
          <w:lang w:eastAsia="en-US"/>
        </w:rPr>
        <w:t xml:space="preserve"> </w:t>
      </w:r>
      <w:r w:rsidRPr="005C2B40">
        <w:rPr>
          <w:rFonts w:eastAsia="Calibri"/>
          <w:b/>
          <w:bCs/>
          <w:i/>
          <w:szCs w:val="22"/>
          <w:lang w:eastAsia="en-US"/>
        </w:rPr>
        <w:t>and</w:t>
      </w:r>
      <w:r w:rsidRPr="005C2B40">
        <w:rPr>
          <w:rFonts w:eastAsia="Calibri"/>
          <w:szCs w:val="22"/>
          <w:lang w:eastAsia="en-US"/>
        </w:rPr>
        <w:t xml:space="preserve"> the lying deadwood,</w:t>
      </w:r>
      <w:r w:rsidRPr="005C2B40">
        <w:rPr>
          <w:rFonts w:eastAsia="Calibri"/>
          <w:b/>
          <w:i/>
          <w:szCs w:val="22"/>
          <w:lang w:eastAsia="en-US"/>
        </w:rPr>
        <w:t xml:space="preserve"> </w:t>
      </w:r>
      <w:r w:rsidRPr="005C2B40">
        <w:rPr>
          <w:rFonts w:eastAsia="Calibri"/>
          <w:b/>
          <w:bCs/>
          <w:i/>
          <w:szCs w:val="22"/>
          <w:lang w:eastAsia="en-US"/>
        </w:rPr>
        <w:t>and, where applicable,</w:t>
      </w:r>
      <w:r w:rsidRPr="005C2B40">
        <w:rPr>
          <w:rFonts w:eastAsia="Calibri"/>
          <w:szCs w:val="22"/>
          <w:lang w:eastAsia="en-US"/>
        </w:rPr>
        <w:t xml:space="preserve"> the share of forests with uneven-aged structure, the forest connectivity</w:t>
      </w:r>
      <w:r w:rsidRPr="005C2B40">
        <w:rPr>
          <w:rFonts w:eastAsia="Calibri"/>
          <w:b/>
          <w:bCs/>
          <w:i/>
          <w:szCs w:val="22"/>
          <w:lang w:eastAsia="en-US"/>
        </w:rPr>
        <w:t>, the share of forest dominated by native tree species, the tree species diversity</w:t>
      </w:r>
      <w:r w:rsidRPr="005C2B40">
        <w:rPr>
          <w:rFonts w:eastAsia="Calibri"/>
          <w:szCs w:val="22"/>
          <w:lang w:eastAsia="en-US"/>
        </w:rPr>
        <w:t xml:space="preserve"> and the stock of organic carbon, shall be carried out at least every </w:t>
      </w:r>
      <w:r w:rsidRPr="005C2B40">
        <w:rPr>
          <w:rFonts w:eastAsia="Calibri"/>
          <w:b/>
          <w:i/>
          <w:szCs w:val="22"/>
          <w:lang w:eastAsia="en-US"/>
        </w:rPr>
        <w:t xml:space="preserve">six </w:t>
      </w:r>
      <w:r w:rsidRPr="005C2B40">
        <w:rPr>
          <w:rFonts w:eastAsia="Calibri"/>
          <w:szCs w:val="22"/>
          <w:lang w:eastAsia="en-US"/>
        </w:rPr>
        <w:t xml:space="preserve">years, </w:t>
      </w:r>
      <w:r w:rsidRPr="005C2B40">
        <w:rPr>
          <w:rFonts w:eastAsia="Calibri"/>
          <w:b/>
          <w:i/>
          <w:szCs w:val="22"/>
          <w:lang w:eastAsia="en-US"/>
        </w:rPr>
        <w:t>or, where necessary to evaluate the achievement of increasing trends to 2030, with a shorter interval</w:t>
      </w:r>
      <w:r w:rsidRPr="005C2B40">
        <w:rPr>
          <w:rFonts w:eastAsia="Calibri"/>
          <w:szCs w:val="22"/>
          <w:lang w:eastAsia="en-US"/>
        </w:rPr>
        <w:t>.</w:t>
      </w:r>
      <w:proofErr w:type="gramEnd"/>
      <w:r w:rsidRPr="005C2B40">
        <w:rPr>
          <w:rFonts w:eastAsia="Calibri"/>
          <w:szCs w:val="22"/>
          <w:lang w:eastAsia="en-US"/>
        </w:rPr>
        <w:t xml:space="preserve"> The monitoring in accordance with </w:t>
      </w:r>
      <w:bookmarkStart w:id="87" w:name="_Hlk133507155"/>
      <w:r w:rsidRPr="005C2B40">
        <w:rPr>
          <w:rFonts w:eastAsia="Calibri"/>
          <w:szCs w:val="22"/>
          <w:lang w:eastAsia="en-US"/>
        </w:rPr>
        <w:t xml:space="preserve">that paragraph, point (c) concerning the grassland butterfly index, that paragraph, points (d) and (e) concerning the common forest bird index, and that paragraph, point (f) concerning pollinator species shall be </w:t>
      </w:r>
      <w:bookmarkEnd w:id="87"/>
      <w:r w:rsidRPr="005C2B40">
        <w:rPr>
          <w:rFonts w:eastAsia="Calibri"/>
          <w:szCs w:val="22"/>
          <w:lang w:eastAsia="en-US"/>
        </w:rPr>
        <w:t xml:space="preserve">carried out every year. The monitoring in accordance with that paragraph, points (g) and (h), </w:t>
      </w:r>
      <w:proofErr w:type="gramStart"/>
      <w:r w:rsidRPr="005C2B40">
        <w:rPr>
          <w:rFonts w:eastAsia="Calibri"/>
          <w:szCs w:val="22"/>
          <w:lang w:eastAsia="en-US"/>
        </w:rPr>
        <w:t>shall be carried out</w:t>
      </w:r>
      <w:proofErr w:type="gramEnd"/>
      <w:r w:rsidRPr="005C2B40">
        <w:rPr>
          <w:rFonts w:eastAsia="Calibri"/>
          <w:szCs w:val="22"/>
          <w:lang w:eastAsia="en-US"/>
        </w:rPr>
        <w:t xml:space="preserve"> at least every six years and shall be coordinated with the reporting cycle under Article 17 of Directive 92/43/EEC</w:t>
      </w:r>
      <w:r w:rsidRPr="005C2B40">
        <w:rPr>
          <w:rFonts w:eastAsia="Calibri"/>
          <w:b/>
          <w:i/>
          <w:szCs w:val="22"/>
          <w:lang w:eastAsia="en-US"/>
        </w:rPr>
        <w:t xml:space="preserve"> and the initial assessment u</w:t>
      </w:r>
      <w:r w:rsidR="0077652F">
        <w:rPr>
          <w:rFonts w:eastAsia="Calibri"/>
          <w:b/>
          <w:i/>
          <w:szCs w:val="22"/>
          <w:lang w:eastAsia="en-US"/>
        </w:rPr>
        <w:t xml:space="preserve">nder Article 17 of Directive </w:t>
      </w:r>
      <w:r w:rsidRPr="005C2B40">
        <w:rPr>
          <w:rFonts w:eastAsia="Calibri"/>
          <w:b/>
          <w:i/>
          <w:szCs w:val="22"/>
          <w:lang w:eastAsia="en-US"/>
        </w:rPr>
        <w:t>2008/</w:t>
      </w:r>
      <w:r w:rsidR="0077652F">
        <w:rPr>
          <w:rFonts w:eastAsia="Calibri"/>
          <w:b/>
          <w:i/>
          <w:szCs w:val="22"/>
          <w:lang w:eastAsia="en-US"/>
        </w:rPr>
        <w:t>56/</w:t>
      </w:r>
      <w:r w:rsidRPr="005C2B40">
        <w:rPr>
          <w:rFonts w:eastAsia="Calibri"/>
          <w:b/>
          <w:i/>
          <w:szCs w:val="22"/>
          <w:lang w:eastAsia="en-US"/>
        </w:rPr>
        <w:t>EC.</w:t>
      </w:r>
    </w:p>
    <w:p w14:paraId="036F2EA3" w14:textId="77777777" w:rsidR="00D361B0" w:rsidRPr="005C2B40" w:rsidRDefault="00D361B0" w:rsidP="00D361B0">
      <w:pPr>
        <w:widowControl/>
        <w:suppressAutoHyphens/>
        <w:spacing w:before="120" w:after="120" w:line="360" w:lineRule="auto"/>
        <w:ind w:left="567" w:right="-1" w:hanging="567"/>
        <w:rPr>
          <w:rFonts w:eastAsia="Calibri"/>
          <w:b/>
          <w:szCs w:val="22"/>
          <w:u w:val="single"/>
          <w:lang w:eastAsia="en-US"/>
        </w:rPr>
      </w:pPr>
      <w:proofErr w:type="gramStart"/>
      <w:r w:rsidRPr="005C2B40">
        <w:rPr>
          <w:rFonts w:eastAsia="Calibri"/>
          <w:szCs w:val="22"/>
          <w:lang w:eastAsia="en-US"/>
        </w:rPr>
        <w:t>6.</w:t>
      </w:r>
      <w:r w:rsidRPr="005C2B40">
        <w:rPr>
          <w:rFonts w:eastAsia="Calibri"/>
          <w:szCs w:val="22"/>
          <w:lang w:eastAsia="en-US"/>
        </w:rPr>
        <w:tab/>
        <w:t>Member States shall ensure that the indicators for agricultural ecosystems referred to in Article 9(2), point (b), and the indicators for forest ecosystems referred to in Articles 10 (2), points (a), (b)</w:t>
      </w:r>
      <w:r w:rsidRPr="005C2B40">
        <w:rPr>
          <w:rFonts w:eastAsia="Calibri"/>
          <w:b/>
          <w:bCs/>
          <w:i/>
          <w:szCs w:val="22"/>
          <w:lang w:eastAsia="en-US"/>
        </w:rPr>
        <w:t>,</w:t>
      </w:r>
      <w:r w:rsidRPr="005C2B40">
        <w:rPr>
          <w:rFonts w:eastAsia="Calibri"/>
          <w:szCs w:val="22"/>
          <w:lang w:eastAsia="en-US"/>
        </w:rPr>
        <w:t xml:space="preserve"> and</w:t>
      </w:r>
      <w:r w:rsidRPr="005C2B40">
        <w:rPr>
          <w:rFonts w:eastAsia="Calibri"/>
          <w:b/>
          <w:i/>
          <w:szCs w:val="22"/>
          <w:lang w:eastAsia="en-US"/>
        </w:rPr>
        <w:t xml:space="preserve"> </w:t>
      </w:r>
      <w:r w:rsidRPr="005C2B40">
        <w:rPr>
          <w:rFonts w:eastAsia="Calibri"/>
          <w:b/>
          <w:bCs/>
          <w:i/>
          <w:szCs w:val="22"/>
          <w:lang w:eastAsia="en-US"/>
        </w:rPr>
        <w:t>10(2a), point (c),</w:t>
      </w:r>
      <w:r w:rsidRPr="005C2B40">
        <w:rPr>
          <w:rFonts w:eastAsia="Calibri"/>
          <w:szCs w:val="22"/>
          <w:lang w:eastAsia="en-US"/>
        </w:rPr>
        <w:t xml:space="preserve"> of this Regulation, are monitored in a manner consistent with the monitoring required under Regulations (EU) 2018/841 and (EU) 2018/1999.</w:t>
      </w:r>
      <w:proofErr w:type="gramEnd"/>
    </w:p>
    <w:p w14:paraId="5B5CCC6D" w14:textId="48D4FDBF" w:rsidR="00D361B0" w:rsidRPr="005C2B40" w:rsidRDefault="00D361B0" w:rsidP="00D361B0">
      <w:pPr>
        <w:widowControl/>
        <w:suppressAutoHyphens/>
        <w:spacing w:before="120" w:after="120" w:line="360" w:lineRule="auto"/>
        <w:ind w:left="567" w:right="-1" w:hanging="567"/>
        <w:rPr>
          <w:rFonts w:eastAsia="Calibri"/>
          <w:szCs w:val="22"/>
          <w:lang w:eastAsia="en-US"/>
        </w:rPr>
      </w:pPr>
      <w:r w:rsidRPr="005C2B40">
        <w:rPr>
          <w:rFonts w:eastAsia="Calibri"/>
          <w:szCs w:val="22"/>
          <w:lang w:eastAsia="en-US"/>
        </w:rPr>
        <w:t>7.</w:t>
      </w:r>
      <w:r w:rsidRPr="005C2B40">
        <w:rPr>
          <w:rFonts w:eastAsia="Calibri"/>
          <w:szCs w:val="22"/>
          <w:lang w:eastAsia="en-US"/>
        </w:rPr>
        <w:tab/>
        <w:t>Member States shall make public the data generated by the monitoring carried out under this Article, in accordance with Directive 2007/2/EC of the European Parliament and of the Council and in accordance with the monitoring frequencies set out in paragraph 5.</w:t>
      </w:r>
    </w:p>
    <w:p w14:paraId="121B47B2" w14:textId="77777777" w:rsidR="00D361B0" w:rsidRPr="005C2B40" w:rsidRDefault="00D361B0" w:rsidP="00D361B0">
      <w:pPr>
        <w:widowControl/>
        <w:suppressAutoHyphens/>
        <w:spacing w:before="120" w:after="120" w:line="360" w:lineRule="auto"/>
        <w:ind w:left="567" w:right="-1" w:hanging="567"/>
        <w:rPr>
          <w:rFonts w:eastAsia="Calibri"/>
          <w:szCs w:val="22"/>
          <w:lang w:eastAsia="en-US"/>
        </w:rPr>
      </w:pPr>
      <w:r w:rsidRPr="005C2B40">
        <w:rPr>
          <w:rFonts w:eastAsia="Calibri"/>
          <w:szCs w:val="22"/>
          <w:lang w:eastAsia="en-US"/>
        </w:rPr>
        <w:br w:type="page"/>
      </w:r>
      <w:r w:rsidRPr="005C2B40">
        <w:rPr>
          <w:rFonts w:eastAsia="Calibri"/>
          <w:szCs w:val="22"/>
          <w:lang w:eastAsia="en-US"/>
        </w:rPr>
        <w:lastRenderedPageBreak/>
        <w:t>8.</w:t>
      </w:r>
      <w:r w:rsidRPr="005C2B40">
        <w:rPr>
          <w:rFonts w:eastAsia="Calibri"/>
          <w:szCs w:val="22"/>
          <w:lang w:eastAsia="en-US"/>
        </w:rPr>
        <w:tab/>
        <w:t xml:space="preserve">Member State monitoring systems shall </w:t>
      </w:r>
      <w:r w:rsidRPr="005C2B40">
        <w:rPr>
          <w:szCs w:val="24"/>
          <w:lang w:eastAsia="en-US"/>
        </w:rPr>
        <w:t xml:space="preserve">operate </w:t>
      </w:r>
      <w:proofErr w:type="gramStart"/>
      <w:r w:rsidRPr="005C2B40">
        <w:rPr>
          <w:szCs w:val="24"/>
          <w:lang w:eastAsia="en-US"/>
        </w:rPr>
        <w:t>on the basis of</w:t>
      </w:r>
      <w:proofErr w:type="gramEnd"/>
      <w:r w:rsidRPr="005C2B40">
        <w:rPr>
          <w:szCs w:val="24"/>
          <w:lang w:eastAsia="en-US"/>
        </w:rPr>
        <w:t xml:space="preserve"> electronic databases and geographic information systems, and shall </w:t>
      </w:r>
      <w:r w:rsidRPr="005C2B40">
        <w:rPr>
          <w:rFonts w:eastAsia="Calibri"/>
          <w:szCs w:val="22"/>
          <w:lang w:eastAsia="en-US"/>
        </w:rPr>
        <w:t>maximise the access and use of data and services from remote sensing technologies, earth observation (</w:t>
      </w:r>
      <w:r w:rsidRPr="005C2B40">
        <w:rPr>
          <w:szCs w:val="24"/>
          <w:lang w:eastAsia="en-US"/>
        </w:rPr>
        <w:t xml:space="preserve">Copernicus services), </w:t>
      </w:r>
      <w:r w:rsidRPr="005C2B40">
        <w:rPr>
          <w:rFonts w:eastAsia="Calibri"/>
          <w:szCs w:val="22"/>
          <w:lang w:eastAsia="en-US"/>
        </w:rPr>
        <w:t>in-situ sensors and devices, or citizen science data, leveraging the opportunities offered by artificial intelligence, advanced data analysis and processing.</w:t>
      </w:r>
    </w:p>
    <w:p w14:paraId="3B9A1FD4" w14:textId="77777777" w:rsidR="00D361B0" w:rsidRPr="005C2B40" w:rsidRDefault="00D361B0" w:rsidP="00D361B0">
      <w:pPr>
        <w:widowControl/>
        <w:suppressAutoHyphens/>
        <w:spacing w:before="120" w:after="120" w:line="360" w:lineRule="auto"/>
        <w:ind w:left="567" w:right="-1" w:hanging="567"/>
        <w:jc w:val="both"/>
        <w:rPr>
          <w:rFonts w:eastAsia="Calibri"/>
          <w:szCs w:val="22"/>
          <w:lang w:eastAsia="en-US"/>
        </w:rPr>
      </w:pPr>
      <w:r w:rsidRPr="005C2B40">
        <w:rPr>
          <w:rFonts w:eastAsia="Calibri"/>
          <w:szCs w:val="22"/>
          <w:lang w:eastAsia="en-US"/>
        </w:rPr>
        <w:t>9.</w:t>
      </w:r>
      <w:r w:rsidRPr="005C2B40">
        <w:rPr>
          <w:rFonts w:eastAsia="Calibri"/>
          <w:szCs w:val="22"/>
          <w:lang w:eastAsia="en-US"/>
        </w:rPr>
        <w:tab/>
        <w:t xml:space="preserve">The Commission may adopt implementing acts </w:t>
      </w:r>
      <w:proofErr w:type="gramStart"/>
      <w:r w:rsidRPr="005C2B40">
        <w:rPr>
          <w:rFonts w:eastAsia="Calibri"/>
          <w:szCs w:val="22"/>
          <w:lang w:eastAsia="en-US"/>
        </w:rPr>
        <w:t>to</w:t>
      </w:r>
      <w:proofErr w:type="gramEnd"/>
      <w:r w:rsidRPr="005C2B40">
        <w:rPr>
          <w:rFonts w:eastAsia="Calibri"/>
          <w:szCs w:val="22"/>
          <w:lang w:eastAsia="en-US"/>
        </w:rPr>
        <w:t>:</w:t>
      </w:r>
    </w:p>
    <w:p w14:paraId="22C3C948" w14:textId="77777777" w:rsidR="00D361B0" w:rsidRPr="005C2B40" w:rsidRDefault="00D361B0" w:rsidP="00D361B0">
      <w:pPr>
        <w:widowControl/>
        <w:suppressAutoHyphens/>
        <w:spacing w:before="120" w:after="120" w:line="360" w:lineRule="auto"/>
        <w:ind w:left="1134" w:right="-1" w:hanging="567"/>
        <w:rPr>
          <w:rFonts w:eastAsia="Calibri"/>
          <w:szCs w:val="22"/>
          <w:lang w:eastAsia="en-US"/>
        </w:rPr>
      </w:pPr>
      <w:r w:rsidRPr="005C2B40">
        <w:rPr>
          <w:rFonts w:eastAsia="Calibri"/>
          <w:szCs w:val="22"/>
          <w:lang w:eastAsia="en-US"/>
        </w:rPr>
        <w:t>(a)</w:t>
      </w:r>
      <w:r w:rsidRPr="005C2B40">
        <w:rPr>
          <w:rFonts w:eastAsia="Calibri"/>
          <w:szCs w:val="22"/>
          <w:lang w:eastAsia="en-US"/>
        </w:rPr>
        <w:tab/>
      </w:r>
      <w:proofErr w:type="gramStart"/>
      <w:r w:rsidRPr="005C2B40">
        <w:rPr>
          <w:rFonts w:eastAsia="Calibri"/>
          <w:szCs w:val="22"/>
          <w:lang w:eastAsia="en-US"/>
        </w:rPr>
        <w:t>specify</w:t>
      </w:r>
      <w:proofErr w:type="gramEnd"/>
      <w:r w:rsidRPr="005C2B40">
        <w:rPr>
          <w:rFonts w:eastAsia="Calibri"/>
          <w:szCs w:val="22"/>
          <w:lang w:eastAsia="en-US"/>
        </w:rPr>
        <w:t xml:space="preserve"> the methods for monitoring the indicators for agricultural ecosystems listed in Annex IV;</w:t>
      </w:r>
    </w:p>
    <w:p w14:paraId="4C0D8AA6" w14:textId="77777777" w:rsidR="00D361B0" w:rsidRPr="005C2B40" w:rsidRDefault="00D361B0" w:rsidP="00D361B0">
      <w:pPr>
        <w:widowControl/>
        <w:suppressAutoHyphens/>
        <w:spacing w:before="120" w:after="120" w:line="360" w:lineRule="auto"/>
        <w:ind w:left="1134" w:right="-1" w:hanging="567"/>
        <w:rPr>
          <w:rFonts w:eastAsia="Calibri"/>
          <w:b/>
          <w:bCs/>
          <w:szCs w:val="22"/>
          <w:u w:val="single"/>
          <w:lang w:eastAsia="en-US"/>
        </w:rPr>
      </w:pPr>
      <w:r w:rsidRPr="005C2B40">
        <w:rPr>
          <w:rFonts w:eastAsia="Calibri"/>
          <w:szCs w:val="22"/>
          <w:lang w:eastAsia="en-US"/>
        </w:rPr>
        <w:t>(b)</w:t>
      </w:r>
      <w:r w:rsidRPr="005C2B40">
        <w:rPr>
          <w:rFonts w:eastAsia="Calibri"/>
          <w:szCs w:val="22"/>
          <w:lang w:eastAsia="en-US"/>
        </w:rPr>
        <w:tab/>
      </w:r>
      <w:proofErr w:type="gramStart"/>
      <w:r w:rsidRPr="005C2B40">
        <w:rPr>
          <w:rFonts w:eastAsia="Calibri"/>
          <w:szCs w:val="22"/>
          <w:lang w:eastAsia="en-US"/>
        </w:rPr>
        <w:t>specify</w:t>
      </w:r>
      <w:proofErr w:type="gramEnd"/>
      <w:r w:rsidRPr="005C2B40">
        <w:rPr>
          <w:rFonts w:eastAsia="Calibri"/>
          <w:szCs w:val="22"/>
          <w:lang w:eastAsia="en-US"/>
        </w:rPr>
        <w:t xml:space="preserve"> the methods for monitoring the indicators for forest ecosystems listed in Annex VI;</w:t>
      </w:r>
    </w:p>
    <w:p w14:paraId="3E8CE4B0" w14:textId="77777777" w:rsidR="00D361B0" w:rsidRPr="005C2B40" w:rsidRDefault="00D361B0" w:rsidP="00D361B0">
      <w:pPr>
        <w:widowControl/>
        <w:suppressAutoHyphens/>
        <w:spacing w:before="120" w:after="120" w:line="360" w:lineRule="auto"/>
        <w:ind w:left="1134" w:right="-1" w:hanging="567"/>
        <w:rPr>
          <w:rFonts w:eastAsia="Calibri"/>
          <w:b/>
          <w:bCs/>
          <w:szCs w:val="22"/>
          <w:u w:val="single"/>
          <w:lang w:eastAsia="en-US"/>
        </w:rPr>
      </w:pPr>
      <w:r w:rsidRPr="005C2B40">
        <w:rPr>
          <w:rFonts w:eastAsia="Calibri"/>
          <w:szCs w:val="22"/>
          <w:lang w:eastAsia="en-US"/>
        </w:rPr>
        <w:t>(c)</w:t>
      </w:r>
      <w:r w:rsidRPr="005C2B40">
        <w:rPr>
          <w:rFonts w:eastAsia="Calibri"/>
          <w:szCs w:val="22"/>
          <w:lang w:eastAsia="en-US"/>
        </w:rPr>
        <w:tab/>
      </w:r>
      <w:proofErr w:type="gramStart"/>
      <w:r w:rsidRPr="005C2B40">
        <w:rPr>
          <w:rFonts w:eastAsia="Calibri"/>
          <w:b/>
          <w:bCs/>
          <w:i/>
          <w:szCs w:val="22"/>
          <w:lang w:eastAsia="en-US"/>
        </w:rPr>
        <w:t>establish</w:t>
      </w:r>
      <w:proofErr w:type="gramEnd"/>
      <w:r w:rsidRPr="005C2B40">
        <w:rPr>
          <w:rFonts w:eastAsia="Calibri"/>
          <w:i/>
          <w:szCs w:val="22"/>
          <w:lang w:eastAsia="en-US"/>
        </w:rPr>
        <w:t xml:space="preserve"> </w:t>
      </w:r>
      <w:r w:rsidRPr="005C2B40">
        <w:rPr>
          <w:rFonts w:eastAsia="Calibri"/>
          <w:szCs w:val="22"/>
          <w:lang w:eastAsia="en-US"/>
        </w:rPr>
        <w:t xml:space="preserve">a </w:t>
      </w:r>
      <w:r w:rsidRPr="005C2B40">
        <w:rPr>
          <w:rFonts w:eastAsia="Calibri"/>
          <w:b/>
          <w:bCs/>
          <w:i/>
          <w:szCs w:val="22"/>
          <w:lang w:eastAsia="en-US"/>
        </w:rPr>
        <w:t xml:space="preserve">guiding </w:t>
      </w:r>
      <w:r w:rsidRPr="005C2B40">
        <w:rPr>
          <w:rFonts w:eastAsia="Calibri"/>
          <w:szCs w:val="22"/>
          <w:lang w:eastAsia="en-US"/>
        </w:rPr>
        <w:t xml:space="preserve">framework for setting the satisfactory levels referred to in Articles </w:t>
      </w:r>
      <w:r w:rsidRPr="005C2B40">
        <w:rPr>
          <w:rFonts w:eastAsia="Calibri"/>
          <w:b/>
          <w:bCs/>
          <w:i/>
          <w:szCs w:val="22"/>
          <w:lang w:eastAsia="en-US"/>
        </w:rPr>
        <w:t>10(2) and 10(2a)</w:t>
      </w:r>
      <w:r w:rsidRPr="005C2B40">
        <w:rPr>
          <w:rFonts w:eastAsia="Calibri"/>
          <w:szCs w:val="22"/>
          <w:lang w:eastAsia="en-US"/>
        </w:rPr>
        <w:t>.</w:t>
      </w:r>
    </w:p>
    <w:p w14:paraId="3E2DFA5F" w14:textId="77777777" w:rsidR="00D361B0" w:rsidRPr="005C2B40" w:rsidRDefault="00D361B0" w:rsidP="00D361B0">
      <w:pPr>
        <w:widowControl/>
        <w:suppressAutoHyphens/>
        <w:spacing w:before="120" w:after="120" w:line="360" w:lineRule="auto"/>
        <w:ind w:left="567" w:right="-1" w:hanging="567"/>
        <w:rPr>
          <w:rFonts w:eastAsia="Calibri"/>
          <w:b/>
          <w:bCs/>
          <w:i/>
          <w:szCs w:val="22"/>
          <w:lang w:eastAsia="en-US"/>
        </w:rPr>
      </w:pPr>
      <w:r w:rsidRPr="005C2B40">
        <w:rPr>
          <w:rFonts w:eastAsia="Calibri"/>
          <w:b/>
          <w:bCs/>
          <w:i/>
          <w:szCs w:val="22"/>
          <w:lang w:eastAsia="en-US"/>
        </w:rPr>
        <w:t>9a.</w:t>
      </w:r>
      <w:r w:rsidRPr="005C2B40">
        <w:rPr>
          <w:rFonts w:eastAsia="Calibri"/>
          <w:b/>
          <w:bCs/>
          <w:i/>
          <w:szCs w:val="22"/>
          <w:lang w:eastAsia="en-US"/>
        </w:rPr>
        <w:tab/>
      </w:r>
      <w:proofErr w:type="gramStart"/>
      <w:r w:rsidRPr="005C2B40">
        <w:rPr>
          <w:rFonts w:eastAsia="Calibri"/>
          <w:b/>
          <w:bCs/>
          <w:i/>
          <w:szCs w:val="22"/>
          <w:lang w:eastAsia="en-US"/>
        </w:rPr>
        <w:t>By</w:t>
      </w:r>
      <w:proofErr w:type="gramEnd"/>
      <w:r w:rsidRPr="005C2B40">
        <w:rPr>
          <w:rFonts w:eastAsia="Calibri"/>
          <w:b/>
          <w:bCs/>
          <w:i/>
          <w:szCs w:val="22"/>
          <w:lang w:eastAsia="en-US"/>
        </w:rPr>
        <w:t xml:space="preserve"> 2028</w:t>
      </w:r>
      <w:r w:rsidRPr="005C2B40">
        <w:rPr>
          <w:rFonts w:eastAsia="Calibri"/>
          <w:b/>
          <w:i/>
          <w:szCs w:val="22"/>
          <w:lang w:eastAsia="en-US"/>
        </w:rPr>
        <w:t xml:space="preserve">, the Commission shall adopt implementing acts to </w:t>
      </w:r>
      <w:r w:rsidRPr="005C2B40">
        <w:rPr>
          <w:rFonts w:eastAsia="Calibri"/>
          <w:b/>
          <w:bCs/>
          <w:i/>
          <w:szCs w:val="22"/>
          <w:lang w:eastAsia="en-US"/>
        </w:rPr>
        <w:t>establish a guiding framework for setting the satisfactory levels referred to in Articles 6(2), 6(3), 8(1) and 9(2).</w:t>
      </w:r>
    </w:p>
    <w:p w14:paraId="04EADE77" w14:textId="77777777" w:rsidR="00D361B0" w:rsidRPr="005C2B40" w:rsidRDefault="00D361B0" w:rsidP="00D361B0">
      <w:pPr>
        <w:widowControl/>
        <w:suppressAutoHyphens/>
        <w:spacing w:before="120" w:after="120" w:line="360" w:lineRule="auto"/>
        <w:ind w:left="567" w:right="-1" w:hanging="567"/>
        <w:rPr>
          <w:rFonts w:eastAsia="Calibri"/>
          <w:szCs w:val="22"/>
          <w:lang w:eastAsia="en-US"/>
        </w:rPr>
      </w:pPr>
      <w:r w:rsidRPr="005C2B40">
        <w:rPr>
          <w:rFonts w:eastAsia="Calibri"/>
          <w:b/>
          <w:bCs/>
          <w:i/>
          <w:szCs w:val="22"/>
          <w:lang w:eastAsia="en-US"/>
        </w:rPr>
        <w:t>9b.</w:t>
      </w:r>
      <w:r w:rsidRPr="005C2B40">
        <w:rPr>
          <w:rFonts w:eastAsia="Calibri"/>
          <w:szCs w:val="22"/>
          <w:lang w:eastAsia="en-US"/>
        </w:rPr>
        <w:tab/>
      </w:r>
      <w:r w:rsidRPr="005C2B40">
        <w:rPr>
          <w:rFonts w:ascii="Arial" w:eastAsia="Calibri" w:hAnsi="Arial" w:cs="Arial"/>
          <w:snapToGrid w:val="0"/>
          <w:szCs w:val="22"/>
          <w:lang w:eastAsia="en-US"/>
        </w:rPr>
        <w:t>▌</w:t>
      </w:r>
      <w:r w:rsidRPr="005C2B40">
        <w:rPr>
          <w:rFonts w:eastAsia="Calibri"/>
          <w:szCs w:val="22"/>
          <w:lang w:eastAsia="en-US"/>
        </w:rPr>
        <w:t xml:space="preserve">Implementing acts </w:t>
      </w:r>
      <w:r w:rsidRPr="005C2B40">
        <w:rPr>
          <w:rFonts w:eastAsia="Calibri"/>
          <w:b/>
          <w:i/>
          <w:szCs w:val="22"/>
          <w:lang w:eastAsia="en-US"/>
        </w:rPr>
        <w:t xml:space="preserve">pursuant to paragraphs 9 and 9a </w:t>
      </w:r>
      <w:proofErr w:type="gramStart"/>
      <w:r w:rsidRPr="005C2B40">
        <w:rPr>
          <w:rFonts w:eastAsia="Calibri"/>
          <w:szCs w:val="22"/>
          <w:lang w:eastAsia="en-US"/>
        </w:rPr>
        <w:t>shall be adopted</w:t>
      </w:r>
      <w:proofErr w:type="gramEnd"/>
      <w:r w:rsidRPr="005C2B40">
        <w:rPr>
          <w:rFonts w:eastAsia="Calibri"/>
          <w:szCs w:val="22"/>
          <w:lang w:eastAsia="en-US"/>
        </w:rPr>
        <w:t xml:space="preserve"> in accordance with the examination procedure referred to in Article 21(2).</w:t>
      </w:r>
    </w:p>
    <w:p w14:paraId="41652770" w14:textId="77777777" w:rsidR="00D361B0" w:rsidRPr="005C2B40" w:rsidRDefault="00D361B0" w:rsidP="00D361B0">
      <w:pPr>
        <w:keepNext/>
        <w:widowControl/>
        <w:suppressAutoHyphens/>
        <w:spacing w:before="360" w:after="120" w:line="360" w:lineRule="auto"/>
        <w:ind w:right="-1"/>
        <w:jc w:val="center"/>
        <w:outlineLvl w:val="1"/>
        <w:rPr>
          <w:b/>
          <w:bCs/>
          <w:szCs w:val="26"/>
          <w:lang w:eastAsia="en-US"/>
        </w:rPr>
      </w:pPr>
      <w:r w:rsidRPr="005C2B40">
        <w:rPr>
          <w:b/>
          <w:bCs/>
          <w:szCs w:val="26"/>
          <w:lang w:eastAsia="en-US"/>
        </w:rPr>
        <w:br w:type="page"/>
      </w:r>
      <w:r w:rsidRPr="005C2B40">
        <w:rPr>
          <w:bCs/>
          <w:szCs w:val="26"/>
          <w:lang w:eastAsia="en-US"/>
        </w:rPr>
        <w:lastRenderedPageBreak/>
        <w:t>Article 18</w:t>
      </w:r>
      <w:r w:rsidRPr="005C2B40">
        <w:rPr>
          <w:b/>
          <w:bCs/>
          <w:szCs w:val="26"/>
          <w:lang w:eastAsia="en-US"/>
        </w:rPr>
        <w:br/>
      </w:r>
      <w:r w:rsidRPr="005C2B40">
        <w:rPr>
          <w:i/>
          <w:szCs w:val="26"/>
          <w:lang w:eastAsia="en-US"/>
        </w:rPr>
        <w:t>Reporting</w:t>
      </w:r>
      <w:r w:rsidRPr="005C2B40">
        <w:rPr>
          <w:b/>
          <w:bCs/>
          <w:szCs w:val="26"/>
          <w:lang w:eastAsia="en-US"/>
        </w:rPr>
        <w:t xml:space="preserve"> </w:t>
      </w:r>
    </w:p>
    <w:p w14:paraId="60A6D3F8" w14:textId="77777777" w:rsidR="00D361B0" w:rsidRPr="005C2B40" w:rsidRDefault="00D361B0" w:rsidP="00D361B0">
      <w:pPr>
        <w:widowControl/>
        <w:suppressAutoHyphens/>
        <w:spacing w:before="120" w:after="120" w:line="360" w:lineRule="auto"/>
        <w:ind w:left="567" w:right="-1" w:hanging="567"/>
        <w:rPr>
          <w:rFonts w:eastAsia="Calibri"/>
          <w:szCs w:val="22"/>
          <w:lang w:eastAsia="en-US"/>
        </w:rPr>
      </w:pPr>
      <w:r w:rsidRPr="005C2B40">
        <w:rPr>
          <w:rFonts w:eastAsia="Calibri"/>
          <w:szCs w:val="22"/>
          <w:lang w:eastAsia="en-US"/>
        </w:rPr>
        <w:t>1.</w:t>
      </w:r>
      <w:r w:rsidRPr="005C2B40">
        <w:rPr>
          <w:rFonts w:eastAsia="Calibri"/>
          <w:szCs w:val="22"/>
          <w:lang w:eastAsia="en-US"/>
        </w:rPr>
        <w:tab/>
        <w:t xml:space="preserve">Member States shall electronically report to the Commission the area subject to restoration measures referred to in Articles 4 to 10 and the barriers referred to in Article 7 that have been removed, </w:t>
      </w:r>
      <w:bookmarkStart w:id="88" w:name="_Hlk134702956"/>
      <w:r w:rsidRPr="005C2B40">
        <w:rPr>
          <w:rFonts w:eastAsia="Calibri"/>
          <w:b/>
          <w:i/>
          <w:szCs w:val="22"/>
          <w:lang w:eastAsia="en-US"/>
        </w:rPr>
        <w:t xml:space="preserve">at least every three years. </w:t>
      </w:r>
      <w:r w:rsidRPr="005C2B40">
        <w:rPr>
          <w:rFonts w:eastAsia="Calibri"/>
          <w:b/>
          <w:bCs/>
          <w:i/>
          <w:szCs w:val="22"/>
          <w:lang w:eastAsia="en-US"/>
        </w:rPr>
        <w:t xml:space="preserve">The first report </w:t>
      </w:r>
      <w:proofErr w:type="gramStart"/>
      <w:r w:rsidRPr="005C2B40">
        <w:rPr>
          <w:rFonts w:eastAsia="Calibri"/>
          <w:b/>
          <w:bCs/>
          <w:i/>
          <w:szCs w:val="22"/>
          <w:lang w:eastAsia="en-US"/>
        </w:rPr>
        <w:t>shall be submitted</w:t>
      </w:r>
      <w:proofErr w:type="gramEnd"/>
      <w:r w:rsidRPr="005C2B40">
        <w:rPr>
          <w:rFonts w:eastAsia="Calibri"/>
          <w:b/>
          <w:bCs/>
          <w:i/>
          <w:szCs w:val="22"/>
          <w:lang w:eastAsia="en-US"/>
        </w:rPr>
        <w:t xml:space="preserve"> in June 2028.</w:t>
      </w:r>
    </w:p>
    <w:bookmarkEnd w:id="88"/>
    <w:p w14:paraId="7B1EBA97" w14:textId="77777777" w:rsidR="00D361B0" w:rsidRPr="005C2B40" w:rsidRDefault="00D361B0" w:rsidP="00D361B0">
      <w:pPr>
        <w:widowControl/>
        <w:suppressAutoHyphens/>
        <w:spacing w:before="120" w:after="120" w:line="360" w:lineRule="auto"/>
        <w:ind w:left="567" w:right="-1" w:hanging="567"/>
        <w:rPr>
          <w:rFonts w:eastAsia="Calibri"/>
          <w:szCs w:val="22"/>
          <w:lang w:eastAsia="en-US"/>
        </w:rPr>
      </w:pPr>
      <w:r w:rsidRPr="005C2B40">
        <w:rPr>
          <w:rFonts w:eastAsia="Calibri"/>
          <w:szCs w:val="22"/>
          <w:lang w:eastAsia="en-US"/>
        </w:rPr>
        <w:t>2.</w:t>
      </w:r>
      <w:r w:rsidRPr="005C2B40">
        <w:rPr>
          <w:rFonts w:eastAsia="Calibri"/>
          <w:szCs w:val="22"/>
          <w:lang w:eastAsia="en-US"/>
        </w:rPr>
        <w:tab/>
        <w:t xml:space="preserve">Member States shall electronically report the following data and information to the Commission, assisted by the EEA, at least every </w:t>
      </w:r>
      <w:r w:rsidRPr="005C2B40">
        <w:rPr>
          <w:rFonts w:eastAsia="Calibri"/>
          <w:b/>
          <w:i/>
          <w:szCs w:val="22"/>
          <w:lang w:eastAsia="en-US"/>
        </w:rPr>
        <w:t xml:space="preserve">six </w:t>
      </w:r>
      <w:r w:rsidRPr="005C2B40">
        <w:rPr>
          <w:rFonts w:eastAsia="Calibri"/>
          <w:szCs w:val="22"/>
          <w:lang w:eastAsia="en-US"/>
        </w:rPr>
        <w:t>years:</w:t>
      </w:r>
    </w:p>
    <w:p w14:paraId="64E92977" w14:textId="77777777" w:rsidR="00D361B0" w:rsidRPr="005C2B40" w:rsidRDefault="00D361B0" w:rsidP="00D361B0">
      <w:pPr>
        <w:widowControl/>
        <w:suppressAutoHyphens/>
        <w:spacing w:before="120" w:after="120" w:line="360" w:lineRule="auto"/>
        <w:ind w:left="1134" w:right="-1" w:hanging="567"/>
        <w:rPr>
          <w:rFonts w:eastAsia="Calibri"/>
          <w:szCs w:val="22"/>
          <w:lang w:eastAsia="en-US"/>
        </w:rPr>
      </w:pPr>
      <w:r w:rsidRPr="005C2B40">
        <w:rPr>
          <w:rFonts w:eastAsia="Calibri"/>
          <w:szCs w:val="22"/>
          <w:lang w:eastAsia="en-US"/>
        </w:rPr>
        <w:t>(a)</w:t>
      </w:r>
      <w:r w:rsidRPr="005C2B40">
        <w:rPr>
          <w:rFonts w:eastAsia="Calibri"/>
          <w:szCs w:val="22"/>
          <w:lang w:eastAsia="en-US"/>
        </w:rPr>
        <w:tab/>
        <w:t>the progress in implementing the national restoration plan, in putting in place the restoration measures and progress in achieving the targets and obligations set out in Articles 4 to 10;</w:t>
      </w:r>
    </w:p>
    <w:p w14:paraId="5FE8A8C0" w14:textId="77777777" w:rsidR="00D361B0" w:rsidRPr="005C2B40" w:rsidRDefault="00D361B0" w:rsidP="00D361B0">
      <w:pPr>
        <w:widowControl/>
        <w:suppressAutoHyphens/>
        <w:spacing w:before="120" w:after="120" w:line="360" w:lineRule="auto"/>
        <w:ind w:left="1134" w:right="-1" w:hanging="567"/>
        <w:rPr>
          <w:rFonts w:eastAsia="Calibri"/>
          <w:szCs w:val="22"/>
          <w:lang w:eastAsia="en-US"/>
        </w:rPr>
      </w:pPr>
      <w:r w:rsidRPr="005C2B40">
        <w:rPr>
          <w:rFonts w:eastAsia="Calibri"/>
          <w:szCs w:val="22"/>
          <w:lang w:eastAsia="en-US"/>
        </w:rPr>
        <w:t>(b)</w:t>
      </w:r>
      <w:r w:rsidRPr="005C2B40">
        <w:rPr>
          <w:rFonts w:eastAsia="Calibri"/>
          <w:szCs w:val="22"/>
          <w:lang w:eastAsia="en-US"/>
        </w:rPr>
        <w:tab/>
      </w:r>
      <w:proofErr w:type="gramStart"/>
      <w:r w:rsidRPr="005C2B40">
        <w:rPr>
          <w:rFonts w:eastAsia="Calibri"/>
          <w:szCs w:val="22"/>
          <w:lang w:eastAsia="en-US"/>
        </w:rPr>
        <w:t>the</w:t>
      </w:r>
      <w:proofErr w:type="gramEnd"/>
      <w:r w:rsidRPr="005C2B40">
        <w:rPr>
          <w:rFonts w:eastAsia="Calibri"/>
          <w:szCs w:val="22"/>
          <w:lang w:eastAsia="en-US"/>
        </w:rPr>
        <w:t xml:space="preserve"> results of the monitoring carried out in accordance with Article 17. The reporting of the results of the monitoring carried out in accordance with Article 17(1</w:t>
      </w:r>
      <w:proofErr w:type="gramStart"/>
      <w:r w:rsidRPr="005C2B40">
        <w:rPr>
          <w:rFonts w:eastAsia="Calibri"/>
          <w:szCs w:val="22"/>
          <w:lang w:eastAsia="en-US"/>
        </w:rPr>
        <w:t>)(</w:t>
      </w:r>
      <w:proofErr w:type="gramEnd"/>
      <w:r w:rsidRPr="005C2B40">
        <w:rPr>
          <w:rFonts w:eastAsia="Calibri"/>
          <w:szCs w:val="22"/>
          <w:lang w:eastAsia="en-US"/>
        </w:rPr>
        <w:t xml:space="preserve">g) and (h) </w:t>
      </w:r>
      <w:r w:rsidRPr="005C2B40">
        <w:rPr>
          <w:rFonts w:eastAsia="Calibri"/>
          <w:b/>
          <w:i/>
          <w:szCs w:val="22"/>
          <w:lang w:eastAsia="en-US"/>
        </w:rPr>
        <w:t xml:space="preserve">shall </w:t>
      </w:r>
      <w:r w:rsidRPr="005C2B40">
        <w:rPr>
          <w:rFonts w:eastAsia="Calibri"/>
          <w:szCs w:val="22"/>
          <w:lang w:eastAsia="en-US"/>
        </w:rPr>
        <w:t>be submitted</w:t>
      </w:r>
      <w:r w:rsidRPr="005C2B40">
        <w:rPr>
          <w:rFonts w:eastAsia="Calibri"/>
          <w:b/>
          <w:i/>
          <w:szCs w:val="22"/>
          <w:lang w:eastAsia="en-US"/>
        </w:rPr>
        <w:t>, and</w:t>
      </w:r>
      <w:r w:rsidRPr="005C2B40" w:rsidDel="00D7330C">
        <w:rPr>
          <w:rFonts w:eastAsia="Calibri"/>
          <w:b/>
          <w:i/>
          <w:szCs w:val="22"/>
          <w:lang w:eastAsia="en-US"/>
        </w:rPr>
        <w:t xml:space="preserve"> </w:t>
      </w:r>
      <w:r w:rsidRPr="005C2B40">
        <w:rPr>
          <w:rFonts w:eastAsia="Calibri"/>
          <w:b/>
          <w:i/>
          <w:szCs w:val="22"/>
          <w:lang w:eastAsia="en-US"/>
        </w:rPr>
        <w:t>include</w:t>
      </w:r>
      <w:r w:rsidRPr="005C2B40">
        <w:rPr>
          <w:rFonts w:eastAsia="Calibri"/>
          <w:szCs w:val="22"/>
          <w:lang w:eastAsia="en-US"/>
        </w:rPr>
        <w:t xml:space="preserve"> geographically referenced maps;</w:t>
      </w:r>
    </w:p>
    <w:p w14:paraId="7B9EA483" w14:textId="77777777" w:rsidR="00D361B0" w:rsidRPr="005C2B40" w:rsidRDefault="00D361B0" w:rsidP="00D361B0">
      <w:pPr>
        <w:widowControl/>
        <w:suppressAutoHyphens/>
        <w:spacing w:before="120" w:after="120" w:line="360" w:lineRule="auto"/>
        <w:ind w:left="1134" w:right="-1" w:hanging="567"/>
        <w:rPr>
          <w:rFonts w:eastAsia="Calibri"/>
          <w:szCs w:val="22"/>
          <w:lang w:eastAsia="en-US"/>
        </w:rPr>
      </w:pPr>
      <w:r w:rsidRPr="005C2B40">
        <w:rPr>
          <w:rFonts w:eastAsia="Calibri"/>
          <w:szCs w:val="22"/>
          <w:lang w:eastAsia="en-US"/>
        </w:rPr>
        <w:t>(c)</w:t>
      </w:r>
      <w:r w:rsidRPr="005C2B40">
        <w:rPr>
          <w:rFonts w:eastAsia="Calibri"/>
          <w:szCs w:val="22"/>
          <w:lang w:eastAsia="en-US"/>
        </w:rPr>
        <w:tab/>
      </w:r>
      <w:proofErr w:type="gramStart"/>
      <w:r w:rsidRPr="005C2B40">
        <w:rPr>
          <w:rFonts w:eastAsia="Calibri"/>
          <w:szCs w:val="22"/>
          <w:lang w:eastAsia="en-US"/>
        </w:rPr>
        <w:t>the</w:t>
      </w:r>
      <w:proofErr w:type="gramEnd"/>
      <w:r w:rsidRPr="005C2B40">
        <w:rPr>
          <w:rFonts w:eastAsia="Calibri"/>
          <w:szCs w:val="22"/>
          <w:lang w:eastAsia="en-US"/>
        </w:rPr>
        <w:t xml:space="preserve"> location and extent of the areas subject to restoration measures referred to in Article 4, Article 5, and Article 9(4), including a geographically referenced map of those areas;</w:t>
      </w:r>
    </w:p>
    <w:p w14:paraId="101A42D5" w14:textId="77777777" w:rsidR="00D361B0" w:rsidRPr="005C2B40" w:rsidRDefault="00D361B0" w:rsidP="00D361B0">
      <w:pPr>
        <w:widowControl/>
        <w:suppressAutoHyphens/>
        <w:spacing w:before="120" w:after="120" w:line="360" w:lineRule="auto"/>
        <w:ind w:left="1134" w:right="-1" w:hanging="567"/>
        <w:rPr>
          <w:rFonts w:eastAsia="Calibri"/>
          <w:szCs w:val="22"/>
          <w:lang w:eastAsia="en-US"/>
        </w:rPr>
      </w:pPr>
      <w:r w:rsidRPr="005C2B40">
        <w:rPr>
          <w:rFonts w:eastAsia="Calibri"/>
          <w:szCs w:val="22"/>
          <w:lang w:eastAsia="en-US"/>
        </w:rPr>
        <w:t>(d)</w:t>
      </w:r>
      <w:r w:rsidRPr="005C2B40">
        <w:rPr>
          <w:rFonts w:eastAsia="Calibri"/>
          <w:szCs w:val="22"/>
          <w:lang w:eastAsia="en-US"/>
        </w:rPr>
        <w:tab/>
      </w:r>
      <w:proofErr w:type="gramStart"/>
      <w:r w:rsidRPr="005C2B40">
        <w:rPr>
          <w:rFonts w:eastAsia="Calibri"/>
          <w:szCs w:val="22"/>
          <w:lang w:eastAsia="en-US"/>
        </w:rPr>
        <w:t>the</w:t>
      </w:r>
      <w:proofErr w:type="gramEnd"/>
      <w:r w:rsidRPr="005C2B40">
        <w:rPr>
          <w:rFonts w:eastAsia="Calibri"/>
          <w:szCs w:val="22"/>
          <w:lang w:eastAsia="en-US"/>
        </w:rPr>
        <w:t xml:space="preserve"> updated inventory of barriers referred to in Article 7(1);</w:t>
      </w:r>
    </w:p>
    <w:p w14:paraId="5A82A7FD" w14:textId="77777777" w:rsidR="00D361B0" w:rsidRPr="005C2B40" w:rsidRDefault="00D361B0" w:rsidP="00D361B0">
      <w:pPr>
        <w:widowControl/>
        <w:suppressAutoHyphens/>
        <w:spacing w:before="120" w:after="120" w:line="360" w:lineRule="auto"/>
        <w:ind w:left="1134" w:right="-1" w:hanging="567"/>
        <w:rPr>
          <w:rFonts w:eastAsia="Calibri"/>
          <w:szCs w:val="22"/>
          <w:lang w:eastAsia="en-US"/>
        </w:rPr>
      </w:pPr>
      <w:r w:rsidRPr="005C2B40">
        <w:rPr>
          <w:rFonts w:eastAsia="Calibri"/>
          <w:szCs w:val="22"/>
          <w:lang w:eastAsia="en-US"/>
        </w:rPr>
        <w:t>(e)</w:t>
      </w:r>
      <w:r w:rsidRPr="005C2B40">
        <w:rPr>
          <w:rFonts w:eastAsia="Calibri"/>
          <w:szCs w:val="22"/>
          <w:lang w:eastAsia="en-US"/>
        </w:rPr>
        <w:tab/>
      </w:r>
      <w:proofErr w:type="gramStart"/>
      <w:r w:rsidRPr="005C2B40">
        <w:rPr>
          <w:rFonts w:eastAsia="Calibri"/>
          <w:szCs w:val="22"/>
          <w:lang w:eastAsia="en-US"/>
        </w:rPr>
        <w:t>information</w:t>
      </w:r>
      <w:proofErr w:type="gramEnd"/>
      <w:r w:rsidRPr="005C2B40">
        <w:rPr>
          <w:rFonts w:eastAsia="Calibri"/>
          <w:szCs w:val="22"/>
          <w:lang w:eastAsia="en-US"/>
        </w:rPr>
        <w:t xml:space="preserve"> on the progress accomplished towards meeting financing needs, in accordance with Article 12(2)(l), including a review of actual investment against initial investment assumptions.</w:t>
      </w:r>
    </w:p>
    <w:p w14:paraId="6173811B" w14:textId="77777777" w:rsidR="00D361B0" w:rsidRPr="005C2B40" w:rsidRDefault="00D361B0" w:rsidP="00D361B0">
      <w:pPr>
        <w:widowControl/>
        <w:suppressAutoHyphens/>
        <w:spacing w:before="120" w:after="120" w:line="360" w:lineRule="auto"/>
        <w:ind w:right="-1"/>
        <w:rPr>
          <w:rFonts w:eastAsia="Calibri"/>
          <w:szCs w:val="22"/>
          <w:lang w:eastAsia="en-US"/>
        </w:rPr>
      </w:pPr>
      <w:r w:rsidRPr="005C2B40">
        <w:rPr>
          <w:rFonts w:eastAsia="Calibri"/>
          <w:szCs w:val="22"/>
          <w:lang w:eastAsia="en-US"/>
        </w:rPr>
        <w:t xml:space="preserve">The first reports </w:t>
      </w:r>
      <w:proofErr w:type="gramStart"/>
      <w:r w:rsidRPr="005C2B40">
        <w:rPr>
          <w:rFonts w:eastAsia="Calibri"/>
          <w:szCs w:val="22"/>
          <w:lang w:eastAsia="en-US"/>
        </w:rPr>
        <w:t>shall be submitted</w:t>
      </w:r>
      <w:proofErr w:type="gramEnd"/>
      <w:r w:rsidRPr="005C2B40">
        <w:rPr>
          <w:rFonts w:eastAsia="Calibri"/>
          <w:szCs w:val="22"/>
          <w:lang w:eastAsia="en-US"/>
        </w:rPr>
        <w:t xml:space="preserve"> in June 2031, covering the period up to 2030.</w:t>
      </w:r>
    </w:p>
    <w:p w14:paraId="272CCDBD" w14:textId="77777777" w:rsidR="00D361B0" w:rsidRPr="005C2B40" w:rsidRDefault="00D361B0" w:rsidP="00D361B0">
      <w:pPr>
        <w:widowControl/>
        <w:suppressAutoHyphens/>
        <w:spacing w:before="120" w:after="120" w:line="360" w:lineRule="auto"/>
        <w:ind w:left="567" w:right="-1" w:hanging="567"/>
        <w:rPr>
          <w:rFonts w:eastAsia="Calibri"/>
          <w:szCs w:val="22"/>
          <w:lang w:eastAsia="en-US"/>
        </w:rPr>
      </w:pPr>
      <w:r w:rsidRPr="005C2B40">
        <w:rPr>
          <w:rFonts w:eastAsia="Calibri"/>
          <w:szCs w:val="22"/>
          <w:lang w:eastAsia="en-US"/>
        </w:rPr>
        <w:br w:type="page"/>
      </w:r>
      <w:r w:rsidRPr="005C2B40">
        <w:rPr>
          <w:rFonts w:eastAsia="Calibri"/>
          <w:szCs w:val="22"/>
          <w:lang w:eastAsia="en-US"/>
        </w:rPr>
        <w:lastRenderedPageBreak/>
        <w:t>3.</w:t>
      </w:r>
      <w:r w:rsidRPr="005C2B40">
        <w:rPr>
          <w:rFonts w:eastAsia="Calibri"/>
          <w:szCs w:val="22"/>
          <w:lang w:eastAsia="en-US"/>
        </w:rPr>
        <w:tab/>
        <w:t xml:space="preserve">The Commission shall adopt implementing acts to establish the format, structure and detailed arrangements for the presentation of the information referred to in paragraphs 1 and 2 of this Article. Those implementing acts </w:t>
      </w:r>
      <w:proofErr w:type="gramStart"/>
      <w:r w:rsidRPr="005C2B40">
        <w:rPr>
          <w:rFonts w:eastAsia="Calibri"/>
          <w:szCs w:val="22"/>
          <w:lang w:eastAsia="en-US"/>
        </w:rPr>
        <w:t>shall be adopted</w:t>
      </w:r>
      <w:proofErr w:type="gramEnd"/>
      <w:r w:rsidRPr="005C2B40">
        <w:rPr>
          <w:rFonts w:eastAsia="Calibri"/>
          <w:szCs w:val="22"/>
          <w:lang w:eastAsia="en-US"/>
        </w:rPr>
        <w:t xml:space="preserve"> in accordance with the examination procedure referred to in Article 21(2). The Commission </w:t>
      </w:r>
      <w:proofErr w:type="gramStart"/>
      <w:r w:rsidRPr="005C2B40">
        <w:rPr>
          <w:rFonts w:eastAsia="Calibri"/>
          <w:szCs w:val="22"/>
          <w:lang w:eastAsia="en-US"/>
        </w:rPr>
        <w:t>shall be assisted</w:t>
      </w:r>
      <w:proofErr w:type="gramEnd"/>
      <w:r w:rsidRPr="005C2B40">
        <w:rPr>
          <w:rFonts w:eastAsia="Calibri"/>
          <w:szCs w:val="22"/>
          <w:lang w:eastAsia="en-US"/>
        </w:rPr>
        <w:t xml:space="preserve"> by the EEA when drawing up the format, structure and detailed arrangements for the electronic reporting.</w:t>
      </w:r>
    </w:p>
    <w:p w14:paraId="7CDD98D5" w14:textId="77777777" w:rsidR="00D361B0" w:rsidRPr="005C2B40" w:rsidRDefault="00D361B0" w:rsidP="00D361B0">
      <w:pPr>
        <w:widowControl/>
        <w:suppressAutoHyphens/>
        <w:spacing w:before="120" w:after="120" w:line="360" w:lineRule="auto"/>
        <w:ind w:left="567" w:right="-1" w:hanging="567"/>
        <w:rPr>
          <w:rFonts w:eastAsia="Calibri"/>
          <w:szCs w:val="22"/>
          <w:lang w:eastAsia="en-US"/>
        </w:rPr>
      </w:pPr>
      <w:r w:rsidRPr="005C2B40">
        <w:rPr>
          <w:rFonts w:eastAsia="Calibri"/>
          <w:szCs w:val="22"/>
          <w:lang w:eastAsia="en-US"/>
        </w:rPr>
        <w:t>4.</w:t>
      </w:r>
      <w:r w:rsidRPr="005C2B40">
        <w:rPr>
          <w:rFonts w:eastAsia="Calibri"/>
          <w:szCs w:val="22"/>
          <w:lang w:eastAsia="en-US"/>
        </w:rPr>
        <w:tab/>
        <w:t xml:space="preserve">The EEA shall </w:t>
      </w:r>
      <w:r w:rsidRPr="005C2B40">
        <w:rPr>
          <w:rFonts w:eastAsia="Calibri"/>
          <w:b/>
          <w:i/>
          <w:szCs w:val="22"/>
          <w:lang w:eastAsia="en-US"/>
        </w:rPr>
        <w:t xml:space="preserve">every three years </w:t>
      </w:r>
      <w:r w:rsidRPr="005C2B40">
        <w:rPr>
          <w:rFonts w:eastAsia="Calibri"/>
          <w:szCs w:val="22"/>
          <w:lang w:eastAsia="en-US"/>
        </w:rPr>
        <w:t xml:space="preserve">provide to the Commission </w:t>
      </w:r>
      <w:r w:rsidRPr="005C2B40">
        <w:rPr>
          <w:rFonts w:ascii="Arial" w:eastAsia="Calibri" w:hAnsi="Arial" w:cs="Arial"/>
          <w:snapToGrid w:val="0"/>
          <w:szCs w:val="22"/>
          <w:lang w:eastAsia="en-US"/>
        </w:rPr>
        <w:t>▌</w:t>
      </w:r>
      <w:r w:rsidRPr="005C2B40">
        <w:rPr>
          <w:rFonts w:eastAsia="Calibri"/>
          <w:szCs w:val="22"/>
          <w:lang w:eastAsia="en-US"/>
        </w:rPr>
        <w:t xml:space="preserve">technical overview of the progress towards the achievement of the targets and obligations set out in this Regulation, </w:t>
      </w:r>
      <w:proofErr w:type="gramStart"/>
      <w:r w:rsidRPr="005C2B40">
        <w:rPr>
          <w:rFonts w:eastAsia="Calibri"/>
          <w:szCs w:val="22"/>
          <w:lang w:eastAsia="en-US"/>
        </w:rPr>
        <w:t>on the basis of</w:t>
      </w:r>
      <w:proofErr w:type="gramEnd"/>
      <w:r w:rsidRPr="005C2B40">
        <w:rPr>
          <w:rFonts w:eastAsia="Calibri"/>
          <w:szCs w:val="22"/>
          <w:lang w:eastAsia="en-US"/>
        </w:rPr>
        <w:t xml:space="preserve"> the data made available by Member States in accordance with paragraph 1 of this Article and Article 17(7).</w:t>
      </w:r>
    </w:p>
    <w:p w14:paraId="5C3D2707" w14:textId="77777777" w:rsidR="00D361B0" w:rsidRPr="005C2B40" w:rsidRDefault="00D361B0" w:rsidP="00D361B0">
      <w:pPr>
        <w:widowControl/>
        <w:suppressAutoHyphens/>
        <w:spacing w:before="120" w:after="120" w:line="360" w:lineRule="auto"/>
        <w:ind w:left="567" w:right="-1" w:hanging="567"/>
        <w:rPr>
          <w:rFonts w:eastAsia="Calibri"/>
          <w:szCs w:val="22"/>
          <w:lang w:eastAsia="en-US"/>
        </w:rPr>
      </w:pPr>
      <w:r w:rsidRPr="005C2B40">
        <w:rPr>
          <w:rFonts w:eastAsia="Calibri"/>
          <w:szCs w:val="22"/>
          <w:lang w:eastAsia="en-US"/>
        </w:rPr>
        <w:t>5.</w:t>
      </w:r>
      <w:r w:rsidRPr="005C2B40">
        <w:rPr>
          <w:rFonts w:eastAsia="Calibri"/>
          <w:szCs w:val="22"/>
          <w:lang w:eastAsia="en-US"/>
        </w:rPr>
        <w:tab/>
        <w:t xml:space="preserve">The EEA shall provide to the Commission a Union-wide technical report on the progress towards the achievement of the targets and obligations set out in this Regulation on the basis of the data made available by Member States in accordance with paragraphs 1, 2 and 3 of this Article. It may also use information reported under Article 17 of Directive 92/43/EEC, Article 15 of Directive 2000/60/EC, Article 12 of Directive 2009/147/EC, and Article </w:t>
      </w:r>
      <w:r w:rsidRPr="005C2B40">
        <w:rPr>
          <w:rFonts w:eastAsia="Calibri"/>
          <w:b/>
          <w:i/>
          <w:szCs w:val="22"/>
          <w:lang w:eastAsia="en-US"/>
        </w:rPr>
        <w:t>17</w:t>
      </w:r>
      <w:r w:rsidRPr="005C2B40">
        <w:rPr>
          <w:rFonts w:eastAsia="Calibri"/>
          <w:szCs w:val="22"/>
          <w:lang w:eastAsia="en-US"/>
        </w:rPr>
        <w:t xml:space="preserve"> of Directive 2008/56/EC. The report </w:t>
      </w:r>
      <w:proofErr w:type="gramStart"/>
      <w:r w:rsidRPr="005C2B40">
        <w:rPr>
          <w:rFonts w:eastAsia="Calibri"/>
          <w:szCs w:val="22"/>
          <w:lang w:eastAsia="en-US"/>
        </w:rPr>
        <w:t>shall be provided</w:t>
      </w:r>
      <w:proofErr w:type="gramEnd"/>
      <w:r w:rsidRPr="005C2B40">
        <w:rPr>
          <w:rFonts w:eastAsia="Calibri"/>
          <w:szCs w:val="22"/>
          <w:lang w:eastAsia="en-US"/>
        </w:rPr>
        <w:t xml:space="preserve"> by June 2032 and subsequent reports shall be provided every </w:t>
      </w:r>
      <w:r w:rsidRPr="005C2B40">
        <w:rPr>
          <w:rFonts w:eastAsia="Calibri"/>
          <w:b/>
          <w:i/>
          <w:szCs w:val="22"/>
          <w:lang w:eastAsia="en-US"/>
        </w:rPr>
        <w:t xml:space="preserve">six </w:t>
      </w:r>
      <w:r w:rsidRPr="005C2B40">
        <w:rPr>
          <w:rFonts w:eastAsia="Calibri"/>
          <w:szCs w:val="22"/>
          <w:lang w:eastAsia="en-US"/>
        </w:rPr>
        <w:t>years thereafter.</w:t>
      </w:r>
    </w:p>
    <w:p w14:paraId="310F16EE" w14:textId="77777777" w:rsidR="00D361B0" w:rsidRPr="005C2B40" w:rsidRDefault="00D361B0" w:rsidP="00D361B0">
      <w:pPr>
        <w:widowControl/>
        <w:suppressAutoHyphens/>
        <w:spacing w:before="120" w:after="120" w:line="360" w:lineRule="auto"/>
        <w:ind w:left="567" w:right="-1" w:hanging="567"/>
        <w:rPr>
          <w:rFonts w:eastAsia="Calibri"/>
          <w:szCs w:val="22"/>
          <w:lang w:eastAsia="en-US"/>
        </w:rPr>
      </w:pPr>
      <w:r w:rsidRPr="005C2B40">
        <w:rPr>
          <w:rFonts w:eastAsia="Calibri"/>
          <w:szCs w:val="22"/>
          <w:lang w:eastAsia="en-US"/>
        </w:rPr>
        <w:t>6.</w:t>
      </w:r>
      <w:r w:rsidRPr="005C2B40">
        <w:rPr>
          <w:rFonts w:eastAsia="Calibri"/>
          <w:szCs w:val="22"/>
          <w:lang w:eastAsia="en-US"/>
        </w:rPr>
        <w:tab/>
        <w:t xml:space="preserve">The Commission shall, as from </w:t>
      </w:r>
      <w:r w:rsidRPr="005C2B40">
        <w:rPr>
          <w:rFonts w:eastAsia="Calibri"/>
          <w:b/>
          <w:i/>
          <w:szCs w:val="22"/>
          <w:lang w:eastAsia="en-US"/>
        </w:rPr>
        <w:t>[four years after the date of entry into force of this Regulation]</w:t>
      </w:r>
      <w:r w:rsidRPr="005C2B40">
        <w:rPr>
          <w:rFonts w:eastAsia="Calibri"/>
          <w:szCs w:val="22"/>
          <w:lang w:eastAsia="en-US"/>
        </w:rPr>
        <w:t xml:space="preserve">, report to the European Parliament and to the Council every </w:t>
      </w:r>
      <w:r w:rsidRPr="005C2B40">
        <w:rPr>
          <w:rFonts w:eastAsia="Calibri"/>
          <w:b/>
          <w:i/>
          <w:szCs w:val="22"/>
          <w:lang w:eastAsia="en-US"/>
        </w:rPr>
        <w:t xml:space="preserve">six </w:t>
      </w:r>
      <w:r w:rsidRPr="005C2B40">
        <w:rPr>
          <w:rFonts w:eastAsia="Calibri"/>
          <w:szCs w:val="22"/>
          <w:lang w:eastAsia="en-US"/>
        </w:rPr>
        <w:t>years on the implementation of this Regulation.</w:t>
      </w:r>
    </w:p>
    <w:p w14:paraId="0B8971C0" w14:textId="15A9511A" w:rsidR="00D85BFD" w:rsidRPr="005C2B40" w:rsidRDefault="00D361B0" w:rsidP="00103A93">
      <w:pPr>
        <w:widowControl/>
        <w:suppressAutoHyphens/>
        <w:spacing w:before="120" w:after="120" w:line="360" w:lineRule="auto"/>
        <w:ind w:left="567" w:right="-1" w:hanging="567"/>
        <w:rPr>
          <w:rFonts w:eastAsia="Calibri"/>
          <w:b/>
          <w:i/>
          <w:szCs w:val="22"/>
          <w:lang w:eastAsia="en-US"/>
        </w:rPr>
      </w:pPr>
      <w:r w:rsidRPr="005C2B40">
        <w:rPr>
          <w:rFonts w:eastAsia="Calibri"/>
          <w:b/>
          <w:bCs/>
          <w:szCs w:val="22"/>
          <w:u w:val="single"/>
          <w:lang w:eastAsia="en-US"/>
        </w:rPr>
        <w:br w:type="page"/>
      </w:r>
      <w:r w:rsidR="00D85BFD" w:rsidRPr="005C2B40">
        <w:rPr>
          <w:rFonts w:eastAsia="Calibri"/>
          <w:b/>
          <w:i/>
          <w:szCs w:val="22"/>
          <w:lang w:eastAsia="en-US"/>
        </w:rPr>
        <w:lastRenderedPageBreak/>
        <w:t>6a.</w:t>
      </w:r>
      <w:r w:rsidR="00D85BFD" w:rsidRPr="005C2B40">
        <w:rPr>
          <w:rFonts w:eastAsia="Calibri"/>
          <w:b/>
          <w:i/>
          <w:szCs w:val="22"/>
          <w:lang w:eastAsia="en-US"/>
        </w:rPr>
        <w:tab/>
        <w:t xml:space="preserve">Within 12 months of the date of entry into force of this Regulation, the Commission </w:t>
      </w:r>
      <w:proofErr w:type="gramStart"/>
      <w:r w:rsidR="00D85BFD" w:rsidRPr="005C2B40">
        <w:rPr>
          <w:rFonts w:eastAsia="Calibri"/>
          <w:b/>
          <w:i/>
          <w:szCs w:val="22"/>
          <w:lang w:eastAsia="en-US"/>
        </w:rPr>
        <w:t>shall, in consultation with Member States, submit</w:t>
      </w:r>
      <w:proofErr w:type="gramEnd"/>
      <w:r w:rsidR="00D85BFD" w:rsidRPr="005C2B40">
        <w:rPr>
          <w:rFonts w:eastAsia="Calibri"/>
          <w:b/>
          <w:i/>
          <w:szCs w:val="22"/>
          <w:lang w:eastAsia="en-US"/>
        </w:rPr>
        <w:t xml:space="preserve"> a report to the European Parliament and the Council containing:</w:t>
      </w:r>
    </w:p>
    <w:p w14:paraId="32DD8614" w14:textId="477CB144" w:rsidR="00D85BFD" w:rsidRPr="005C2B40" w:rsidRDefault="00103A93" w:rsidP="00D85BFD">
      <w:pPr>
        <w:widowControl/>
        <w:suppressAutoHyphens/>
        <w:spacing w:before="120" w:after="120" w:line="360" w:lineRule="auto"/>
        <w:ind w:left="1418" w:right="-1" w:hanging="567"/>
        <w:rPr>
          <w:rFonts w:eastAsia="Calibri"/>
          <w:b/>
          <w:i/>
          <w:szCs w:val="22"/>
          <w:lang w:eastAsia="en-US"/>
        </w:rPr>
      </w:pPr>
      <w:r>
        <w:rPr>
          <w:rFonts w:eastAsia="Calibri"/>
          <w:b/>
          <w:i/>
          <w:szCs w:val="22"/>
          <w:lang w:eastAsia="en-US"/>
        </w:rPr>
        <w:t>(a)</w:t>
      </w:r>
      <w:r w:rsidR="00D85BFD" w:rsidRPr="005C2B40">
        <w:rPr>
          <w:rFonts w:eastAsia="Calibri"/>
          <w:b/>
          <w:i/>
          <w:szCs w:val="22"/>
          <w:lang w:eastAsia="en-US"/>
        </w:rPr>
        <w:tab/>
      </w:r>
      <w:proofErr w:type="gramStart"/>
      <w:r w:rsidR="00D85BFD" w:rsidRPr="005C2B40">
        <w:rPr>
          <w:rFonts w:eastAsia="Calibri"/>
          <w:b/>
          <w:i/>
          <w:szCs w:val="22"/>
          <w:lang w:eastAsia="en-US"/>
        </w:rPr>
        <w:t>an</w:t>
      </w:r>
      <w:proofErr w:type="gramEnd"/>
      <w:r w:rsidR="00D85BFD" w:rsidRPr="005C2B40">
        <w:rPr>
          <w:rFonts w:eastAsia="Calibri"/>
          <w:b/>
          <w:i/>
          <w:szCs w:val="22"/>
          <w:lang w:eastAsia="en-US"/>
        </w:rPr>
        <w:t xml:space="preserve"> overview of financial resources available at Union level for the purpose of implementing this Regulation;</w:t>
      </w:r>
    </w:p>
    <w:p w14:paraId="776D70FF" w14:textId="3B028422" w:rsidR="00D85BFD" w:rsidRPr="005C2B40" w:rsidRDefault="00103A93" w:rsidP="00D85BFD">
      <w:pPr>
        <w:widowControl/>
        <w:suppressAutoHyphens/>
        <w:spacing w:before="120" w:after="120" w:line="360" w:lineRule="auto"/>
        <w:ind w:left="1418" w:right="-1" w:hanging="567"/>
        <w:rPr>
          <w:rFonts w:eastAsia="Calibri"/>
          <w:b/>
          <w:i/>
          <w:szCs w:val="22"/>
          <w:lang w:eastAsia="en-US"/>
        </w:rPr>
      </w:pPr>
      <w:r>
        <w:rPr>
          <w:rFonts w:eastAsia="Calibri"/>
          <w:b/>
          <w:i/>
          <w:szCs w:val="22"/>
          <w:lang w:eastAsia="en-US"/>
        </w:rPr>
        <w:t>(b)</w:t>
      </w:r>
      <w:r w:rsidR="00D85BFD" w:rsidRPr="005C2B40">
        <w:rPr>
          <w:rFonts w:eastAsia="Calibri"/>
          <w:b/>
          <w:i/>
          <w:szCs w:val="22"/>
          <w:lang w:eastAsia="en-US"/>
        </w:rPr>
        <w:tab/>
      </w:r>
      <w:proofErr w:type="gramStart"/>
      <w:r w:rsidR="00D85BFD" w:rsidRPr="005C2B40">
        <w:rPr>
          <w:rFonts w:eastAsia="Calibri"/>
          <w:b/>
          <w:i/>
          <w:szCs w:val="22"/>
          <w:lang w:eastAsia="en-US"/>
        </w:rPr>
        <w:t>an</w:t>
      </w:r>
      <w:proofErr w:type="gramEnd"/>
      <w:r w:rsidR="00D85BFD" w:rsidRPr="005C2B40">
        <w:rPr>
          <w:rFonts w:eastAsia="Calibri"/>
          <w:b/>
          <w:i/>
          <w:szCs w:val="22"/>
          <w:lang w:eastAsia="en-US"/>
        </w:rPr>
        <w:t xml:space="preserve"> assessment of the funding needs to implement Articles 4 to 10 and to achieve the objective set forth in Article 1(2);</w:t>
      </w:r>
    </w:p>
    <w:p w14:paraId="3C94EEA2" w14:textId="4388C807" w:rsidR="00D85BFD" w:rsidRPr="005C2B40" w:rsidRDefault="00103A93" w:rsidP="00D85BFD">
      <w:pPr>
        <w:widowControl/>
        <w:suppressAutoHyphens/>
        <w:spacing w:before="120" w:after="120" w:line="360" w:lineRule="auto"/>
        <w:ind w:left="1418" w:right="-1" w:hanging="567"/>
        <w:rPr>
          <w:rFonts w:eastAsia="Calibri"/>
          <w:b/>
          <w:i/>
          <w:szCs w:val="22"/>
          <w:lang w:eastAsia="en-US"/>
        </w:rPr>
      </w:pPr>
      <w:r>
        <w:rPr>
          <w:rFonts w:eastAsia="Calibri"/>
          <w:b/>
          <w:i/>
          <w:szCs w:val="22"/>
          <w:lang w:eastAsia="en-US"/>
        </w:rPr>
        <w:t>(c)</w:t>
      </w:r>
      <w:r w:rsidR="00D85BFD" w:rsidRPr="005C2B40">
        <w:rPr>
          <w:rFonts w:eastAsia="Calibri"/>
          <w:b/>
          <w:i/>
          <w:szCs w:val="22"/>
          <w:lang w:eastAsia="en-US"/>
        </w:rPr>
        <w:tab/>
        <w:t>an analysis to identify any funding gaps in the implementation of the obligations set out in the Regulation, including for the financial compensation of potential losses by landowners and land managers directly due to the implementation of this Regulation;</w:t>
      </w:r>
    </w:p>
    <w:p w14:paraId="38938A67" w14:textId="31825861" w:rsidR="00D85BFD" w:rsidRPr="005C2B40" w:rsidRDefault="00103A93" w:rsidP="00D85BFD">
      <w:pPr>
        <w:widowControl/>
        <w:suppressAutoHyphens/>
        <w:spacing w:before="120" w:after="120" w:line="360" w:lineRule="auto"/>
        <w:ind w:left="1418" w:right="-1" w:hanging="567"/>
        <w:rPr>
          <w:rFonts w:eastAsia="Calibri"/>
          <w:b/>
          <w:szCs w:val="22"/>
          <w:lang w:eastAsia="en-US"/>
        </w:rPr>
      </w:pPr>
      <w:r>
        <w:rPr>
          <w:rFonts w:eastAsia="Calibri"/>
          <w:b/>
          <w:i/>
          <w:szCs w:val="22"/>
          <w:lang w:eastAsia="en-US"/>
        </w:rPr>
        <w:t>(d)</w:t>
      </w:r>
      <w:r w:rsidR="00D85BFD" w:rsidRPr="005C2B40">
        <w:rPr>
          <w:rFonts w:eastAsia="Calibri"/>
          <w:b/>
          <w:i/>
          <w:szCs w:val="22"/>
          <w:lang w:eastAsia="en-US"/>
        </w:rPr>
        <w:tab/>
      </w:r>
      <w:proofErr w:type="gramStart"/>
      <w:r w:rsidR="00D85BFD" w:rsidRPr="005C2B40">
        <w:rPr>
          <w:rFonts w:eastAsia="Calibri"/>
          <w:b/>
          <w:i/>
          <w:szCs w:val="22"/>
          <w:lang w:eastAsia="en-US"/>
        </w:rPr>
        <w:t>where</w:t>
      </w:r>
      <w:proofErr w:type="gramEnd"/>
      <w:r w:rsidR="00D85BFD" w:rsidRPr="005C2B40">
        <w:rPr>
          <w:rFonts w:eastAsia="Calibri"/>
          <w:b/>
          <w:i/>
          <w:szCs w:val="22"/>
          <w:lang w:eastAsia="en-US"/>
        </w:rPr>
        <w:t xml:space="preserve"> appropriate, proposals for adequate additional measures, including financial measures to address the gaps identified, such as the establishment of a dedicated instrument and without prejudging the prerogatives of co-legislators for the adoption of the multiannual financial framework post 2027.</w:t>
      </w:r>
      <w:r w:rsidR="00D85BFD" w:rsidRPr="005C2B40">
        <w:rPr>
          <w:rFonts w:eastAsia="Calibri"/>
          <w:b/>
          <w:szCs w:val="22"/>
          <w:lang w:eastAsia="en-US"/>
        </w:rPr>
        <w:t xml:space="preserve"> [Am. 11]</w:t>
      </w:r>
    </w:p>
    <w:p w14:paraId="6857C61D" w14:textId="426128F4" w:rsidR="0052162E" w:rsidRPr="005C2B40" w:rsidRDefault="00D361B0" w:rsidP="00D361B0">
      <w:pPr>
        <w:widowControl/>
        <w:suppressAutoHyphens/>
        <w:spacing w:before="120" w:after="120" w:line="360" w:lineRule="auto"/>
        <w:ind w:left="567" w:right="-1" w:hanging="567"/>
        <w:rPr>
          <w:rFonts w:eastAsia="Calibri"/>
          <w:szCs w:val="22"/>
          <w:lang w:eastAsia="en-US"/>
        </w:rPr>
      </w:pPr>
      <w:r w:rsidRPr="005C2B40">
        <w:rPr>
          <w:rFonts w:eastAsia="Calibri"/>
          <w:szCs w:val="22"/>
          <w:lang w:eastAsia="en-US"/>
        </w:rPr>
        <w:t>7.</w:t>
      </w:r>
      <w:r w:rsidRPr="005C2B40">
        <w:rPr>
          <w:rFonts w:eastAsia="Calibri"/>
          <w:szCs w:val="22"/>
          <w:lang w:eastAsia="en-US"/>
        </w:rPr>
        <w:tab/>
        <w:t>Member States shall ensure that the information referred to in paragraphs 1 and 2 is adequate and up-to-date and that it is available to the public in accordance with Directives 2003/4/EC of the European Parliament and of the Council, Directive 2007/2/EC and (EU) 2019/1024 of the Parliament and of the Council.</w:t>
      </w:r>
    </w:p>
    <w:p w14:paraId="246CF661" w14:textId="77777777" w:rsidR="0052162E" w:rsidRPr="005C2B40" w:rsidRDefault="0052162E">
      <w:pPr>
        <w:widowControl/>
        <w:rPr>
          <w:rFonts w:eastAsia="Calibri"/>
          <w:szCs w:val="22"/>
          <w:lang w:eastAsia="en-US"/>
        </w:rPr>
      </w:pPr>
      <w:r w:rsidRPr="005C2B40">
        <w:rPr>
          <w:rFonts w:eastAsia="Calibri"/>
          <w:szCs w:val="22"/>
          <w:lang w:eastAsia="en-US"/>
        </w:rPr>
        <w:br w:type="page"/>
      </w:r>
    </w:p>
    <w:p w14:paraId="7668204C" w14:textId="1B990C4B" w:rsidR="00D361B0" w:rsidRPr="005C2B40" w:rsidRDefault="00D361B0" w:rsidP="00D361B0">
      <w:pPr>
        <w:keepNext/>
        <w:widowControl/>
        <w:suppressAutoHyphens/>
        <w:spacing w:before="360" w:after="360" w:line="360" w:lineRule="auto"/>
        <w:jc w:val="center"/>
        <w:outlineLvl w:val="0"/>
        <w:rPr>
          <w:b/>
          <w:bCs/>
          <w:smallCaps/>
          <w:sz w:val="32"/>
          <w:szCs w:val="28"/>
          <w:lang w:eastAsia="en-US"/>
        </w:rPr>
      </w:pPr>
      <w:r w:rsidRPr="005C2B40">
        <w:rPr>
          <w:b/>
          <w:bCs/>
          <w:smallCaps/>
          <w:sz w:val="32"/>
          <w:szCs w:val="28"/>
          <w:lang w:eastAsia="en-US"/>
        </w:rPr>
        <w:lastRenderedPageBreak/>
        <w:t>CHAPTER V</w:t>
      </w:r>
      <w:r w:rsidRPr="005C2B40">
        <w:rPr>
          <w:b/>
          <w:bCs/>
          <w:smallCaps/>
          <w:sz w:val="32"/>
          <w:szCs w:val="28"/>
          <w:lang w:eastAsia="en-US"/>
        </w:rPr>
        <w:br/>
        <w:t xml:space="preserve">DELEGATED POWERS AND COMMITTEE PROCEDURE </w:t>
      </w:r>
    </w:p>
    <w:p w14:paraId="13ABF414" w14:textId="77777777" w:rsidR="00D361B0" w:rsidRPr="005C2B40" w:rsidRDefault="00D361B0" w:rsidP="00D361B0">
      <w:pPr>
        <w:keepNext/>
        <w:widowControl/>
        <w:suppressAutoHyphens/>
        <w:spacing w:before="360" w:after="120" w:line="360" w:lineRule="auto"/>
        <w:ind w:right="-1"/>
        <w:jc w:val="center"/>
        <w:outlineLvl w:val="1"/>
        <w:rPr>
          <w:bCs/>
          <w:i/>
          <w:szCs w:val="26"/>
          <w:lang w:eastAsia="en-US"/>
        </w:rPr>
      </w:pPr>
      <w:r w:rsidRPr="005C2B40">
        <w:rPr>
          <w:bCs/>
          <w:szCs w:val="26"/>
          <w:lang w:eastAsia="en-US"/>
        </w:rPr>
        <w:t>Article 19</w:t>
      </w:r>
      <w:r w:rsidRPr="005C2B40">
        <w:rPr>
          <w:b/>
          <w:bCs/>
          <w:szCs w:val="26"/>
          <w:lang w:eastAsia="en-US"/>
        </w:rPr>
        <w:br/>
      </w:r>
      <w:r w:rsidRPr="005C2B40">
        <w:rPr>
          <w:bCs/>
          <w:i/>
          <w:szCs w:val="26"/>
          <w:lang w:eastAsia="en-US"/>
        </w:rPr>
        <w:t>Amendment of Annexes</w:t>
      </w:r>
    </w:p>
    <w:p w14:paraId="46BF6F78" w14:textId="77777777" w:rsidR="00D361B0" w:rsidRPr="005C2B40" w:rsidRDefault="00D361B0" w:rsidP="00D361B0">
      <w:pPr>
        <w:widowControl/>
        <w:suppressAutoHyphens/>
        <w:spacing w:before="120" w:after="120" w:line="360" w:lineRule="auto"/>
        <w:ind w:left="567" w:right="-1" w:hanging="567"/>
        <w:rPr>
          <w:rFonts w:eastAsia="Calibri"/>
          <w:szCs w:val="22"/>
          <w:lang w:eastAsia="en-US"/>
        </w:rPr>
      </w:pPr>
      <w:r w:rsidRPr="005C2B40">
        <w:rPr>
          <w:rFonts w:eastAsia="Calibri"/>
          <w:szCs w:val="22"/>
          <w:lang w:eastAsia="en-US"/>
        </w:rPr>
        <w:t>1.</w:t>
      </w:r>
      <w:r w:rsidRPr="005C2B40">
        <w:rPr>
          <w:rFonts w:eastAsia="Calibri"/>
          <w:szCs w:val="22"/>
          <w:lang w:eastAsia="en-US"/>
        </w:rPr>
        <w:tab/>
        <w:t xml:space="preserve">The Commission is empowered to adopt delegated acts in accordance with Article 20 to amend Annex I in order to adapt </w:t>
      </w:r>
      <w:r w:rsidRPr="005C2B40">
        <w:rPr>
          <w:rFonts w:eastAsia="Calibri"/>
          <w:b/>
          <w:i/>
          <w:szCs w:val="22"/>
          <w:lang w:eastAsia="en-US"/>
        </w:rPr>
        <w:t xml:space="preserve">the way </w:t>
      </w:r>
      <w:r w:rsidRPr="005C2B40">
        <w:rPr>
          <w:rFonts w:eastAsia="Calibri"/>
          <w:szCs w:val="22"/>
          <w:lang w:eastAsia="en-US"/>
        </w:rPr>
        <w:t xml:space="preserve">the </w:t>
      </w:r>
      <w:r w:rsidRPr="005C2B40">
        <w:rPr>
          <w:rFonts w:ascii="Arial" w:eastAsia="Calibri" w:hAnsi="Arial" w:cs="Arial"/>
          <w:snapToGrid w:val="0"/>
          <w:szCs w:val="22"/>
          <w:lang w:eastAsia="en-US"/>
        </w:rPr>
        <w:t>▌</w:t>
      </w:r>
      <w:r w:rsidRPr="005C2B40">
        <w:rPr>
          <w:rFonts w:eastAsia="Calibri"/>
          <w:szCs w:val="22"/>
          <w:lang w:eastAsia="en-US"/>
        </w:rPr>
        <w:t>habitat types</w:t>
      </w:r>
      <w:r w:rsidRPr="005C2B40">
        <w:rPr>
          <w:rFonts w:eastAsia="Calibri"/>
          <w:b/>
          <w:i/>
          <w:szCs w:val="22"/>
          <w:lang w:eastAsia="en-US"/>
        </w:rPr>
        <w:t xml:space="preserve"> are grouped to technical and scientific progress and to take into account the experience gained from the application of this Regulation</w:t>
      </w:r>
      <w:r w:rsidRPr="005C2B40">
        <w:rPr>
          <w:rFonts w:eastAsia="Calibri"/>
          <w:i/>
          <w:szCs w:val="22"/>
          <w:lang w:eastAsia="en-US"/>
        </w:rPr>
        <w:t>.</w:t>
      </w:r>
    </w:p>
    <w:p w14:paraId="39241E05" w14:textId="77777777" w:rsidR="00D361B0" w:rsidRPr="005C2B40" w:rsidRDefault="00D361B0" w:rsidP="00D361B0">
      <w:pPr>
        <w:widowControl/>
        <w:suppressAutoHyphens/>
        <w:spacing w:before="120" w:after="120" w:line="360" w:lineRule="auto"/>
        <w:ind w:left="567" w:right="-1" w:hanging="567"/>
        <w:rPr>
          <w:rFonts w:eastAsia="Calibri"/>
          <w:b/>
          <w:szCs w:val="22"/>
          <w:u w:val="single"/>
          <w:lang w:eastAsia="en-US"/>
        </w:rPr>
      </w:pPr>
      <w:r w:rsidRPr="005C2B40">
        <w:rPr>
          <w:rFonts w:eastAsia="Calibri"/>
          <w:szCs w:val="22"/>
          <w:lang w:eastAsia="en-US"/>
        </w:rPr>
        <w:t>2.</w:t>
      </w:r>
      <w:r w:rsidRPr="005C2B40">
        <w:rPr>
          <w:rFonts w:eastAsia="Calibri"/>
          <w:szCs w:val="22"/>
          <w:lang w:eastAsia="en-US"/>
        </w:rPr>
        <w:tab/>
        <w:t>The Commission is empowered to adopt delegated acts in accordance with Article 20 to amend Annex II in order to adapt</w:t>
      </w:r>
      <w:r w:rsidRPr="005C2B40">
        <w:rPr>
          <w:rFonts w:eastAsia="Calibri"/>
          <w:b/>
          <w:i/>
          <w:szCs w:val="22"/>
          <w:lang w:eastAsia="en-US"/>
        </w:rPr>
        <w:t>:</w:t>
      </w:r>
    </w:p>
    <w:p w14:paraId="39A06DF9" w14:textId="77777777" w:rsidR="00D361B0" w:rsidRPr="005C2B40" w:rsidRDefault="00D361B0" w:rsidP="00D361B0">
      <w:pPr>
        <w:widowControl/>
        <w:suppressAutoHyphens/>
        <w:spacing w:before="120" w:after="120" w:line="360" w:lineRule="auto"/>
        <w:ind w:left="1134" w:right="-1" w:hanging="567"/>
        <w:rPr>
          <w:rFonts w:eastAsia="Calibri"/>
          <w:b/>
          <w:szCs w:val="22"/>
          <w:u w:val="single"/>
          <w:lang w:eastAsia="en-US"/>
        </w:rPr>
      </w:pPr>
      <w:r w:rsidRPr="005C2B40">
        <w:rPr>
          <w:rFonts w:eastAsia="Calibri"/>
          <w:b/>
          <w:i/>
          <w:szCs w:val="22"/>
          <w:lang w:eastAsia="en-US"/>
        </w:rPr>
        <w:t>(a)</w:t>
      </w:r>
      <w:r w:rsidRPr="005C2B40">
        <w:rPr>
          <w:rFonts w:eastAsia="Calibri"/>
          <w:szCs w:val="22"/>
          <w:lang w:eastAsia="en-US"/>
        </w:rPr>
        <w:tab/>
      </w:r>
      <w:proofErr w:type="gramStart"/>
      <w:r w:rsidRPr="005C2B40">
        <w:rPr>
          <w:rFonts w:eastAsia="Calibri"/>
          <w:szCs w:val="22"/>
          <w:lang w:eastAsia="en-US"/>
        </w:rPr>
        <w:t>the</w:t>
      </w:r>
      <w:proofErr w:type="gramEnd"/>
      <w:r w:rsidRPr="005C2B40">
        <w:rPr>
          <w:rFonts w:eastAsia="Calibri"/>
          <w:szCs w:val="22"/>
          <w:lang w:eastAsia="en-US"/>
        </w:rPr>
        <w:t xml:space="preserve"> list of habitat types</w:t>
      </w:r>
      <w:r w:rsidRPr="005C2B40">
        <w:rPr>
          <w:rFonts w:eastAsia="Calibri"/>
          <w:b/>
          <w:i/>
          <w:szCs w:val="22"/>
          <w:lang w:eastAsia="en-US"/>
        </w:rPr>
        <w:t xml:space="preserve"> to ensure consistency with updates to the European nature information system (EUNIS) habitat classification,</w:t>
      </w:r>
      <w:r w:rsidRPr="005C2B40">
        <w:rPr>
          <w:rFonts w:eastAsia="Calibri"/>
          <w:i/>
          <w:szCs w:val="22"/>
          <w:lang w:eastAsia="en-US"/>
        </w:rPr>
        <w:t xml:space="preserve"> </w:t>
      </w:r>
      <w:r w:rsidRPr="005C2B40">
        <w:rPr>
          <w:rFonts w:eastAsia="Calibri"/>
          <w:szCs w:val="22"/>
          <w:lang w:eastAsia="en-US"/>
        </w:rPr>
        <w:t>and</w:t>
      </w:r>
      <w:r w:rsidRPr="005C2B40">
        <w:rPr>
          <w:rFonts w:eastAsia="Calibri"/>
          <w:b/>
          <w:i/>
          <w:szCs w:val="22"/>
          <w:lang w:eastAsia="en-US"/>
        </w:rPr>
        <w:t>;</w:t>
      </w:r>
      <w:r w:rsidRPr="005C2B40">
        <w:rPr>
          <w:rFonts w:eastAsia="Calibri"/>
          <w:szCs w:val="22"/>
          <w:lang w:eastAsia="en-US"/>
        </w:rPr>
        <w:t xml:space="preserve"> </w:t>
      </w:r>
    </w:p>
    <w:p w14:paraId="5AA7C039" w14:textId="77777777" w:rsidR="00D361B0" w:rsidRPr="005C2B40" w:rsidRDefault="00D361B0" w:rsidP="00D361B0">
      <w:pPr>
        <w:widowControl/>
        <w:suppressAutoHyphens/>
        <w:spacing w:before="120" w:after="120" w:line="360" w:lineRule="auto"/>
        <w:ind w:left="1134" w:right="-1" w:hanging="567"/>
        <w:rPr>
          <w:rFonts w:eastAsia="Calibri"/>
          <w:szCs w:val="22"/>
          <w:lang w:eastAsia="en-US"/>
        </w:rPr>
      </w:pPr>
      <w:r w:rsidRPr="005C2B40">
        <w:rPr>
          <w:rFonts w:eastAsia="Calibri"/>
          <w:b/>
          <w:i/>
          <w:szCs w:val="22"/>
          <w:lang w:eastAsia="en-US"/>
        </w:rPr>
        <w:t>(b)</w:t>
      </w:r>
      <w:r w:rsidRPr="005C2B40">
        <w:rPr>
          <w:rFonts w:eastAsia="Calibri"/>
          <w:b/>
          <w:i/>
          <w:szCs w:val="22"/>
          <w:lang w:eastAsia="en-US"/>
        </w:rPr>
        <w:tab/>
      </w:r>
      <w:proofErr w:type="gramStart"/>
      <w:r w:rsidRPr="005C2B40">
        <w:rPr>
          <w:rFonts w:eastAsia="Calibri"/>
          <w:b/>
          <w:i/>
          <w:szCs w:val="22"/>
          <w:lang w:eastAsia="en-US"/>
        </w:rPr>
        <w:t>the</w:t>
      </w:r>
      <w:proofErr w:type="gramEnd"/>
      <w:r w:rsidRPr="005C2B40">
        <w:rPr>
          <w:rFonts w:eastAsia="Calibri"/>
          <w:b/>
          <w:i/>
          <w:szCs w:val="22"/>
          <w:lang w:eastAsia="en-US"/>
        </w:rPr>
        <w:t xml:space="preserve"> way </w:t>
      </w:r>
      <w:r w:rsidRPr="005C2B40">
        <w:rPr>
          <w:rFonts w:eastAsia="Calibri"/>
          <w:szCs w:val="22"/>
          <w:lang w:eastAsia="en-US"/>
        </w:rPr>
        <w:t xml:space="preserve">the </w:t>
      </w:r>
      <w:r w:rsidRPr="005C2B40">
        <w:rPr>
          <w:rFonts w:ascii="Arial" w:eastAsia="Calibri" w:hAnsi="Arial" w:cs="Arial"/>
          <w:snapToGrid w:val="0"/>
          <w:szCs w:val="22"/>
          <w:lang w:eastAsia="en-US"/>
        </w:rPr>
        <w:t>▌</w:t>
      </w:r>
      <w:r w:rsidRPr="005C2B40">
        <w:rPr>
          <w:rFonts w:eastAsia="Calibri"/>
          <w:szCs w:val="22"/>
          <w:lang w:eastAsia="en-US"/>
        </w:rPr>
        <w:t>habitat types</w:t>
      </w:r>
      <w:r w:rsidRPr="005C2B40">
        <w:rPr>
          <w:rFonts w:eastAsia="Calibri"/>
          <w:b/>
          <w:i/>
          <w:szCs w:val="22"/>
          <w:lang w:eastAsia="en-US"/>
        </w:rPr>
        <w:t xml:space="preserve"> are grouped to technical and scientific progress and to take into account the experience gained from the application of this Regulation</w:t>
      </w:r>
      <w:r w:rsidRPr="005C2B40">
        <w:rPr>
          <w:rFonts w:eastAsia="Calibri"/>
          <w:szCs w:val="22"/>
          <w:lang w:eastAsia="en-US"/>
        </w:rPr>
        <w:t>.</w:t>
      </w:r>
    </w:p>
    <w:p w14:paraId="70863195" w14:textId="77777777" w:rsidR="00D361B0" w:rsidRPr="005C2B40" w:rsidRDefault="00D361B0" w:rsidP="00D361B0">
      <w:pPr>
        <w:widowControl/>
        <w:suppressAutoHyphens/>
        <w:spacing w:before="120" w:after="120" w:line="360" w:lineRule="auto"/>
        <w:ind w:left="567" w:right="-1" w:hanging="567"/>
        <w:rPr>
          <w:rFonts w:eastAsia="Calibri"/>
          <w:szCs w:val="22"/>
          <w:lang w:eastAsia="en-US"/>
        </w:rPr>
      </w:pPr>
      <w:r w:rsidRPr="005C2B40">
        <w:rPr>
          <w:rFonts w:eastAsia="Calibri"/>
          <w:szCs w:val="22"/>
          <w:lang w:eastAsia="en-US"/>
        </w:rPr>
        <w:t>3.</w:t>
      </w:r>
      <w:r w:rsidRPr="005C2B40">
        <w:rPr>
          <w:rFonts w:eastAsia="Calibri"/>
          <w:szCs w:val="22"/>
          <w:lang w:eastAsia="en-US"/>
        </w:rPr>
        <w:tab/>
        <w:t xml:space="preserve">The Commission is empowered to adopt delegated acts in accordance with Article 20 to amend Annex III in order to adapt the list of marine species referred to in Article 5 </w:t>
      </w:r>
      <w:r w:rsidRPr="005C2B40">
        <w:rPr>
          <w:rFonts w:eastAsia="Calibri"/>
          <w:b/>
          <w:i/>
          <w:szCs w:val="22"/>
          <w:lang w:eastAsia="en-US"/>
        </w:rPr>
        <w:t>to technical and scientific progress</w:t>
      </w:r>
      <w:r w:rsidRPr="005C2B40">
        <w:rPr>
          <w:rFonts w:eastAsia="Calibri"/>
          <w:szCs w:val="22"/>
          <w:lang w:eastAsia="en-US"/>
        </w:rPr>
        <w:t>.</w:t>
      </w:r>
    </w:p>
    <w:p w14:paraId="67290A07" w14:textId="77777777" w:rsidR="00D361B0" w:rsidRPr="005C2B40" w:rsidRDefault="00D361B0" w:rsidP="00D361B0">
      <w:pPr>
        <w:widowControl/>
        <w:suppressAutoHyphens/>
        <w:spacing w:before="120" w:after="120" w:line="360" w:lineRule="auto"/>
        <w:ind w:left="567" w:right="-1" w:hanging="567"/>
        <w:rPr>
          <w:rFonts w:eastAsia="Calibri"/>
          <w:szCs w:val="22"/>
          <w:lang w:eastAsia="en-US"/>
        </w:rPr>
      </w:pPr>
      <w:r w:rsidRPr="005C2B40">
        <w:rPr>
          <w:rFonts w:eastAsia="Calibri"/>
          <w:szCs w:val="22"/>
          <w:lang w:eastAsia="en-US"/>
        </w:rPr>
        <w:t>4.</w:t>
      </w:r>
      <w:r w:rsidRPr="005C2B40">
        <w:rPr>
          <w:rFonts w:eastAsia="Calibri"/>
          <w:szCs w:val="22"/>
          <w:lang w:eastAsia="en-US"/>
        </w:rPr>
        <w:tab/>
        <w:t xml:space="preserve">The Commission is empowered to adopt delegated acts in accordance with Article 20 to amend Annex IV, in order to adapt the description, unit and methodology of indicators for agricultural ecosystems </w:t>
      </w:r>
      <w:r w:rsidRPr="005C2B40">
        <w:rPr>
          <w:rFonts w:eastAsia="Calibri"/>
          <w:b/>
          <w:i/>
          <w:szCs w:val="22"/>
          <w:lang w:eastAsia="en-US"/>
        </w:rPr>
        <w:t>to technical and scientific progress</w:t>
      </w:r>
      <w:r w:rsidRPr="005C2B40">
        <w:rPr>
          <w:rFonts w:eastAsia="Calibri"/>
          <w:szCs w:val="22"/>
          <w:lang w:eastAsia="en-US"/>
        </w:rPr>
        <w:t>.</w:t>
      </w:r>
    </w:p>
    <w:p w14:paraId="2C7293C6" w14:textId="77777777" w:rsidR="00D361B0" w:rsidRPr="005C2B40" w:rsidRDefault="00D361B0" w:rsidP="00D361B0">
      <w:pPr>
        <w:widowControl/>
        <w:suppressAutoHyphens/>
        <w:spacing w:before="120" w:after="120" w:line="360" w:lineRule="auto"/>
        <w:ind w:left="567" w:right="-1" w:hanging="567"/>
        <w:rPr>
          <w:rFonts w:eastAsia="Calibri"/>
          <w:szCs w:val="22"/>
          <w:lang w:eastAsia="en-US"/>
        </w:rPr>
      </w:pPr>
      <w:r w:rsidRPr="005C2B40">
        <w:rPr>
          <w:rFonts w:eastAsia="Calibri"/>
          <w:szCs w:val="22"/>
          <w:lang w:eastAsia="en-US"/>
        </w:rPr>
        <w:br w:type="page"/>
      </w:r>
      <w:r w:rsidRPr="005C2B40">
        <w:rPr>
          <w:rFonts w:eastAsia="Calibri"/>
          <w:szCs w:val="22"/>
          <w:lang w:eastAsia="en-US"/>
        </w:rPr>
        <w:lastRenderedPageBreak/>
        <w:t>5.</w:t>
      </w:r>
      <w:r w:rsidRPr="005C2B40">
        <w:rPr>
          <w:rFonts w:eastAsia="Calibri"/>
          <w:szCs w:val="22"/>
          <w:lang w:eastAsia="en-US"/>
        </w:rPr>
        <w:tab/>
        <w:t xml:space="preserve">The Commission is empowered to adopt delegated acts in accordance with Article 20 to amend Annex V in order to </w:t>
      </w:r>
      <w:r w:rsidRPr="005C2B40">
        <w:rPr>
          <w:rFonts w:eastAsia="Calibri"/>
          <w:b/>
          <w:i/>
          <w:szCs w:val="22"/>
          <w:lang w:eastAsia="en-US"/>
        </w:rPr>
        <w:t xml:space="preserve">adapt </w:t>
      </w:r>
      <w:r w:rsidRPr="005C2B40">
        <w:rPr>
          <w:rFonts w:eastAsia="Calibri"/>
          <w:szCs w:val="22"/>
          <w:lang w:eastAsia="en-US"/>
        </w:rPr>
        <w:t>the list of species used for the common farmland bird index in the Member States</w:t>
      </w:r>
      <w:r w:rsidRPr="005C2B40">
        <w:rPr>
          <w:rFonts w:eastAsia="Calibri"/>
          <w:b/>
          <w:i/>
          <w:szCs w:val="22"/>
          <w:lang w:eastAsia="en-US"/>
        </w:rPr>
        <w:t xml:space="preserve"> to technical and scientific progress.</w:t>
      </w:r>
    </w:p>
    <w:p w14:paraId="429BD59E" w14:textId="77777777" w:rsidR="00D361B0" w:rsidRPr="005C2B40" w:rsidRDefault="00D361B0" w:rsidP="00D361B0">
      <w:pPr>
        <w:widowControl/>
        <w:suppressAutoHyphens/>
        <w:spacing w:before="120" w:after="120" w:line="360" w:lineRule="auto"/>
        <w:ind w:left="567" w:right="-1" w:hanging="567"/>
        <w:rPr>
          <w:rFonts w:eastAsia="Calibri"/>
          <w:szCs w:val="22"/>
          <w:lang w:eastAsia="en-US"/>
        </w:rPr>
      </w:pPr>
      <w:r w:rsidRPr="005C2B40">
        <w:rPr>
          <w:rFonts w:eastAsia="Calibri"/>
          <w:szCs w:val="22"/>
          <w:lang w:eastAsia="en-US"/>
        </w:rPr>
        <w:t>6.</w:t>
      </w:r>
      <w:r w:rsidRPr="005C2B40">
        <w:rPr>
          <w:rFonts w:eastAsia="Calibri"/>
          <w:szCs w:val="22"/>
          <w:lang w:eastAsia="en-US"/>
        </w:rPr>
        <w:tab/>
        <w:t xml:space="preserve">The Commission is empowered to adopt delegated acts in accordance with Article 20 to amend Annex VI in order to adapt the description, unit and methodology of indicators for forest ecosystems </w:t>
      </w:r>
      <w:r w:rsidRPr="005C2B40">
        <w:rPr>
          <w:rFonts w:eastAsia="Calibri"/>
          <w:b/>
          <w:i/>
          <w:szCs w:val="22"/>
          <w:lang w:eastAsia="en-US"/>
        </w:rPr>
        <w:t>to technical and scientific progress</w:t>
      </w:r>
      <w:r w:rsidRPr="005C2B40">
        <w:rPr>
          <w:rFonts w:eastAsia="Calibri"/>
          <w:szCs w:val="22"/>
          <w:lang w:eastAsia="en-US"/>
        </w:rPr>
        <w:t>.</w:t>
      </w:r>
    </w:p>
    <w:p w14:paraId="6F5EDB33" w14:textId="77777777" w:rsidR="00D361B0" w:rsidRPr="005C2B40" w:rsidRDefault="00D361B0" w:rsidP="00D361B0">
      <w:pPr>
        <w:widowControl/>
        <w:suppressAutoHyphens/>
        <w:spacing w:before="120" w:after="120" w:line="360" w:lineRule="auto"/>
        <w:ind w:left="567" w:right="-1" w:hanging="567"/>
        <w:rPr>
          <w:rFonts w:eastAsia="Calibri"/>
          <w:szCs w:val="22"/>
          <w:lang w:eastAsia="en-US"/>
        </w:rPr>
      </w:pPr>
      <w:r w:rsidRPr="005C2B40">
        <w:rPr>
          <w:rFonts w:eastAsia="Calibri"/>
          <w:szCs w:val="22"/>
          <w:lang w:eastAsia="en-US"/>
        </w:rPr>
        <w:t>7.</w:t>
      </w:r>
      <w:r w:rsidRPr="005C2B40">
        <w:rPr>
          <w:rFonts w:eastAsia="Calibri"/>
          <w:szCs w:val="22"/>
          <w:lang w:eastAsia="en-US"/>
        </w:rPr>
        <w:tab/>
        <w:t>The Commission is empowered to adopt delegated acts in accordance with Article 20 to amend Annex VII in order to adapt the list of examples of restoration measures</w:t>
      </w:r>
      <w:r w:rsidRPr="005C2B40">
        <w:rPr>
          <w:rFonts w:eastAsia="Calibri"/>
          <w:b/>
          <w:i/>
          <w:szCs w:val="22"/>
          <w:lang w:eastAsia="en-US"/>
        </w:rPr>
        <w:t xml:space="preserve"> to technical and scientific progress and to take into account the experience gained from the application of this Regulation</w:t>
      </w:r>
      <w:r w:rsidRPr="005C2B40">
        <w:rPr>
          <w:rFonts w:eastAsia="Calibri"/>
          <w:szCs w:val="22"/>
          <w:lang w:eastAsia="en-US"/>
        </w:rPr>
        <w:t>.</w:t>
      </w:r>
    </w:p>
    <w:p w14:paraId="250C1456" w14:textId="77777777" w:rsidR="00D361B0" w:rsidRPr="005C2B40" w:rsidRDefault="00D361B0" w:rsidP="00D361B0">
      <w:pPr>
        <w:widowControl/>
        <w:suppressAutoHyphens/>
        <w:spacing w:before="120" w:after="120" w:line="360" w:lineRule="auto"/>
        <w:ind w:right="-1"/>
        <w:rPr>
          <w:rFonts w:eastAsia="Calibri"/>
          <w:szCs w:val="22"/>
          <w:lang w:eastAsia="en-US"/>
        </w:rPr>
      </w:pPr>
    </w:p>
    <w:p w14:paraId="5B74F4CB" w14:textId="77777777" w:rsidR="00D361B0" w:rsidRPr="005C2B40" w:rsidRDefault="00D361B0" w:rsidP="00D361B0">
      <w:pPr>
        <w:keepNext/>
        <w:widowControl/>
        <w:suppressAutoHyphens/>
        <w:spacing w:before="360" w:after="120" w:line="360" w:lineRule="auto"/>
        <w:ind w:right="-1"/>
        <w:jc w:val="center"/>
        <w:outlineLvl w:val="1"/>
        <w:rPr>
          <w:bCs/>
          <w:i/>
          <w:szCs w:val="26"/>
          <w:lang w:eastAsia="en-US"/>
        </w:rPr>
      </w:pPr>
      <w:r w:rsidRPr="005C2B40">
        <w:rPr>
          <w:bCs/>
          <w:szCs w:val="26"/>
          <w:lang w:eastAsia="en-US"/>
        </w:rPr>
        <w:t>Article 20</w:t>
      </w:r>
      <w:r w:rsidRPr="005C2B40">
        <w:rPr>
          <w:b/>
          <w:bCs/>
          <w:szCs w:val="26"/>
          <w:lang w:eastAsia="en-US"/>
        </w:rPr>
        <w:br/>
      </w:r>
      <w:r w:rsidRPr="005C2B40">
        <w:rPr>
          <w:bCs/>
          <w:i/>
          <w:szCs w:val="26"/>
          <w:lang w:eastAsia="en-US"/>
        </w:rPr>
        <w:t>Exercise of the delegation</w:t>
      </w:r>
    </w:p>
    <w:p w14:paraId="30DFE983" w14:textId="77777777" w:rsidR="00D361B0" w:rsidRPr="005C2B40" w:rsidRDefault="00D361B0" w:rsidP="00D361B0">
      <w:pPr>
        <w:widowControl/>
        <w:suppressAutoHyphens/>
        <w:spacing w:before="120" w:after="120" w:line="360" w:lineRule="auto"/>
        <w:ind w:left="567" w:right="-1" w:hanging="567"/>
        <w:rPr>
          <w:rFonts w:eastAsia="Calibri"/>
          <w:szCs w:val="22"/>
          <w:lang w:eastAsia="en-US"/>
        </w:rPr>
      </w:pPr>
      <w:r w:rsidRPr="005C2B40">
        <w:rPr>
          <w:rFonts w:eastAsia="Calibri"/>
          <w:szCs w:val="22"/>
          <w:lang w:eastAsia="en-US"/>
        </w:rPr>
        <w:t>1.</w:t>
      </w:r>
      <w:r w:rsidRPr="005C2B40">
        <w:rPr>
          <w:rFonts w:eastAsia="Calibri"/>
          <w:szCs w:val="22"/>
          <w:lang w:eastAsia="en-US"/>
        </w:rPr>
        <w:tab/>
        <w:t xml:space="preserve">The power to adopt delegated acts </w:t>
      </w:r>
      <w:proofErr w:type="gramStart"/>
      <w:r w:rsidRPr="005C2B40">
        <w:rPr>
          <w:rFonts w:eastAsia="Calibri"/>
          <w:szCs w:val="22"/>
          <w:lang w:eastAsia="en-US"/>
        </w:rPr>
        <w:t>is conferred</w:t>
      </w:r>
      <w:proofErr w:type="gramEnd"/>
      <w:r w:rsidRPr="005C2B40">
        <w:rPr>
          <w:rFonts w:eastAsia="Calibri"/>
          <w:szCs w:val="22"/>
          <w:lang w:eastAsia="en-US"/>
        </w:rPr>
        <w:t xml:space="preserve"> on the Commission subject to the conditions laid down in this Article.</w:t>
      </w:r>
    </w:p>
    <w:p w14:paraId="190E114C" w14:textId="77777777" w:rsidR="00D361B0" w:rsidRPr="005C2B40" w:rsidRDefault="00D361B0" w:rsidP="00D361B0">
      <w:pPr>
        <w:widowControl/>
        <w:suppressAutoHyphens/>
        <w:spacing w:before="120" w:after="120" w:line="360" w:lineRule="auto"/>
        <w:ind w:left="567" w:right="-1" w:hanging="567"/>
        <w:rPr>
          <w:rFonts w:eastAsia="Calibri"/>
          <w:szCs w:val="22"/>
          <w:lang w:eastAsia="en-US"/>
        </w:rPr>
      </w:pPr>
      <w:r w:rsidRPr="005C2B40">
        <w:rPr>
          <w:rFonts w:eastAsia="Calibri"/>
          <w:szCs w:val="22"/>
          <w:lang w:eastAsia="en-US"/>
        </w:rPr>
        <w:t>2.</w:t>
      </w:r>
      <w:r w:rsidRPr="005C2B40">
        <w:rPr>
          <w:rFonts w:eastAsia="Calibri"/>
          <w:szCs w:val="22"/>
          <w:lang w:eastAsia="en-US"/>
        </w:rPr>
        <w:tab/>
        <w:t xml:space="preserve">The power to adopt delegated acts referred to in Article 19 shall be conferred on the Commission for a period of 5 years from </w:t>
      </w:r>
      <w:r w:rsidRPr="005C2B40">
        <w:rPr>
          <w:rFonts w:eastAsia="Calibri"/>
          <w:i/>
          <w:szCs w:val="22"/>
          <w:lang w:eastAsia="en-US"/>
        </w:rPr>
        <w:t>[OP please insert the date of entry into force of this Regulation]</w:t>
      </w:r>
      <w:r w:rsidRPr="005C2B40">
        <w:rPr>
          <w:rFonts w:eastAsia="Calibri"/>
          <w:szCs w:val="22"/>
          <w:lang w:eastAsia="en-US"/>
        </w:rPr>
        <w:t xml:space="preserve">. The Commission shall draw up a report in respect of the delegation of power </w:t>
      </w:r>
      <w:proofErr w:type="gramStart"/>
      <w:r w:rsidRPr="005C2B40">
        <w:rPr>
          <w:rFonts w:eastAsia="Calibri"/>
          <w:szCs w:val="22"/>
          <w:lang w:eastAsia="en-US"/>
        </w:rPr>
        <w:t>not</w:t>
      </w:r>
      <w:proofErr w:type="gramEnd"/>
      <w:r w:rsidRPr="005C2B40">
        <w:rPr>
          <w:rFonts w:eastAsia="Calibri"/>
          <w:szCs w:val="22"/>
          <w:lang w:eastAsia="en-US"/>
        </w:rPr>
        <w:t xml:space="preserve"> </w:t>
      </w:r>
      <w:proofErr w:type="gramStart"/>
      <w:r w:rsidRPr="005C2B40">
        <w:rPr>
          <w:rFonts w:eastAsia="Calibri"/>
          <w:szCs w:val="22"/>
          <w:lang w:eastAsia="en-US"/>
        </w:rPr>
        <w:t>later</w:t>
      </w:r>
      <w:proofErr w:type="gramEnd"/>
      <w:r w:rsidRPr="005C2B40">
        <w:rPr>
          <w:rFonts w:eastAsia="Calibri"/>
          <w:szCs w:val="22"/>
          <w:lang w:eastAsia="en-US"/>
        </w:rPr>
        <w:t xml:space="preserve"> than nine months before the end of the five-year period. The delegation of power </w:t>
      </w:r>
      <w:proofErr w:type="gramStart"/>
      <w:r w:rsidRPr="005C2B40">
        <w:rPr>
          <w:rFonts w:eastAsia="Calibri"/>
          <w:szCs w:val="22"/>
          <w:lang w:eastAsia="en-US"/>
        </w:rPr>
        <w:t>shall be tacitly extended</w:t>
      </w:r>
      <w:proofErr w:type="gramEnd"/>
      <w:r w:rsidRPr="005C2B40">
        <w:rPr>
          <w:rFonts w:eastAsia="Calibri"/>
          <w:szCs w:val="22"/>
          <w:lang w:eastAsia="en-US"/>
        </w:rPr>
        <w:t xml:space="preserve"> for periods of an identical duration unless the European Parliament or the Council opposes such extension not later than three months before the end of each period.</w:t>
      </w:r>
    </w:p>
    <w:p w14:paraId="4BBA47C2" w14:textId="77777777" w:rsidR="00D361B0" w:rsidRPr="005C2B40" w:rsidRDefault="00D361B0" w:rsidP="00D361B0">
      <w:pPr>
        <w:widowControl/>
        <w:suppressAutoHyphens/>
        <w:spacing w:before="120" w:after="120" w:line="360" w:lineRule="auto"/>
        <w:ind w:left="567" w:right="-1" w:hanging="567"/>
        <w:rPr>
          <w:rFonts w:eastAsia="Calibri"/>
          <w:szCs w:val="22"/>
          <w:lang w:eastAsia="en-US"/>
        </w:rPr>
      </w:pPr>
      <w:r w:rsidRPr="005C2B40">
        <w:rPr>
          <w:rFonts w:eastAsia="Calibri"/>
          <w:szCs w:val="22"/>
          <w:lang w:eastAsia="en-US"/>
        </w:rPr>
        <w:br w:type="page"/>
      </w:r>
      <w:r w:rsidRPr="005C2B40">
        <w:rPr>
          <w:rFonts w:eastAsia="Calibri"/>
          <w:szCs w:val="22"/>
          <w:lang w:eastAsia="en-US"/>
        </w:rPr>
        <w:lastRenderedPageBreak/>
        <w:t>3.</w:t>
      </w:r>
      <w:r w:rsidRPr="005C2B40">
        <w:rPr>
          <w:rFonts w:eastAsia="Calibri"/>
          <w:szCs w:val="22"/>
          <w:lang w:eastAsia="en-US"/>
        </w:rPr>
        <w:tab/>
        <w:t xml:space="preserve">The delegation of power referred to in Article 19 </w:t>
      </w:r>
      <w:proofErr w:type="gramStart"/>
      <w:r w:rsidRPr="005C2B40">
        <w:rPr>
          <w:rFonts w:eastAsia="Calibri"/>
          <w:szCs w:val="22"/>
          <w:lang w:eastAsia="en-US"/>
        </w:rPr>
        <w:t>may be revoked</w:t>
      </w:r>
      <w:proofErr w:type="gramEnd"/>
      <w:r w:rsidRPr="005C2B40">
        <w:rPr>
          <w:rFonts w:eastAsia="Calibri"/>
          <w:szCs w:val="22"/>
          <w:lang w:eastAsia="en-US"/>
        </w:rPr>
        <w:t xml:space="preserve"> at any time by the European Parliament or by the Council. A decision to revoke shall put an end to the delegation of the power specified in that decision. It shall take effect the day following the publication of the decision in the Official Journal of the European Union or </w:t>
      </w:r>
      <w:proofErr w:type="gramStart"/>
      <w:r w:rsidRPr="005C2B40">
        <w:rPr>
          <w:rFonts w:eastAsia="Calibri"/>
          <w:szCs w:val="22"/>
          <w:lang w:eastAsia="en-US"/>
        </w:rPr>
        <w:t>at a later date</w:t>
      </w:r>
      <w:proofErr w:type="gramEnd"/>
      <w:r w:rsidRPr="005C2B40">
        <w:rPr>
          <w:rFonts w:eastAsia="Calibri"/>
          <w:szCs w:val="22"/>
          <w:lang w:eastAsia="en-US"/>
        </w:rPr>
        <w:t xml:space="preserve"> specified therein. It shall not affect the validity of any delegated acts already in force.</w:t>
      </w:r>
    </w:p>
    <w:p w14:paraId="445FAB54" w14:textId="08E67C5D" w:rsidR="00D361B0" w:rsidRPr="005C2B40" w:rsidRDefault="00D361B0" w:rsidP="00D361B0">
      <w:pPr>
        <w:widowControl/>
        <w:suppressAutoHyphens/>
        <w:spacing w:before="120" w:after="120" w:line="360" w:lineRule="auto"/>
        <w:ind w:left="567" w:right="-1" w:hanging="567"/>
        <w:rPr>
          <w:rFonts w:eastAsia="Calibri"/>
          <w:szCs w:val="22"/>
          <w:lang w:eastAsia="en-US"/>
        </w:rPr>
      </w:pPr>
      <w:r w:rsidRPr="005C2B40">
        <w:rPr>
          <w:rFonts w:eastAsia="Calibri"/>
          <w:szCs w:val="22"/>
          <w:lang w:eastAsia="en-US"/>
        </w:rPr>
        <w:t>4.</w:t>
      </w:r>
      <w:r w:rsidRPr="005C2B40">
        <w:rPr>
          <w:rFonts w:eastAsia="Calibri"/>
          <w:szCs w:val="22"/>
          <w:lang w:eastAsia="en-US"/>
        </w:rPr>
        <w:tab/>
        <w:t xml:space="preserve">Before adopting a delegated act, the Commission shall consult experts designated by each Member State in accordance with the principles laid down in the </w:t>
      </w:r>
      <w:proofErr w:type="spellStart"/>
      <w:r w:rsidRPr="005C2B40">
        <w:rPr>
          <w:rFonts w:eastAsia="Calibri"/>
          <w:szCs w:val="22"/>
          <w:lang w:eastAsia="en-US"/>
        </w:rPr>
        <w:t>Interinstitutional</w:t>
      </w:r>
      <w:proofErr w:type="spellEnd"/>
      <w:r w:rsidRPr="005C2B40">
        <w:rPr>
          <w:rFonts w:eastAsia="Calibri"/>
          <w:szCs w:val="22"/>
          <w:lang w:eastAsia="en-US"/>
        </w:rPr>
        <w:t xml:space="preserve"> Agreement of 13 April 2016 on Better Law-Making.</w:t>
      </w:r>
    </w:p>
    <w:p w14:paraId="253C84CB" w14:textId="77777777" w:rsidR="00D361B0" w:rsidRPr="005C2B40" w:rsidRDefault="00D361B0" w:rsidP="00D361B0">
      <w:pPr>
        <w:widowControl/>
        <w:suppressAutoHyphens/>
        <w:spacing w:before="120" w:after="120" w:line="360" w:lineRule="auto"/>
        <w:ind w:left="567" w:right="-1" w:hanging="567"/>
        <w:rPr>
          <w:rFonts w:eastAsia="Calibri"/>
          <w:szCs w:val="22"/>
          <w:lang w:eastAsia="en-US"/>
        </w:rPr>
      </w:pPr>
      <w:r w:rsidRPr="005C2B40">
        <w:rPr>
          <w:rFonts w:eastAsia="Calibri"/>
          <w:szCs w:val="22"/>
          <w:lang w:eastAsia="en-US"/>
        </w:rPr>
        <w:t>5.</w:t>
      </w:r>
      <w:r w:rsidRPr="005C2B40">
        <w:rPr>
          <w:rFonts w:eastAsia="Calibri"/>
          <w:szCs w:val="22"/>
          <w:lang w:eastAsia="en-US"/>
        </w:rPr>
        <w:tab/>
        <w:t>As soon as it adopts a delegated act, the Commission shall notify it simultaneously to the European Parliament and to the Council.</w:t>
      </w:r>
    </w:p>
    <w:p w14:paraId="1DBF19F8" w14:textId="77777777" w:rsidR="00D361B0" w:rsidRPr="005C2B40" w:rsidRDefault="00D361B0" w:rsidP="00D361B0">
      <w:pPr>
        <w:widowControl/>
        <w:suppressAutoHyphens/>
        <w:spacing w:before="120" w:after="120" w:line="360" w:lineRule="auto"/>
        <w:ind w:left="567" w:right="-1" w:hanging="567"/>
        <w:rPr>
          <w:rFonts w:eastAsia="Calibri"/>
          <w:szCs w:val="22"/>
          <w:lang w:eastAsia="en-US"/>
        </w:rPr>
      </w:pPr>
      <w:proofErr w:type="gramStart"/>
      <w:r w:rsidRPr="005C2B40">
        <w:rPr>
          <w:rFonts w:eastAsia="Calibri"/>
          <w:szCs w:val="22"/>
          <w:lang w:eastAsia="en-US"/>
        </w:rPr>
        <w:t>6.</w:t>
      </w:r>
      <w:r w:rsidRPr="005C2B40">
        <w:rPr>
          <w:rFonts w:eastAsia="Calibri"/>
          <w:szCs w:val="22"/>
          <w:lang w:eastAsia="en-US"/>
        </w:rPr>
        <w:tab/>
        <w:t>A delegated act adopted pursuant to Article 19 shall enter into force only if no objection has been expressed either by the European Parliament or by the Council within a period of 2 months of notification of that act to the European Parliament and to the Council or if, before the expiry of that period, the European Parliament and the Council have both informed the Commission that they will not object.</w:t>
      </w:r>
      <w:proofErr w:type="gramEnd"/>
      <w:r w:rsidRPr="005C2B40">
        <w:rPr>
          <w:rFonts w:eastAsia="Calibri"/>
          <w:szCs w:val="22"/>
          <w:lang w:eastAsia="en-US"/>
        </w:rPr>
        <w:t xml:space="preserve"> That period </w:t>
      </w:r>
      <w:proofErr w:type="gramStart"/>
      <w:r w:rsidRPr="005C2B40">
        <w:rPr>
          <w:rFonts w:eastAsia="Calibri"/>
          <w:szCs w:val="22"/>
          <w:lang w:eastAsia="en-US"/>
        </w:rPr>
        <w:t>shall be extended</w:t>
      </w:r>
      <w:proofErr w:type="gramEnd"/>
      <w:r w:rsidRPr="005C2B40">
        <w:rPr>
          <w:rFonts w:eastAsia="Calibri"/>
          <w:szCs w:val="22"/>
          <w:lang w:eastAsia="en-US"/>
        </w:rPr>
        <w:t xml:space="preserve"> by two months at the initiative of the European Parliament or of the Council.</w:t>
      </w:r>
    </w:p>
    <w:p w14:paraId="4753F7BD" w14:textId="77777777" w:rsidR="00D361B0" w:rsidRPr="005C2B40" w:rsidRDefault="00D361B0" w:rsidP="00D361B0">
      <w:pPr>
        <w:keepNext/>
        <w:widowControl/>
        <w:suppressAutoHyphens/>
        <w:spacing w:before="360" w:after="120" w:line="360" w:lineRule="auto"/>
        <w:ind w:right="-1"/>
        <w:jc w:val="center"/>
        <w:outlineLvl w:val="1"/>
        <w:rPr>
          <w:b/>
          <w:bCs/>
          <w:szCs w:val="26"/>
          <w:lang w:eastAsia="en-US"/>
        </w:rPr>
      </w:pPr>
      <w:r w:rsidRPr="005C2B40">
        <w:rPr>
          <w:b/>
          <w:bCs/>
          <w:szCs w:val="26"/>
          <w:lang w:eastAsia="en-US"/>
        </w:rPr>
        <w:br w:type="page"/>
      </w:r>
      <w:r w:rsidRPr="005C2B40">
        <w:rPr>
          <w:bCs/>
          <w:szCs w:val="26"/>
          <w:lang w:eastAsia="en-US"/>
        </w:rPr>
        <w:lastRenderedPageBreak/>
        <w:t>Article 21</w:t>
      </w:r>
      <w:r w:rsidRPr="005C2B40">
        <w:rPr>
          <w:b/>
          <w:bCs/>
          <w:szCs w:val="26"/>
          <w:lang w:eastAsia="en-US"/>
        </w:rPr>
        <w:br/>
      </w:r>
      <w:r w:rsidRPr="005C2B40">
        <w:rPr>
          <w:bCs/>
          <w:i/>
          <w:szCs w:val="26"/>
          <w:lang w:eastAsia="en-US"/>
        </w:rPr>
        <w:t>Committee procedure</w:t>
      </w:r>
      <w:r w:rsidRPr="005C2B40">
        <w:rPr>
          <w:b/>
          <w:bCs/>
          <w:szCs w:val="26"/>
          <w:lang w:eastAsia="en-US"/>
        </w:rPr>
        <w:t xml:space="preserve"> </w:t>
      </w:r>
    </w:p>
    <w:p w14:paraId="7B53F3C9" w14:textId="77777777" w:rsidR="00D361B0" w:rsidRPr="005C2B40" w:rsidRDefault="00D361B0" w:rsidP="00D361B0">
      <w:pPr>
        <w:widowControl/>
        <w:suppressAutoHyphens/>
        <w:spacing w:before="120" w:after="120" w:line="360" w:lineRule="auto"/>
        <w:ind w:left="567" w:right="-1" w:hanging="567"/>
        <w:rPr>
          <w:rFonts w:eastAsia="Calibri"/>
          <w:szCs w:val="22"/>
          <w:lang w:eastAsia="en-US"/>
        </w:rPr>
      </w:pPr>
      <w:proofErr w:type="gramStart"/>
      <w:r w:rsidRPr="005C2B40">
        <w:rPr>
          <w:rFonts w:eastAsia="Calibri"/>
          <w:szCs w:val="22"/>
          <w:lang w:eastAsia="en-US"/>
        </w:rPr>
        <w:t>1.</w:t>
      </w:r>
      <w:r w:rsidRPr="005C2B40">
        <w:rPr>
          <w:rFonts w:eastAsia="Calibri"/>
          <w:szCs w:val="22"/>
          <w:lang w:eastAsia="en-US"/>
        </w:rPr>
        <w:tab/>
        <w:t>The Commission shall be assisted by a committee</w:t>
      </w:r>
      <w:proofErr w:type="gramEnd"/>
      <w:r w:rsidRPr="005C2B40">
        <w:rPr>
          <w:rFonts w:eastAsia="Calibri"/>
          <w:szCs w:val="22"/>
          <w:lang w:eastAsia="en-US"/>
        </w:rPr>
        <w:t>. That committee shall be a committee within the meaning of Regulation (EU) No 182/2011.</w:t>
      </w:r>
    </w:p>
    <w:p w14:paraId="5EBC55F6" w14:textId="6BE2ED0C" w:rsidR="00D361B0" w:rsidRDefault="00D361B0" w:rsidP="00D361B0">
      <w:pPr>
        <w:widowControl/>
        <w:suppressAutoHyphens/>
        <w:spacing w:before="120" w:after="120" w:line="360" w:lineRule="auto"/>
        <w:ind w:left="567" w:right="-1" w:hanging="567"/>
        <w:rPr>
          <w:rFonts w:eastAsia="Calibri"/>
          <w:szCs w:val="22"/>
          <w:lang w:eastAsia="en-US"/>
        </w:rPr>
      </w:pPr>
      <w:r w:rsidRPr="005C2B40">
        <w:rPr>
          <w:rFonts w:eastAsia="Calibri"/>
          <w:szCs w:val="22"/>
          <w:lang w:eastAsia="en-US"/>
        </w:rPr>
        <w:t>2.</w:t>
      </w:r>
      <w:r w:rsidRPr="005C2B40">
        <w:rPr>
          <w:rFonts w:eastAsia="Calibri"/>
          <w:szCs w:val="22"/>
          <w:lang w:eastAsia="en-US"/>
        </w:rPr>
        <w:tab/>
        <w:t xml:space="preserve">Where reference </w:t>
      </w:r>
      <w:proofErr w:type="gramStart"/>
      <w:r w:rsidRPr="005C2B40">
        <w:rPr>
          <w:rFonts w:eastAsia="Calibri"/>
          <w:szCs w:val="22"/>
          <w:lang w:eastAsia="en-US"/>
        </w:rPr>
        <w:t>is made</w:t>
      </w:r>
      <w:proofErr w:type="gramEnd"/>
      <w:r w:rsidRPr="005C2B40">
        <w:rPr>
          <w:rFonts w:eastAsia="Calibri"/>
          <w:szCs w:val="22"/>
          <w:lang w:eastAsia="en-US"/>
        </w:rPr>
        <w:t xml:space="preserve"> to this paragraph, Article 5 of Regulation (EU) No 182/2011 shall apply.</w:t>
      </w:r>
    </w:p>
    <w:p w14:paraId="7BACCF01" w14:textId="77777777" w:rsidR="00403076" w:rsidRPr="005C2B40" w:rsidRDefault="00403076" w:rsidP="00D361B0">
      <w:pPr>
        <w:widowControl/>
        <w:suppressAutoHyphens/>
        <w:spacing w:before="120" w:after="120" w:line="360" w:lineRule="auto"/>
        <w:ind w:left="567" w:right="-1" w:hanging="567"/>
        <w:rPr>
          <w:rFonts w:eastAsia="Calibri"/>
          <w:szCs w:val="22"/>
          <w:lang w:eastAsia="en-US"/>
        </w:rPr>
      </w:pPr>
    </w:p>
    <w:p w14:paraId="3715E219" w14:textId="77777777" w:rsidR="00D361B0" w:rsidRPr="005C2B40" w:rsidRDefault="00D361B0" w:rsidP="00D361B0">
      <w:pPr>
        <w:keepNext/>
        <w:widowControl/>
        <w:suppressAutoHyphens/>
        <w:spacing w:before="240" w:after="240" w:line="360" w:lineRule="auto"/>
        <w:jc w:val="center"/>
        <w:outlineLvl w:val="0"/>
        <w:rPr>
          <w:b/>
          <w:bCs/>
          <w:smallCaps/>
          <w:sz w:val="32"/>
          <w:szCs w:val="28"/>
          <w:lang w:eastAsia="en-US"/>
        </w:rPr>
      </w:pPr>
      <w:r w:rsidRPr="005C2B40">
        <w:rPr>
          <w:b/>
          <w:bCs/>
          <w:smallCaps/>
          <w:sz w:val="32"/>
          <w:szCs w:val="28"/>
          <w:lang w:eastAsia="en-US"/>
        </w:rPr>
        <w:t>CHAPTER VI</w:t>
      </w:r>
      <w:r w:rsidRPr="005C2B40">
        <w:rPr>
          <w:b/>
          <w:bCs/>
          <w:smallCaps/>
          <w:sz w:val="32"/>
          <w:szCs w:val="28"/>
          <w:lang w:eastAsia="en-US"/>
        </w:rPr>
        <w:br/>
        <w:t>FINAL PROVISIONS</w:t>
      </w:r>
    </w:p>
    <w:p w14:paraId="5D8F9AA5" w14:textId="77777777" w:rsidR="00D361B0" w:rsidRPr="005C2B40" w:rsidRDefault="00D361B0" w:rsidP="00D361B0">
      <w:pPr>
        <w:keepNext/>
        <w:widowControl/>
        <w:suppressAutoHyphens/>
        <w:spacing w:before="360" w:after="360" w:line="360" w:lineRule="auto"/>
        <w:jc w:val="center"/>
        <w:outlineLvl w:val="0"/>
        <w:rPr>
          <w:b/>
          <w:i/>
          <w:szCs w:val="26"/>
          <w:lang w:eastAsia="en-US"/>
        </w:rPr>
      </w:pPr>
      <w:bookmarkStart w:id="89" w:name="_Hlk136767184"/>
      <w:r w:rsidRPr="005C2B40">
        <w:rPr>
          <w:b/>
          <w:i/>
          <w:szCs w:val="26"/>
          <w:lang w:eastAsia="en-US"/>
        </w:rPr>
        <w:t>Article 21a</w:t>
      </w:r>
      <w:r w:rsidRPr="005C2B40">
        <w:rPr>
          <w:b/>
          <w:i/>
          <w:szCs w:val="26"/>
          <w:lang w:eastAsia="en-US"/>
        </w:rPr>
        <w:br/>
        <w:t>Amendment to Regulation (EU) 2022/869</w:t>
      </w:r>
    </w:p>
    <w:p w14:paraId="692C834E" w14:textId="77777777" w:rsidR="00D361B0" w:rsidRPr="005C2B40" w:rsidRDefault="00D361B0" w:rsidP="00D361B0">
      <w:pPr>
        <w:widowControl/>
        <w:spacing w:before="120" w:after="120" w:line="360" w:lineRule="auto"/>
        <w:rPr>
          <w:rFonts w:eastAsia="Calibri"/>
          <w:b/>
          <w:i/>
          <w:szCs w:val="22"/>
          <w:lang w:eastAsia="en-US"/>
        </w:rPr>
      </w:pPr>
      <w:r w:rsidRPr="005C2B40">
        <w:rPr>
          <w:rFonts w:eastAsia="Calibri"/>
          <w:b/>
          <w:i/>
          <w:szCs w:val="22"/>
          <w:lang w:eastAsia="en-US"/>
        </w:rPr>
        <w:t xml:space="preserve">Article 7(8), first subparagraph, of Regulation (EU) 2022/869 </w:t>
      </w:r>
      <w:proofErr w:type="gramStart"/>
      <w:r w:rsidRPr="005C2B40">
        <w:rPr>
          <w:rFonts w:eastAsia="Calibri"/>
          <w:b/>
          <w:i/>
          <w:szCs w:val="22"/>
          <w:lang w:eastAsia="en-US"/>
        </w:rPr>
        <w:t>is replaced</w:t>
      </w:r>
      <w:proofErr w:type="gramEnd"/>
      <w:r w:rsidRPr="005C2B40">
        <w:rPr>
          <w:rFonts w:eastAsia="Calibri"/>
          <w:b/>
          <w:i/>
          <w:szCs w:val="22"/>
          <w:lang w:eastAsia="en-US"/>
        </w:rPr>
        <w:t xml:space="preserve"> by the following:</w:t>
      </w:r>
    </w:p>
    <w:p w14:paraId="6BB63F98" w14:textId="77777777" w:rsidR="00D361B0" w:rsidRPr="005C2B40" w:rsidRDefault="00D361B0" w:rsidP="00D361B0">
      <w:pPr>
        <w:widowControl/>
        <w:spacing w:before="120" w:after="120" w:line="360" w:lineRule="auto"/>
        <w:rPr>
          <w:rFonts w:eastAsia="Calibri"/>
          <w:b/>
          <w:i/>
          <w:szCs w:val="22"/>
          <w:lang w:eastAsia="en-US"/>
        </w:rPr>
      </w:pPr>
      <w:bookmarkStart w:id="90" w:name="_Hlk135897854"/>
      <w:proofErr w:type="gramStart"/>
      <w:r w:rsidRPr="005C2B40">
        <w:rPr>
          <w:rFonts w:eastAsia="Calibri"/>
          <w:b/>
          <w:i/>
          <w:szCs w:val="22"/>
          <w:lang w:eastAsia="en-US"/>
        </w:rPr>
        <w:t>“With regard to the environmental impacts addressed in Article 6(4) of Directive 92/43/EEC, Article 4(7) of Directive 2000/60/EC and Articles 4(8) and (8a) and Article 5(8) and (8a) of [the proposal for a Regulation of the European Parliament and of the Council on nature restoration], provided that all the conditions set out in those Directives are fulfilled, projects on the Union list shall be considered as being of public interest from an energy policy perspective, and may be considered as having an overriding public interest.”</w:t>
      </w:r>
      <w:bookmarkEnd w:id="90"/>
      <w:proofErr w:type="gramEnd"/>
    </w:p>
    <w:bookmarkEnd w:id="89"/>
    <w:p w14:paraId="49B29883" w14:textId="77777777" w:rsidR="00D361B0" w:rsidRPr="005C2B40" w:rsidRDefault="00D361B0" w:rsidP="00D361B0">
      <w:pPr>
        <w:keepNext/>
        <w:widowControl/>
        <w:suppressAutoHyphens/>
        <w:spacing w:before="360" w:after="360" w:line="360" w:lineRule="auto"/>
        <w:jc w:val="center"/>
        <w:outlineLvl w:val="0"/>
        <w:rPr>
          <w:b/>
          <w:bCs/>
          <w:smallCaps/>
          <w:sz w:val="32"/>
          <w:szCs w:val="28"/>
          <w:lang w:eastAsia="en-US"/>
        </w:rPr>
      </w:pPr>
      <w:r w:rsidRPr="005C2B40">
        <w:rPr>
          <w:b/>
          <w:bCs/>
          <w:szCs w:val="26"/>
          <w:lang w:eastAsia="en-US"/>
        </w:rPr>
        <w:br w:type="page"/>
      </w:r>
      <w:r w:rsidRPr="005C2B40">
        <w:rPr>
          <w:bCs/>
          <w:szCs w:val="26"/>
          <w:lang w:eastAsia="en-US"/>
        </w:rPr>
        <w:lastRenderedPageBreak/>
        <w:t>Article 22</w:t>
      </w:r>
      <w:r w:rsidRPr="005C2B40">
        <w:rPr>
          <w:bCs/>
          <w:szCs w:val="26"/>
          <w:lang w:eastAsia="en-US"/>
        </w:rPr>
        <w:br/>
      </w:r>
      <w:r w:rsidRPr="005C2B40">
        <w:rPr>
          <w:bCs/>
          <w:i/>
          <w:szCs w:val="26"/>
          <w:lang w:eastAsia="en-US"/>
        </w:rPr>
        <w:t>Review</w:t>
      </w:r>
    </w:p>
    <w:p w14:paraId="6391C1D0" w14:textId="439E169E" w:rsidR="00D361B0" w:rsidRPr="005C2B40" w:rsidRDefault="00D361B0" w:rsidP="00D361B0">
      <w:pPr>
        <w:widowControl/>
        <w:suppressAutoHyphens/>
        <w:spacing w:before="120" w:after="120" w:line="360" w:lineRule="auto"/>
        <w:ind w:left="567" w:right="140" w:hanging="567"/>
        <w:rPr>
          <w:rFonts w:eastAsia="Calibri"/>
          <w:b/>
          <w:szCs w:val="22"/>
          <w:lang w:eastAsia="en-US"/>
        </w:rPr>
      </w:pPr>
      <w:r w:rsidRPr="005C2B40">
        <w:rPr>
          <w:rFonts w:eastAsia="Calibri"/>
          <w:szCs w:val="22"/>
          <w:lang w:eastAsia="en-US"/>
        </w:rPr>
        <w:t>1.</w:t>
      </w:r>
      <w:r w:rsidRPr="005C2B40">
        <w:rPr>
          <w:rFonts w:eastAsia="Calibri"/>
          <w:szCs w:val="22"/>
          <w:lang w:eastAsia="en-US"/>
        </w:rPr>
        <w:tab/>
        <w:t xml:space="preserve">The Commission shall evaluate </w:t>
      </w:r>
      <w:r w:rsidR="00994D88" w:rsidRPr="005C2B40">
        <w:rPr>
          <w:rFonts w:eastAsia="Calibri"/>
          <w:szCs w:val="22"/>
          <w:lang w:eastAsia="en-US"/>
        </w:rPr>
        <w:t>▌</w:t>
      </w:r>
      <w:r w:rsidRPr="005C2B40">
        <w:rPr>
          <w:rFonts w:eastAsia="Calibri"/>
          <w:szCs w:val="22"/>
          <w:lang w:eastAsia="en-US"/>
        </w:rPr>
        <w:t xml:space="preserve"> this Regulation by 31 December </w:t>
      </w:r>
      <w:r w:rsidR="00994D88" w:rsidRPr="005C2B40">
        <w:rPr>
          <w:b/>
          <w:i/>
        </w:rPr>
        <w:t>2030 and every two years thereafter to assess the impact of this Regulation, in particular on the agricultural sector and the supply of safe and secure food, as well as the socio-economic impacts of this Regulation, especially in rural areas</w:t>
      </w:r>
      <w:r w:rsidRPr="005C2B40">
        <w:rPr>
          <w:rFonts w:eastAsia="Calibri"/>
          <w:szCs w:val="22"/>
          <w:lang w:eastAsia="en-US"/>
        </w:rPr>
        <w:t>.</w:t>
      </w:r>
      <w:r w:rsidR="006F7DAA" w:rsidRPr="005C2B40">
        <w:rPr>
          <w:rFonts w:eastAsia="Calibri"/>
          <w:b/>
          <w:szCs w:val="22"/>
          <w:lang w:eastAsia="en-US"/>
        </w:rPr>
        <w:t xml:space="preserve"> [Am. 45]</w:t>
      </w:r>
    </w:p>
    <w:p w14:paraId="69C53BCD" w14:textId="4C387844" w:rsidR="00D5733F" w:rsidRPr="005C2B40" w:rsidRDefault="00D361B0" w:rsidP="00D361B0">
      <w:pPr>
        <w:widowControl/>
        <w:suppressAutoHyphens/>
        <w:spacing w:before="120" w:after="120" w:line="360" w:lineRule="auto"/>
        <w:ind w:left="567" w:right="140" w:hanging="567"/>
        <w:rPr>
          <w:rFonts w:eastAsia="Calibri"/>
          <w:b/>
          <w:szCs w:val="22"/>
          <w:lang w:eastAsia="en-US"/>
        </w:rPr>
      </w:pPr>
      <w:r w:rsidRPr="005C2B40">
        <w:rPr>
          <w:rFonts w:eastAsia="Calibri"/>
          <w:szCs w:val="22"/>
          <w:lang w:eastAsia="en-US"/>
        </w:rPr>
        <w:t>2.</w:t>
      </w:r>
      <w:r w:rsidRPr="005C2B40">
        <w:rPr>
          <w:rFonts w:eastAsia="Calibri"/>
          <w:szCs w:val="22"/>
          <w:lang w:eastAsia="en-US"/>
        </w:rPr>
        <w:tab/>
        <w:t xml:space="preserve">The Commission shall present a report on the main findings of the evaluation to the European Parliament, the Council, the European Economic and Social Committee, and the Committee of Regions. </w:t>
      </w:r>
      <w:proofErr w:type="gramStart"/>
      <w:r w:rsidRPr="005C2B40">
        <w:rPr>
          <w:rFonts w:eastAsia="Calibri"/>
          <w:szCs w:val="22"/>
          <w:lang w:eastAsia="en-US"/>
        </w:rPr>
        <w:t xml:space="preserve">Where the Commission finds it appropriate, the report shall be accompanied by a legislative proposal for amendment of relevant provisions of this Regulation, taking into account the need to establish additional restoration targets, </w:t>
      </w:r>
      <w:r w:rsidR="006F7DAA" w:rsidRPr="005C2B40">
        <w:rPr>
          <w:b/>
          <w:i/>
        </w:rPr>
        <w:t>including on updated targets for 2040 and 2050</w:t>
      </w:r>
      <w:r w:rsidR="006F7DAA" w:rsidRPr="005C2B40">
        <w:t xml:space="preserve"> </w:t>
      </w:r>
      <w:r w:rsidRPr="005C2B40">
        <w:rPr>
          <w:rFonts w:eastAsia="Calibri"/>
          <w:szCs w:val="22"/>
          <w:lang w:eastAsia="en-US"/>
        </w:rPr>
        <w:t xml:space="preserve">based on common methods for assessing the condition of ecosystems not covered by Articles 4 and 5, </w:t>
      </w:r>
      <w:r w:rsidR="006F7DAA" w:rsidRPr="005C2B40">
        <w:rPr>
          <w:b/>
          <w:i/>
        </w:rPr>
        <w:t xml:space="preserve">the evaluation as referred to in paragraph 1 of this Article, </w:t>
      </w:r>
      <w:r w:rsidRPr="005C2B40">
        <w:rPr>
          <w:rFonts w:eastAsia="Calibri"/>
          <w:szCs w:val="22"/>
          <w:lang w:eastAsia="en-US"/>
        </w:rPr>
        <w:t>and the most recent scientific evidence.</w:t>
      </w:r>
      <w:proofErr w:type="gramEnd"/>
      <w:r w:rsidR="006F7DAA" w:rsidRPr="005C2B40">
        <w:rPr>
          <w:rFonts w:eastAsia="Calibri"/>
          <w:b/>
          <w:szCs w:val="22"/>
          <w:lang w:eastAsia="en-US"/>
        </w:rPr>
        <w:t xml:space="preserve"> [Am. 17]</w:t>
      </w:r>
    </w:p>
    <w:p w14:paraId="2D6AA072" w14:textId="77777777" w:rsidR="00D5733F" w:rsidRPr="005C2B40" w:rsidRDefault="00D5733F">
      <w:pPr>
        <w:widowControl/>
        <w:rPr>
          <w:rFonts w:eastAsia="Calibri"/>
          <w:b/>
          <w:szCs w:val="22"/>
          <w:lang w:eastAsia="en-US"/>
        </w:rPr>
      </w:pPr>
      <w:r w:rsidRPr="005C2B40">
        <w:rPr>
          <w:rFonts w:eastAsia="Calibri"/>
          <w:b/>
          <w:szCs w:val="22"/>
          <w:lang w:eastAsia="en-US"/>
        </w:rPr>
        <w:br w:type="page"/>
      </w:r>
    </w:p>
    <w:p w14:paraId="27814ABA" w14:textId="1F8F30C1" w:rsidR="00D5733F" w:rsidRPr="005C2B40" w:rsidRDefault="00D5733F" w:rsidP="005C2B40">
      <w:pPr>
        <w:widowControl/>
        <w:suppressAutoHyphens/>
        <w:spacing w:before="120" w:after="120" w:line="360" w:lineRule="auto"/>
        <w:ind w:left="567" w:right="142" w:hanging="567"/>
        <w:jc w:val="center"/>
        <w:rPr>
          <w:rFonts w:eastAsia="Calibri"/>
          <w:b/>
          <w:i/>
          <w:szCs w:val="22"/>
          <w:lang w:eastAsia="en-US"/>
        </w:rPr>
      </w:pPr>
      <w:r w:rsidRPr="005C2B40">
        <w:rPr>
          <w:rFonts w:eastAsia="Calibri"/>
          <w:b/>
          <w:i/>
          <w:szCs w:val="22"/>
          <w:lang w:eastAsia="en-US"/>
        </w:rPr>
        <w:lastRenderedPageBreak/>
        <w:t>Article</w:t>
      </w:r>
      <w:r w:rsidR="003363A3" w:rsidRPr="005C2B40">
        <w:rPr>
          <w:rFonts w:eastAsia="Calibri"/>
          <w:b/>
          <w:i/>
          <w:szCs w:val="22"/>
          <w:lang w:eastAsia="en-US"/>
        </w:rPr>
        <w:t xml:space="preserve"> </w:t>
      </w:r>
      <w:r w:rsidRPr="005C2B40">
        <w:rPr>
          <w:rFonts w:eastAsia="Calibri"/>
          <w:b/>
          <w:i/>
          <w:szCs w:val="22"/>
          <w:lang w:eastAsia="en-US"/>
        </w:rPr>
        <w:t>22a</w:t>
      </w:r>
    </w:p>
    <w:p w14:paraId="261C963E" w14:textId="77777777" w:rsidR="00D5733F" w:rsidRPr="005C2B40" w:rsidRDefault="00D5733F" w:rsidP="005C2B40">
      <w:pPr>
        <w:widowControl/>
        <w:suppressAutoHyphens/>
        <w:spacing w:before="120" w:after="120" w:line="360" w:lineRule="auto"/>
        <w:ind w:left="567" w:right="142" w:hanging="567"/>
        <w:jc w:val="center"/>
        <w:rPr>
          <w:rFonts w:eastAsia="Calibri"/>
          <w:b/>
          <w:i/>
          <w:szCs w:val="22"/>
          <w:lang w:eastAsia="en-US"/>
        </w:rPr>
      </w:pPr>
      <w:r w:rsidRPr="005C2B40">
        <w:rPr>
          <w:rFonts w:eastAsia="Calibri"/>
          <w:b/>
          <w:i/>
          <w:szCs w:val="22"/>
          <w:lang w:eastAsia="en-US"/>
        </w:rPr>
        <w:t>Postponement of targets under this Regulation in the event of exceptional socioeconomic consequences</w:t>
      </w:r>
    </w:p>
    <w:p w14:paraId="31BC85BE" w14:textId="3414296C" w:rsidR="00D5733F" w:rsidRPr="005C2B40" w:rsidRDefault="00A4408B" w:rsidP="005C2B40">
      <w:pPr>
        <w:widowControl/>
        <w:suppressAutoHyphens/>
        <w:spacing w:before="120" w:after="120" w:line="360" w:lineRule="auto"/>
        <w:ind w:left="851" w:right="142" w:hanging="851"/>
        <w:rPr>
          <w:rFonts w:eastAsia="Calibri"/>
          <w:b/>
          <w:i/>
          <w:szCs w:val="22"/>
          <w:lang w:eastAsia="en-US"/>
        </w:rPr>
      </w:pPr>
      <w:r>
        <w:rPr>
          <w:rFonts w:eastAsia="Calibri"/>
          <w:b/>
          <w:i/>
          <w:szCs w:val="22"/>
          <w:lang w:eastAsia="en-US"/>
        </w:rPr>
        <w:t>1.</w:t>
      </w:r>
      <w:r w:rsidR="00D5733F" w:rsidRPr="005C2B40">
        <w:rPr>
          <w:rFonts w:eastAsia="Calibri"/>
          <w:b/>
          <w:i/>
          <w:szCs w:val="22"/>
          <w:lang w:eastAsia="en-US"/>
        </w:rPr>
        <w:tab/>
        <w:t>By … [1 year after the date of entry into force of this Regulation] and every year thereafter, the Commission shall publish a notice in the Official Journal of the European Union concerning whether one or more of the following conditions apply:</w:t>
      </w:r>
    </w:p>
    <w:p w14:paraId="28638CDC" w14:textId="6E3DF8C2" w:rsidR="00D5733F" w:rsidRPr="005C2B40" w:rsidRDefault="00A4408B" w:rsidP="005C2B40">
      <w:pPr>
        <w:widowControl/>
        <w:suppressAutoHyphens/>
        <w:spacing w:before="120" w:after="120" w:line="360" w:lineRule="auto"/>
        <w:ind w:left="1418" w:right="142" w:hanging="567"/>
        <w:rPr>
          <w:rFonts w:eastAsia="Calibri"/>
          <w:b/>
          <w:i/>
          <w:szCs w:val="22"/>
          <w:lang w:eastAsia="en-US"/>
        </w:rPr>
      </w:pPr>
      <w:r>
        <w:rPr>
          <w:rFonts w:eastAsia="Calibri"/>
          <w:b/>
          <w:i/>
          <w:szCs w:val="22"/>
          <w:lang w:eastAsia="en-US"/>
        </w:rPr>
        <w:t>(a)</w:t>
      </w:r>
      <w:r>
        <w:rPr>
          <w:rFonts w:eastAsia="Calibri"/>
          <w:b/>
          <w:i/>
          <w:szCs w:val="22"/>
          <w:lang w:eastAsia="en-US"/>
        </w:rPr>
        <w:tab/>
      </w:r>
      <w:proofErr w:type="gramStart"/>
      <w:r w:rsidR="00D5733F" w:rsidRPr="005C2B40">
        <w:rPr>
          <w:rFonts w:eastAsia="Calibri"/>
          <w:b/>
          <w:i/>
          <w:szCs w:val="22"/>
          <w:lang w:eastAsia="en-US"/>
        </w:rPr>
        <w:t>the</w:t>
      </w:r>
      <w:proofErr w:type="gramEnd"/>
      <w:r w:rsidR="00D5733F" w:rsidRPr="005C2B40">
        <w:rPr>
          <w:rFonts w:eastAsia="Calibri"/>
          <w:b/>
          <w:i/>
          <w:szCs w:val="22"/>
          <w:lang w:eastAsia="en-US"/>
        </w:rPr>
        <w:t xml:space="preserve"> permitting procedures in one or more Member States fall behind due to constraints from Union nature legislation regarding the following fields:</w:t>
      </w:r>
    </w:p>
    <w:p w14:paraId="0E1FAEAA" w14:textId="431DE20A" w:rsidR="00D5733F" w:rsidRPr="005C2B40" w:rsidRDefault="00A4408B" w:rsidP="005C2B40">
      <w:pPr>
        <w:widowControl/>
        <w:suppressAutoHyphens/>
        <w:spacing w:before="120" w:after="120" w:line="360" w:lineRule="auto"/>
        <w:ind w:left="1985" w:right="142" w:hanging="567"/>
        <w:rPr>
          <w:rFonts w:eastAsia="Calibri"/>
          <w:b/>
          <w:i/>
          <w:szCs w:val="22"/>
          <w:lang w:eastAsia="en-US"/>
        </w:rPr>
      </w:pPr>
      <w:r>
        <w:rPr>
          <w:rFonts w:eastAsia="Calibri"/>
          <w:b/>
          <w:i/>
          <w:szCs w:val="22"/>
          <w:lang w:eastAsia="en-US"/>
        </w:rPr>
        <w:t>(</w:t>
      </w:r>
      <w:proofErr w:type="spellStart"/>
      <w:r>
        <w:rPr>
          <w:rFonts w:eastAsia="Calibri"/>
          <w:b/>
          <w:i/>
          <w:szCs w:val="22"/>
          <w:lang w:eastAsia="en-US"/>
        </w:rPr>
        <w:t>i</w:t>
      </w:r>
      <w:proofErr w:type="spellEnd"/>
      <w:r>
        <w:rPr>
          <w:rFonts w:eastAsia="Calibri"/>
          <w:b/>
          <w:i/>
          <w:szCs w:val="22"/>
          <w:lang w:eastAsia="en-US"/>
        </w:rPr>
        <w:t>)</w:t>
      </w:r>
      <w:r>
        <w:rPr>
          <w:rFonts w:eastAsia="Calibri"/>
          <w:b/>
          <w:i/>
          <w:szCs w:val="22"/>
          <w:lang w:eastAsia="en-US"/>
        </w:rPr>
        <w:tab/>
      </w:r>
      <w:proofErr w:type="gramStart"/>
      <w:r w:rsidR="00D5733F" w:rsidRPr="005C2B40">
        <w:rPr>
          <w:rFonts w:eastAsia="Calibri"/>
          <w:b/>
          <w:i/>
          <w:szCs w:val="22"/>
          <w:lang w:eastAsia="en-US"/>
        </w:rPr>
        <w:t>building</w:t>
      </w:r>
      <w:proofErr w:type="gramEnd"/>
      <w:r w:rsidR="00D5733F" w:rsidRPr="005C2B40">
        <w:rPr>
          <w:rFonts w:eastAsia="Calibri"/>
          <w:b/>
          <w:i/>
          <w:szCs w:val="22"/>
          <w:lang w:eastAsia="en-US"/>
        </w:rPr>
        <w:t xml:space="preserve"> and transforming of houses, in particular the social housing sector;</w:t>
      </w:r>
    </w:p>
    <w:p w14:paraId="7CF0EDE4" w14:textId="77777777" w:rsidR="00A4408B" w:rsidRDefault="00A4408B" w:rsidP="00A4408B">
      <w:pPr>
        <w:widowControl/>
        <w:suppressAutoHyphens/>
        <w:spacing w:before="120" w:after="120" w:line="360" w:lineRule="auto"/>
        <w:ind w:left="1985" w:right="142" w:hanging="567"/>
        <w:rPr>
          <w:rFonts w:eastAsia="Calibri"/>
          <w:b/>
          <w:i/>
          <w:szCs w:val="22"/>
          <w:lang w:eastAsia="en-US"/>
        </w:rPr>
      </w:pPr>
      <w:r>
        <w:rPr>
          <w:rFonts w:eastAsia="Calibri"/>
          <w:b/>
          <w:i/>
          <w:szCs w:val="22"/>
          <w:lang w:eastAsia="en-US"/>
        </w:rPr>
        <w:t>(ii)</w:t>
      </w:r>
      <w:r w:rsidR="00D5733F" w:rsidRPr="005C2B40">
        <w:rPr>
          <w:rFonts w:eastAsia="Calibri"/>
          <w:b/>
          <w:i/>
          <w:szCs w:val="22"/>
          <w:lang w:eastAsia="en-US"/>
        </w:rPr>
        <w:tab/>
      </w:r>
      <w:proofErr w:type="gramStart"/>
      <w:r w:rsidR="00D5733F" w:rsidRPr="005C2B40">
        <w:rPr>
          <w:rFonts w:eastAsia="Calibri"/>
          <w:b/>
          <w:i/>
          <w:szCs w:val="22"/>
          <w:lang w:eastAsia="en-US"/>
        </w:rPr>
        <w:t>rollout</w:t>
      </w:r>
      <w:proofErr w:type="gramEnd"/>
      <w:r w:rsidR="00D5733F" w:rsidRPr="005C2B40">
        <w:rPr>
          <w:rFonts w:eastAsia="Calibri"/>
          <w:b/>
          <w:i/>
          <w:szCs w:val="22"/>
          <w:lang w:eastAsia="en-US"/>
        </w:rPr>
        <w:t xml:space="preserve"> of renewable energy projects in relation to achieving the objectives laid down in Regulation (EU) 2021/1119 [European Climate Law];</w:t>
      </w:r>
    </w:p>
    <w:p w14:paraId="0821806F" w14:textId="1D9AD21F" w:rsidR="00D5733F" w:rsidRPr="005C2B40" w:rsidRDefault="00A4408B" w:rsidP="005C2B40">
      <w:pPr>
        <w:widowControl/>
        <w:suppressAutoHyphens/>
        <w:spacing w:before="120" w:after="120" w:line="360" w:lineRule="auto"/>
        <w:ind w:left="1418" w:right="142" w:hanging="567"/>
        <w:rPr>
          <w:rFonts w:eastAsia="Calibri"/>
          <w:b/>
          <w:i/>
          <w:szCs w:val="22"/>
          <w:lang w:eastAsia="en-US"/>
        </w:rPr>
      </w:pPr>
      <w:r>
        <w:rPr>
          <w:rFonts w:eastAsia="Calibri"/>
          <w:b/>
          <w:i/>
          <w:szCs w:val="22"/>
          <w:lang w:eastAsia="en-US"/>
        </w:rPr>
        <w:t>(b)</w:t>
      </w:r>
      <w:r>
        <w:rPr>
          <w:rFonts w:eastAsia="Calibri"/>
          <w:b/>
          <w:i/>
          <w:szCs w:val="22"/>
          <w:lang w:eastAsia="en-US"/>
        </w:rPr>
        <w:tab/>
      </w:r>
      <w:proofErr w:type="gramStart"/>
      <w:r w:rsidR="00D5733F" w:rsidRPr="005C2B40">
        <w:rPr>
          <w:rFonts w:eastAsia="Calibri"/>
          <w:b/>
          <w:i/>
          <w:szCs w:val="22"/>
          <w:lang w:eastAsia="en-US"/>
        </w:rPr>
        <w:t>the</w:t>
      </w:r>
      <w:proofErr w:type="gramEnd"/>
      <w:r w:rsidR="00D5733F" w:rsidRPr="005C2B40">
        <w:rPr>
          <w:rFonts w:eastAsia="Calibri"/>
          <w:b/>
          <w:i/>
          <w:szCs w:val="22"/>
          <w:lang w:eastAsia="en-US"/>
        </w:rPr>
        <w:t xml:space="preserve"> average food price has gone up by 10% over the period of 1 year;</w:t>
      </w:r>
    </w:p>
    <w:p w14:paraId="0848DAC0" w14:textId="2B324A28" w:rsidR="00D5733F" w:rsidRPr="005C2B40" w:rsidRDefault="00A4408B" w:rsidP="005C2B40">
      <w:pPr>
        <w:widowControl/>
        <w:suppressAutoHyphens/>
        <w:spacing w:before="120" w:after="120" w:line="360" w:lineRule="auto"/>
        <w:ind w:left="1418" w:right="142" w:hanging="567"/>
        <w:rPr>
          <w:rFonts w:eastAsia="Calibri"/>
          <w:b/>
          <w:i/>
          <w:szCs w:val="22"/>
          <w:lang w:eastAsia="en-US"/>
        </w:rPr>
      </w:pPr>
      <w:r>
        <w:rPr>
          <w:rFonts w:eastAsia="Calibri"/>
          <w:b/>
          <w:i/>
          <w:szCs w:val="22"/>
          <w:lang w:eastAsia="en-US"/>
        </w:rPr>
        <w:t>(c)</w:t>
      </w:r>
      <w:r w:rsidR="00D5733F" w:rsidRPr="005C2B40">
        <w:rPr>
          <w:rFonts w:eastAsia="Calibri"/>
          <w:b/>
          <w:i/>
          <w:szCs w:val="22"/>
          <w:lang w:eastAsia="en-US"/>
        </w:rPr>
        <w:tab/>
      </w:r>
      <w:proofErr w:type="gramStart"/>
      <w:r w:rsidR="00D5733F" w:rsidRPr="005C2B40">
        <w:rPr>
          <w:rFonts w:eastAsia="Calibri"/>
          <w:b/>
          <w:i/>
          <w:szCs w:val="22"/>
          <w:lang w:eastAsia="en-US"/>
        </w:rPr>
        <w:t>the</w:t>
      </w:r>
      <w:proofErr w:type="gramEnd"/>
      <w:r w:rsidR="00D5733F" w:rsidRPr="005C2B40">
        <w:rPr>
          <w:rFonts w:eastAsia="Calibri"/>
          <w:b/>
          <w:i/>
          <w:szCs w:val="22"/>
          <w:lang w:eastAsia="en-US"/>
        </w:rPr>
        <w:t xml:space="preserve"> total production of food in the Union has reduced by 5% over a period of 1 year.</w:t>
      </w:r>
    </w:p>
    <w:p w14:paraId="57EE19EF" w14:textId="3FC55FD0" w:rsidR="00D5733F" w:rsidRPr="005C2B40" w:rsidRDefault="00D5733F" w:rsidP="005C2B40">
      <w:pPr>
        <w:widowControl/>
        <w:suppressAutoHyphens/>
        <w:spacing w:before="120" w:after="120" w:line="360" w:lineRule="auto"/>
        <w:ind w:left="851" w:right="142" w:hanging="851"/>
        <w:rPr>
          <w:rFonts w:eastAsia="Calibri"/>
          <w:b/>
          <w:szCs w:val="22"/>
          <w:lang w:eastAsia="en-US"/>
        </w:rPr>
      </w:pPr>
      <w:r w:rsidRPr="005C2B40">
        <w:rPr>
          <w:rFonts w:eastAsia="Calibri"/>
          <w:b/>
          <w:i/>
          <w:szCs w:val="22"/>
          <w:lang w:eastAsia="en-US"/>
        </w:rPr>
        <w:t>2</w:t>
      </w:r>
      <w:r w:rsidR="00A4408B">
        <w:rPr>
          <w:rFonts w:eastAsia="Calibri"/>
          <w:b/>
          <w:i/>
          <w:szCs w:val="22"/>
          <w:lang w:eastAsia="en-US"/>
        </w:rPr>
        <w:t>.</w:t>
      </w:r>
      <w:r w:rsidRPr="005C2B40">
        <w:rPr>
          <w:rFonts w:eastAsia="Calibri"/>
          <w:b/>
          <w:i/>
          <w:szCs w:val="22"/>
          <w:lang w:eastAsia="en-US"/>
        </w:rPr>
        <w:tab/>
        <w:t xml:space="preserve">Where one or more of the conditions referred to in paragraph 1 apply, the targets under this Regulation </w:t>
      </w:r>
      <w:proofErr w:type="gramStart"/>
      <w:r w:rsidRPr="005C2B40">
        <w:rPr>
          <w:rFonts w:eastAsia="Calibri"/>
          <w:b/>
          <w:i/>
          <w:szCs w:val="22"/>
          <w:lang w:eastAsia="en-US"/>
        </w:rPr>
        <w:t>shall be postponed</w:t>
      </w:r>
      <w:proofErr w:type="gramEnd"/>
      <w:r w:rsidRPr="005C2B40">
        <w:rPr>
          <w:rFonts w:eastAsia="Calibri"/>
          <w:b/>
          <w:i/>
          <w:szCs w:val="22"/>
          <w:lang w:eastAsia="en-US"/>
        </w:rPr>
        <w:t xml:space="preserve"> until all the conditions referred to in that paragraph no longer apply.</w:t>
      </w:r>
      <w:r w:rsidRPr="005C2B40">
        <w:rPr>
          <w:rFonts w:eastAsia="Calibri"/>
          <w:b/>
          <w:szCs w:val="22"/>
          <w:lang w:eastAsia="en-US"/>
        </w:rPr>
        <w:t xml:space="preserve"> [Am. 131]</w:t>
      </w:r>
    </w:p>
    <w:p w14:paraId="4E940F3F" w14:textId="77777777" w:rsidR="00D361B0" w:rsidRPr="005C2B40" w:rsidRDefault="00D361B0" w:rsidP="00D361B0">
      <w:pPr>
        <w:keepNext/>
        <w:widowControl/>
        <w:suppressAutoHyphens/>
        <w:spacing w:before="360" w:after="120" w:line="360" w:lineRule="auto"/>
        <w:ind w:right="140"/>
        <w:jc w:val="center"/>
        <w:outlineLvl w:val="1"/>
        <w:rPr>
          <w:b/>
          <w:bCs/>
          <w:i/>
          <w:iCs/>
          <w:szCs w:val="26"/>
          <w:lang w:eastAsia="en-US"/>
        </w:rPr>
      </w:pPr>
      <w:r w:rsidRPr="005C2B40">
        <w:rPr>
          <w:bCs/>
          <w:szCs w:val="26"/>
          <w:lang w:eastAsia="en-US"/>
        </w:rPr>
        <w:t>Article 23</w:t>
      </w:r>
      <w:r w:rsidRPr="005C2B40">
        <w:rPr>
          <w:bCs/>
          <w:szCs w:val="26"/>
          <w:lang w:eastAsia="en-US"/>
        </w:rPr>
        <w:br/>
      </w:r>
      <w:r w:rsidRPr="005C2B40">
        <w:rPr>
          <w:bCs/>
          <w:i/>
          <w:iCs/>
          <w:szCs w:val="26"/>
          <w:lang w:eastAsia="en-US"/>
        </w:rPr>
        <w:t>Entry into force</w:t>
      </w:r>
    </w:p>
    <w:p w14:paraId="2119D3AF" w14:textId="5911B82D" w:rsidR="00D361B0" w:rsidRPr="005C2B40" w:rsidRDefault="00D361B0" w:rsidP="00D361B0">
      <w:pPr>
        <w:widowControl/>
        <w:suppressAutoHyphens/>
        <w:spacing w:before="120" w:after="120" w:line="360" w:lineRule="auto"/>
        <w:ind w:right="140"/>
        <w:rPr>
          <w:rFonts w:eastAsia="Calibri"/>
          <w:szCs w:val="24"/>
          <w:lang w:eastAsia="en-US"/>
        </w:rPr>
      </w:pPr>
      <w:r w:rsidRPr="005C2B40">
        <w:rPr>
          <w:rFonts w:eastAsia="Calibri"/>
          <w:szCs w:val="24"/>
          <w:lang w:eastAsia="en-US"/>
        </w:rPr>
        <w:t>This Regulation shall enter into force on the twentieth day following that of its publication in the Official Journal of the European Union.</w:t>
      </w:r>
    </w:p>
    <w:p w14:paraId="17D36B52" w14:textId="39ABCF3E" w:rsidR="003363A3" w:rsidRPr="005C2B40" w:rsidRDefault="003363A3" w:rsidP="00D361B0">
      <w:pPr>
        <w:widowControl/>
        <w:suppressAutoHyphens/>
        <w:spacing w:before="120" w:after="120" w:line="360" w:lineRule="auto"/>
        <w:ind w:right="140"/>
        <w:rPr>
          <w:b/>
          <w:bCs/>
          <w:iCs/>
          <w:color w:val="000000"/>
        </w:rPr>
      </w:pPr>
      <w:r w:rsidRPr="005C2B40">
        <w:rPr>
          <w:b/>
          <w:bCs/>
          <w:i/>
          <w:iCs/>
        </w:rPr>
        <w:t xml:space="preserve">It shall apply from the date where the Commission has provided robust and scientific data to the European Parliament and to the Council on the necessary conditions to guarantee </w:t>
      </w:r>
      <w:proofErr w:type="gramStart"/>
      <w:r w:rsidRPr="005C2B40">
        <w:rPr>
          <w:b/>
          <w:bCs/>
          <w:i/>
          <w:iCs/>
        </w:rPr>
        <w:t>long term</w:t>
      </w:r>
      <w:proofErr w:type="gramEnd"/>
      <w:r w:rsidRPr="005C2B40">
        <w:rPr>
          <w:b/>
          <w:bCs/>
          <w:i/>
          <w:iCs/>
        </w:rPr>
        <w:t xml:space="preserve"> food security, thereby respecting the need of arable land under conventional and ecological agriculture, the impact of nature restoration on food production, food availability and food prices. </w:t>
      </w:r>
      <w:r w:rsidRPr="005C2B40">
        <w:rPr>
          <w:b/>
          <w:bCs/>
          <w:i/>
          <w:iCs/>
          <w:color w:val="000000"/>
        </w:rPr>
        <w:t>The Commission shall publish a notice in the Official Journal of the European Union indicating the date from which this Regulation applies.</w:t>
      </w:r>
      <w:r w:rsidRPr="005C2B40">
        <w:rPr>
          <w:b/>
          <w:bCs/>
          <w:iCs/>
          <w:color w:val="000000"/>
        </w:rPr>
        <w:t xml:space="preserve"> [Am. 135]</w:t>
      </w:r>
    </w:p>
    <w:p w14:paraId="0F3A509F" w14:textId="4D42D5B2" w:rsidR="003363A3" w:rsidRPr="005C2B40" w:rsidRDefault="003363A3" w:rsidP="00D361B0">
      <w:pPr>
        <w:widowControl/>
        <w:suppressAutoHyphens/>
        <w:spacing w:before="120" w:after="120" w:line="360" w:lineRule="auto"/>
        <w:ind w:right="140"/>
        <w:rPr>
          <w:rFonts w:eastAsia="Calibri"/>
          <w:b/>
          <w:szCs w:val="24"/>
          <w:lang w:eastAsia="en-US"/>
        </w:rPr>
      </w:pPr>
      <w:r w:rsidRPr="005C2B40">
        <w:rPr>
          <w:b/>
          <w:bCs/>
          <w:i/>
          <w:iCs/>
          <w:color w:val="000000"/>
        </w:rPr>
        <w:t xml:space="preserve">It shall apply from the date where the condition set out in Article 11(2a) </w:t>
      </w:r>
      <w:proofErr w:type="gramStart"/>
      <w:r w:rsidRPr="005C2B40">
        <w:rPr>
          <w:b/>
          <w:bCs/>
          <w:i/>
          <w:iCs/>
          <w:color w:val="000000"/>
        </w:rPr>
        <w:t>is met</w:t>
      </w:r>
      <w:proofErr w:type="gramEnd"/>
      <w:r w:rsidRPr="005C2B40">
        <w:rPr>
          <w:b/>
          <w:bCs/>
          <w:i/>
          <w:iCs/>
          <w:color w:val="000000"/>
        </w:rPr>
        <w:t>. The Commission shall publish a notice in the Official Journal of the European Union indicating the date from which this Regulation applies.</w:t>
      </w:r>
      <w:r w:rsidRPr="005C2B40">
        <w:rPr>
          <w:b/>
          <w:bCs/>
          <w:iCs/>
          <w:color w:val="000000"/>
        </w:rPr>
        <w:t xml:space="preserve"> [Am. 136]</w:t>
      </w:r>
    </w:p>
    <w:p w14:paraId="76DA9459" w14:textId="77777777" w:rsidR="00D361B0" w:rsidRPr="005C2B40" w:rsidRDefault="00D361B0" w:rsidP="00D361B0">
      <w:pPr>
        <w:widowControl/>
        <w:suppressAutoHyphens/>
        <w:spacing w:before="480" w:after="120" w:line="360" w:lineRule="auto"/>
        <w:ind w:right="140"/>
        <w:rPr>
          <w:rFonts w:eastAsia="Calibri"/>
          <w:szCs w:val="22"/>
          <w:lang w:eastAsia="en-US"/>
        </w:rPr>
      </w:pPr>
      <w:r w:rsidRPr="005C2B40">
        <w:rPr>
          <w:rFonts w:eastAsia="Calibri"/>
          <w:szCs w:val="22"/>
          <w:lang w:eastAsia="en-US"/>
        </w:rPr>
        <w:lastRenderedPageBreak/>
        <w:t>This Regulation shall be binding in its entirety and directly applicable in all Member States.</w:t>
      </w:r>
    </w:p>
    <w:p w14:paraId="3A7A07E1" w14:textId="77777777" w:rsidR="00D361B0" w:rsidRPr="005C2B40" w:rsidRDefault="00D361B0" w:rsidP="00D361B0">
      <w:pPr>
        <w:keepNext/>
        <w:widowControl/>
        <w:suppressAutoHyphens/>
        <w:spacing w:before="120" w:line="360" w:lineRule="auto"/>
        <w:jc w:val="both"/>
        <w:rPr>
          <w:rFonts w:eastAsia="Calibri"/>
          <w:szCs w:val="22"/>
          <w:lang w:eastAsia="en-US"/>
        </w:rPr>
      </w:pPr>
      <w:r w:rsidRPr="005C2B40">
        <w:rPr>
          <w:rFonts w:eastAsia="Calibri"/>
          <w:szCs w:val="22"/>
          <w:lang w:eastAsia="en-US"/>
        </w:rPr>
        <w:t>Done at Brussels,</w:t>
      </w:r>
    </w:p>
    <w:p w14:paraId="768D0BCA" w14:textId="77777777" w:rsidR="00D361B0" w:rsidRPr="005C2B40" w:rsidRDefault="00D361B0" w:rsidP="00D361B0">
      <w:pPr>
        <w:keepNext/>
        <w:widowControl/>
        <w:tabs>
          <w:tab w:val="left" w:pos="4252"/>
        </w:tabs>
        <w:suppressAutoHyphens/>
        <w:spacing w:before="720" w:line="360" w:lineRule="auto"/>
        <w:jc w:val="both"/>
        <w:rPr>
          <w:rFonts w:eastAsia="Calibri"/>
          <w:i/>
          <w:szCs w:val="22"/>
          <w:lang w:eastAsia="en-US"/>
        </w:rPr>
      </w:pPr>
      <w:r w:rsidRPr="005C2B40">
        <w:rPr>
          <w:rFonts w:eastAsia="Calibri"/>
          <w:i/>
          <w:szCs w:val="22"/>
          <w:lang w:eastAsia="en-US"/>
        </w:rPr>
        <w:t>For the European Parliament</w:t>
      </w:r>
      <w:r w:rsidRPr="005C2B40">
        <w:rPr>
          <w:rFonts w:eastAsia="Calibri"/>
          <w:i/>
          <w:szCs w:val="22"/>
          <w:lang w:eastAsia="en-US"/>
        </w:rPr>
        <w:tab/>
      </w:r>
      <w:proofErr w:type="gramStart"/>
      <w:r w:rsidRPr="005C2B40">
        <w:rPr>
          <w:rFonts w:eastAsia="Calibri"/>
          <w:i/>
          <w:szCs w:val="22"/>
          <w:lang w:eastAsia="en-US"/>
        </w:rPr>
        <w:t>For</w:t>
      </w:r>
      <w:proofErr w:type="gramEnd"/>
      <w:r w:rsidRPr="005C2B40">
        <w:rPr>
          <w:rFonts w:eastAsia="Calibri"/>
          <w:i/>
          <w:szCs w:val="22"/>
          <w:lang w:eastAsia="en-US"/>
        </w:rPr>
        <w:t xml:space="preserve"> the Council</w:t>
      </w:r>
    </w:p>
    <w:p w14:paraId="1C0A4869" w14:textId="2ADC0125" w:rsidR="00D361B0" w:rsidRDefault="00D361B0" w:rsidP="00D361B0">
      <w:pPr>
        <w:widowControl/>
        <w:tabs>
          <w:tab w:val="left" w:pos="4253"/>
        </w:tabs>
        <w:spacing w:before="120" w:after="120" w:line="360" w:lineRule="auto"/>
        <w:rPr>
          <w:rFonts w:eastAsia="Calibri"/>
          <w:i/>
          <w:szCs w:val="22"/>
          <w:lang w:eastAsia="en-US"/>
        </w:rPr>
      </w:pPr>
      <w:r w:rsidRPr="005C2B40">
        <w:rPr>
          <w:rFonts w:eastAsia="Calibri"/>
          <w:i/>
          <w:szCs w:val="22"/>
          <w:lang w:eastAsia="en-US"/>
        </w:rPr>
        <w:t>The President</w:t>
      </w:r>
      <w:r w:rsidRPr="005C2B40">
        <w:rPr>
          <w:rFonts w:eastAsia="Calibri"/>
          <w:i/>
          <w:szCs w:val="22"/>
          <w:lang w:eastAsia="en-US"/>
        </w:rPr>
        <w:tab/>
      </w:r>
      <w:proofErr w:type="gramStart"/>
      <w:r w:rsidRPr="005C2B40">
        <w:rPr>
          <w:rFonts w:eastAsia="Calibri"/>
          <w:i/>
          <w:szCs w:val="22"/>
          <w:lang w:eastAsia="en-US"/>
        </w:rPr>
        <w:t>The</w:t>
      </w:r>
      <w:proofErr w:type="gramEnd"/>
      <w:r w:rsidRPr="005C2B40">
        <w:rPr>
          <w:rFonts w:eastAsia="Calibri"/>
          <w:i/>
          <w:szCs w:val="22"/>
          <w:lang w:eastAsia="en-US"/>
        </w:rPr>
        <w:t xml:space="preserve"> President</w:t>
      </w:r>
    </w:p>
    <w:p w14:paraId="5524C115" w14:textId="77777777" w:rsidR="00A4408B" w:rsidRPr="005C2B40" w:rsidRDefault="00A4408B" w:rsidP="00D361B0">
      <w:pPr>
        <w:widowControl/>
        <w:tabs>
          <w:tab w:val="left" w:pos="4253"/>
        </w:tabs>
        <w:spacing w:before="120" w:after="120" w:line="360" w:lineRule="auto"/>
        <w:rPr>
          <w:rFonts w:eastAsia="Calibri"/>
          <w:szCs w:val="22"/>
          <w:lang w:eastAsia="en-US"/>
        </w:rPr>
        <w:sectPr w:rsidR="00A4408B" w:rsidRPr="005C2B40" w:rsidSect="00F15093">
          <w:footnotePr>
            <w:numRestart w:val="eachSect"/>
          </w:footnotePr>
          <w:pgSz w:w="11907" w:h="16839"/>
          <w:pgMar w:top="1134" w:right="1134" w:bottom="1134" w:left="1134" w:header="567" w:footer="567" w:gutter="0"/>
          <w:cols w:space="720"/>
          <w:docGrid w:linePitch="360"/>
        </w:sectPr>
      </w:pPr>
    </w:p>
    <w:p w14:paraId="518899B8" w14:textId="77777777" w:rsidR="00D361B0" w:rsidRPr="005C2B40" w:rsidRDefault="00D361B0" w:rsidP="00D361B0">
      <w:pPr>
        <w:widowControl/>
        <w:suppressAutoHyphens/>
        <w:spacing w:before="120" w:after="120" w:line="360" w:lineRule="auto"/>
        <w:jc w:val="center"/>
        <w:rPr>
          <w:rFonts w:eastAsia="Calibri"/>
          <w:i/>
          <w:szCs w:val="22"/>
          <w:lang w:eastAsia="en-US"/>
        </w:rPr>
      </w:pPr>
      <w:r w:rsidRPr="005C2B40">
        <w:rPr>
          <w:bCs/>
          <w:smallCaps/>
          <w:szCs w:val="28"/>
          <w:u w:val="single"/>
          <w:lang w:eastAsia="en-US"/>
        </w:rPr>
        <w:lastRenderedPageBreak/>
        <w:t>ANNEX I</w:t>
      </w:r>
      <w:r w:rsidRPr="005C2B40">
        <w:rPr>
          <w:bCs/>
          <w:smallCaps/>
          <w:szCs w:val="28"/>
          <w:u w:val="single"/>
          <w:lang w:eastAsia="en-US"/>
        </w:rPr>
        <w:br/>
      </w:r>
      <w:r w:rsidRPr="005C2B40">
        <w:rPr>
          <w:bCs/>
          <w:smallCaps/>
          <w:szCs w:val="28"/>
          <w:u w:val="single"/>
          <w:lang w:eastAsia="en-US"/>
        </w:rPr>
        <w:br/>
        <w:t>TERRESTRIAL, COASTAL AND FRESHWATER ECOSYSTEMS – HABITAT TYPES AND GROUPS OF HABITAT TYPES REFERRED TO IN ARTICLE 4(1) AND 4(2)</w:t>
      </w:r>
    </w:p>
    <w:p w14:paraId="007DFCD1" w14:textId="77777777" w:rsidR="00D361B0" w:rsidRPr="005C2B40" w:rsidRDefault="00D361B0" w:rsidP="00D361B0">
      <w:pPr>
        <w:widowControl/>
        <w:suppressAutoHyphens/>
        <w:spacing w:before="120" w:after="120" w:line="360" w:lineRule="auto"/>
        <w:rPr>
          <w:rFonts w:eastAsia="Calibri"/>
          <w:noProof/>
          <w:szCs w:val="24"/>
          <w:lang w:eastAsia="en-US"/>
        </w:rPr>
      </w:pPr>
    </w:p>
    <w:p w14:paraId="7C5890A6" w14:textId="77777777" w:rsidR="00D361B0" w:rsidRPr="005C2B40" w:rsidRDefault="00D361B0" w:rsidP="00D361B0">
      <w:pPr>
        <w:widowControl/>
        <w:suppressAutoHyphens/>
        <w:spacing w:before="120" w:after="120" w:line="360" w:lineRule="auto"/>
        <w:rPr>
          <w:rFonts w:eastAsia="Calibri"/>
          <w:noProof/>
          <w:szCs w:val="24"/>
          <w:lang w:eastAsia="en-US"/>
        </w:rPr>
      </w:pPr>
      <w:r w:rsidRPr="005C2B40">
        <w:rPr>
          <w:rFonts w:eastAsia="Calibri"/>
          <w:noProof/>
          <w:szCs w:val="24"/>
          <w:lang w:eastAsia="en-US"/>
        </w:rPr>
        <w:t xml:space="preserve">The list below includes all terrestrial, coastal and freshwater habitat types listed in Annex I of Directive 92/43/EEC referred to in Article 4(1) and 4(2), as well as six groups of those habitat types, namely 1) Wetlands (coastal and inland), 2) Grasslands and other pastoral habitats, 3) River, lake, alluvial and riparian habitats, 4) Forests, 5) Steppe, heath and scrub habitats and 6) Rocky and dune habitats. </w:t>
      </w:r>
    </w:p>
    <w:p w14:paraId="6CB22F62" w14:textId="77777777" w:rsidR="00D361B0" w:rsidRPr="005C2B40" w:rsidRDefault="00D361B0" w:rsidP="00D361B0">
      <w:pPr>
        <w:keepNext/>
        <w:widowControl/>
        <w:spacing w:before="120" w:after="120"/>
        <w:ind w:left="850" w:hanging="850"/>
        <w:jc w:val="both"/>
        <w:outlineLvl w:val="1"/>
        <w:rPr>
          <w:b/>
          <w:bCs/>
          <w:szCs w:val="26"/>
          <w:lang w:eastAsia="en-US"/>
        </w:rPr>
      </w:pPr>
      <w:r w:rsidRPr="005C2B40">
        <w:rPr>
          <w:b/>
          <w:bCs/>
          <w:szCs w:val="26"/>
          <w:lang w:eastAsia="en-US"/>
        </w:rPr>
        <w:t>1.</w:t>
      </w:r>
      <w:r w:rsidRPr="005C2B40">
        <w:rPr>
          <w:b/>
          <w:bCs/>
          <w:szCs w:val="26"/>
          <w:lang w:eastAsia="en-US"/>
        </w:rPr>
        <w:tab/>
        <w:t>GROUP 1: Wetlands (coastal &amp; inland)</w:t>
      </w:r>
    </w:p>
    <w:tbl>
      <w:tblPr>
        <w:tblStyle w:val="TableGrid2"/>
        <w:tblW w:w="0" w:type="auto"/>
        <w:tblLook w:val="04A0" w:firstRow="1" w:lastRow="0" w:firstColumn="1" w:lastColumn="0" w:noHBand="0" w:noVBand="1"/>
      </w:tblPr>
      <w:tblGrid>
        <w:gridCol w:w="1555"/>
        <w:gridCol w:w="7508"/>
      </w:tblGrid>
      <w:tr w:rsidR="00D361B0" w:rsidRPr="00DD4AF8" w14:paraId="63999E21" w14:textId="77777777" w:rsidTr="00F15093">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tcPr>
          <w:p w14:paraId="0AD0AA61"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 xml:space="preserve">Habitat type code as referred to in Annex I  of Council Directive 92/43/EEC </w:t>
            </w:r>
          </w:p>
        </w:tc>
        <w:tc>
          <w:tcPr>
            <w:tcW w:w="7508" w:type="dxa"/>
            <w:tcBorders>
              <w:top w:val="single" w:sz="4" w:space="0" w:color="auto"/>
              <w:left w:val="single" w:sz="4" w:space="0" w:color="auto"/>
              <w:bottom w:val="single" w:sz="4" w:space="0" w:color="auto"/>
              <w:right w:val="single" w:sz="4" w:space="0" w:color="auto"/>
            </w:tcBorders>
            <w:vAlign w:val="center"/>
          </w:tcPr>
          <w:p w14:paraId="022514BF"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Habitat type name as referred to in Annex I  of Council Directive 92/43/EEC</w:t>
            </w:r>
          </w:p>
        </w:tc>
      </w:tr>
      <w:tr w:rsidR="00D361B0" w:rsidRPr="00DD4AF8" w14:paraId="165E5FCB" w14:textId="77777777" w:rsidTr="00F15093">
        <w:trPr>
          <w:cantSplit/>
          <w:trHeight w:val="283"/>
        </w:trPr>
        <w:tc>
          <w:tcPr>
            <w:tcW w:w="9063" w:type="dxa"/>
            <w:gridSpan w:val="2"/>
            <w:tcBorders>
              <w:top w:val="single" w:sz="4" w:space="0" w:color="auto"/>
              <w:left w:val="single" w:sz="4" w:space="0" w:color="auto"/>
              <w:bottom w:val="single" w:sz="4" w:space="0" w:color="auto"/>
              <w:right w:val="single" w:sz="4" w:space="0" w:color="auto"/>
            </w:tcBorders>
            <w:vAlign w:val="center"/>
          </w:tcPr>
          <w:p w14:paraId="1754416B"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bCs/>
                <w:noProof/>
              </w:rPr>
              <w:t>Coastal and salt habitats</w:t>
            </w:r>
          </w:p>
        </w:tc>
      </w:tr>
      <w:tr w:rsidR="00D361B0" w:rsidRPr="00DD4AF8" w14:paraId="67D073C6" w14:textId="77777777" w:rsidTr="00F15093">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3D8DB1E2"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1130</w:t>
            </w:r>
          </w:p>
        </w:tc>
        <w:tc>
          <w:tcPr>
            <w:tcW w:w="7508" w:type="dxa"/>
            <w:tcBorders>
              <w:top w:val="single" w:sz="4" w:space="0" w:color="auto"/>
              <w:left w:val="single" w:sz="4" w:space="0" w:color="auto"/>
              <w:bottom w:val="single" w:sz="4" w:space="0" w:color="auto"/>
              <w:right w:val="single" w:sz="4" w:space="0" w:color="auto"/>
            </w:tcBorders>
            <w:vAlign w:val="center"/>
            <w:hideMark/>
          </w:tcPr>
          <w:p w14:paraId="7FEDFB59"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Estuaries</w:t>
            </w:r>
          </w:p>
        </w:tc>
      </w:tr>
      <w:tr w:rsidR="00D361B0" w:rsidRPr="00DD4AF8" w14:paraId="10647301" w14:textId="77777777" w:rsidTr="00F15093">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42F6693E" w14:textId="77777777" w:rsidR="00D361B0" w:rsidRPr="00DD4AF8" w:rsidRDefault="00D361B0" w:rsidP="00D361B0">
            <w:pPr>
              <w:widowControl/>
              <w:spacing w:before="120" w:after="120"/>
              <w:rPr>
                <w:rFonts w:ascii="Times New Roman" w:hAnsi="Times New Roman" w:cs="Times New Roman"/>
                <w:i/>
                <w:noProof/>
              </w:rPr>
            </w:pPr>
            <w:r w:rsidRPr="00DD4AF8">
              <w:rPr>
                <w:rFonts w:ascii="Times New Roman" w:hAnsi="Times New Roman" w:cs="Times New Roman"/>
                <w:i/>
                <w:noProof/>
              </w:rPr>
              <w:t>1</w:t>
            </w:r>
            <w:r w:rsidRPr="00DD4AF8">
              <w:rPr>
                <w:rFonts w:ascii="Times New Roman" w:hAnsi="Times New Roman" w:cs="Times New Roman"/>
                <w:bCs/>
                <w:i/>
                <w:noProof/>
              </w:rPr>
              <w:t>1</w:t>
            </w:r>
            <w:r w:rsidRPr="00DD4AF8">
              <w:rPr>
                <w:rFonts w:ascii="Times New Roman" w:hAnsi="Times New Roman" w:cs="Times New Roman"/>
                <w:i/>
                <w:noProof/>
              </w:rPr>
              <w:t>40</w:t>
            </w:r>
          </w:p>
        </w:tc>
        <w:tc>
          <w:tcPr>
            <w:tcW w:w="7508" w:type="dxa"/>
            <w:tcBorders>
              <w:top w:val="single" w:sz="4" w:space="0" w:color="auto"/>
              <w:left w:val="single" w:sz="4" w:space="0" w:color="auto"/>
              <w:bottom w:val="single" w:sz="4" w:space="0" w:color="auto"/>
              <w:right w:val="single" w:sz="4" w:space="0" w:color="auto"/>
            </w:tcBorders>
            <w:vAlign w:val="center"/>
            <w:hideMark/>
          </w:tcPr>
          <w:p w14:paraId="02304219"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Mudflats and sandflats not covered by seawater at low tide</w:t>
            </w:r>
          </w:p>
        </w:tc>
      </w:tr>
      <w:tr w:rsidR="00D361B0" w:rsidRPr="00DD4AF8" w14:paraId="69E57C47" w14:textId="77777777" w:rsidTr="00F15093">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789CB080"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1150</w:t>
            </w:r>
          </w:p>
        </w:tc>
        <w:tc>
          <w:tcPr>
            <w:tcW w:w="7508" w:type="dxa"/>
            <w:tcBorders>
              <w:top w:val="single" w:sz="4" w:space="0" w:color="auto"/>
              <w:left w:val="single" w:sz="4" w:space="0" w:color="auto"/>
              <w:bottom w:val="single" w:sz="4" w:space="0" w:color="auto"/>
              <w:right w:val="single" w:sz="4" w:space="0" w:color="auto"/>
            </w:tcBorders>
            <w:vAlign w:val="center"/>
            <w:hideMark/>
          </w:tcPr>
          <w:p w14:paraId="2E2C05C1"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Coastal lagoons</w:t>
            </w:r>
          </w:p>
        </w:tc>
      </w:tr>
      <w:tr w:rsidR="00D361B0" w:rsidRPr="00DD4AF8" w14:paraId="0A94462F" w14:textId="77777777" w:rsidTr="00F15093">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23DD8E5B"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1310</w:t>
            </w:r>
          </w:p>
        </w:tc>
        <w:tc>
          <w:tcPr>
            <w:tcW w:w="7508" w:type="dxa"/>
            <w:tcBorders>
              <w:top w:val="single" w:sz="4" w:space="0" w:color="auto"/>
              <w:left w:val="single" w:sz="4" w:space="0" w:color="auto"/>
              <w:bottom w:val="single" w:sz="4" w:space="0" w:color="auto"/>
              <w:right w:val="single" w:sz="4" w:space="0" w:color="auto"/>
            </w:tcBorders>
            <w:vAlign w:val="center"/>
            <w:hideMark/>
          </w:tcPr>
          <w:p w14:paraId="05AAF561"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Salicornia and other annuals colonizing mud and sand</w:t>
            </w:r>
          </w:p>
        </w:tc>
      </w:tr>
      <w:tr w:rsidR="00D361B0" w:rsidRPr="00DD4AF8" w14:paraId="41CDCF3D" w14:textId="77777777" w:rsidTr="00F15093">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75553889"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1320</w:t>
            </w:r>
          </w:p>
        </w:tc>
        <w:tc>
          <w:tcPr>
            <w:tcW w:w="7508" w:type="dxa"/>
            <w:tcBorders>
              <w:top w:val="single" w:sz="4" w:space="0" w:color="auto"/>
              <w:left w:val="single" w:sz="4" w:space="0" w:color="auto"/>
              <w:bottom w:val="single" w:sz="4" w:space="0" w:color="auto"/>
              <w:right w:val="single" w:sz="4" w:space="0" w:color="auto"/>
            </w:tcBorders>
            <w:vAlign w:val="center"/>
            <w:hideMark/>
          </w:tcPr>
          <w:p w14:paraId="6166DA33"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Spartina swards (</w:t>
            </w:r>
            <w:r w:rsidRPr="00DD4AF8">
              <w:rPr>
                <w:rFonts w:ascii="Times New Roman" w:hAnsi="Times New Roman" w:cs="Times New Roman"/>
                <w:i/>
                <w:iCs/>
                <w:noProof/>
              </w:rPr>
              <w:t>Spartinion maritimae</w:t>
            </w:r>
            <w:r w:rsidRPr="00DD4AF8">
              <w:rPr>
                <w:rFonts w:ascii="Times New Roman" w:hAnsi="Times New Roman" w:cs="Times New Roman"/>
                <w:noProof/>
              </w:rPr>
              <w:t>)</w:t>
            </w:r>
          </w:p>
        </w:tc>
      </w:tr>
      <w:tr w:rsidR="00D361B0" w:rsidRPr="00DD4AF8" w14:paraId="654630F9" w14:textId="77777777" w:rsidTr="00F15093">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0F94228B" w14:textId="77777777" w:rsidR="00D361B0" w:rsidRPr="00DD4AF8" w:rsidRDefault="00D361B0" w:rsidP="00D361B0">
            <w:pPr>
              <w:widowControl/>
              <w:spacing w:before="120" w:after="120"/>
              <w:rPr>
                <w:rFonts w:ascii="Times New Roman" w:hAnsi="Times New Roman" w:cs="Times New Roman"/>
                <w:bCs/>
                <w:noProof/>
              </w:rPr>
            </w:pPr>
            <w:r w:rsidRPr="00DD4AF8">
              <w:rPr>
                <w:rFonts w:ascii="Times New Roman" w:hAnsi="Times New Roman" w:cs="Times New Roman"/>
                <w:bCs/>
                <w:noProof/>
              </w:rPr>
              <w:t>1330</w:t>
            </w:r>
          </w:p>
        </w:tc>
        <w:tc>
          <w:tcPr>
            <w:tcW w:w="7508" w:type="dxa"/>
            <w:tcBorders>
              <w:top w:val="single" w:sz="4" w:space="0" w:color="auto"/>
              <w:left w:val="single" w:sz="4" w:space="0" w:color="auto"/>
              <w:bottom w:val="single" w:sz="4" w:space="0" w:color="auto"/>
              <w:right w:val="single" w:sz="4" w:space="0" w:color="auto"/>
            </w:tcBorders>
            <w:vAlign w:val="center"/>
            <w:hideMark/>
          </w:tcPr>
          <w:p w14:paraId="40FDD7A2" w14:textId="77777777" w:rsidR="00D361B0" w:rsidRPr="00DD4AF8" w:rsidRDefault="00D361B0" w:rsidP="00D361B0">
            <w:pPr>
              <w:widowControl/>
              <w:spacing w:before="120" w:after="120"/>
              <w:rPr>
                <w:rFonts w:ascii="Times New Roman" w:hAnsi="Times New Roman" w:cs="Times New Roman"/>
                <w:bCs/>
                <w:noProof/>
              </w:rPr>
            </w:pPr>
            <w:r w:rsidRPr="00DD4AF8">
              <w:rPr>
                <w:rFonts w:ascii="Times New Roman" w:hAnsi="Times New Roman" w:cs="Times New Roman"/>
                <w:bCs/>
                <w:noProof/>
              </w:rPr>
              <w:t>Atlantic salt meadows (</w:t>
            </w:r>
            <w:r w:rsidRPr="00DD4AF8">
              <w:rPr>
                <w:rFonts w:ascii="Times New Roman" w:hAnsi="Times New Roman" w:cs="Times New Roman"/>
                <w:bCs/>
                <w:i/>
                <w:iCs/>
                <w:noProof/>
              </w:rPr>
              <w:t>Glauco-Puccinellietalia maritimae</w:t>
            </w:r>
            <w:r w:rsidRPr="00DD4AF8">
              <w:rPr>
                <w:rFonts w:ascii="Times New Roman" w:hAnsi="Times New Roman" w:cs="Times New Roman"/>
                <w:bCs/>
                <w:noProof/>
              </w:rPr>
              <w:t>)</w:t>
            </w:r>
          </w:p>
        </w:tc>
      </w:tr>
      <w:tr w:rsidR="00D361B0" w:rsidRPr="00DD4AF8" w14:paraId="5670E10F" w14:textId="77777777" w:rsidTr="00F15093">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50D1B977" w14:textId="77777777" w:rsidR="00D361B0" w:rsidRPr="00DD4AF8" w:rsidRDefault="00D361B0" w:rsidP="00D361B0">
            <w:pPr>
              <w:widowControl/>
              <w:spacing w:before="120" w:after="120"/>
              <w:rPr>
                <w:rFonts w:ascii="Times New Roman" w:hAnsi="Times New Roman" w:cs="Times New Roman"/>
                <w:bCs/>
                <w:noProof/>
              </w:rPr>
            </w:pPr>
            <w:r w:rsidRPr="00DD4AF8">
              <w:rPr>
                <w:rFonts w:ascii="Times New Roman" w:hAnsi="Times New Roman" w:cs="Times New Roman"/>
                <w:bCs/>
                <w:noProof/>
              </w:rPr>
              <w:t>1340</w:t>
            </w:r>
          </w:p>
        </w:tc>
        <w:tc>
          <w:tcPr>
            <w:tcW w:w="7508" w:type="dxa"/>
            <w:tcBorders>
              <w:top w:val="single" w:sz="4" w:space="0" w:color="auto"/>
              <w:left w:val="single" w:sz="4" w:space="0" w:color="auto"/>
              <w:bottom w:val="single" w:sz="4" w:space="0" w:color="auto"/>
              <w:right w:val="single" w:sz="4" w:space="0" w:color="auto"/>
            </w:tcBorders>
            <w:vAlign w:val="center"/>
            <w:hideMark/>
          </w:tcPr>
          <w:p w14:paraId="18C4F17C"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Inland salt meadows</w:t>
            </w:r>
          </w:p>
        </w:tc>
      </w:tr>
      <w:tr w:rsidR="00D361B0" w:rsidRPr="00DD4AF8" w14:paraId="6E8C5671" w14:textId="77777777" w:rsidTr="00F15093">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4376F36F" w14:textId="77777777" w:rsidR="00D361B0" w:rsidRPr="00DD4AF8" w:rsidRDefault="00D361B0" w:rsidP="00D361B0">
            <w:pPr>
              <w:widowControl/>
              <w:spacing w:before="120" w:after="120"/>
              <w:rPr>
                <w:rFonts w:ascii="Times New Roman" w:hAnsi="Times New Roman" w:cs="Times New Roman"/>
                <w:bCs/>
                <w:noProof/>
              </w:rPr>
            </w:pPr>
            <w:r w:rsidRPr="00DD4AF8">
              <w:rPr>
                <w:rFonts w:ascii="Times New Roman" w:hAnsi="Times New Roman" w:cs="Times New Roman"/>
                <w:bCs/>
                <w:noProof/>
              </w:rPr>
              <w:t>1410</w:t>
            </w:r>
          </w:p>
        </w:tc>
        <w:tc>
          <w:tcPr>
            <w:tcW w:w="7508" w:type="dxa"/>
            <w:tcBorders>
              <w:top w:val="single" w:sz="4" w:space="0" w:color="auto"/>
              <w:left w:val="single" w:sz="4" w:space="0" w:color="auto"/>
              <w:bottom w:val="single" w:sz="4" w:space="0" w:color="auto"/>
              <w:right w:val="single" w:sz="4" w:space="0" w:color="auto"/>
            </w:tcBorders>
            <w:vAlign w:val="center"/>
            <w:hideMark/>
          </w:tcPr>
          <w:p w14:paraId="4565D43F" w14:textId="77777777" w:rsidR="00D361B0" w:rsidRPr="00DD4AF8" w:rsidRDefault="00D361B0" w:rsidP="00D361B0">
            <w:pPr>
              <w:widowControl/>
              <w:spacing w:before="120" w:after="120"/>
              <w:rPr>
                <w:rFonts w:ascii="Times New Roman" w:hAnsi="Times New Roman" w:cs="Times New Roman"/>
                <w:bCs/>
                <w:noProof/>
              </w:rPr>
            </w:pPr>
            <w:r w:rsidRPr="00DD4AF8">
              <w:rPr>
                <w:rFonts w:ascii="Times New Roman" w:hAnsi="Times New Roman" w:cs="Times New Roman"/>
                <w:bCs/>
                <w:noProof/>
              </w:rPr>
              <w:t>Mediterranean salt meadows (</w:t>
            </w:r>
            <w:r w:rsidRPr="00DD4AF8">
              <w:rPr>
                <w:rFonts w:ascii="Times New Roman" w:hAnsi="Times New Roman" w:cs="Times New Roman"/>
                <w:bCs/>
                <w:i/>
                <w:iCs/>
                <w:noProof/>
              </w:rPr>
              <w:t>Juncetalia maritimi</w:t>
            </w:r>
            <w:r w:rsidRPr="00DD4AF8">
              <w:rPr>
                <w:rFonts w:ascii="Times New Roman" w:hAnsi="Times New Roman" w:cs="Times New Roman"/>
                <w:bCs/>
                <w:noProof/>
              </w:rPr>
              <w:t>)</w:t>
            </w:r>
          </w:p>
        </w:tc>
      </w:tr>
      <w:tr w:rsidR="00D361B0" w:rsidRPr="00DD4AF8" w14:paraId="0B7139FE" w14:textId="77777777" w:rsidTr="00F15093">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18DD19ED" w14:textId="77777777" w:rsidR="00D361B0" w:rsidRPr="00DD4AF8" w:rsidRDefault="00D361B0" w:rsidP="00D361B0">
            <w:pPr>
              <w:widowControl/>
              <w:spacing w:before="120" w:after="120"/>
              <w:rPr>
                <w:rFonts w:ascii="Times New Roman" w:hAnsi="Times New Roman" w:cs="Times New Roman"/>
                <w:bCs/>
                <w:noProof/>
              </w:rPr>
            </w:pPr>
            <w:r w:rsidRPr="00DD4AF8">
              <w:rPr>
                <w:rFonts w:ascii="Times New Roman" w:hAnsi="Times New Roman" w:cs="Times New Roman"/>
                <w:bCs/>
                <w:noProof/>
              </w:rPr>
              <w:t>1420</w:t>
            </w:r>
          </w:p>
        </w:tc>
        <w:tc>
          <w:tcPr>
            <w:tcW w:w="7508" w:type="dxa"/>
            <w:tcBorders>
              <w:top w:val="single" w:sz="4" w:space="0" w:color="auto"/>
              <w:left w:val="single" w:sz="4" w:space="0" w:color="auto"/>
              <w:bottom w:val="single" w:sz="4" w:space="0" w:color="auto"/>
              <w:right w:val="single" w:sz="4" w:space="0" w:color="auto"/>
            </w:tcBorders>
            <w:vAlign w:val="center"/>
            <w:hideMark/>
          </w:tcPr>
          <w:p w14:paraId="753849B9" w14:textId="77777777" w:rsidR="00D361B0" w:rsidRPr="00DD4AF8" w:rsidRDefault="00D361B0" w:rsidP="00D361B0">
            <w:pPr>
              <w:widowControl/>
              <w:spacing w:before="120" w:after="120"/>
              <w:rPr>
                <w:rFonts w:ascii="Times New Roman" w:hAnsi="Times New Roman" w:cs="Times New Roman"/>
                <w:bCs/>
                <w:noProof/>
              </w:rPr>
            </w:pPr>
            <w:r w:rsidRPr="00DD4AF8">
              <w:rPr>
                <w:rFonts w:ascii="Times New Roman" w:hAnsi="Times New Roman" w:cs="Times New Roman"/>
                <w:bCs/>
                <w:noProof/>
              </w:rPr>
              <w:t>Mediterranean and thermo-Atlantic halophilous scrubs (</w:t>
            </w:r>
            <w:r w:rsidRPr="00DD4AF8">
              <w:rPr>
                <w:rFonts w:ascii="Times New Roman" w:hAnsi="Times New Roman" w:cs="Times New Roman"/>
                <w:bCs/>
                <w:i/>
                <w:iCs/>
                <w:noProof/>
              </w:rPr>
              <w:t>Sarcocornetea fruticosi</w:t>
            </w:r>
            <w:r w:rsidRPr="00DD4AF8">
              <w:rPr>
                <w:rFonts w:ascii="Times New Roman" w:hAnsi="Times New Roman" w:cs="Times New Roman"/>
                <w:bCs/>
                <w:noProof/>
              </w:rPr>
              <w:t>)</w:t>
            </w:r>
          </w:p>
        </w:tc>
      </w:tr>
      <w:tr w:rsidR="00D361B0" w:rsidRPr="00DD4AF8" w14:paraId="2219FFB1" w14:textId="77777777" w:rsidTr="00F15093">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11CA7B73" w14:textId="77777777" w:rsidR="00D361B0" w:rsidRPr="00DD4AF8" w:rsidRDefault="00D361B0" w:rsidP="00D361B0">
            <w:pPr>
              <w:widowControl/>
              <w:spacing w:before="120" w:after="120"/>
              <w:rPr>
                <w:rFonts w:ascii="Times New Roman" w:hAnsi="Times New Roman" w:cs="Times New Roman"/>
                <w:bCs/>
                <w:noProof/>
              </w:rPr>
            </w:pPr>
            <w:r w:rsidRPr="00DD4AF8">
              <w:rPr>
                <w:rFonts w:ascii="Times New Roman" w:hAnsi="Times New Roman" w:cs="Times New Roman"/>
                <w:bCs/>
                <w:noProof/>
              </w:rPr>
              <w:t>1530</w:t>
            </w:r>
          </w:p>
        </w:tc>
        <w:tc>
          <w:tcPr>
            <w:tcW w:w="7508" w:type="dxa"/>
            <w:tcBorders>
              <w:top w:val="single" w:sz="4" w:space="0" w:color="auto"/>
              <w:left w:val="single" w:sz="4" w:space="0" w:color="auto"/>
              <w:bottom w:val="single" w:sz="4" w:space="0" w:color="auto"/>
              <w:right w:val="single" w:sz="4" w:space="0" w:color="auto"/>
            </w:tcBorders>
            <w:vAlign w:val="center"/>
            <w:hideMark/>
          </w:tcPr>
          <w:p w14:paraId="1FEEAAC5"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Pannonic salt steppes and salt marshes</w:t>
            </w:r>
          </w:p>
        </w:tc>
      </w:tr>
      <w:tr w:rsidR="00D361B0" w:rsidRPr="00DD4AF8" w14:paraId="075C2764" w14:textId="77777777" w:rsidTr="00F15093">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5A72DEA6" w14:textId="77777777" w:rsidR="00D361B0" w:rsidRPr="00DD4AF8" w:rsidRDefault="00D361B0" w:rsidP="00D361B0">
            <w:pPr>
              <w:widowControl/>
              <w:spacing w:before="120" w:after="120"/>
              <w:rPr>
                <w:rFonts w:ascii="Times New Roman" w:hAnsi="Times New Roman" w:cs="Times New Roman"/>
                <w:bCs/>
                <w:noProof/>
              </w:rPr>
            </w:pPr>
            <w:r w:rsidRPr="00DD4AF8">
              <w:rPr>
                <w:rFonts w:ascii="Times New Roman" w:hAnsi="Times New Roman" w:cs="Times New Roman"/>
                <w:bCs/>
                <w:noProof/>
              </w:rPr>
              <w:t>1650</w:t>
            </w:r>
          </w:p>
        </w:tc>
        <w:tc>
          <w:tcPr>
            <w:tcW w:w="7508" w:type="dxa"/>
            <w:tcBorders>
              <w:top w:val="single" w:sz="4" w:space="0" w:color="auto"/>
              <w:left w:val="single" w:sz="4" w:space="0" w:color="auto"/>
              <w:bottom w:val="single" w:sz="4" w:space="0" w:color="auto"/>
              <w:right w:val="single" w:sz="4" w:space="0" w:color="auto"/>
            </w:tcBorders>
            <w:vAlign w:val="center"/>
            <w:hideMark/>
          </w:tcPr>
          <w:p w14:paraId="03D46CBC" w14:textId="77777777" w:rsidR="00D361B0" w:rsidRPr="00DD4AF8" w:rsidRDefault="00D361B0" w:rsidP="00D361B0">
            <w:pPr>
              <w:widowControl/>
              <w:spacing w:before="120" w:after="120"/>
              <w:rPr>
                <w:rFonts w:ascii="Times New Roman" w:hAnsi="Times New Roman" w:cs="Times New Roman"/>
                <w:bCs/>
                <w:noProof/>
              </w:rPr>
            </w:pPr>
            <w:r w:rsidRPr="00DD4AF8">
              <w:rPr>
                <w:rFonts w:ascii="Times New Roman" w:hAnsi="Times New Roman" w:cs="Times New Roman"/>
                <w:bCs/>
                <w:noProof/>
              </w:rPr>
              <w:t>Boreal Baltic narrow inlets</w:t>
            </w:r>
          </w:p>
        </w:tc>
      </w:tr>
      <w:tr w:rsidR="00D361B0" w:rsidRPr="00DD4AF8" w14:paraId="7903A662" w14:textId="77777777" w:rsidTr="00F15093">
        <w:trPr>
          <w:cantSplit/>
          <w:trHeight w:val="283"/>
        </w:trPr>
        <w:tc>
          <w:tcPr>
            <w:tcW w:w="9063"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14:paraId="755FD88E"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Wet heaths and peat grassland</w:t>
            </w:r>
          </w:p>
        </w:tc>
      </w:tr>
      <w:tr w:rsidR="00D361B0" w:rsidRPr="00DD4AF8" w14:paraId="4E8875AE" w14:textId="77777777" w:rsidTr="00F15093">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1C1305E6" w14:textId="77777777" w:rsidR="00D361B0" w:rsidRPr="00DD4AF8" w:rsidRDefault="00D361B0" w:rsidP="00D361B0">
            <w:pPr>
              <w:widowControl/>
              <w:spacing w:before="120" w:after="120"/>
              <w:rPr>
                <w:rFonts w:ascii="Times New Roman" w:hAnsi="Times New Roman" w:cs="Times New Roman"/>
                <w:bCs/>
                <w:noProof/>
              </w:rPr>
            </w:pPr>
            <w:r w:rsidRPr="00DD4AF8">
              <w:rPr>
                <w:rFonts w:ascii="Times New Roman" w:hAnsi="Times New Roman" w:cs="Times New Roman"/>
                <w:bCs/>
                <w:noProof/>
              </w:rPr>
              <w:lastRenderedPageBreak/>
              <w:t>4010</w:t>
            </w:r>
          </w:p>
        </w:tc>
        <w:tc>
          <w:tcPr>
            <w:tcW w:w="7508" w:type="dxa"/>
            <w:tcBorders>
              <w:top w:val="single" w:sz="4" w:space="0" w:color="auto"/>
              <w:left w:val="single" w:sz="4" w:space="0" w:color="auto"/>
              <w:bottom w:val="single" w:sz="4" w:space="0" w:color="auto"/>
              <w:right w:val="single" w:sz="4" w:space="0" w:color="auto"/>
            </w:tcBorders>
            <w:vAlign w:val="center"/>
            <w:hideMark/>
          </w:tcPr>
          <w:p w14:paraId="20D60B9E"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 xml:space="preserve">Northern Atlantic wet heaths with </w:t>
            </w:r>
            <w:r w:rsidRPr="00DD4AF8">
              <w:rPr>
                <w:rFonts w:ascii="Times New Roman" w:hAnsi="Times New Roman" w:cs="Times New Roman"/>
                <w:i/>
                <w:iCs/>
                <w:noProof/>
              </w:rPr>
              <w:t>Erica tetralix</w:t>
            </w:r>
          </w:p>
        </w:tc>
      </w:tr>
      <w:tr w:rsidR="00D361B0" w:rsidRPr="00DD4AF8" w14:paraId="2F1D45FB" w14:textId="77777777" w:rsidTr="00F15093">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64176069" w14:textId="77777777" w:rsidR="00D361B0" w:rsidRPr="00DD4AF8" w:rsidRDefault="00D361B0" w:rsidP="00D361B0">
            <w:pPr>
              <w:widowControl/>
              <w:spacing w:before="120" w:after="120"/>
              <w:rPr>
                <w:rFonts w:ascii="Times New Roman" w:hAnsi="Times New Roman" w:cs="Times New Roman"/>
                <w:bCs/>
                <w:noProof/>
              </w:rPr>
            </w:pPr>
            <w:r w:rsidRPr="00DD4AF8">
              <w:rPr>
                <w:rFonts w:ascii="Times New Roman" w:hAnsi="Times New Roman" w:cs="Times New Roman"/>
                <w:bCs/>
                <w:noProof/>
              </w:rPr>
              <w:t>4020</w:t>
            </w:r>
          </w:p>
        </w:tc>
        <w:tc>
          <w:tcPr>
            <w:tcW w:w="7508" w:type="dxa"/>
            <w:tcBorders>
              <w:top w:val="single" w:sz="4" w:space="0" w:color="auto"/>
              <w:left w:val="single" w:sz="4" w:space="0" w:color="auto"/>
              <w:bottom w:val="single" w:sz="4" w:space="0" w:color="auto"/>
              <w:right w:val="single" w:sz="4" w:space="0" w:color="auto"/>
            </w:tcBorders>
            <w:vAlign w:val="center"/>
            <w:hideMark/>
          </w:tcPr>
          <w:p w14:paraId="6FDA91EE"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 xml:space="preserve">Temperate Atlantic wet heaths with </w:t>
            </w:r>
            <w:r w:rsidRPr="00DD4AF8">
              <w:rPr>
                <w:rFonts w:ascii="Times New Roman" w:hAnsi="Times New Roman" w:cs="Times New Roman"/>
                <w:i/>
                <w:iCs/>
                <w:noProof/>
              </w:rPr>
              <w:t>Erica</w:t>
            </w:r>
            <w:r w:rsidRPr="00DD4AF8">
              <w:rPr>
                <w:rFonts w:ascii="Times New Roman" w:hAnsi="Times New Roman" w:cs="Times New Roman"/>
                <w:noProof/>
              </w:rPr>
              <w:t xml:space="preserve"> </w:t>
            </w:r>
            <w:r w:rsidRPr="00DD4AF8">
              <w:rPr>
                <w:rFonts w:ascii="Times New Roman" w:hAnsi="Times New Roman" w:cs="Times New Roman"/>
                <w:i/>
                <w:iCs/>
                <w:noProof/>
              </w:rPr>
              <w:t>ciliaris</w:t>
            </w:r>
            <w:r w:rsidRPr="00DD4AF8">
              <w:rPr>
                <w:rFonts w:ascii="Times New Roman" w:hAnsi="Times New Roman" w:cs="Times New Roman"/>
                <w:noProof/>
              </w:rPr>
              <w:t xml:space="preserve"> and </w:t>
            </w:r>
            <w:r w:rsidRPr="00DD4AF8">
              <w:rPr>
                <w:rFonts w:ascii="Times New Roman" w:hAnsi="Times New Roman" w:cs="Times New Roman"/>
                <w:i/>
                <w:iCs/>
                <w:noProof/>
              </w:rPr>
              <w:t>Erica tetralix</w:t>
            </w:r>
          </w:p>
        </w:tc>
      </w:tr>
      <w:tr w:rsidR="00D361B0" w:rsidRPr="00DD4AF8" w14:paraId="4B473BF5" w14:textId="77777777" w:rsidTr="00F15093">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11128507" w14:textId="77777777" w:rsidR="00D361B0" w:rsidRPr="00DD4AF8" w:rsidRDefault="00D361B0" w:rsidP="00D361B0">
            <w:pPr>
              <w:widowControl/>
              <w:spacing w:before="120" w:after="120"/>
              <w:rPr>
                <w:rFonts w:ascii="Times New Roman" w:hAnsi="Times New Roman" w:cs="Times New Roman"/>
                <w:bCs/>
                <w:noProof/>
              </w:rPr>
            </w:pPr>
            <w:r w:rsidRPr="00DD4AF8">
              <w:rPr>
                <w:rFonts w:ascii="Times New Roman" w:hAnsi="Times New Roman" w:cs="Times New Roman"/>
                <w:bCs/>
                <w:noProof/>
              </w:rPr>
              <w:t>6460</w:t>
            </w:r>
          </w:p>
        </w:tc>
        <w:tc>
          <w:tcPr>
            <w:tcW w:w="7508" w:type="dxa"/>
            <w:tcBorders>
              <w:top w:val="single" w:sz="4" w:space="0" w:color="auto"/>
              <w:left w:val="single" w:sz="4" w:space="0" w:color="auto"/>
              <w:bottom w:val="single" w:sz="4" w:space="0" w:color="auto"/>
              <w:right w:val="single" w:sz="4" w:space="0" w:color="auto"/>
            </w:tcBorders>
            <w:vAlign w:val="center"/>
            <w:hideMark/>
          </w:tcPr>
          <w:p w14:paraId="0E862507" w14:textId="77777777" w:rsidR="00D361B0" w:rsidRPr="00DD4AF8" w:rsidRDefault="00D361B0" w:rsidP="00D361B0">
            <w:pPr>
              <w:widowControl/>
              <w:spacing w:before="120" w:after="120"/>
              <w:rPr>
                <w:rFonts w:ascii="Times New Roman" w:hAnsi="Times New Roman" w:cs="Times New Roman"/>
                <w:bCs/>
                <w:noProof/>
              </w:rPr>
            </w:pPr>
            <w:r w:rsidRPr="00DD4AF8">
              <w:rPr>
                <w:rFonts w:ascii="Times New Roman" w:hAnsi="Times New Roman" w:cs="Times New Roman"/>
                <w:bCs/>
                <w:noProof/>
              </w:rPr>
              <w:t>Peat grasslands of Troodos</w:t>
            </w:r>
          </w:p>
        </w:tc>
      </w:tr>
      <w:tr w:rsidR="00D361B0" w:rsidRPr="00DD4AF8" w14:paraId="0FCE1ED7" w14:textId="77777777" w:rsidTr="00F15093">
        <w:trPr>
          <w:cantSplit/>
          <w:trHeight w:val="283"/>
        </w:trPr>
        <w:tc>
          <w:tcPr>
            <w:tcW w:w="9063"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14:paraId="06D40B9C"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Mires, bogs and fens</w:t>
            </w:r>
          </w:p>
        </w:tc>
      </w:tr>
      <w:tr w:rsidR="00D361B0" w:rsidRPr="00DD4AF8" w14:paraId="36FC2B0D" w14:textId="77777777" w:rsidTr="00F15093">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7181D64D"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7110</w:t>
            </w:r>
          </w:p>
        </w:tc>
        <w:tc>
          <w:tcPr>
            <w:tcW w:w="7508" w:type="dxa"/>
            <w:tcBorders>
              <w:top w:val="single" w:sz="4" w:space="0" w:color="auto"/>
              <w:left w:val="single" w:sz="4" w:space="0" w:color="auto"/>
              <w:bottom w:val="single" w:sz="4" w:space="0" w:color="auto"/>
              <w:right w:val="single" w:sz="4" w:space="0" w:color="auto"/>
            </w:tcBorders>
            <w:vAlign w:val="center"/>
            <w:hideMark/>
          </w:tcPr>
          <w:p w14:paraId="1D072AA8"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Active raised bogs</w:t>
            </w:r>
          </w:p>
        </w:tc>
      </w:tr>
      <w:tr w:rsidR="00D361B0" w:rsidRPr="00DD4AF8" w14:paraId="65312F41" w14:textId="77777777" w:rsidTr="00F15093">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030C5829"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7120</w:t>
            </w:r>
          </w:p>
        </w:tc>
        <w:tc>
          <w:tcPr>
            <w:tcW w:w="7508" w:type="dxa"/>
            <w:tcBorders>
              <w:top w:val="single" w:sz="4" w:space="0" w:color="auto"/>
              <w:left w:val="single" w:sz="4" w:space="0" w:color="auto"/>
              <w:bottom w:val="single" w:sz="4" w:space="0" w:color="auto"/>
              <w:right w:val="single" w:sz="4" w:space="0" w:color="auto"/>
            </w:tcBorders>
            <w:vAlign w:val="center"/>
            <w:hideMark/>
          </w:tcPr>
          <w:p w14:paraId="0B9EC67C"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Degraded raised bogs still capable of natural regeneration</w:t>
            </w:r>
          </w:p>
        </w:tc>
      </w:tr>
      <w:tr w:rsidR="00D361B0" w:rsidRPr="00DD4AF8" w14:paraId="6BEAB3CB" w14:textId="77777777" w:rsidTr="00F15093">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2AEEC7E4"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7130</w:t>
            </w:r>
          </w:p>
        </w:tc>
        <w:tc>
          <w:tcPr>
            <w:tcW w:w="7508" w:type="dxa"/>
            <w:tcBorders>
              <w:top w:val="single" w:sz="4" w:space="0" w:color="auto"/>
              <w:left w:val="single" w:sz="4" w:space="0" w:color="auto"/>
              <w:bottom w:val="single" w:sz="4" w:space="0" w:color="auto"/>
              <w:right w:val="single" w:sz="4" w:space="0" w:color="auto"/>
            </w:tcBorders>
            <w:vAlign w:val="center"/>
            <w:hideMark/>
          </w:tcPr>
          <w:p w14:paraId="257746FA"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Blanket bogs</w:t>
            </w:r>
          </w:p>
        </w:tc>
      </w:tr>
      <w:tr w:rsidR="00D361B0" w:rsidRPr="00DD4AF8" w14:paraId="09CB6F60" w14:textId="77777777" w:rsidTr="00F15093">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26005DD2"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7140</w:t>
            </w:r>
          </w:p>
        </w:tc>
        <w:tc>
          <w:tcPr>
            <w:tcW w:w="7508" w:type="dxa"/>
            <w:tcBorders>
              <w:top w:val="single" w:sz="4" w:space="0" w:color="auto"/>
              <w:left w:val="single" w:sz="4" w:space="0" w:color="auto"/>
              <w:bottom w:val="single" w:sz="4" w:space="0" w:color="auto"/>
              <w:right w:val="single" w:sz="4" w:space="0" w:color="auto"/>
            </w:tcBorders>
            <w:vAlign w:val="center"/>
            <w:hideMark/>
          </w:tcPr>
          <w:p w14:paraId="771C0A7E"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Transition mires and quaking bogs</w:t>
            </w:r>
          </w:p>
        </w:tc>
      </w:tr>
      <w:tr w:rsidR="00D361B0" w:rsidRPr="00DD4AF8" w14:paraId="7A55F7B8" w14:textId="77777777" w:rsidTr="00F15093">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5C7C630E"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7150</w:t>
            </w:r>
          </w:p>
        </w:tc>
        <w:tc>
          <w:tcPr>
            <w:tcW w:w="7508" w:type="dxa"/>
            <w:tcBorders>
              <w:top w:val="single" w:sz="4" w:space="0" w:color="auto"/>
              <w:left w:val="single" w:sz="4" w:space="0" w:color="auto"/>
              <w:bottom w:val="single" w:sz="4" w:space="0" w:color="auto"/>
              <w:right w:val="single" w:sz="4" w:space="0" w:color="auto"/>
            </w:tcBorders>
            <w:vAlign w:val="center"/>
            <w:hideMark/>
          </w:tcPr>
          <w:p w14:paraId="2AF0FE3B"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 xml:space="preserve">Depressions on peat substrates of the </w:t>
            </w:r>
            <w:r w:rsidRPr="00DD4AF8">
              <w:rPr>
                <w:rFonts w:ascii="Times New Roman" w:hAnsi="Times New Roman" w:cs="Times New Roman"/>
                <w:i/>
                <w:iCs/>
                <w:noProof/>
              </w:rPr>
              <w:t>Rhynchosporion</w:t>
            </w:r>
          </w:p>
        </w:tc>
      </w:tr>
      <w:tr w:rsidR="00D361B0" w:rsidRPr="00DD4AF8" w14:paraId="0D85A130" w14:textId="77777777" w:rsidTr="00F15093">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4F0D4953" w14:textId="77777777" w:rsidR="00D361B0" w:rsidRPr="00DD4AF8" w:rsidRDefault="00D361B0" w:rsidP="00D361B0">
            <w:pPr>
              <w:widowControl/>
              <w:spacing w:before="120" w:after="120"/>
              <w:rPr>
                <w:rFonts w:ascii="Times New Roman" w:hAnsi="Times New Roman" w:cs="Times New Roman"/>
                <w:bCs/>
                <w:noProof/>
              </w:rPr>
            </w:pPr>
            <w:r w:rsidRPr="00DD4AF8">
              <w:rPr>
                <w:rFonts w:ascii="Times New Roman" w:hAnsi="Times New Roman" w:cs="Times New Roman"/>
                <w:noProof/>
              </w:rPr>
              <w:t>7160</w:t>
            </w:r>
          </w:p>
        </w:tc>
        <w:tc>
          <w:tcPr>
            <w:tcW w:w="7508" w:type="dxa"/>
            <w:tcBorders>
              <w:top w:val="single" w:sz="4" w:space="0" w:color="auto"/>
              <w:left w:val="single" w:sz="4" w:space="0" w:color="auto"/>
              <w:bottom w:val="single" w:sz="4" w:space="0" w:color="auto"/>
              <w:right w:val="single" w:sz="4" w:space="0" w:color="auto"/>
            </w:tcBorders>
            <w:vAlign w:val="center"/>
            <w:hideMark/>
          </w:tcPr>
          <w:p w14:paraId="4BC2DC2E" w14:textId="77777777" w:rsidR="00D361B0" w:rsidRPr="00DD4AF8" w:rsidRDefault="00D361B0" w:rsidP="00D361B0">
            <w:pPr>
              <w:widowControl/>
              <w:spacing w:before="120" w:after="120"/>
              <w:rPr>
                <w:rFonts w:ascii="Times New Roman" w:hAnsi="Times New Roman" w:cs="Times New Roman"/>
                <w:bCs/>
                <w:noProof/>
              </w:rPr>
            </w:pPr>
            <w:r w:rsidRPr="00DD4AF8">
              <w:rPr>
                <w:rFonts w:ascii="Times New Roman" w:hAnsi="Times New Roman" w:cs="Times New Roman"/>
                <w:noProof/>
              </w:rPr>
              <w:t>Fennoscandian mineral-rich springs and springfens</w:t>
            </w:r>
          </w:p>
        </w:tc>
      </w:tr>
      <w:tr w:rsidR="00D361B0" w:rsidRPr="00DD4AF8" w14:paraId="18FB8F03" w14:textId="77777777" w:rsidTr="00F15093">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5A85650F" w14:textId="77777777" w:rsidR="00D361B0" w:rsidRPr="00DD4AF8" w:rsidRDefault="00D361B0" w:rsidP="00D361B0">
            <w:pPr>
              <w:widowControl/>
              <w:spacing w:before="120" w:after="120"/>
              <w:rPr>
                <w:rFonts w:ascii="Times New Roman" w:hAnsi="Times New Roman" w:cs="Times New Roman"/>
                <w:bCs/>
                <w:noProof/>
              </w:rPr>
            </w:pPr>
            <w:r w:rsidRPr="00DD4AF8">
              <w:rPr>
                <w:rFonts w:ascii="Times New Roman" w:hAnsi="Times New Roman" w:cs="Times New Roman"/>
                <w:noProof/>
              </w:rPr>
              <w:t>7210</w:t>
            </w:r>
          </w:p>
        </w:tc>
        <w:tc>
          <w:tcPr>
            <w:tcW w:w="7508" w:type="dxa"/>
            <w:tcBorders>
              <w:top w:val="single" w:sz="4" w:space="0" w:color="auto"/>
              <w:left w:val="single" w:sz="4" w:space="0" w:color="auto"/>
              <w:bottom w:val="single" w:sz="4" w:space="0" w:color="auto"/>
              <w:right w:val="single" w:sz="4" w:space="0" w:color="auto"/>
            </w:tcBorders>
            <w:vAlign w:val="center"/>
            <w:hideMark/>
          </w:tcPr>
          <w:p w14:paraId="4A82DA3F" w14:textId="77777777" w:rsidR="00D361B0" w:rsidRPr="00DD4AF8" w:rsidRDefault="00D361B0" w:rsidP="00D361B0">
            <w:pPr>
              <w:widowControl/>
              <w:spacing w:before="120" w:after="120"/>
              <w:rPr>
                <w:rFonts w:ascii="Times New Roman" w:hAnsi="Times New Roman" w:cs="Times New Roman"/>
                <w:bCs/>
                <w:noProof/>
              </w:rPr>
            </w:pPr>
            <w:r w:rsidRPr="00DD4AF8">
              <w:rPr>
                <w:rFonts w:ascii="Times New Roman" w:hAnsi="Times New Roman" w:cs="Times New Roman"/>
                <w:bCs/>
                <w:noProof/>
              </w:rPr>
              <w:t xml:space="preserve">Calcareous fens with </w:t>
            </w:r>
            <w:r w:rsidRPr="00DD4AF8">
              <w:rPr>
                <w:rFonts w:ascii="Times New Roman" w:hAnsi="Times New Roman" w:cs="Times New Roman"/>
                <w:bCs/>
                <w:i/>
                <w:noProof/>
              </w:rPr>
              <w:t>Cladium mariscus</w:t>
            </w:r>
            <w:r w:rsidRPr="00DD4AF8">
              <w:rPr>
                <w:rFonts w:ascii="Times New Roman" w:hAnsi="Times New Roman" w:cs="Times New Roman"/>
                <w:bCs/>
                <w:noProof/>
              </w:rPr>
              <w:t xml:space="preserve"> and species of the </w:t>
            </w:r>
            <w:r w:rsidRPr="00DD4AF8">
              <w:rPr>
                <w:rFonts w:ascii="Times New Roman" w:hAnsi="Times New Roman" w:cs="Times New Roman"/>
                <w:bCs/>
                <w:i/>
                <w:iCs/>
                <w:noProof/>
              </w:rPr>
              <w:t>Caricion davallianae</w:t>
            </w:r>
          </w:p>
        </w:tc>
      </w:tr>
      <w:tr w:rsidR="00D361B0" w:rsidRPr="00DD4AF8" w14:paraId="76926CB4" w14:textId="77777777" w:rsidTr="00F15093">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05AA1DB1" w14:textId="77777777" w:rsidR="00D361B0" w:rsidRPr="00DD4AF8" w:rsidRDefault="00D361B0" w:rsidP="00D361B0">
            <w:pPr>
              <w:widowControl/>
              <w:spacing w:before="120" w:after="120"/>
              <w:rPr>
                <w:rFonts w:ascii="Times New Roman" w:hAnsi="Times New Roman" w:cs="Times New Roman"/>
                <w:bCs/>
                <w:noProof/>
              </w:rPr>
            </w:pPr>
            <w:r w:rsidRPr="00DD4AF8">
              <w:rPr>
                <w:rFonts w:ascii="Times New Roman" w:hAnsi="Times New Roman" w:cs="Times New Roman"/>
                <w:noProof/>
              </w:rPr>
              <w:t>7220</w:t>
            </w:r>
          </w:p>
        </w:tc>
        <w:tc>
          <w:tcPr>
            <w:tcW w:w="7508" w:type="dxa"/>
            <w:tcBorders>
              <w:top w:val="single" w:sz="4" w:space="0" w:color="auto"/>
              <w:left w:val="single" w:sz="4" w:space="0" w:color="auto"/>
              <w:bottom w:val="single" w:sz="4" w:space="0" w:color="auto"/>
              <w:right w:val="single" w:sz="4" w:space="0" w:color="auto"/>
            </w:tcBorders>
            <w:vAlign w:val="center"/>
            <w:hideMark/>
          </w:tcPr>
          <w:p w14:paraId="6A41BA3C" w14:textId="77777777" w:rsidR="00D361B0" w:rsidRPr="00DD4AF8" w:rsidRDefault="00D361B0" w:rsidP="00D361B0">
            <w:pPr>
              <w:widowControl/>
              <w:spacing w:before="120" w:after="120"/>
              <w:rPr>
                <w:rFonts w:ascii="Times New Roman" w:hAnsi="Times New Roman" w:cs="Times New Roman"/>
                <w:bCs/>
                <w:noProof/>
              </w:rPr>
            </w:pPr>
            <w:r w:rsidRPr="00DD4AF8">
              <w:rPr>
                <w:rFonts w:ascii="Times New Roman" w:hAnsi="Times New Roman" w:cs="Times New Roman"/>
                <w:noProof/>
              </w:rPr>
              <w:t>Petrifying springs with tufa formation (</w:t>
            </w:r>
            <w:r w:rsidRPr="00DD4AF8">
              <w:rPr>
                <w:rFonts w:ascii="Times New Roman" w:hAnsi="Times New Roman" w:cs="Times New Roman"/>
                <w:i/>
                <w:iCs/>
                <w:noProof/>
              </w:rPr>
              <w:t>Cratoneurion</w:t>
            </w:r>
            <w:r w:rsidRPr="00DD4AF8">
              <w:rPr>
                <w:rFonts w:ascii="Times New Roman" w:hAnsi="Times New Roman" w:cs="Times New Roman"/>
                <w:noProof/>
              </w:rPr>
              <w:t>)</w:t>
            </w:r>
          </w:p>
        </w:tc>
      </w:tr>
      <w:tr w:rsidR="00D361B0" w:rsidRPr="00DD4AF8" w14:paraId="46255BF8" w14:textId="77777777" w:rsidTr="00F15093">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6A613E95" w14:textId="77777777" w:rsidR="00D361B0" w:rsidRPr="00DD4AF8" w:rsidRDefault="00D361B0" w:rsidP="00D361B0">
            <w:pPr>
              <w:widowControl/>
              <w:spacing w:before="120" w:after="120"/>
              <w:rPr>
                <w:rFonts w:ascii="Times New Roman" w:hAnsi="Times New Roman" w:cs="Times New Roman"/>
                <w:bCs/>
                <w:noProof/>
              </w:rPr>
            </w:pPr>
            <w:r w:rsidRPr="00DD4AF8">
              <w:rPr>
                <w:rFonts w:ascii="Times New Roman" w:hAnsi="Times New Roman" w:cs="Times New Roman"/>
                <w:noProof/>
              </w:rPr>
              <w:t>7230</w:t>
            </w:r>
          </w:p>
        </w:tc>
        <w:tc>
          <w:tcPr>
            <w:tcW w:w="7508" w:type="dxa"/>
            <w:tcBorders>
              <w:top w:val="single" w:sz="4" w:space="0" w:color="auto"/>
              <w:left w:val="single" w:sz="4" w:space="0" w:color="auto"/>
              <w:bottom w:val="single" w:sz="4" w:space="0" w:color="auto"/>
              <w:right w:val="single" w:sz="4" w:space="0" w:color="auto"/>
            </w:tcBorders>
            <w:vAlign w:val="center"/>
            <w:hideMark/>
          </w:tcPr>
          <w:p w14:paraId="2FAACA73" w14:textId="77777777" w:rsidR="00D361B0" w:rsidRPr="00DD4AF8" w:rsidRDefault="00D361B0" w:rsidP="00D361B0">
            <w:pPr>
              <w:widowControl/>
              <w:spacing w:before="120" w:after="120"/>
              <w:rPr>
                <w:rFonts w:ascii="Times New Roman" w:hAnsi="Times New Roman" w:cs="Times New Roman"/>
                <w:bCs/>
                <w:noProof/>
              </w:rPr>
            </w:pPr>
            <w:r w:rsidRPr="00DD4AF8">
              <w:rPr>
                <w:rFonts w:ascii="Times New Roman" w:hAnsi="Times New Roman" w:cs="Times New Roman"/>
                <w:noProof/>
              </w:rPr>
              <w:t>Alkaline fens</w:t>
            </w:r>
          </w:p>
        </w:tc>
      </w:tr>
      <w:tr w:rsidR="00D361B0" w:rsidRPr="00DD4AF8" w14:paraId="389666DE" w14:textId="77777777" w:rsidTr="00F15093">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224609CB" w14:textId="77777777" w:rsidR="00D361B0" w:rsidRPr="00DD4AF8" w:rsidRDefault="00D361B0" w:rsidP="00D361B0">
            <w:pPr>
              <w:widowControl/>
              <w:spacing w:before="120" w:after="120"/>
              <w:rPr>
                <w:rFonts w:ascii="Times New Roman" w:hAnsi="Times New Roman" w:cs="Times New Roman"/>
                <w:bCs/>
                <w:noProof/>
              </w:rPr>
            </w:pPr>
            <w:r w:rsidRPr="00DD4AF8">
              <w:rPr>
                <w:rFonts w:ascii="Times New Roman" w:hAnsi="Times New Roman" w:cs="Times New Roman"/>
                <w:noProof/>
              </w:rPr>
              <w:t>7240</w:t>
            </w:r>
          </w:p>
        </w:tc>
        <w:tc>
          <w:tcPr>
            <w:tcW w:w="7508" w:type="dxa"/>
            <w:tcBorders>
              <w:top w:val="single" w:sz="4" w:space="0" w:color="auto"/>
              <w:left w:val="single" w:sz="4" w:space="0" w:color="auto"/>
              <w:bottom w:val="single" w:sz="4" w:space="0" w:color="auto"/>
              <w:right w:val="single" w:sz="4" w:space="0" w:color="auto"/>
            </w:tcBorders>
            <w:vAlign w:val="center"/>
            <w:hideMark/>
          </w:tcPr>
          <w:p w14:paraId="73F27C45" w14:textId="77777777" w:rsidR="00D361B0" w:rsidRPr="00DD4AF8" w:rsidRDefault="00D361B0" w:rsidP="00D361B0">
            <w:pPr>
              <w:widowControl/>
              <w:spacing w:before="120" w:after="120"/>
              <w:rPr>
                <w:rFonts w:ascii="Times New Roman" w:hAnsi="Times New Roman" w:cs="Times New Roman"/>
                <w:bCs/>
                <w:noProof/>
              </w:rPr>
            </w:pPr>
            <w:r w:rsidRPr="00DD4AF8">
              <w:rPr>
                <w:rFonts w:ascii="Times New Roman" w:hAnsi="Times New Roman" w:cs="Times New Roman"/>
                <w:bCs/>
                <w:noProof/>
              </w:rPr>
              <w:t xml:space="preserve">Alpine pioneer formations of the </w:t>
            </w:r>
            <w:r w:rsidRPr="00DD4AF8">
              <w:rPr>
                <w:rFonts w:ascii="Times New Roman" w:hAnsi="Times New Roman" w:cs="Times New Roman"/>
                <w:bCs/>
                <w:i/>
                <w:iCs/>
                <w:noProof/>
              </w:rPr>
              <w:t>Caricion bicoloris-atrofuscae</w:t>
            </w:r>
          </w:p>
        </w:tc>
      </w:tr>
      <w:tr w:rsidR="00D361B0" w:rsidRPr="00DD4AF8" w14:paraId="091F87BA" w14:textId="77777777" w:rsidTr="00F15093">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7CF5199A" w14:textId="77777777" w:rsidR="00D361B0" w:rsidRPr="00DD4AF8" w:rsidRDefault="00D361B0" w:rsidP="00D361B0">
            <w:pPr>
              <w:widowControl/>
              <w:spacing w:before="120" w:after="120"/>
              <w:rPr>
                <w:rFonts w:ascii="Times New Roman" w:hAnsi="Times New Roman" w:cs="Times New Roman"/>
                <w:bCs/>
                <w:noProof/>
              </w:rPr>
            </w:pPr>
            <w:r w:rsidRPr="00DD4AF8">
              <w:rPr>
                <w:rFonts w:ascii="Times New Roman" w:hAnsi="Times New Roman" w:cs="Times New Roman"/>
                <w:noProof/>
              </w:rPr>
              <w:t>7310</w:t>
            </w:r>
          </w:p>
        </w:tc>
        <w:tc>
          <w:tcPr>
            <w:tcW w:w="7508" w:type="dxa"/>
            <w:tcBorders>
              <w:top w:val="single" w:sz="4" w:space="0" w:color="auto"/>
              <w:left w:val="single" w:sz="4" w:space="0" w:color="auto"/>
              <w:bottom w:val="single" w:sz="4" w:space="0" w:color="auto"/>
              <w:right w:val="single" w:sz="4" w:space="0" w:color="auto"/>
            </w:tcBorders>
            <w:vAlign w:val="center"/>
            <w:hideMark/>
          </w:tcPr>
          <w:p w14:paraId="61E429AC" w14:textId="77777777" w:rsidR="00D361B0" w:rsidRPr="00DD4AF8" w:rsidRDefault="00D361B0" w:rsidP="00D361B0">
            <w:pPr>
              <w:widowControl/>
              <w:spacing w:before="120" w:after="120"/>
              <w:rPr>
                <w:rFonts w:ascii="Times New Roman" w:hAnsi="Times New Roman" w:cs="Times New Roman"/>
                <w:bCs/>
                <w:noProof/>
              </w:rPr>
            </w:pPr>
            <w:r w:rsidRPr="00DD4AF8">
              <w:rPr>
                <w:rFonts w:ascii="Times New Roman" w:hAnsi="Times New Roman" w:cs="Times New Roman"/>
                <w:noProof/>
              </w:rPr>
              <w:t>Aapa mires</w:t>
            </w:r>
          </w:p>
        </w:tc>
      </w:tr>
      <w:tr w:rsidR="00D361B0" w:rsidRPr="00DD4AF8" w14:paraId="54E6B4B5" w14:textId="77777777" w:rsidTr="00F15093">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19A68EB0" w14:textId="77777777" w:rsidR="00D361B0" w:rsidRPr="00DD4AF8" w:rsidRDefault="00D361B0" w:rsidP="00D361B0">
            <w:pPr>
              <w:widowControl/>
              <w:spacing w:before="120" w:after="120"/>
              <w:rPr>
                <w:rFonts w:ascii="Times New Roman" w:hAnsi="Times New Roman" w:cs="Times New Roman"/>
                <w:bCs/>
                <w:noProof/>
              </w:rPr>
            </w:pPr>
            <w:r w:rsidRPr="00DD4AF8">
              <w:rPr>
                <w:rFonts w:ascii="Times New Roman" w:hAnsi="Times New Roman" w:cs="Times New Roman"/>
                <w:noProof/>
              </w:rPr>
              <w:t>7320</w:t>
            </w:r>
          </w:p>
        </w:tc>
        <w:tc>
          <w:tcPr>
            <w:tcW w:w="7508" w:type="dxa"/>
            <w:tcBorders>
              <w:top w:val="single" w:sz="4" w:space="0" w:color="auto"/>
              <w:left w:val="single" w:sz="4" w:space="0" w:color="auto"/>
              <w:bottom w:val="single" w:sz="4" w:space="0" w:color="auto"/>
              <w:right w:val="single" w:sz="4" w:space="0" w:color="auto"/>
            </w:tcBorders>
            <w:vAlign w:val="center"/>
            <w:hideMark/>
          </w:tcPr>
          <w:p w14:paraId="25BCBE8C" w14:textId="77777777" w:rsidR="00D361B0" w:rsidRPr="00DD4AF8" w:rsidRDefault="00D361B0" w:rsidP="00D361B0">
            <w:pPr>
              <w:widowControl/>
              <w:spacing w:before="120" w:after="120"/>
              <w:rPr>
                <w:rFonts w:ascii="Times New Roman" w:hAnsi="Times New Roman" w:cs="Times New Roman"/>
                <w:bCs/>
                <w:noProof/>
              </w:rPr>
            </w:pPr>
            <w:r w:rsidRPr="00DD4AF8">
              <w:rPr>
                <w:rFonts w:ascii="Times New Roman" w:hAnsi="Times New Roman" w:cs="Times New Roman"/>
                <w:noProof/>
              </w:rPr>
              <w:t>Palsa mires</w:t>
            </w:r>
          </w:p>
        </w:tc>
      </w:tr>
      <w:tr w:rsidR="00D361B0" w:rsidRPr="00DD4AF8" w14:paraId="33A5B3DA" w14:textId="77777777" w:rsidTr="00F15093">
        <w:trPr>
          <w:cantSplit/>
          <w:trHeight w:val="283"/>
        </w:trPr>
        <w:tc>
          <w:tcPr>
            <w:tcW w:w="9063"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14:paraId="31AF7845" w14:textId="77777777" w:rsidR="00D361B0" w:rsidRPr="00DD4AF8" w:rsidRDefault="00D361B0" w:rsidP="00D361B0">
            <w:pPr>
              <w:pageBreakBefore/>
              <w:widowControl/>
              <w:spacing w:before="120" w:after="120"/>
              <w:rPr>
                <w:rFonts w:ascii="Times New Roman" w:hAnsi="Times New Roman" w:cs="Times New Roman"/>
                <w:noProof/>
              </w:rPr>
            </w:pPr>
            <w:r w:rsidRPr="00DD4AF8">
              <w:rPr>
                <w:rFonts w:ascii="Times New Roman" w:hAnsi="Times New Roman" w:cs="Times New Roman"/>
                <w:noProof/>
              </w:rPr>
              <w:lastRenderedPageBreak/>
              <w:t>Wet forests</w:t>
            </w:r>
          </w:p>
        </w:tc>
      </w:tr>
      <w:tr w:rsidR="00D361B0" w:rsidRPr="00DD4AF8" w14:paraId="35D35F28" w14:textId="77777777" w:rsidTr="00F15093">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76F1824A" w14:textId="77777777" w:rsidR="00D361B0" w:rsidRPr="00DD4AF8" w:rsidRDefault="00D361B0" w:rsidP="00D361B0">
            <w:pPr>
              <w:widowControl/>
              <w:spacing w:before="120" w:after="120"/>
              <w:rPr>
                <w:rFonts w:ascii="Times New Roman" w:hAnsi="Times New Roman" w:cs="Times New Roman"/>
                <w:bCs/>
                <w:noProof/>
              </w:rPr>
            </w:pPr>
            <w:r w:rsidRPr="00DD4AF8">
              <w:rPr>
                <w:rFonts w:ascii="Times New Roman" w:hAnsi="Times New Roman" w:cs="Times New Roman"/>
                <w:bCs/>
                <w:noProof/>
              </w:rPr>
              <w:t>9080</w:t>
            </w:r>
          </w:p>
        </w:tc>
        <w:tc>
          <w:tcPr>
            <w:tcW w:w="7508" w:type="dxa"/>
            <w:tcBorders>
              <w:top w:val="single" w:sz="4" w:space="0" w:color="auto"/>
              <w:left w:val="single" w:sz="4" w:space="0" w:color="auto"/>
              <w:bottom w:val="single" w:sz="4" w:space="0" w:color="auto"/>
              <w:right w:val="single" w:sz="4" w:space="0" w:color="auto"/>
            </w:tcBorders>
            <w:vAlign w:val="center"/>
            <w:hideMark/>
          </w:tcPr>
          <w:p w14:paraId="2A2057C1" w14:textId="77777777" w:rsidR="00D361B0" w:rsidRPr="00DD4AF8" w:rsidRDefault="00D361B0" w:rsidP="00D361B0">
            <w:pPr>
              <w:widowControl/>
              <w:spacing w:before="120" w:after="120"/>
              <w:rPr>
                <w:rFonts w:ascii="Times New Roman" w:hAnsi="Times New Roman" w:cs="Times New Roman"/>
                <w:bCs/>
                <w:noProof/>
              </w:rPr>
            </w:pPr>
            <w:r w:rsidRPr="00DD4AF8">
              <w:rPr>
                <w:rFonts w:ascii="Times New Roman" w:hAnsi="Times New Roman" w:cs="Times New Roman"/>
                <w:noProof/>
              </w:rPr>
              <w:t>Fennoscandian deciduous swamp woods</w:t>
            </w:r>
          </w:p>
        </w:tc>
      </w:tr>
      <w:tr w:rsidR="00D361B0" w:rsidRPr="00DD4AF8" w14:paraId="11013B81" w14:textId="77777777" w:rsidTr="00F15093">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08F6456C" w14:textId="77777777" w:rsidR="00D361B0" w:rsidRPr="00DD4AF8" w:rsidRDefault="00D361B0" w:rsidP="00D361B0">
            <w:pPr>
              <w:widowControl/>
              <w:spacing w:before="120" w:after="120"/>
              <w:rPr>
                <w:rFonts w:ascii="Times New Roman" w:hAnsi="Times New Roman" w:cs="Times New Roman"/>
                <w:bCs/>
                <w:noProof/>
              </w:rPr>
            </w:pPr>
            <w:r w:rsidRPr="00DD4AF8">
              <w:rPr>
                <w:rFonts w:ascii="Times New Roman" w:hAnsi="Times New Roman" w:cs="Times New Roman"/>
                <w:bCs/>
                <w:noProof/>
              </w:rPr>
              <w:t>91D0</w:t>
            </w:r>
          </w:p>
        </w:tc>
        <w:tc>
          <w:tcPr>
            <w:tcW w:w="7508" w:type="dxa"/>
            <w:tcBorders>
              <w:top w:val="single" w:sz="4" w:space="0" w:color="auto"/>
              <w:left w:val="single" w:sz="4" w:space="0" w:color="auto"/>
              <w:bottom w:val="single" w:sz="4" w:space="0" w:color="auto"/>
              <w:right w:val="single" w:sz="4" w:space="0" w:color="auto"/>
            </w:tcBorders>
            <w:vAlign w:val="center"/>
            <w:hideMark/>
          </w:tcPr>
          <w:p w14:paraId="6AD1E313" w14:textId="77777777" w:rsidR="00D361B0" w:rsidRPr="00DD4AF8" w:rsidRDefault="00D361B0" w:rsidP="00D361B0">
            <w:pPr>
              <w:widowControl/>
              <w:spacing w:before="120" w:after="120"/>
              <w:rPr>
                <w:rFonts w:ascii="Times New Roman" w:hAnsi="Times New Roman" w:cs="Times New Roman"/>
                <w:bCs/>
                <w:noProof/>
              </w:rPr>
            </w:pPr>
            <w:r w:rsidRPr="00DD4AF8">
              <w:rPr>
                <w:rFonts w:ascii="Times New Roman" w:hAnsi="Times New Roman" w:cs="Times New Roman"/>
                <w:noProof/>
              </w:rPr>
              <w:t>Bog woodland</w:t>
            </w:r>
          </w:p>
        </w:tc>
      </w:tr>
    </w:tbl>
    <w:p w14:paraId="7754710B" w14:textId="77777777" w:rsidR="00D361B0" w:rsidRPr="00DD4AF8" w:rsidRDefault="00D361B0" w:rsidP="00D361B0">
      <w:pPr>
        <w:keepNext/>
        <w:widowControl/>
        <w:tabs>
          <w:tab w:val="left" w:pos="851"/>
        </w:tabs>
        <w:spacing w:before="120" w:after="120"/>
        <w:jc w:val="both"/>
        <w:outlineLvl w:val="1"/>
        <w:rPr>
          <w:b/>
          <w:bCs/>
          <w:noProof/>
          <w:szCs w:val="26"/>
          <w:lang w:eastAsia="en-US"/>
        </w:rPr>
      </w:pPr>
      <w:r w:rsidRPr="00DD4AF8">
        <w:rPr>
          <w:b/>
          <w:bCs/>
          <w:noProof/>
          <w:szCs w:val="26"/>
          <w:lang w:eastAsia="en-US"/>
        </w:rPr>
        <w:t>2.</w:t>
      </w:r>
      <w:r w:rsidRPr="00DD4AF8">
        <w:rPr>
          <w:b/>
          <w:bCs/>
          <w:noProof/>
          <w:szCs w:val="26"/>
          <w:lang w:eastAsia="en-US"/>
        </w:rPr>
        <w:tab/>
        <w:t>GROUP 2: Grasslands and other pastoral habitats</w:t>
      </w:r>
    </w:p>
    <w:tbl>
      <w:tblPr>
        <w:tblStyle w:val="TableGrid2"/>
        <w:tblW w:w="9072" w:type="dxa"/>
        <w:tblInd w:w="-5" w:type="dxa"/>
        <w:tblLayout w:type="fixed"/>
        <w:tblLook w:val="04A0" w:firstRow="1" w:lastRow="0" w:firstColumn="1" w:lastColumn="0" w:noHBand="0" w:noVBand="1"/>
      </w:tblPr>
      <w:tblGrid>
        <w:gridCol w:w="1560"/>
        <w:gridCol w:w="7512"/>
      </w:tblGrid>
      <w:tr w:rsidR="00D361B0" w:rsidRPr="00DD4AF8" w14:paraId="03BFF716" w14:textId="77777777" w:rsidTr="00F15093">
        <w:trPr>
          <w:cantSplit/>
          <w:trHeight w:val="283"/>
        </w:trPr>
        <w:tc>
          <w:tcPr>
            <w:tcW w:w="1560" w:type="dxa"/>
            <w:tcBorders>
              <w:top w:val="single" w:sz="4" w:space="0" w:color="auto"/>
              <w:left w:val="single" w:sz="4" w:space="0" w:color="auto"/>
              <w:bottom w:val="single" w:sz="4" w:space="0" w:color="auto"/>
              <w:right w:val="single" w:sz="4" w:space="0" w:color="auto"/>
            </w:tcBorders>
            <w:vAlign w:val="center"/>
          </w:tcPr>
          <w:p w14:paraId="7D81A123"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 xml:space="preserve">Habitat type code as referred to in Annex I  of Council Directive 92/43/EEC </w:t>
            </w:r>
          </w:p>
        </w:tc>
        <w:tc>
          <w:tcPr>
            <w:tcW w:w="7512" w:type="dxa"/>
            <w:tcBorders>
              <w:top w:val="single" w:sz="4" w:space="0" w:color="auto"/>
              <w:left w:val="single" w:sz="4" w:space="0" w:color="auto"/>
              <w:bottom w:val="single" w:sz="4" w:space="0" w:color="auto"/>
              <w:right w:val="single" w:sz="4" w:space="0" w:color="auto"/>
            </w:tcBorders>
            <w:vAlign w:val="center"/>
          </w:tcPr>
          <w:p w14:paraId="710FBC84"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Habitat type name as referred to in Annex I  of Council Directive 92/43/EEC</w:t>
            </w:r>
          </w:p>
        </w:tc>
      </w:tr>
      <w:tr w:rsidR="00D361B0" w:rsidRPr="00DD4AF8" w14:paraId="45A84A93" w14:textId="77777777" w:rsidTr="00F15093">
        <w:trPr>
          <w:cantSplit/>
          <w:trHeight w:val="283"/>
        </w:trPr>
        <w:tc>
          <w:tcPr>
            <w:tcW w:w="9072" w:type="dxa"/>
            <w:gridSpan w:val="2"/>
            <w:tcBorders>
              <w:top w:val="single" w:sz="4" w:space="0" w:color="auto"/>
              <w:left w:val="single" w:sz="4" w:space="0" w:color="auto"/>
              <w:bottom w:val="single" w:sz="4" w:space="0" w:color="auto"/>
              <w:right w:val="single" w:sz="4" w:space="0" w:color="auto"/>
            </w:tcBorders>
          </w:tcPr>
          <w:p w14:paraId="7676C674"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bCs/>
                <w:noProof/>
              </w:rPr>
              <w:t>Costal and dune habitats</w:t>
            </w:r>
          </w:p>
        </w:tc>
      </w:tr>
      <w:tr w:rsidR="00D361B0" w:rsidRPr="00DD4AF8" w14:paraId="685C417C" w14:textId="77777777" w:rsidTr="00F15093">
        <w:trPr>
          <w:cantSplit/>
          <w:trHeight w:val="283"/>
        </w:trPr>
        <w:tc>
          <w:tcPr>
            <w:tcW w:w="1560" w:type="dxa"/>
            <w:tcBorders>
              <w:top w:val="single" w:sz="4" w:space="0" w:color="auto"/>
              <w:left w:val="single" w:sz="4" w:space="0" w:color="auto"/>
              <w:bottom w:val="single" w:sz="4" w:space="0" w:color="auto"/>
              <w:right w:val="single" w:sz="4" w:space="0" w:color="auto"/>
            </w:tcBorders>
            <w:hideMark/>
          </w:tcPr>
          <w:p w14:paraId="6441BBBF"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1630</w:t>
            </w:r>
          </w:p>
        </w:tc>
        <w:tc>
          <w:tcPr>
            <w:tcW w:w="7512" w:type="dxa"/>
            <w:tcBorders>
              <w:top w:val="single" w:sz="4" w:space="0" w:color="auto"/>
              <w:left w:val="single" w:sz="4" w:space="0" w:color="auto"/>
              <w:bottom w:val="single" w:sz="4" w:space="0" w:color="auto"/>
              <w:right w:val="single" w:sz="4" w:space="0" w:color="auto"/>
            </w:tcBorders>
            <w:hideMark/>
          </w:tcPr>
          <w:p w14:paraId="48CC8021"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Boreal Baltic coastal meadows</w:t>
            </w:r>
          </w:p>
        </w:tc>
      </w:tr>
      <w:tr w:rsidR="00D361B0" w:rsidRPr="00DD4AF8" w14:paraId="23D11AC3" w14:textId="77777777" w:rsidTr="00F15093">
        <w:trPr>
          <w:cantSplit/>
          <w:trHeight w:val="283"/>
        </w:trPr>
        <w:tc>
          <w:tcPr>
            <w:tcW w:w="1560" w:type="dxa"/>
            <w:tcBorders>
              <w:top w:val="single" w:sz="4" w:space="0" w:color="auto"/>
              <w:left w:val="single" w:sz="4" w:space="0" w:color="auto"/>
              <w:bottom w:val="single" w:sz="4" w:space="0" w:color="auto"/>
              <w:right w:val="single" w:sz="4" w:space="0" w:color="auto"/>
            </w:tcBorders>
            <w:hideMark/>
          </w:tcPr>
          <w:p w14:paraId="36492789"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21A0</w:t>
            </w:r>
          </w:p>
        </w:tc>
        <w:tc>
          <w:tcPr>
            <w:tcW w:w="7512" w:type="dxa"/>
            <w:tcBorders>
              <w:top w:val="single" w:sz="4" w:space="0" w:color="auto"/>
              <w:left w:val="single" w:sz="4" w:space="0" w:color="auto"/>
              <w:bottom w:val="single" w:sz="4" w:space="0" w:color="auto"/>
              <w:right w:val="single" w:sz="4" w:space="0" w:color="auto"/>
            </w:tcBorders>
            <w:hideMark/>
          </w:tcPr>
          <w:p w14:paraId="2F7E856B"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Machairs</w:t>
            </w:r>
          </w:p>
        </w:tc>
      </w:tr>
      <w:tr w:rsidR="00D361B0" w:rsidRPr="00DD4AF8" w14:paraId="1975C72F" w14:textId="77777777" w:rsidTr="00F15093">
        <w:trPr>
          <w:cantSplit/>
          <w:trHeight w:val="283"/>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hideMark/>
          </w:tcPr>
          <w:p w14:paraId="27FC69DB"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bCs/>
                <w:noProof/>
              </w:rPr>
              <w:t>Heath and scrub habitats</w:t>
            </w:r>
          </w:p>
        </w:tc>
      </w:tr>
      <w:tr w:rsidR="00D361B0" w:rsidRPr="00DD4AF8" w14:paraId="56B174A7" w14:textId="77777777" w:rsidTr="00F15093">
        <w:trPr>
          <w:cantSplit/>
          <w:trHeight w:val="283"/>
        </w:trPr>
        <w:tc>
          <w:tcPr>
            <w:tcW w:w="1560" w:type="dxa"/>
            <w:tcBorders>
              <w:top w:val="single" w:sz="4" w:space="0" w:color="auto"/>
              <w:left w:val="single" w:sz="4" w:space="0" w:color="auto"/>
              <w:bottom w:val="single" w:sz="4" w:space="0" w:color="auto"/>
              <w:right w:val="single" w:sz="4" w:space="0" w:color="auto"/>
            </w:tcBorders>
            <w:hideMark/>
          </w:tcPr>
          <w:p w14:paraId="56671AA2" w14:textId="77777777" w:rsidR="00D361B0" w:rsidRPr="00DD4AF8" w:rsidRDefault="00D361B0" w:rsidP="00D361B0">
            <w:pPr>
              <w:widowControl/>
              <w:spacing w:before="120" w:after="120"/>
              <w:rPr>
                <w:rFonts w:ascii="Times New Roman" w:hAnsi="Times New Roman" w:cs="Times New Roman"/>
                <w:bCs/>
                <w:noProof/>
              </w:rPr>
            </w:pPr>
            <w:r w:rsidRPr="00DD4AF8">
              <w:rPr>
                <w:rFonts w:ascii="Times New Roman" w:hAnsi="Times New Roman" w:cs="Times New Roman"/>
                <w:noProof/>
              </w:rPr>
              <w:t>4030</w:t>
            </w:r>
          </w:p>
        </w:tc>
        <w:tc>
          <w:tcPr>
            <w:tcW w:w="7512" w:type="dxa"/>
            <w:tcBorders>
              <w:top w:val="single" w:sz="4" w:space="0" w:color="auto"/>
              <w:left w:val="single" w:sz="4" w:space="0" w:color="auto"/>
              <w:bottom w:val="single" w:sz="4" w:space="0" w:color="auto"/>
              <w:right w:val="single" w:sz="4" w:space="0" w:color="auto"/>
            </w:tcBorders>
            <w:hideMark/>
          </w:tcPr>
          <w:p w14:paraId="4C759A68" w14:textId="77777777" w:rsidR="00D361B0" w:rsidRPr="00DD4AF8" w:rsidRDefault="00D361B0" w:rsidP="00D361B0">
            <w:pPr>
              <w:widowControl/>
              <w:spacing w:before="120" w:after="120"/>
              <w:rPr>
                <w:rFonts w:ascii="Times New Roman" w:hAnsi="Times New Roman" w:cs="Times New Roman"/>
                <w:bCs/>
                <w:noProof/>
              </w:rPr>
            </w:pPr>
            <w:r w:rsidRPr="00DD4AF8">
              <w:rPr>
                <w:rFonts w:ascii="Times New Roman" w:hAnsi="Times New Roman" w:cs="Times New Roman"/>
                <w:noProof/>
              </w:rPr>
              <w:t>European dry heaths</w:t>
            </w:r>
          </w:p>
        </w:tc>
      </w:tr>
      <w:tr w:rsidR="00D361B0" w:rsidRPr="00DD4AF8" w14:paraId="4BACEF48" w14:textId="77777777" w:rsidTr="00F15093">
        <w:trPr>
          <w:cantSplit/>
          <w:trHeight w:val="283"/>
        </w:trPr>
        <w:tc>
          <w:tcPr>
            <w:tcW w:w="1560" w:type="dxa"/>
            <w:tcBorders>
              <w:top w:val="single" w:sz="4" w:space="0" w:color="auto"/>
              <w:left w:val="single" w:sz="4" w:space="0" w:color="auto"/>
              <w:bottom w:val="single" w:sz="4" w:space="0" w:color="auto"/>
              <w:right w:val="single" w:sz="4" w:space="0" w:color="auto"/>
            </w:tcBorders>
            <w:hideMark/>
          </w:tcPr>
          <w:p w14:paraId="70D50195"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4040</w:t>
            </w:r>
          </w:p>
        </w:tc>
        <w:tc>
          <w:tcPr>
            <w:tcW w:w="7512" w:type="dxa"/>
            <w:tcBorders>
              <w:top w:val="single" w:sz="4" w:space="0" w:color="auto"/>
              <w:left w:val="single" w:sz="4" w:space="0" w:color="auto"/>
              <w:bottom w:val="single" w:sz="4" w:space="0" w:color="auto"/>
              <w:right w:val="single" w:sz="4" w:space="0" w:color="auto"/>
            </w:tcBorders>
            <w:hideMark/>
          </w:tcPr>
          <w:p w14:paraId="36AAA5F1"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 xml:space="preserve">Dry Atlantic coastal heaths with </w:t>
            </w:r>
            <w:r w:rsidRPr="00DD4AF8">
              <w:rPr>
                <w:rFonts w:ascii="Times New Roman" w:hAnsi="Times New Roman" w:cs="Times New Roman"/>
                <w:i/>
                <w:noProof/>
              </w:rPr>
              <w:t>Erica vagans</w:t>
            </w:r>
          </w:p>
        </w:tc>
      </w:tr>
      <w:tr w:rsidR="00D361B0" w:rsidRPr="00DD4AF8" w14:paraId="4FF4B835" w14:textId="77777777" w:rsidTr="00F15093">
        <w:trPr>
          <w:cantSplit/>
          <w:trHeight w:val="283"/>
        </w:trPr>
        <w:tc>
          <w:tcPr>
            <w:tcW w:w="1560" w:type="dxa"/>
            <w:tcBorders>
              <w:top w:val="single" w:sz="4" w:space="0" w:color="auto"/>
              <w:left w:val="single" w:sz="4" w:space="0" w:color="auto"/>
              <w:bottom w:val="single" w:sz="4" w:space="0" w:color="auto"/>
              <w:right w:val="single" w:sz="4" w:space="0" w:color="auto"/>
            </w:tcBorders>
            <w:hideMark/>
          </w:tcPr>
          <w:p w14:paraId="44648A1A"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4090</w:t>
            </w:r>
          </w:p>
        </w:tc>
        <w:tc>
          <w:tcPr>
            <w:tcW w:w="7512" w:type="dxa"/>
            <w:tcBorders>
              <w:top w:val="single" w:sz="4" w:space="0" w:color="auto"/>
              <w:left w:val="single" w:sz="4" w:space="0" w:color="auto"/>
              <w:bottom w:val="single" w:sz="4" w:space="0" w:color="auto"/>
              <w:right w:val="single" w:sz="4" w:space="0" w:color="auto"/>
            </w:tcBorders>
            <w:hideMark/>
          </w:tcPr>
          <w:p w14:paraId="6012E554"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Endemic oro-Mediterranean heaths with gorse</w:t>
            </w:r>
          </w:p>
        </w:tc>
      </w:tr>
      <w:tr w:rsidR="00D361B0" w:rsidRPr="00DD4AF8" w14:paraId="33F0085F" w14:textId="77777777" w:rsidTr="00F15093">
        <w:trPr>
          <w:cantSplit/>
          <w:trHeight w:val="283"/>
        </w:trPr>
        <w:tc>
          <w:tcPr>
            <w:tcW w:w="1560" w:type="dxa"/>
            <w:tcBorders>
              <w:top w:val="single" w:sz="4" w:space="0" w:color="auto"/>
              <w:left w:val="single" w:sz="4" w:space="0" w:color="auto"/>
              <w:bottom w:val="single" w:sz="4" w:space="0" w:color="auto"/>
              <w:right w:val="single" w:sz="4" w:space="0" w:color="auto"/>
            </w:tcBorders>
            <w:hideMark/>
          </w:tcPr>
          <w:p w14:paraId="7A4BAA48"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5130</w:t>
            </w:r>
          </w:p>
        </w:tc>
        <w:tc>
          <w:tcPr>
            <w:tcW w:w="7512" w:type="dxa"/>
            <w:tcBorders>
              <w:top w:val="single" w:sz="4" w:space="0" w:color="auto"/>
              <w:left w:val="single" w:sz="4" w:space="0" w:color="auto"/>
              <w:bottom w:val="single" w:sz="4" w:space="0" w:color="auto"/>
              <w:right w:val="single" w:sz="4" w:space="0" w:color="auto"/>
            </w:tcBorders>
            <w:hideMark/>
          </w:tcPr>
          <w:p w14:paraId="43D094FA"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i/>
                <w:noProof/>
              </w:rPr>
              <w:t>Juniperus communis</w:t>
            </w:r>
            <w:r w:rsidRPr="00DD4AF8">
              <w:rPr>
                <w:rFonts w:ascii="Times New Roman" w:hAnsi="Times New Roman" w:cs="Times New Roman"/>
                <w:noProof/>
              </w:rPr>
              <w:t xml:space="preserve"> formations on heaths or calcareous grasslands</w:t>
            </w:r>
          </w:p>
        </w:tc>
      </w:tr>
      <w:tr w:rsidR="00D361B0" w:rsidRPr="00DD4AF8" w14:paraId="406949A6" w14:textId="77777777" w:rsidTr="00F15093">
        <w:trPr>
          <w:cantSplit/>
          <w:trHeight w:val="283"/>
        </w:trPr>
        <w:tc>
          <w:tcPr>
            <w:tcW w:w="1560" w:type="dxa"/>
            <w:tcBorders>
              <w:top w:val="single" w:sz="4" w:space="0" w:color="auto"/>
              <w:left w:val="single" w:sz="4" w:space="0" w:color="auto"/>
              <w:bottom w:val="single" w:sz="4" w:space="0" w:color="auto"/>
              <w:right w:val="single" w:sz="4" w:space="0" w:color="auto"/>
            </w:tcBorders>
            <w:hideMark/>
          </w:tcPr>
          <w:p w14:paraId="1A7DFE47"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8240</w:t>
            </w:r>
          </w:p>
        </w:tc>
        <w:tc>
          <w:tcPr>
            <w:tcW w:w="7512" w:type="dxa"/>
            <w:tcBorders>
              <w:top w:val="single" w:sz="4" w:space="0" w:color="auto"/>
              <w:left w:val="single" w:sz="4" w:space="0" w:color="auto"/>
              <w:bottom w:val="single" w:sz="4" w:space="0" w:color="auto"/>
              <w:right w:val="single" w:sz="4" w:space="0" w:color="auto"/>
            </w:tcBorders>
            <w:hideMark/>
          </w:tcPr>
          <w:p w14:paraId="6E90B47E"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Limestone pavements</w:t>
            </w:r>
          </w:p>
        </w:tc>
      </w:tr>
      <w:tr w:rsidR="00D361B0" w:rsidRPr="00DD4AF8" w14:paraId="542654CE" w14:textId="77777777" w:rsidTr="00F15093">
        <w:trPr>
          <w:cantSplit/>
          <w:trHeight w:val="283"/>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hideMark/>
          </w:tcPr>
          <w:p w14:paraId="223B3328"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bCs/>
                <w:noProof/>
              </w:rPr>
              <w:t>Grasslands</w:t>
            </w:r>
          </w:p>
        </w:tc>
      </w:tr>
      <w:tr w:rsidR="00D361B0" w:rsidRPr="00DD4AF8" w14:paraId="33B423DE" w14:textId="77777777" w:rsidTr="00F15093">
        <w:trPr>
          <w:cantSplit/>
          <w:trHeight w:val="283"/>
        </w:trPr>
        <w:tc>
          <w:tcPr>
            <w:tcW w:w="1560" w:type="dxa"/>
            <w:tcBorders>
              <w:top w:val="single" w:sz="4" w:space="0" w:color="auto"/>
              <w:left w:val="single" w:sz="4" w:space="0" w:color="auto"/>
              <w:bottom w:val="single" w:sz="4" w:space="0" w:color="auto"/>
              <w:right w:val="single" w:sz="4" w:space="0" w:color="auto"/>
            </w:tcBorders>
            <w:hideMark/>
          </w:tcPr>
          <w:p w14:paraId="5D90436B" w14:textId="77777777" w:rsidR="00D361B0" w:rsidRPr="00DD4AF8" w:rsidRDefault="00D361B0" w:rsidP="00D361B0">
            <w:pPr>
              <w:widowControl/>
              <w:spacing w:before="120" w:after="120"/>
              <w:rPr>
                <w:rFonts w:ascii="Times New Roman" w:hAnsi="Times New Roman" w:cs="Times New Roman"/>
                <w:bCs/>
                <w:noProof/>
              </w:rPr>
            </w:pPr>
            <w:r w:rsidRPr="00DD4AF8">
              <w:rPr>
                <w:rFonts w:ascii="Times New Roman" w:hAnsi="Times New Roman" w:cs="Times New Roman"/>
                <w:noProof/>
              </w:rPr>
              <w:t>6110</w:t>
            </w:r>
          </w:p>
        </w:tc>
        <w:tc>
          <w:tcPr>
            <w:tcW w:w="7512" w:type="dxa"/>
            <w:tcBorders>
              <w:top w:val="single" w:sz="4" w:space="0" w:color="auto"/>
              <w:left w:val="single" w:sz="4" w:space="0" w:color="auto"/>
              <w:bottom w:val="single" w:sz="4" w:space="0" w:color="auto"/>
              <w:right w:val="single" w:sz="4" w:space="0" w:color="auto"/>
            </w:tcBorders>
            <w:hideMark/>
          </w:tcPr>
          <w:p w14:paraId="02773EE2" w14:textId="77777777" w:rsidR="00D361B0" w:rsidRPr="00DD4AF8" w:rsidRDefault="00D361B0" w:rsidP="00D361B0">
            <w:pPr>
              <w:widowControl/>
              <w:spacing w:before="120" w:after="120"/>
              <w:rPr>
                <w:rFonts w:ascii="Times New Roman" w:hAnsi="Times New Roman" w:cs="Times New Roman"/>
                <w:bCs/>
                <w:noProof/>
              </w:rPr>
            </w:pPr>
            <w:r w:rsidRPr="00DD4AF8">
              <w:rPr>
                <w:rFonts w:ascii="Times New Roman" w:hAnsi="Times New Roman" w:cs="Times New Roman"/>
                <w:noProof/>
              </w:rPr>
              <w:t xml:space="preserve">Rupicolous calcareous or basophilic grasslands of the </w:t>
            </w:r>
            <w:r w:rsidRPr="00DD4AF8">
              <w:rPr>
                <w:rFonts w:ascii="Times New Roman" w:hAnsi="Times New Roman" w:cs="Times New Roman"/>
                <w:i/>
                <w:noProof/>
              </w:rPr>
              <w:t>Alysso-Sedion albi</w:t>
            </w:r>
          </w:p>
        </w:tc>
      </w:tr>
      <w:tr w:rsidR="00D361B0" w:rsidRPr="00DD4AF8" w14:paraId="0A6F2B0C" w14:textId="77777777" w:rsidTr="00F15093">
        <w:trPr>
          <w:cantSplit/>
          <w:trHeight w:val="283"/>
        </w:trPr>
        <w:tc>
          <w:tcPr>
            <w:tcW w:w="1560" w:type="dxa"/>
            <w:tcBorders>
              <w:top w:val="single" w:sz="4" w:space="0" w:color="auto"/>
              <w:left w:val="single" w:sz="4" w:space="0" w:color="auto"/>
              <w:bottom w:val="single" w:sz="4" w:space="0" w:color="auto"/>
              <w:right w:val="single" w:sz="4" w:space="0" w:color="auto"/>
            </w:tcBorders>
            <w:hideMark/>
          </w:tcPr>
          <w:p w14:paraId="20D0C53C"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6120</w:t>
            </w:r>
          </w:p>
        </w:tc>
        <w:tc>
          <w:tcPr>
            <w:tcW w:w="7512" w:type="dxa"/>
            <w:tcBorders>
              <w:top w:val="single" w:sz="4" w:space="0" w:color="auto"/>
              <w:left w:val="single" w:sz="4" w:space="0" w:color="auto"/>
              <w:bottom w:val="single" w:sz="4" w:space="0" w:color="auto"/>
              <w:right w:val="single" w:sz="4" w:space="0" w:color="auto"/>
            </w:tcBorders>
            <w:hideMark/>
          </w:tcPr>
          <w:p w14:paraId="042B4127"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Xeric sand calcareous grasslands</w:t>
            </w:r>
          </w:p>
        </w:tc>
      </w:tr>
      <w:tr w:rsidR="00D361B0" w:rsidRPr="00DD4AF8" w14:paraId="07A2F551" w14:textId="77777777" w:rsidTr="00F15093">
        <w:trPr>
          <w:cantSplit/>
          <w:trHeight w:val="283"/>
        </w:trPr>
        <w:tc>
          <w:tcPr>
            <w:tcW w:w="1560" w:type="dxa"/>
            <w:tcBorders>
              <w:top w:val="single" w:sz="4" w:space="0" w:color="auto"/>
              <w:left w:val="single" w:sz="4" w:space="0" w:color="auto"/>
              <w:bottom w:val="single" w:sz="4" w:space="0" w:color="auto"/>
              <w:right w:val="single" w:sz="4" w:space="0" w:color="auto"/>
            </w:tcBorders>
            <w:hideMark/>
          </w:tcPr>
          <w:p w14:paraId="65D30F79"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6130</w:t>
            </w:r>
          </w:p>
        </w:tc>
        <w:tc>
          <w:tcPr>
            <w:tcW w:w="7512" w:type="dxa"/>
            <w:tcBorders>
              <w:top w:val="single" w:sz="4" w:space="0" w:color="auto"/>
              <w:left w:val="single" w:sz="4" w:space="0" w:color="auto"/>
              <w:bottom w:val="single" w:sz="4" w:space="0" w:color="auto"/>
              <w:right w:val="single" w:sz="4" w:space="0" w:color="auto"/>
            </w:tcBorders>
            <w:hideMark/>
          </w:tcPr>
          <w:p w14:paraId="6D0583EC"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 xml:space="preserve">Calaminarian grasslands of the </w:t>
            </w:r>
            <w:r w:rsidRPr="00DD4AF8">
              <w:rPr>
                <w:rFonts w:ascii="Times New Roman" w:hAnsi="Times New Roman" w:cs="Times New Roman"/>
                <w:i/>
                <w:noProof/>
              </w:rPr>
              <w:t>Violetalia calaminariae</w:t>
            </w:r>
          </w:p>
        </w:tc>
      </w:tr>
      <w:tr w:rsidR="00D361B0" w:rsidRPr="00DD4AF8" w14:paraId="7E05154C" w14:textId="77777777" w:rsidTr="00F15093">
        <w:trPr>
          <w:cantSplit/>
          <w:trHeight w:val="283"/>
        </w:trPr>
        <w:tc>
          <w:tcPr>
            <w:tcW w:w="1560" w:type="dxa"/>
            <w:tcBorders>
              <w:top w:val="single" w:sz="4" w:space="0" w:color="auto"/>
              <w:left w:val="single" w:sz="4" w:space="0" w:color="auto"/>
              <w:bottom w:val="single" w:sz="4" w:space="0" w:color="auto"/>
              <w:right w:val="single" w:sz="4" w:space="0" w:color="auto"/>
            </w:tcBorders>
            <w:hideMark/>
          </w:tcPr>
          <w:p w14:paraId="11A9CC37"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6140</w:t>
            </w:r>
          </w:p>
        </w:tc>
        <w:tc>
          <w:tcPr>
            <w:tcW w:w="7512" w:type="dxa"/>
            <w:tcBorders>
              <w:top w:val="single" w:sz="4" w:space="0" w:color="auto"/>
              <w:left w:val="single" w:sz="4" w:space="0" w:color="auto"/>
              <w:bottom w:val="single" w:sz="4" w:space="0" w:color="auto"/>
              <w:right w:val="single" w:sz="4" w:space="0" w:color="auto"/>
            </w:tcBorders>
            <w:hideMark/>
          </w:tcPr>
          <w:p w14:paraId="3A0C1EC4"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 xml:space="preserve">Siliceous Pyrenean </w:t>
            </w:r>
            <w:r w:rsidRPr="00DD4AF8">
              <w:rPr>
                <w:rFonts w:ascii="Times New Roman" w:hAnsi="Times New Roman" w:cs="Times New Roman"/>
                <w:i/>
                <w:noProof/>
              </w:rPr>
              <w:t>Festuca eskia</w:t>
            </w:r>
            <w:r w:rsidRPr="00DD4AF8">
              <w:rPr>
                <w:rFonts w:ascii="Times New Roman" w:hAnsi="Times New Roman" w:cs="Times New Roman"/>
                <w:noProof/>
              </w:rPr>
              <w:t xml:space="preserve"> grasslands</w:t>
            </w:r>
          </w:p>
        </w:tc>
      </w:tr>
      <w:tr w:rsidR="00D361B0" w:rsidRPr="00DD4AF8" w14:paraId="39D7B475" w14:textId="77777777" w:rsidTr="00F15093">
        <w:trPr>
          <w:cantSplit/>
          <w:trHeight w:val="283"/>
        </w:trPr>
        <w:tc>
          <w:tcPr>
            <w:tcW w:w="1560" w:type="dxa"/>
            <w:tcBorders>
              <w:top w:val="single" w:sz="4" w:space="0" w:color="auto"/>
              <w:left w:val="single" w:sz="4" w:space="0" w:color="auto"/>
              <w:bottom w:val="single" w:sz="4" w:space="0" w:color="auto"/>
              <w:right w:val="single" w:sz="4" w:space="0" w:color="auto"/>
            </w:tcBorders>
            <w:hideMark/>
          </w:tcPr>
          <w:p w14:paraId="240F0B7B"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6150</w:t>
            </w:r>
          </w:p>
        </w:tc>
        <w:tc>
          <w:tcPr>
            <w:tcW w:w="7512" w:type="dxa"/>
            <w:tcBorders>
              <w:top w:val="single" w:sz="4" w:space="0" w:color="auto"/>
              <w:left w:val="single" w:sz="4" w:space="0" w:color="auto"/>
              <w:bottom w:val="single" w:sz="4" w:space="0" w:color="auto"/>
              <w:right w:val="single" w:sz="4" w:space="0" w:color="auto"/>
            </w:tcBorders>
            <w:hideMark/>
          </w:tcPr>
          <w:p w14:paraId="703845B9"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Siliceous alpine and boreal grasslands</w:t>
            </w:r>
          </w:p>
        </w:tc>
      </w:tr>
      <w:tr w:rsidR="00D361B0" w:rsidRPr="00553BCF" w14:paraId="64464005" w14:textId="77777777" w:rsidTr="00F15093">
        <w:trPr>
          <w:cantSplit/>
          <w:trHeight w:val="283"/>
        </w:trPr>
        <w:tc>
          <w:tcPr>
            <w:tcW w:w="1560" w:type="dxa"/>
            <w:tcBorders>
              <w:top w:val="single" w:sz="4" w:space="0" w:color="auto"/>
              <w:left w:val="single" w:sz="4" w:space="0" w:color="auto"/>
              <w:bottom w:val="single" w:sz="4" w:space="0" w:color="auto"/>
              <w:right w:val="single" w:sz="4" w:space="0" w:color="auto"/>
            </w:tcBorders>
            <w:hideMark/>
          </w:tcPr>
          <w:p w14:paraId="2332B5DC"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6160</w:t>
            </w:r>
          </w:p>
        </w:tc>
        <w:tc>
          <w:tcPr>
            <w:tcW w:w="7512" w:type="dxa"/>
            <w:tcBorders>
              <w:top w:val="single" w:sz="4" w:space="0" w:color="auto"/>
              <w:left w:val="single" w:sz="4" w:space="0" w:color="auto"/>
              <w:bottom w:val="single" w:sz="4" w:space="0" w:color="auto"/>
              <w:right w:val="single" w:sz="4" w:space="0" w:color="auto"/>
            </w:tcBorders>
            <w:hideMark/>
          </w:tcPr>
          <w:p w14:paraId="6B778C17" w14:textId="77777777" w:rsidR="00D361B0" w:rsidRPr="00DD4AF8" w:rsidRDefault="00D361B0" w:rsidP="00D361B0">
            <w:pPr>
              <w:widowControl/>
              <w:spacing w:before="120" w:after="120"/>
              <w:rPr>
                <w:rFonts w:ascii="Times New Roman" w:hAnsi="Times New Roman" w:cs="Times New Roman"/>
                <w:noProof/>
                <w:lang w:val="sv-SE"/>
              </w:rPr>
            </w:pPr>
            <w:r w:rsidRPr="00DD4AF8">
              <w:rPr>
                <w:rFonts w:ascii="Times New Roman" w:hAnsi="Times New Roman" w:cs="Times New Roman"/>
                <w:noProof/>
                <w:lang w:val="sv-SE"/>
              </w:rPr>
              <w:t xml:space="preserve">Oro-Iberian </w:t>
            </w:r>
            <w:r w:rsidRPr="00DD4AF8">
              <w:rPr>
                <w:rFonts w:ascii="Times New Roman" w:hAnsi="Times New Roman" w:cs="Times New Roman"/>
                <w:i/>
                <w:noProof/>
                <w:lang w:val="sv-SE"/>
              </w:rPr>
              <w:t>Festuca indigesta</w:t>
            </w:r>
            <w:r w:rsidRPr="00DD4AF8">
              <w:rPr>
                <w:rFonts w:ascii="Times New Roman" w:hAnsi="Times New Roman" w:cs="Times New Roman"/>
                <w:noProof/>
                <w:lang w:val="sv-SE"/>
              </w:rPr>
              <w:t xml:space="preserve"> grasslands</w:t>
            </w:r>
          </w:p>
        </w:tc>
      </w:tr>
      <w:tr w:rsidR="00D361B0" w:rsidRPr="00DD4AF8" w14:paraId="1B3B1EF3" w14:textId="77777777" w:rsidTr="00F15093">
        <w:trPr>
          <w:cantSplit/>
          <w:trHeight w:val="283"/>
        </w:trPr>
        <w:tc>
          <w:tcPr>
            <w:tcW w:w="1560" w:type="dxa"/>
            <w:tcBorders>
              <w:top w:val="single" w:sz="4" w:space="0" w:color="auto"/>
              <w:left w:val="single" w:sz="4" w:space="0" w:color="auto"/>
              <w:bottom w:val="single" w:sz="4" w:space="0" w:color="auto"/>
              <w:right w:val="single" w:sz="4" w:space="0" w:color="auto"/>
            </w:tcBorders>
            <w:hideMark/>
          </w:tcPr>
          <w:p w14:paraId="7612EEC8"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6170</w:t>
            </w:r>
          </w:p>
        </w:tc>
        <w:tc>
          <w:tcPr>
            <w:tcW w:w="7512" w:type="dxa"/>
            <w:tcBorders>
              <w:top w:val="single" w:sz="4" w:space="0" w:color="auto"/>
              <w:left w:val="single" w:sz="4" w:space="0" w:color="auto"/>
              <w:bottom w:val="single" w:sz="4" w:space="0" w:color="auto"/>
              <w:right w:val="single" w:sz="4" w:space="0" w:color="auto"/>
            </w:tcBorders>
            <w:hideMark/>
          </w:tcPr>
          <w:p w14:paraId="4F5F6F3C"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Alpine and subalpine calcareous grasslands</w:t>
            </w:r>
          </w:p>
        </w:tc>
      </w:tr>
      <w:tr w:rsidR="00D361B0" w:rsidRPr="00DD4AF8" w14:paraId="5D7C8927" w14:textId="77777777" w:rsidTr="00F15093">
        <w:trPr>
          <w:cantSplit/>
          <w:trHeight w:val="283"/>
        </w:trPr>
        <w:tc>
          <w:tcPr>
            <w:tcW w:w="1560" w:type="dxa"/>
            <w:tcBorders>
              <w:top w:val="single" w:sz="4" w:space="0" w:color="auto"/>
              <w:left w:val="single" w:sz="4" w:space="0" w:color="auto"/>
              <w:bottom w:val="single" w:sz="4" w:space="0" w:color="auto"/>
              <w:right w:val="single" w:sz="4" w:space="0" w:color="auto"/>
            </w:tcBorders>
            <w:hideMark/>
          </w:tcPr>
          <w:p w14:paraId="461F1510"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6180</w:t>
            </w:r>
          </w:p>
        </w:tc>
        <w:tc>
          <w:tcPr>
            <w:tcW w:w="7512" w:type="dxa"/>
            <w:tcBorders>
              <w:top w:val="single" w:sz="4" w:space="0" w:color="auto"/>
              <w:left w:val="single" w:sz="4" w:space="0" w:color="auto"/>
              <w:bottom w:val="single" w:sz="4" w:space="0" w:color="auto"/>
              <w:right w:val="single" w:sz="4" w:space="0" w:color="auto"/>
            </w:tcBorders>
            <w:hideMark/>
          </w:tcPr>
          <w:p w14:paraId="3177D6E9"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Macaronesian mesophile grasslands</w:t>
            </w:r>
          </w:p>
        </w:tc>
      </w:tr>
      <w:tr w:rsidR="00D361B0" w:rsidRPr="00DD4AF8" w14:paraId="71488A11" w14:textId="77777777" w:rsidTr="00F15093">
        <w:trPr>
          <w:cantSplit/>
          <w:trHeight w:val="283"/>
        </w:trPr>
        <w:tc>
          <w:tcPr>
            <w:tcW w:w="1560" w:type="dxa"/>
            <w:tcBorders>
              <w:top w:val="single" w:sz="4" w:space="0" w:color="auto"/>
              <w:left w:val="single" w:sz="4" w:space="0" w:color="auto"/>
              <w:bottom w:val="single" w:sz="4" w:space="0" w:color="auto"/>
              <w:right w:val="single" w:sz="4" w:space="0" w:color="auto"/>
            </w:tcBorders>
            <w:hideMark/>
          </w:tcPr>
          <w:p w14:paraId="0DA67536"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6190</w:t>
            </w:r>
          </w:p>
        </w:tc>
        <w:tc>
          <w:tcPr>
            <w:tcW w:w="7512" w:type="dxa"/>
            <w:tcBorders>
              <w:top w:val="single" w:sz="4" w:space="0" w:color="auto"/>
              <w:left w:val="single" w:sz="4" w:space="0" w:color="auto"/>
              <w:bottom w:val="single" w:sz="4" w:space="0" w:color="auto"/>
              <w:right w:val="single" w:sz="4" w:space="0" w:color="auto"/>
            </w:tcBorders>
            <w:hideMark/>
          </w:tcPr>
          <w:p w14:paraId="45EB5C81"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 xml:space="preserve">Rupicolous pannonic grasslands </w:t>
            </w:r>
            <w:r w:rsidRPr="00DD4AF8">
              <w:rPr>
                <w:rFonts w:ascii="Times New Roman" w:hAnsi="Times New Roman" w:cs="Times New Roman"/>
                <w:i/>
                <w:noProof/>
              </w:rPr>
              <w:t>(Stipo-Festucetalia pallentis</w:t>
            </w:r>
            <w:r w:rsidRPr="00DD4AF8">
              <w:rPr>
                <w:rFonts w:ascii="Times New Roman" w:hAnsi="Times New Roman" w:cs="Times New Roman"/>
                <w:noProof/>
              </w:rPr>
              <w:t>)</w:t>
            </w:r>
          </w:p>
        </w:tc>
      </w:tr>
      <w:tr w:rsidR="00D361B0" w:rsidRPr="00DD4AF8" w14:paraId="5BA3541A" w14:textId="77777777" w:rsidTr="00F15093">
        <w:trPr>
          <w:cantSplit/>
          <w:trHeight w:val="283"/>
        </w:trPr>
        <w:tc>
          <w:tcPr>
            <w:tcW w:w="1560" w:type="dxa"/>
            <w:tcBorders>
              <w:top w:val="single" w:sz="4" w:space="0" w:color="auto"/>
              <w:left w:val="single" w:sz="4" w:space="0" w:color="auto"/>
              <w:bottom w:val="single" w:sz="4" w:space="0" w:color="auto"/>
              <w:right w:val="single" w:sz="4" w:space="0" w:color="auto"/>
            </w:tcBorders>
            <w:hideMark/>
          </w:tcPr>
          <w:p w14:paraId="06E599C7"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lastRenderedPageBreak/>
              <w:t>6210</w:t>
            </w:r>
          </w:p>
        </w:tc>
        <w:tc>
          <w:tcPr>
            <w:tcW w:w="7512" w:type="dxa"/>
            <w:tcBorders>
              <w:top w:val="single" w:sz="4" w:space="0" w:color="auto"/>
              <w:left w:val="single" w:sz="4" w:space="0" w:color="auto"/>
              <w:bottom w:val="single" w:sz="4" w:space="0" w:color="auto"/>
              <w:right w:val="single" w:sz="4" w:space="0" w:color="auto"/>
            </w:tcBorders>
            <w:hideMark/>
          </w:tcPr>
          <w:p w14:paraId="3149147A"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 xml:space="preserve">Semi-natural dry grasslands and scrubland facies on calcareous substrates </w:t>
            </w:r>
            <w:r w:rsidRPr="00DD4AF8">
              <w:rPr>
                <w:rFonts w:ascii="Times New Roman" w:hAnsi="Times New Roman" w:cs="Times New Roman"/>
                <w:i/>
                <w:noProof/>
              </w:rPr>
              <w:t>(Festuco-Brometalia)</w:t>
            </w:r>
          </w:p>
        </w:tc>
      </w:tr>
      <w:tr w:rsidR="00D361B0" w:rsidRPr="00DD4AF8" w14:paraId="4D21C189" w14:textId="77777777" w:rsidTr="00F15093">
        <w:trPr>
          <w:cantSplit/>
          <w:trHeight w:val="283"/>
        </w:trPr>
        <w:tc>
          <w:tcPr>
            <w:tcW w:w="1560" w:type="dxa"/>
            <w:tcBorders>
              <w:top w:val="single" w:sz="4" w:space="0" w:color="auto"/>
              <w:left w:val="single" w:sz="4" w:space="0" w:color="auto"/>
              <w:bottom w:val="single" w:sz="4" w:space="0" w:color="auto"/>
              <w:right w:val="single" w:sz="4" w:space="0" w:color="auto"/>
            </w:tcBorders>
            <w:hideMark/>
          </w:tcPr>
          <w:p w14:paraId="23DE43BC"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6220</w:t>
            </w:r>
          </w:p>
        </w:tc>
        <w:tc>
          <w:tcPr>
            <w:tcW w:w="7512" w:type="dxa"/>
            <w:tcBorders>
              <w:top w:val="single" w:sz="4" w:space="0" w:color="auto"/>
              <w:left w:val="single" w:sz="4" w:space="0" w:color="auto"/>
              <w:bottom w:val="single" w:sz="4" w:space="0" w:color="auto"/>
              <w:right w:val="single" w:sz="4" w:space="0" w:color="auto"/>
            </w:tcBorders>
            <w:hideMark/>
          </w:tcPr>
          <w:p w14:paraId="20D9586B"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 xml:space="preserve">Pseudo-steppe with grasses and annuals of the </w:t>
            </w:r>
            <w:r w:rsidRPr="00DD4AF8">
              <w:rPr>
                <w:rFonts w:ascii="Times New Roman" w:hAnsi="Times New Roman" w:cs="Times New Roman"/>
                <w:i/>
                <w:noProof/>
              </w:rPr>
              <w:t>Thero-Brachypodietea</w:t>
            </w:r>
          </w:p>
        </w:tc>
      </w:tr>
      <w:tr w:rsidR="00D361B0" w:rsidRPr="00DD4AF8" w14:paraId="428D6D07" w14:textId="77777777" w:rsidTr="00F15093">
        <w:trPr>
          <w:cantSplit/>
          <w:trHeight w:val="283"/>
        </w:trPr>
        <w:tc>
          <w:tcPr>
            <w:tcW w:w="1560" w:type="dxa"/>
            <w:tcBorders>
              <w:top w:val="single" w:sz="4" w:space="0" w:color="auto"/>
              <w:left w:val="single" w:sz="4" w:space="0" w:color="auto"/>
              <w:bottom w:val="single" w:sz="4" w:space="0" w:color="auto"/>
              <w:right w:val="single" w:sz="4" w:space="0" w:color="auto"/>
            </w:tcBorders>
            <w:hideMark/>
          </w:tcPr>
          <w:p w14:paraId="230A753F"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6230</w:t>
            </w:r>
          </w:p>
        </w:tc>
        <w:tc>
          <w:tcPr>
            <w:tcW w:w="7512" w:type="dxa"/>
            <w:tcBorders>
              <w:top w:val="single" w:sz="4" w:space="0" w:color="auto"/>
              <w:left w:val="single" w:sz="4" w:space="0" w:color="auto"/>
              <w:bottom w:val="single" w:sz="4" w:space="0" w:color="auto"/>
              <w:right w:val="single" w:sz="4" w:space="0" w:color="auto"/>
            </w:tcBorders>
            <w:hideMark/>
          </w:tcPr>
          <w:p w14:paraId="6340A882"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 xml:space="preserve">Species-rich </w:t>
            </w:r>
            <w:r w:rsidRPr="00DD4AF8">
              <w:rPr>
                <w:rFonts w:ascii="Times New Roman" w:hAnsi="Times New Roman" w:cs="Times New Roman"/>
                <w:i/>
                <w:noProof/>
              </w:rPr>
              <w:t>Nardus</w:t>
            </w:r>
            <w:r w:rsidRPr="00DD4AF8">
              <w:rPr>
                <w:rFonts w:ascii="Times New Roman" w:hAnsi="Times New Roman" w:cs="Times New Roman"/>
                <w:noProof/>
              </w:rPr>
              <w:t xml:space="preserve"> grasslands, on silicious substrates in mountain areas (and submountain areas in Continental Europe)</w:t>
            </w:r>
          </w:p>
        </w:tc>
      </w:tr>
      <w:tr w:rsidR="00D361B0" w:rsidRPr="00DD4AF8" w14:paraId="5327101F" w14:textId="77777777" w:rsidTr="00F15093">
        <w:trPr>
          <w:cantSplit/>
          <w:trHeight w:val="283"/>
        </w:trPr>
        <w:tc>
          <w:tcPr>
            <w:tcW w:w="1560" w:type="dxa"/>
            <w:tcBorders>
              <w:top w:val="single" w:sz="4" w:space="0" w:color="auto"/>
              <w:left w:val="single" w:sz="4" w:space="0" w:color="auto"/>
              <w:bottom w:val="single" w:sz="4" w:space="0" w:color="auto"/>
              <w:right w:val="single" w:sz="4" w:space="0" w:color="auto"/>
            </w:tcBorders>
            <w:hideMark/>
          </w:tcPr>
          <w:p w14:paraId="469C6B4D"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6240</w:t>
            </w:r>
          </w:p>
        </w:tc>
        <w:tc>
          <w:tcPr>
            <w:tcW w:w="7512" w:type="dxa"/>
            <w:tcBorders>
              <w:top w:val="single" w:sz="4" w:space="0" w:color="auto"/>
              <w:left w:val="single" w:sz="4" w:space="0" w:color="auto"/>
              <w:bottom w:val="single" w:sz="4" w:space="0" w:color="auto"/>
              <w:right w:val="single" w:sz="4" w:space="0" w:color="auto"/>
            </w:tcBorders>
            <w:hideMark/>
          </w:tcPr>
          <w:p w14:paraId="79CD46EE"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Sub-Pannonic steppic grasslands</w:t>
            </w:r>
          </w:p>
        </w:tc>
      </w:tr>
      <w:tr w:rsidR="00D361B0" w:rsidRPr="00DD4AF8" w14:paraId="439E39B2" w14:textId="77777777" w:rsidTr="00F15093">
        <w:trPr>
          <w:cantSplit/>
          <w:trHeight w:val="283"/>
        </w:trPr>
        <w:tc>
          <w:tcPr>
            <w:tcW w:w="1560" w:type="dxa"/>
            <w:tcBorders>
              <w:top w:val="single" w:sz="4" w:space="0" w:color="auto"/>
              <w:left w:val="single" w:sz="4" w:space="0" w:color="auto"/>
              <w:bottom w:val="single" w:sz="4" w:space="0" w:color="auto"/>
              <w:right w:val="single" w:sz="4" w:space="0" w:color="auto"/>
            </w:tcBorders>
            <w:hideMark/>
          </w:tcPr>
          <w:p w14:paraId="1CA25240"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6250</w:t>
            </w:r>
          </w:p>
        </w:tc>
        <w:tc>
          <w:tcPr>
            <w:tcW w:w="7512" w:type="dxa"/>
            <w:tcBorders>
              <w:top w:val="single" w:sz="4" w:space="0" w:color="auto"/>
              <w:left w:val="single" w:sz="4" w:space="0" w:color="auto"/>
              <w:bottom w:val="single" w:sz="4" w:space="0" w:color="auto"/>
              <w:right w:val="single" w:sz="4" w:space="0" w:color="auto"/>
            </w:tcBorders>
            <w:hideMark/>
          </w:tcPr>
          <w:p w14:paraId="1A3A24B0"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Pannonic loess steppic grasslands</w:t>
            </w:r>
          </w:p>
        </w:tc>
      </w:tr>
      <w:tr w:rsidR="00D361B0" w:rsidRPr="00DD4AF8" w14:paraId="50294225" w14:textId="77777777" w:rsidTr="00F15093">
        <w:trPr>
          <w:cantSplit/>
          <w:trHeight w:val="283"/>
        </w:trPr>
        <w:tc>
          <w:tcPr>
            <w:tcW w:w="1560" w:type="dxa"/>
            <w:tcBorders>
              <w:top w:val="single" w:sz="4" w:space="0" w:color="auto"/>
              <w:left w:val="single" w:sz="4" w:space="0" w:color="auto"/>
              <w:bottom w:val="single" w:sz="4" w:space="0" w:color="auto"/>
              <w:right w:val="single" w:sz="4" w:space="0" w:color="auto"/>
            </w:tcBorders>
            <w:hideMark/>
          </w:tcPr>
          <w:p w14:paraId="28183FA0"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6260</w:t>
            </w:r>
          </w:p>
        </w:tc>
        <w:tc>
          <w:tcPr>
            <w:tcW w:w="7512" w:type="dxa"/>
            <w:tcBorders>
              <w:top w:val="single" w:sz="4" w:space="0" w:color="auto"/>
              <w:left w:val="single" w:sz="4" w:space="0" w:color="auto"/>
              <w:bottom w:val="single" w:sz="4" w:space="0" w:color="auto"/>
              <w:right w:val="single" w:sz="4" w:space="0" w:color="auto"/>
            </w:tcBorders>
            <w:hideMark/>
          </w:tcPr>
          <w:p w14:paraId="454DAE6C"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Pannonic sand steppes</w:t>
            </w:r>
          </w:p>
        </w:tc>
      </w:tr>
      <w:tr w:rsidR="00D361B0" w:rsidRPr="00DD4AF8" w14:paraId="0824274A" w14:textId="77777777" w:rsidTr="00F15093">
        <w:trPr>
          <w:cantSplit/>
          <w:trHeight w:val="283"/>
        </w:trPr>
        <w:tc>
          <w:tcPr>
            <w:tcW w:w="1560" w:type="dxa"/>
            <w:tcBorders>
              <w:top w:val="single" w:sz="4" w:space="0" w:color="auto"/>
              <w:left w:val="single" w:sz="4" w:space="0" w:color="auto"/>
              <w:bottom w:val="single" w:sz="4" w:space="0" w:color="auto"/>
              <w:right w:val="single" w:sz="4" w:space="0" w:color="auto"/>
            </w:tcBorders>
            <w:hideMark/>
          </w:tcPr>
          <w:p w14:paraId="59DB6845"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6270</w:t>
            </w:r>
          </w:p>
        </w:tc>
        <w:tc>
          <w:tcPr>
            <w:tcW w:w="7512" w:type="dxa"/>
            <w:tcBorders>
              <w:top w:val="single" w:sz="4" w:space="0" w:color="auto"/>
              <w:left w:val="single" w:sz="4" w:space="0" w:color="auto"/>
              <w:bottom w:val="single" w:sz="4" w:space="0" w:color="auto"/>
              <w:right w:val="single" w:sz="4" w:space="0" w:color="auto"/>
            </w:tcBorders>
            <w:hideMark/>
          </w:tcPr>
          <w:p w14:paraId="513C0F4F"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Fennoscandian lowland species-rich dry to mesic grasslands</w:t>
            </w:r>
          </w:p>
        </w:tc>
      </w:tr>
      <w:tr w:rsidR="00D361B0" w:rsidRPr="00DD4AF8" w14:paraId="224B6783" w14:textId="77777777" w:rsidTr="00F15093">
        <w:trPr>
          <w:cantSplit/>
          <w:trHeight w:val="283"/>
        </w:trPr>
        <w:tc>
          <w:tcPr>
            <w:tcW w:w="1560" w:type="dxa"/>
            <w:tcBorders>
              <w:top w:val="single" w:sz="4" w:space="0" w:color="auto"/>
              <w:left w:val="single" w:sz="4" w:space="0" w:color="auto"/>
              <w:bottom w:val="single" w:sz="4" w:space="0" w:color="auto"/>
              <w:right w:val="single" w:sz="4" w:space="0" w:color="auto"/>
            </w:tcBorders>
            <w:hideMark/>
          </w:tcPr>
          <w:p w14:paraId="6E03F056"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6280</w:t>
            </w:r>
          </w:p>
        </w:tc>
        <w:tc>
          <w:tcPr>
            <w:tcW w:w="7512" w:type="dxa"/>
            <w:tcBorders>
              <w:top w:val="single" w:sz="4" w:space="0" w:color="auto"/>
              <w:left w:val="single" w:sz="4" w:space="0" w:color="auto"/>
              <w:bottom w:val="single" w:sz="4" w:space="0" w:color="auto"/>
              <w:right w:val="single" w:sz="4" w:space="0" w:color="auto"/>
            </w:tcBorders>
            <w:hideMark/>
          </w:tcPr>
          <w:p w14:paraId="282804C3"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Nordic alvar and precambrian calcareous flatrocks</w:t>
            </w:r>
          </w:p>
        </w:tc>
      </w:tr>
      <w:tr w:rsidR="00D361B0" w:rsidRPr="00DD4AF8" w14:paraId="504678A6" w14:textId="77777777" w:rsidTr="00F15093">
        <w:trPr>
          <w:cantSplit/>
          <w:trHeight w:val="283"/>
        </w:trPr>
        <w:tc>
          <w:tcPr>
            <w:tcW w:w="1560" w:type="dxa"/>
            <w:tcBorders>
              <w:top w:val="single" w:sz="4" w:space="0" w:color="auto"/>
              <w:left w:val="single" w:sz="4" w:space="0" w:color="auto"/>
              <w:bottom w:val="single" w:sz="4" w:space="0" w:color="auto"/>
              <w:right w:val="single" w:sz="4" w:space="0" w:color="auto"/>
            </w:tcBorders>
            <w:hideMark/>
          </w:tcPr>
          <w:p w14:paraId="41CEC8AF"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62A0</w:t>
            </w:r>
          </w:p>
        </w:tc>
        <w:tc>
          <w:tcPr>
            <w:tcW w:w="7512" w:type="dxa"/>
            <w:tcBorders>
              <w:top w:val="single" w:sz="4" w:space="0" w:color="auto"/>
              <w:left w:val="single" w:sz="4" w:space="0" w:color="auto"/>
              <w:bottom w:val="single" w:sz="4" w:space="0" w:color="auto"/>
              <w:right w:val="single" w:sz="4" w:space="0" w:color="auto"/>
            </w:tcBorders>
            <w:hideMark/>
          </w:tcPr>
          <w:p w14:paraId="34F5AEFA"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 xml:space="preserve">Eastern sub-Mediterranean dry grasslands </w:t>
            </w:r>
            <w:r w:rsidRPr="00DD4AF8">
              <w:rPr>
                <w:rFonts w:ascii="Times New Roman" w:hAnsi="Times New Roman" w:cs="Times New Roman"/>
                <w:i/>
                <w:noProof/>
              </w:rPr>
              <w:t>(Scorzoneratalia villosae)</w:t>
            </w:r>
          </w:p>
        </w:tc>
      </w:tr>
      <w:tr w:rsidR="00D361B0" w:rsidRPr="00DD4AF8" w14:paraId="014E4EFD" w14:textId="77777777" w:rsidTr="00F15093">
        <w:trPr>
          <w:cantSplit/>
          <w:trHeight w:val="283"/>
        </w:trPr>
        <w:tc>
          <w:tcPr>
            <w:tcW w:w="1560" w:type="dxa"/>
            <w:tcBorders>
              <w:top w:val="single" w:sz="4" w:space="0" w:color="auto"/>
              <w:left w:val="single" w:sz="4" w:space="0" w:color="auto"/>
              <w:bottom w:val="single" w:sz="4" w:space="0" w:color="auto"/>
              <w:right w:val="single" w:sz="4" w:space="0" w:color="auto"/>
            </w:tcBorders>
            <w:hideMark/>
          </w:tcPr>
          <w:p w14:paraId="3A8F4B40"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62B0</w:t>
            </w:r>
          </w:p>
        </w:tc>
        <w:tc>
          <w:tcPr>
            <w:tcW w:w="7512" w:type="dxa"/>
            <w:tcBorders>
              <w:top w:val="single" w:sz="4" w:space="0" w:color="auto"/>
              <w:left w:val="single" w:sz="4" w:space="0" w:color="auto"/>
              <w:bottom w:val="single" w:sz="4" w:space="0" w:color="auto"/>
              <w:right w:val="single" w:sz="4" w:space="0" w:color="auto"/>
            </w:tcBorders>
            <w:hideMark/>
          </w:tcPr>
          <w:p w14:paraId="2646B303"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Serpentinophilous grassland of Cyprus</w:t>
            </w:r>
          </w:p>
        </w:tc>
      </w:tr>
      <w:tr w:rsidR="00D361B0" w:rsidRPr="00DD4AF8" w14:paraId="09C42D5F" w14:textId="77777777" w:rsidTr="00F15093">
        <w:trPr>
          <w:cantSplit/>
          <w:trHeight w:val="283"/>
        </w:trPr>
        <w:tc>
          <w:tcPr>
            <w:tcW w:w="1560" w:type="dxa"/>
            <w:tcBorders>
              <w:top w:val="single" w:sz="4" w:space="0" w:color="auto"/>
              <w:left w:val="single" w:sz="4" w:space="0" w:color="auto"/>
              <w:bottom w:val="single" w:sz="4" w:space="0" w:color="auto"/>
              <w:right w:val="single" w:sz="4" w:space="0" w:color="auto"/>
            </w:tcBorders>
            <w:hideMark/>
          </w:tcPr>
          <w:p w14:paraId="3438EBAB"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62C0</w:t>
            </w:r>
          </w:p>
        </w:tc>
        <w:tc>
          <w:tcPr>
            <w:tcW w:w="7512" w:type="dxa"/>
            <w:tcBorders>
              <w:top w:val="single" w:sz="4" w:space="0" w:color="auto"/>
              <w:left w:val="single" w:sz="4" w:space="0" w:color="auto"/>
              <w:bottom w:val="single" w:sz="4" w:space="0" w:color="auto"/>
              <w:right w:val="single" w:sz="4" w:space="0" w:color="auto"/>
            </w:tcBorders>
            <w:hideMark/>
          </w:tcPr>
          <w:p w14:paraId="06B5DBF6"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Ponto-Sarmatic steppes</w:t>
            </w:r>
          </w:p>
        </w:tc>
      </w:tr>
      <w:tr w:rsidR="00D361B0" w:rsidRPr="00DD4AF8" w14:paraId="32392762" w14:textId="77777777" w:rsidTr="00F15093">
        <w:trPr>
          <w:cantSplit/>
          <w:trHeight w:val="283"/>
        </w:trPr>
        <w:tc>
          <w:tcPr>
            <w:tcW w:w="1560" w:type="dxa"/>
            <w:tcBorders>
              <w:top w:val="single" w:sz="4" w:space="0" w:color="auto"/>
              <w:left w:val="single" w:sz="4" w:space="0" w:color="auto"/>
              <w:bottom w:val="single" w:sz="4" w:space="0" w:color="auto"/>
              <w:right w:val="single" w:sz="4" w:space="0" w:color="auto"/>
            </w:tcBorders>
            <w:hideMark/>
          </w:tcPr>
          <w:p w14:paraId="460D4BCC"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62D0</w:t>
            </w:r>
          </w:p>
        </w:tc>
        <w:tc>
          <w:tcPr>
            <w:tcW w:w="7512" w:type="dxa"/>
            <w:tcBorders>
              <w:top w:val="single" w:sz="4" w:space="0" w:color="auto"/>
              <w:left w:val="single" w:sz="4" w:space="0" w:color="auto"/>
              <w:bottom w:val="single" w:sz="4" w:space="0" w:color="auto"/>
              <w:right w:val="single" w:sz="4" w:space="0" w:color="auto"/>
            </w:tcBorders>
            <w:hideMark/>
          </w:tcPr>
          <w:p w14:paraId="0721AEBC"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Oro-Moesian acidophilous grasslands</w:t>
            </w:r>
          </w:p>
        </w:tc>
      </w:tr>
      <w:tr w:rsidR="00D361B0" w:rsidRPr="00DD4AF8" w14:paraId="2B8CF81E" w14:textId="77777777" w:rsidTr="00F15093">
        <w:trPr>
          <w:cantSplit/>
          <w:trHeight w:val="283"/>
        </w:trPr>
        <w:tc>
          <w:tcPr>
            <w:tcW w:w="1560" w:type="dxa"/>
            <w:tcBorders>
              <w:top w:val="single" w:sz="4" w:space="0" w:color="auto"/>
              <w:left w:val="single" w:sz="4" w:space="0" w:color="auto"/>
              <w:bottom w:val="single" w:sz="4" w:space="0" w:color="auto"/>
              <w:right w:val="single" w:sz="4" w:space="0" w:color="auto"/>
            </w:tcBorders>
            <w:hideMark/>
          </w:tcPr>
          <w:p w14:paraId="55A8A035"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6410</w:t>
            </w:r>
          </w:p>
        </w:tc>
        <w:tc>
          <w:tcPr>
            <w:tcW w:w="7512" w:type="dxa"/>
            <w:tcBorders>
              <w:top w:val="single" w:sz="4" w:space="0" w:color="auto"/>
              <w:left w:val="single" w:sz="4" w:space="0" w:color="auto"/>
              <w:bottom w:val="single" w:sz="4" w:space="0" w:color="auto"/>
              <w:right w:val="single" w:sz="4" w:space="0" w:color="auto"/>
            </w:tcBorders>
            <w:hideMark/>
          </w:tcPr>
          <w:p w14:paraId="411707A4"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i/>
                <w:noProof/>
              </w:rPr>
              <w:t>Molinia</w:t>
            </w:r>
            <w:r w:rsidRPr="00DD4AF8">
              <w:rPr>
                <w:rFonts w:ascii="Times New Roman" w:hAnsi="Times New Roman" w:cs="Times New Roman"/>
                <w:noProof/>
              </w:rPr>
              <w:t xml:space="preserve"> meadows on calcareous, peaty or clayey-silt-laden soils </w:t>
            </w:r>
            <w:r w:rsidRPr="00DD4AF8">
              <w:rPr>
                <w:rFonts w:ascii="Times New Roman" w:hAnsi="Times New Roman" w:cs="Times New Roman"/>
                <w:i/>
                <w:noProof/>
              </w:rPr>
              <w:t>(Molinion caeruleae)</w:t>
            </w:r>
          </w:p>
        </w:tc>
      </w:tr>
      <w:tr w:rsidR="00D361B0" w:rsidRPr="00DD4AF8" w14:paraId="09016CE2" w14:textId="77777777" w:rsidTr="00F15093">
        <w:trPr>
          <w:cantSplit/>
          <w:trHeight w:val="283"/>
        </w:trPr>
        <w:tc>
          <w:tcPr>
            <w:tcW w:w="1560" w:type="dxa"/>
            <w:tcBorders>
              <w:top w:val="single" w:sz="4" w:space="0" w:color="auto"/>
              <w:left w:val="single" w:sz="4" w:space="0" w:color="auto"/>
              <w:bottom w:val="single" w:sz="4" w:space="0" w:color="auto"/>
              <w:right w:val="single" w:sz="4" w:space="0" w:color="auto"/>
            </w:tcBorders>
            <w:hideMark/>
          </w:tcPr>
          <w:p w14:paraId="5A17730F"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6420</w:t>
            </w:r>
          </w:p>
        </w:tc>
        <w:tc>
          <w:tcPr>
            <w:tcW w:w="7512" w:type="dxa"/>
            <w:tcBorders>
              <w:top w:val="single" w:sz="4" w:space="0" w:color="auto"/>
              <w:left w:val="single" w:sz="4" w:space="0" w:color="auto"/>
              <w:bottom w:val="single" w:sz="4" w:space="0" w:color="auto"/>
              <w:right w:val="single" w:sz="4" w:space="0" w:color="auto"/>
            </w:tcBorders>
            <w:hideMark/>
          </w:tcPr>
          <w:p w14:paraId="50A5F052"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 xml:space="preserve">Mediterranean tall humid grasslands of the </w:t>
            </w:r>
            <w:r w:rsidRPr="00DD4AF8">
              <w:rPr>
                <w:rFonts w:ascii="Times New Roman" w:hAnsi="Times New Roman" w:cs="Times New Roman"/>
                <w:i/>
                <w:noProof/>
              </w:rPr>
              <w:t>Molinio-Holoschoenion</w:t>
            </w:r>
          </w:p>
        </w:tc>
      </w:tr>
      <w:tr w:rsidR="00D361B0" w:rsidRPr="00DD4AF8" w14:paraId="5DB23A13" w14:textId="77777777" w:rsidTr="00F15093">
        <w:trPr>
          <w:cantSplit/>
          <w:trHeight w:val="283"/>
        </w:trPr>
        <w:tc>
          <w:tcPr>
            <w:tcW w:w="1560" w:type="dxa"/>
            <w:tcBorders>
              <w:top w:val="single" w:sz="4" w:space="0" w:color="auto"/>
              <w:left w:val="single" w:sz="4" w:space="0" w:color="auto"/>
              <w:bottom w:val="single" w:sz="4" w:space="0" w:color="auto"/>
              <w:right w:val="single" w:sz="4" w:space="0" w:color="auto"/>
            </w:tcBorders>
            <w:hideMark/>
          </w:tcPr>
          <w:p w14:paraId="16BACD95"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6510</w:t>
            </w:r>
          </w:p>
        </w:tc>
        <w:tc>
          <w:tcPr>
            <w:tcW w:w="7512" w:type="dxa"/>
            <w:tcBorders>
              <w:top w:val="single" w:sz="4" w:space="0" w:color="auto"/>
              <w:left w:val="single" w:sz="4" w:space="0" w:color="auto"/>
              <w:bottom w:val="single" w:sz="4" w:space="0" w:color="auto"/>
              <w:right w:val="single" w:sz="4" w:space="0" w:color="auto"/>
            </w:tcBorders>
            <w:hideMark/>
          </w:tcPr>
          <w:p w14:paraId="176D7871"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Lowland hay meadows (</w:t>
            </w:r>
            <w:r w:rsidRPr="00DD4AF8">
              <w:rPr>
                <w:rFonts w:ascii="Times New Roman" w:hAnsi="Times New Roman" w:cs="Times New Roman"/>
                <w:i/>
                <w:noProof/>
              </w:rPr>
              <w:t>Alopecurus pratensis, Sanguisorba officinalis</w:t>
            </w:r>
            <w:r w:rsidRPr="00DD4AF8">
              <w:rPr>
                <w:rFonts w:ascii="Times New Roman" w:hAnsi="Times New Roman" w:cs="Times New Roman"/>
                <w:noProof/>
              </w:rPr>
              <w:t>)</w:t>
            </w:r>
          </w:p>
        </w:tc>
      </w:tr>
      <w:tr w:rsidR="00D361B0" w:rsidRPr="00DD4AF8" w14:paraId="65DCF705" w14:textId="77777777" w:rsidTr="00F15093">
        <w:trPr>
          <w:cantSplit/>
          <w:trHeight w:val="283"/>
        </w:trPr>
        <w:tc>
          <w:tcPr>
            <w:tcW w:w="1560" w:type="dxa"/>
            <w:tcBorders>
              <w:top w:val="single" w:sz="4" w:space="0" w:color="auto"/>
              <w:left w:val="single" w:sz="4" w:space="0" w:color="auto"/>
              <w:bottom w:val="single" w:sz="4" w:space="0" w:color="auto"/>
              <w:right w:val="single" w:sz="4" w:space="0" w:color="auto"/>
            </w:tcBorders>
            <w:hideMark/>
          </w:tcPr>
          <w:p w14:paraId="196ADF7E"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6520</w:t>
            </w:r>
          </w:p>
        </w:tc>
        <w:tc>
          <w:tcPr>
            <w:tcW w:w="7512" w:type="dxa"/>
            <w:tcBorders>
              <w:top w:val="single" w:sz="4" w:space="0" w:color="auto"/>
              <w:left w:val="single" w:sz="4" w:space="0" w:color="auto"/>
              <w:bottom w:val="single" w:sz="4" w:space="0" w:color="auto"/>
              <w:right w:val="single" w:sz="4" w:space="0" w:color="auto"/>
            </w:tcBorders>
            <w:hideMark/>
          </w:tcPr>
          <w:p w14:paraId="340CB087"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Mountain hay meadows</w:t>
            </w:r>
          </w:p>
        </w:tc>
      </w:tr>
      <w:tr w:rsidR="00D361B0" w:rsidRPr="00DD4AF8" w14:paraId="5AB3B68C" w14:textId="77777777" w:rsidTr="00F15093">
        <w:trPr>
          <w:cantSplit/>
          <w:trHeight w:val="283"/>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hideMark/>
          </w:tcPr>
          <w:p w14:paraId="68FD5BB2" w14:textId="77777777" w:rsidR="00D361B0" w:rsidRPr="00DD4AF8" w:rsidRDefault="00D361B0" w:rsidP="00D361B0">
            <w:pPr>
              <w:pageBreakBefore/>
              <w:widowControl/>
              <w:spacing w:before="120" w:after="120"/>
              <w:rPr>
                <w:rFonts w:ascii="Times New Roman" w:hAnsi="Times New Roman" w:cs="Times New Roman"/>
                <w:noProof/>
              </w:rPr>
            </w:pPr>
            <w:r w:rsidRPr="00DD4AF8">
              <w:rPr>
                <w:rFonts w:ascii="Times New Roman" w:hAnsi="Times New Roman" w:cs="Times New Roman"/>
                <w:bCs/>
                <w:noProof/>
              </w:rPr>
              <w:lastRenderedPageBreak/>
              <w:t>Dehesas and wooded meadows</w:t>
            </w:r>
          </w:p>
        </w:tc>
      </w:tr>
      <w:tr w:rsidR="00D361B0" w:rsidRPr="00DD4AF8" w14:paraId="5C45188A" w14:textId="77777777" w:rsidTr="00F15093">
        <w:trPr>
          <w:cantSplit/>
          <w:trHeight w:val="283"/>
        </w:trPr>
        <w:tc>
          <w:tcPr>
            <w:tcW w:w="1560" w:type="dxa"/>
            <w:tcBorders>
              <w:top w:val="single" w:sz="4" w:space="0" w:color="auto"/>
              <w:left w:val="single" w:sz="4" w:space="0" w:color="auto"/>
              <w:bottom w:val="single" w:sz="4" w:space="0" w:color="auto"/>
              <w:right w:val="single" w:sz="4" w:space="0" w:color="auto"/>
            </w:tcBorders>
            <w:hideMark/>
          </w:tcPr>
          <w:p w14:paraId="3B6EEE81" w14:textId="77777777" w:rsidR="00D361B0" w:rsidRPr="00DD4AF8" w:rsidRDefault="00D361B0" w:rsidP="00D361B0">
            <w:pPr>
              <w:widowControl/>
              <w:spacing w:before="120" w:after="120"/>
              <w:rPr>
                <w:rFonts w:ascii="Times New Roman" w:hAnsi="Times New Roman" w:cs="Times New Roman"/>
                <w:bCs/>
                <w:noProof/>
              </w:rPr>
            </w:pPr>
            <w:r w:rsidRPr="00DD4AF8">
              <w:rPr>
                <w:rFonts w:ascii="Times New Roman" w:hAnsi="Times New Roman" w:cs="Times New Roman"/>
                <w:noProof/>
              </w:rPr>
              <w:t>6310</w:t>
            </w:r>
          </w:p>
        </w:tc>
        <w:tc>
          <w:tcPr>
            <w:tcW w:w="7512" w:type="dxa"/>
            <w:tcBorders>
              <w:top w:val="single" w:sz="4" w:space="0" w:color="auto"/>
              <w:left w:val="single" w:sz="4" w:space="0" w:color="auto"/>
              <w:bottom w:val="single" w:sz="4" w:space="0" w:color="auto"/>
              <w:right w:val="single" w:sz="4" w:space="0" w:color="auto"/>
            </w:tcBorders>
            <w:hideMark/>
          </w:tcPr>
          <w:p w14:paraId="29C095F1" w14:textId="77777777" w:rsidR="00D361B0" w:rsidRPr="00DD4AF8" w:rsidRDefault="00D361B0" w:rsidP="00D361B0">
            <w:pPr>
              <w:widowControl/>
              <w:spacing w:before="120" w:after="120"/>
              <w:rPr>
                <w:rFonts w:ascii="Times New Roman" w:hAnsi="Times New Roman" w:cs="Times New Roman"/>
                <w:bCs/>
                <w:noProof/>
              </w:rPr>
            </w:pPr>
            <w:r w:rsidRPr="00DD4AF8">
              <w:rPr>
                <w:rFonts w:ascii="Times New Roman" w:hAnsi="Times New Roman" w:cs="Times New Roman"/>
                <w:noProof/>
              </w:rPr>
              <w:t xml:space="preserve">Dehesas with evergreen </w:t>
            </w:r>
            <w:r w:rsidRPr="00DD4AF8">
              <w:rPr>
                <w:rFonts w:ascii="Times New Roman" w:hAnsi="Times New Roman" w:cs="Times New Roman"/>
                <w:i/>
                <w:noProof/>
              </w:rPr>
              <w:t>Quercus spp</w:t>
            </w:r>
            <w:r w:rsidRPr="00DD4AF8">
              <w:rPr>
                <w:rFonts w:ascii="Times New Roman" w:hAnsi="Times New Roman" w:cs="Times New Roman"/>
                <w:noProof/>
              </w:rPr>
              <w:t>.</w:t>
            </w:r>
          </w:p>
        </w:tc>
      </w:tr>
      <w:tr w:rsidR="00D361B0" w:rsidRPr="00DD4AF8" w14:paraId="6F9975F5" w14:textId="77777777" w:rsidTr="00F15093">
        <w:trPr>
          <w:cantSplit/>
          <w:trHeight w:val="283"/>
        </w:trPr>
        <w:tc>
          <w:tcPr>
            <w:tcW w:w="1560" w:type="dxa"/>
            <w:tcBorders>
              <w:top w:val="single" w:sz="4" w:space="0" w:color="auto"/>
              <w:left w:val="single" w:sz="4" w:space="0" w:color="auto"/>
              <w:bottom w:val="single" w:sz="4" w:space="0" w:color="auto"/>
              <w:right w:val="single" w:sz="4" w:space="0" w:color="auto"/>
            </w:tcBorders>
            <w:hideMark/>
          </w:tcPr>
          <w:p w14:paraId="61CB45BD"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6530</w:t>
            </w:r>
          </w:p>
        </w:tc>
        <w:tc>
          <w:tcPr>
            <w:tcW w:w="7512" w:type="dxa"/>
            <w:tcBorders>
              <w:top w:val="single" w:sz="4" w:space="0" w:color="auto"/>
              <w:left w:val="single" w:sz="4" w:space="0" w:color="auto"/>
              <w:bottom w:val="single" w:sz="4" w:space="0" w:color="auto"/>
              <w:right w:val="single" w:sz="4" w:space="0" w:color="auto"/>
            </w:tcBorders>
            <w:hideMark/>
          </w:tcPr>
          <w:p w14:paraId="4E3F5B2C"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Fennoscandian wooded meadows</w:t>
            </w:r>
          </w:p>
        </w:tc>
      </w:tr>
      <w:tr w:rsidR="00D361B0" w:rsidRPr="00DD4AF8" w14:paraId="24840A45" w14:textId="77777777" w:rsidTr="00F15093">
        <w:trPr>
          <w:cantSplit/>
          <w:trHeight w:val="283"/>
        </w:trPr>
        <w:tc>
          <w:tcPr>
            <w:tcW w:w="1560" w:type="dxa"/>
            <w:tcBorders>
              <w:top w:val="single" w:sz="4" w:space="0" w:color="auto"/>
              <w:left w:val="single" w:sz="4" w:space="0" w:color="auto"/>
              <w:bottom w:val="single" w:sz="4" w:space="0" w:color="auto"/>
              <w:right w:val="single" w:sz="4" w:space="0" w:color="auto"/>
            </w:tcBorders>
            <w:hideMark/>
          </w:tcPr>
          <w:p w14:paraId="6D4F2313"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9070</w:t>
            </w:r>
          </w:p>
        </w:tc>
        <w:tc>
          <w:tcPr>
            <w:tcW w:w="7512" w:type="dxa"/>
            <w:tcBorders>
              <w:top w:val="single" w:sz="4" w:space="0" w:color="auto"/>
              <w:left w:val="single" w:sz="4" w:space="0" w:color="auto"/>
              <w:bottom w:val="single" w:sz="4" w:space="0" w:color="auto"/>
              <w:right w:val="single" w:sz="4" w:space="0" w:color="auto"/>
            </w:tcBorders>
            <w:hideMark/>
          </w:tcPr>
          <w:p w14:paraId="10017F79"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Fennoscandian wooded pastures</w:t>
            </w:r>
          </w:p>
        </w:tc>
      </w:tr>
    </w:tbl>
    <w:p w14:paraId="788AAD37" w14:textId="77777777" w:rsidR="00D361B0" w:rsidRPr="00DD4AF8" w:rsidRDefault="00D361B0" w:rsidP="00D361B0">
      <w:pPr>
        <w:keepNext/>
        <w:widowControl/>
        <w:spacing w:before="120" w:after="120"/>
        <w:ind w:left="850" w:hanging="850"/>
        <w:jc w:val="both"/>
        <w:outlineLvl w:val="1"/>
        <w:rPr>
          <w:b/>
          <w:bCs/>
          <w:noProof/>
          <w:szCs w:val="26"/>
          <w:lang w:eastAsia="en-US"/>
        </w:rPr>
      </w:pPr>
      <w:r w:rsidRPr="00DD4AF8">
        <w:rPr>
          <w:b/>
          <w:bCs/>
          <w:noProof/>
          <w:szCs w:val="26"/>
          <w:lang w:eastAsia="en-US"/>
        </w:rPr>
        <w:t>3.</w:t>
      </w:r>
      <w:r w:rsidRPr="00DD4AF8">
        <w:rPr>
          <w:b/>
          <w:bCs/>
          <w:noProof/>
          <w:szCs w:val="26"/>
          <w:lang w:eastAsia="en-US"/>
        </w:rPr>
        <w:tab/>
        <w:t xml:space="preserve">GROUP 3: River, lake, alluvial and riparian habitats </w:t>
      </w:r>
    </w:p>
    <w:tbl>
      <w:tblPr>
        <w:tblStyle w:val="TableGrid2"/>
        <w:tblW w:w="0" w:type="auto"/>
        <w:tblLook w:val="04A0" w:firstRow="1" w:lastRow="0" w:firstColumn="1" w:lastColumn="0" w:noHBand="0" w:noVBand="1"/>
      </w:tblPr>
      <w:tblGrid>
        <w:gridCol w:w="1555"/>
        <w:gridCol w:w="7508"/>
      </w:tblGrid>
      <w:tr w:rsidR="00D361B0" w:rsidRPr="00DD4AF8" w14:paraId="5FF1E415" w14:textId="77777777" w:rsidTr="00F15093">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tcPr>
          <w:p w14:paraId="7B240100"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 xml:space="preserve">Habitat type code as referred to in Annex I  of Council Directive 92/43/EEC </w:t>
            </w:r>
          </w:p>
        </w:tc>
        <w:tc>
          <w:tcPr>
            <w:tcW w:w="7508" w:type="dxa"/>
            <w:tcBorders>
              <w:top w:val="single" w:sz="4" w:space="0" w:color="auto"/>
              <w:left w:val="single" w:sz="4" w:space="0" w:color="auto"/>
              <w:bottom w:val="single" w:sz="4" w:space="0" w:color="auto"/>
              <w:right w:val="single" w:sz="4" w:space="0" w:color="auto"/>
            </w:tcBorders>
            <w:vAlign w:val="center"/>
          </w:tcPr>
          <w:p w14:paraId="2F475E1A"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Habitat type name as referred to in Annex I  of Council Directive 92/43/EEC</w:t>
            </w:r>
          </w:p>
        </w:tc>
      </w:tr>
      <w:tr w:rsidR="00D361B0" w:rsidRPr="00DD4AF8" w14:paraId="5B18D9F0" w14:textId="77777777" w:rsidTr="00F15093">
        <w:trPr>
          <w:cantSplit/>
          <w:trHeight w:val="283"/>
        </w:trPr>
        <w:tc>
          <w:tcPr>
            <w:tcW w:w="9063" w:type="dxa"/>
            <w:gridSpan w:val="2"/>
            <w:tcBorders>
              <w:top w:val="single" w:sz="4" w:space="0" w:color="auto"/>
              <w:left w:val="single" w:sz="4" w:space="0" w:color="auto"/>
              <w:bottom w:val="single" w:sz="4" w:space="0" w:color="auto"/>
              <w:right w:val="single" w:sz="4" w:space="0" w:color="auto"/>
            </w:tcBorders>
            <w:vAlign w:val="center"/>
          </w:tcPr>
          <w:p w14:paraId="5DC7F542"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bCs/>
                <w:noProof/>
              </w:rPr>
              <w:t>Rivers and lakes</w:t>
            </w:r>
          </w:p>
        </w:tc>
      </w:tr>
      <w:tr w:rsidR="00D361B0" w:rsidRPr="00DD4AF8" w14:paraId="2EE8A716" w14:textId="77777777" w:rsidTr="00F15093">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636DBAC8"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3110</w:t>
            </w:r>
          </w:p>
        </w:tc>
        <w:tc>
          <w:tcPr>
            <w:tcW w:w="7508" w:type="dxa"/>
            <w:tcBorders>
              <w:top w:val="single" w:sz="4" w:space="0" w:color="auto"/>
              <w:left w:val="single" w:sz="4" w:space="0" w:color="auto"/>
              <w:bottom w:val="single" w:sz="4" w:space="0" w:color="auto"/>
              <w:right w:val="single" w:sz="4" w:space="0" w:color="auto"/>
            </w:tcBorders>
            <w:vAlign w:val="center"/>
            <w:hideMark/>
          </w:tcPr>
          <w:p w14:paraId="03A36865"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Oligotrophic waters containing very few minerals of sandy plains (</w:t>
            </w:r>
            <w:r w:rsidRPr="00DD4AF8">
              <w:rPr>
                <w:rFonts w:ascii="Times New Roman" w:hAnsi="Times New Roman" w:cs="Times New Roman"/>
                <w:i/>
                <w:iCs/>
                <w:noProof/>
              </w:rPr>
              <w:t>Littorelletalia uniflorae</w:t>
            </w:r>
            <w:r w:rsidRPr="00DD4AF8">
              <w:rPr>
                <w:rFonts w:ascii="Times New Roman" w:hAnsi="Times New Roman" w:cs="Times New Roman"/>
                <w:noProof/>
              </w:rPr>
              <w:t>)</w:t>
            </w:r>
          </w:p>
        </w:tc>
      </w:tr>
      <w:tr w:rsidR="00D361B0" w:rsidRPr="00DD4AF8" w14:paraId="66343291" w14:textId="77777777" w:rsidTr="00F15093">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2E5EB9E8"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3120</w:t>
            </w:r>
          </w:p>
        </w:tc>
        <w:tc>
          <w:tcPr>
            <w:tcW w:w="7508" w:type="dxa"/>
            <w:tcBorders>
              <w:top w:val="single" w:sz="4" w:space="0" w:color="auto"/>
              <w:left w:val="single" w:sz="4" w:space="0" w:color="auto"/>
              <w:bottom w:val="single" w:sz="4" w:space="0" w:color="auto"/>
              <w:right w:val="single" w:sz="4" w:space="0" w:color="auto"/>
            </w:tcBorders>
            <w:vAlign w:val="center"/>
            <w:hideMark/>
          </w:tcPr>
          <w:p w14:paraId="030EB4A1"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 xml:space="preserve">Oligotrophic waters containing very few minerals generally on sandy soils of the West Mediterranean, with </w:t>
            </w:r>
            <w:r w:rsidRPr="00DD4AF8">
              <w:rPr>
                <w:rFonts w:ascii="Times New Roman" w:hAnsi="Times New Roman" w:cs="Times New Roman"/>
                <w:i/>
                <w:iCs/>
                <w:noProof/>
              </w:rPr>
              <w:t>Isoetes</w:t>
            </w:r>
            <w:r w:rsidRPr="00DD4AF8">
              <w:rPr>
                <w:rFonts w:ascii="Times New Roman" w:hAnsi="Times New Roman" w:cs="Times New Roman"/>
                <w:noProof/>
              </w:rPr>
              <w:t xml:space="preserve"> spp.</w:t>
            </w:r>
          </w:p>
        </w:tc>
      </w:tr>
      <w:tr w:rsidR="00D361B0" w:rsidRPr="00DD4AF8" w14:paraId="6B7C351F" w14:textId="77777777" w:rsidTr="00F15093">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7B84D9B6"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3130</w:t>
            </w:r>
          </w:p>
        </w:tc>
        <w:tc>
          <w:tcPr>
            <w:tcW w:w="7508" w:type="dxa"/>
            <w:tcBorders>
              <w:top w:val="single" w:sz="4" w:space="0" w:color="auto"/>
              <w:left w:val="single" w:sz="4" w:space="0" w:color="auto"/>
              <w:bottom w:val="single" w:sz="4" w:space="0" w:color="auto"/>
              <w:right w:val="single" w:sz="4" w:space="0" w:color="auto"/>
            </w:tcBorders>
            <w:vAlign w:val="center"/>
            <w:hideMark/>
          </w:tcPr>
          <w:p w14:paraId="32A127AF"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 xml:space="preserve">Oligotrophic to mesotrophic standing waters with vegetation of the </w:t>
            </w:r>
            <w:r w:rsidRPr="00DD4AF8">
              <w:rPr>
                <w:rFonts w:ascii="Times New Roman" w:hAnsi="Times New Roman" w:cs="Times New Roman"/>
                <w:i/>
                <w:iCs/>
                <w:noProof/>
              </w:rPr>
              <w:t>Littorelletea uniflorae</w:t>
            </w:r>
            <w:r w:rsidRPr="00DD4AF8">
              <w:rPr>
                <w:rFonts w:ascii="Times New Roman" w:hAnsi="Times New Roman" w:cs="Times New Roman"/>
                <w:noProof/>
              </w:rPr>
              <w:t xml:space="preserve"> and/or of the </w:t>
            </w:r>
            <w:r w:rsidRPr="00DD4AF8">
              <w:rPr>
                <w:rFonts w:ascii="Times New Roman" w:hAnsi="Times New Roman" w:cs="Times New Roman"/>
                <w:i/>
                <w:iCs/>
                <w:noProof/>
              </w:rPr>
              <w:t>Isoëto-Nanojuncetea</w:t>
            </w:r>
          </w:p>
        </w:tc>
      </w:tr>
      <w:tr w:rsidR="00D361B0" w:rsidRPr="00DD4AF8" w14:paraId="50CA2A45" w14:textId="77777777" w:rsidTr="00F15093">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170ECA38"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3140</w:t>
            </w:r>
          </w:p>
        </w:tc>
        <w:tc>
          <w:tcPr>
            <w:tcW w:w="7508" w:type="dxa"/>
            <w:tcBorders>
              <w:top w:val="single" w:sz="4" w:space="0" w:color="auto"/>
              <w:left w:val="single" w:sz="4" w:space="0" w:color="auto"/>
              <w:bottom w:val="single" w:sz="4" w:space="0" w:color="auto"/>
              <w:right w:val="single" w:sz="4" w:space="0" w:color="auto"/>
            </w:tcBorders>
            <w:vAlign w:val="center"/>
            <w:hideMark/>
          </w:tcPr>
          <w:p w14:paraId="2D7085CF"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 xml:space="preserve">Hard oligo-mesotrophic waters with benthic vegetation of </w:t>
            </w:r>
            <w:r w:rsidRPr="00DD4AF8">
              <w:rPr>
                <w:rFonts w:ascii="Times New Roman" w:hAnsi="Times New Roman" w:cs="Times New Roman"/>
                <w:i/>
                <w:iCs/>
                <w:noProof/>
              </w:rPr>
              <w:t>Chara</w:t>
            </w:r>
            <w:r w:rsidRPr="00DD4AF8">
              <w:rPr>
                <w:rFonts w:ascii="Times New Roman" w:hAnsi="Times New Roman" w:cs="Times New Roman"/>
                <w:noProof/>
              </w:rPr>
              <w:t xml:space="preserve"> spp.</w:t>
            </w:r>
          </w:p>
        </w:tc>
      </w:tr>
      <w:tr w:rsidR="00D361B0" w:rsidRPr="00DD4AF8" w14:paraId="71F1DC2E" w14:textId="77777777" w:rsidTr="00F15093">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76C46B42"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3150</w:t>
            </w:r>
          </w:p>
        </w:tc>
        <w:tc>
          <w:tcPr>
            <w:tcW w:w="7508" w:type="dxa"/>
            <w:tcBorders>
              <w:top w:val="single" w:sz="4" w:space="0" w:color="auto"/>
              <w:left w:val="single" w:sz="4" w:space="0" w:color="auto"/>
              <w:bottom w:val="single" w:sz="4" w:space="0" w:color="auto"/>
              <w:right w:val="single" w:sz="4" w:space="0" w:color="auto"/>
            </w:tcBorders>
            <w:vAlign w:val="center"/>
            <w:hideMark/>
          </w:tcPr>
          <w:p w14:paraId="6853CD24"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 xml:space="preserve">Natural eutrophic lakes with </w:t>
            </w:r>
            <w:r w:rsidRPr="00DD4AF8">
              <w:rPr>
                <w:rFonts w:ascii="Times New Roman" w:hAnsi="Times New Roman" w:cs="Times New Roman"/>
                <w:i/>
                <w:iCs/>
                <w:noProof/>
              </w:rPr>
              <w:t>Magnopotamion</w:t>
            </w:r>
            <w:r w:rsidRPr="00DD4AF8">
              <w:rPr>
                <w:rFonts w:ascii="Times New Roman" w:hAnsi="Times New Roman" w:cs="Times New Roman"/>
                <w:noProof/>
              </w:rPr>
              <w:t xml:space="preserve"> or </w:t>
            </w:r>
            <w:r w:rsidRPr="00DD4AF8">
              <w:rPr>
                <w:rFonts w:ascii="Times New Roman" w:hAnsi="Times New Roman" w:cs="Times New Roman"/>
                <w:i/>
                <w:iCs/>
                <w:noProof/>
              </w:rPr>
              <w:t>Hydrocharition</w:t>
            </w:r>
            <w:r w:rsidRPr="00DD4AF8">
              <w:rPr>
                <w:rFonts w:ascii="Times New Roman" w:hAnsi="Times New Roman" w:cs="Times New Roman"/>
                <w:noProof/>
              </w:rPr>
              <w:t xml:space="preserve"> — type vegetation</w:t>
            </w:r>
          </w:p>
        </w:tc>
      </w:tr>
      <w:tr w:rsidR="00D361B0" w:rsidRPr="00DD4AF8" w14:paraId="3E93CD12" w14:textId="77777777" w:rsidTr="00F15093">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6698C572" w14:textId="77777777" w:rsidR="00D361B0" w:rsidRPr="00DD4AF8" w:rsidRDefault="00D361B0" w:rsidP="00D361B0">
            <w:pPr>
              <w:widowControl/>
              <w:spacing w:before="120" w:after="120"/>
              <w:rPr>
                <w:rFonts w:ascii="Times New Roman" w:hAnsi="Times New Roman" w:cs="Times New Roman"/>
                <w:bCs/>
                <w:noProof/>
              </w:rPr>
            </w:pPr>
            <w:r w:rsidRPr="00DD4AF8">
              <w:rPr>
                <w:rFonts w:ascii="Times New Roman" w:hAnsi="Times New Roman" w:cs="Times New Roman"/>
                <w:bCs/>
                <w:noProof/>
              </w:rPr>
              <w:t>3160</w:t>
            </w:r>
          </w:p>
        </w:tc>
        <w:tc>
          <w:tcPr>
            <w:tcW w:w="7508" w:type="dxa"/>
            <w:tcBorders>
              <w:top w:val="single" w:sz="4" w:space="0" w:color="auto"/>
              <w:left w:val="single" w:sz="4" w:space="0" w:color="auto"/>
              <w:bottom w:val="single" w:sz="4" w:space="0" w:color="auto"/>
              <w:right w:val="single" w:sz="4" w:space="0" w:color="auto"/>
            </w:tcBorders>
            <w:vAlign w:val="center"/>
            <w:hideMark/>
          </w:tcPr>
          <w:p w14:paraId="0DDBA69F" w14:textId="77777777" w:rsidR="00D361B0" w:rsidRPr="00DD4AF8" w:rsidRDefault="00D361B0" w:rsidP="00D361B0">
            <w:pPr>
              <w:widowControl/>
              <w:spacing w:before="120" w:after="120"/>
              <w:rPr>
                <w:rFonts w:ascii="Times New Roman" w:hAnsi="Times New Roman" w:cs="Times New Roman"/>
                <w:bCs/>
                <w:noProof/>
              </w:rPr>
            </w:pPr>
            <w:r w:rsidRPr="00DD4AF8">
              <w:rPr>
                <w:rFonts w:ascii="Times New Roman" w:hAnsi="Times New Roman" w:cs="Times New Roman"/>
                <w:bCs/>
                <w:noProof/>
              </w:rPr>
              <w:t>Natural dystrophic lakes and ponds</w:t>
            </w:r>
          </w:p>
        </w:tc>
      </w:tr>
      <w:tr w:rsidR="00D361B0" w:rsidRPr="00DD4AF8" w14:paraId="4370E7B1" w14:textId="77777777" w:rsidTr="00F15093">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472F04EE" w14:textId="77777777" w:rsidR="00D361B0" w:rsidRPr="00DD4AF8" w:rsidRDefault="00D361B0" w:rsidP="00D361B0">
            <w:pPr>
              <w:widowControl/>
              <w:spacing w:before="120" w:after="120"/>
              <w:rPr>
                <w:rFonts w:ascii="Times New Roman" w:hAnsi="Times New Roman" w:cs="Times New Roman"/>
                <w:bCs/>
                <w:noProof/>
              </w:rPr>
            </w:pPr>
            <w:r w:rsidRPr="00DD4AF8">
              <w:rPr>
                <w:rFonts w:ascii="Times New Roman" w:hAnsi="Times New Roman" w:cs="Times New Roman"/>
                <w:bCs/>
                <w:noProof/>
              </w:rPr>
              <w:t>3170</w:t>
            </w:r>
          </w:p>
        </w:tc>
        <w:tc>
          <w:tcPr>
            <w:tcW w:w="7508" w:type="dxa"/>
            <w:tcBorders>
              <w:top w:val="single" w:sz="4" w:space="0" w:color="auto"/>
              <w:left w:val="single" w:sz="4" w:space="0" w:color="auto"/>
              <w:bottom w:val="single" w:sz="4" w:space="0" w:color="auto"/>
              <w:right w:val="single" w:sz="4" w:space="0" w:color="auto"/>
            </w:tcBorders>
            <w:vAlign w:val="center"/>
            <w:hideMark/>
          </w:tcPr>
          <w:p w14:paraId="71DCECAF"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Mediterranean temporary ponds</w:t>
            </w:r>
          </w:p>
        </w:tc>
      </w:tr>
      <w:tr w:rsidR="00D361B0" w:rsidRPr="00DD4AF8" w14:paraId="50A60442" w14:textId="77777777" w:rsidTr="00F15093">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5D753D5A" w14:textId="77777777" w:rsidR="00D361B0" w:rsidRPr="00DD4AF8" w:rsidRDefault="00D361B0" w:rsidP="00D361B0">
            <w:pPr>
              <w:widowControl/>
              <w:spacing w:before="120" w:after="120"/>
              <w:rPr>
                <w:rFonts w:ascii="Times New Roman" w:hAnsi="Times New Roman" w:cs="Times New Roman"/>
                <w:bCs/>
                <w:noProof/>
              </w:rPr>
            </w:pPr>
            <w:r w:rsidRPr="00DD4AF8">
              <w:rPr>
                <w:rFonts w:ascii="Times New Roman" w:hAnsi="Times New Roman" w:cs="Times New Roman"/>
                <w:bCs/>
                <w:noProof/>
              </w:rPr>
              <w:t>3180</w:t>
            </w:r>
          </w:p>
        </w:tc>
        <w:tc>
          <w:tcPr>
            <w:tcW w:w="7508" w:type="dxa"/>
            <w:tcBorders>
              <w:top w:val="single" w:sz="4" w:space="0" w:color="auto"/>
              <w:left w:val="single" w:sz="4" w:space="0" w:color="auto"/>
              <w:bottom w:val="single" w:sz="4" w:space="0" w:color="auto"/>
              <w:right w:val="single" w:sz="4" w:space="0" w:color="auto"/>
            </w:tcBorders>
            <w:vAlign w:val="center"/>
            <w:hideMark/>
          </w:tcPr>
          <w:p w14:paraId="75BF8D8B" w14:textId="77777777" w:rsidR="00D361B0" w:rsidRPr="00DD4AF8" w:rsidRDefault="00D361B0" w:rsidP="00D361B0">
            <w:pPr>
              <w:widowControl/>
              <w:spacing w:before="120" w:after="120"/>
              <w:rPr>
                <w:rFonts w:ascii="Times New Roman" w:hAnsi="Times New Roman" w:cs="Times New Roman"/>
                <w:bCs/>
                <w:noProof/>
              </w:rPr>
            </w:pPr>
            <w:r w:rsidRPr="00DD4AF8">
              <w:rPr>
                <w:rFonts w:ascii="Times New Roman" w:hAnsi="Times New Roman" w:cs="Times New Roman"/>
                <w:bCs/>
                <w:noProof/>
              </w:rPr>
              <w:t>Turloughs</w:t>
            </w:r>
          </w:p>
        </w:tc>
      </w:tr>
      <w:tr w:rsidR="00D361B0" w:rsidRPr="00DD4AF8" w14:paraId="215F4871" w14:textId="77777777" w:rsidTr="00F15093">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0BFE2E13" w14:textId="77777777" w:rsidR="00D361B0" w:rsidRPr="00DD4AF8" w:rsidRDefault="00D361B0" w:rsidP="00D361B0">
            <w:pPr>
              <w:widowControl/>
              <w:spacing w:before="120" w:after="120"/>
              <w:rPr>
                <w:rFonts w:ascii="Times New Roman" w:hAnsi="Times New Roman" w:cs="Times New Roman"/>
                <w:bCs/>
                <w:noProof/>
              </w:rPr>
            </w:pPr>
            <w:r w:rsidRPr="00DD4AF8">
              <w:rPr>
                <w:rFonts w:ascii="Times New Roman" w:hAnsi="Times New Roman" w:cs="Times New Roman"/>
                <w:bCs/>
                <w:noProof/>
              </w:rPr>
              <w:t>3190</w:t>
            </w:r>
          </w:p>
        </w:tc>
        <w:tc>
          <w:tcPr>
            <w:tcW w:w="7508" w:type="dxa"/>
            <w:tcBorders>
              <w:top w:val="single" w:sz="4" w:space="0" w:color="auto"/>
              <w:left w:val="single" w:sz="4" w:space="0" w:color="auto"/>
              <w:bottom w:val="single" w:sz="4" w:space="0" w:color="auto"/>
              <w:right w:val="single" w:sz="4" w:space="0" w:color="auto"/>
            </w:tcBorders>
            <w:vAlign w:val="center"/>
            <w:hideMark/>
          </w:tcPr>
          <w:p w14:paraId="313A3711" w14:textId="77777777" w:rsidR="00D361B0" w:rsidRPr="00DD4AF8" w:rsidRDefault="00D361B0" w:rsidP="00D361B0">
            <w:pPr>
              <w:widowControl/>
              <w:spacing w:before="120" w:after="120"/>
              <w:rPr>
                <w:rFonts w:ascii="Times New Roman" w:hAnsi="Times New Roman" w:cs="Times New Roman"/>
                <w:bCs/>
                <w:noProof/>
              </w:rPr>
            </w:pPr>
            <w:r w:rsidRPr="00DD4AF8">
              <w:rPr>
                <w:rFonts w:ascii="Times New Roman" w:hAnsi="Times New Roman" w:cs="Times New Roman"/>
                <w:bCs/>
                <w:noProof/>
              </w:rPr>
              <w:t>Lakes of gypsum karst</w:t>
            </w:r>
          </w:p>
        </w:tc>
      </w:tr>
      <w:tr w:rsidR="00D361B0" w:rsidRPr="00DD4AF8" w14:paraId="6D5A7E2B" w14:textId="77777777" w:rsidTr="00F15093">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5F6AD28B" w14:textId="77777777" w:rsidR="00D361B0" w:rsidRPr="00DD4AF8" w:rsidRDefault="00D361B0" w:rsidP="00D361B0">
            <w:pPr>
              <w:widowControl/>
              <w:spacing w:before="120" w:after="120"/>
              <w:rPr>
                <w:rFonts w:ascii="Times New Roman" w:hAnsi="Times New Roman" w:cs="Times New Roman"/>
                <w:bCs/>
                <w:noProof/>
              </w:rPr>
            </w:pPr>
            <w:r w:rsidRPr="00DD4AF8">
              <w:rPr>
                <w:rFonts w:ascii="Times New Roman" w:hAnsi="Times New Roman" w:cs="Times New Roman"/>
                <w:bCs/>
                <w:noProof/>
              </w:rPr>
              <w:t>31A0</w:t>
            </w:r>
          </w:p>
        </w:tc>
        <w:tc>
          <w:tcPr>
            <w:tcW w:w="7508" w:type="dxa"/>
            <w:tcBorders>
              <w:top w:val="single" w:sz="4" w:space="0" w:color="auto"/>
              <w:left w:val="single" w:sz="4" w:space="0" w:color="auto"/>
              <w:bottom w:val="single" w:sz="4" w:space="0" w:color="auto"/>
              <w:right w:val="single" w:sz="4" w:space="0" w:color="auto"/>
            </w:tcBorders>
            <w:vAlign w:val="center"/>
            <w:hideMark/>
          </w:tcPr>
          <w:p w14:paraId="201C00E1"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Transylvanian hot-spring lotus beds</w:t>
            </w:r>
          </w:p>
        </w:tc>
      </w:tr>
      <w:tr w:rsidR="00D361B0" w:rsidRPr="00DD4AF8" w14:paraId="51776ED8" w14:textId="77777777" w:rsidTr="00F15093">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43A72DEF" w14:textId="77777777" w:rsidR="00D361B0" w:rsidRPr="00DD4AF8" w:rsidRDefault="00D361B0" w:rsidP="00D361B0">
            <w:pPr>
              <w:widowControl/>
              <w:spacing w:before="120" w:after="120"/>
              <w:rPr>
                <w:rFonts w:ascii="Times New Roman" w:hAnsi="Times New Roman" w:cs="Times New Roman"/>
                <w:bCs/>
                <w:noProof/>
              </w:rPr>
            </w:pPr>
            <w:r w:rsidRPr="00DD4AF8">
              <w:rPr>
                <w:rFonts w:ascii="Times New Roman" w:hAnsi="Times New Roman" w:cs="Times New Roman"/>
                <w:bCs/>
                <w:noProof/>
              </w:rPr>
              <w:t>3210</w:t>
            </w:r>
          </w:p>
        </w:tc>
        <w:tc>
          <w:tcPr>
            <w:tcW w:w="7508" w:type="dxa"/>
            <w:tcBorders>
              <w:top w:val="single" w:sz="4" w:space="0" w:color="auto"/>
              <w:left w:val="single" w:sz="4" w:space="0" w:color="auto"/>
              <w:bottom w:val="single" w:sz="4" w:space="0" w:color="auto"/>
              <w:right w:val="single" w:sz="4" w:space="0" w:color="auto"/>
            </w:tcBorders>
            <w:vAlign w:val="center"/>
            <w:hideMark/>
          </w:tcPr>
          <w:p w14:paraId="7F99FC77" w14:textId="77777777" w:rsidR="00D361B0" w:rsidRPr="00DD4AF8" w:rsidRDefault="00D361B0" w:rsidP="00D361B0">
            <w:pPr>
              <w:widowControl/>
              <w:spacing w:before="120" w:after="120"/>
              <w:rPr>
                <w:rFonts w:ascii="Times New Roman" w:hAnsi="Times New Roman" w:cs="Times New Roman"/>
                <w:bCs/>
                <w:noProof/>
              </w:rPr>
            </w:pPr>
            <w:r w:rsidRPr="00DD4AF8">
              <w:rPr>
                <w:rFonts w:ascii="Times New Roman" w:hAnsi="Times New Roman" w:cs="Times New Roman"/>
                <w:bCs/>
                <w:noProof/>
              </w:rPr>
              <w:t>Fennoscandian natural rivers</w:t>
            </w:r>
          </w:p>
        </w:tc>
      </w:tr>
      <w:tr w:rsidR="00D361B0" w:rsidRPr="00DD4AF8" w14:paraId="5F06C2FE" w14:textId="77777777" w:rsidTr="00F15093">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6DE439FE" w14:textId="77777777" w:rsidR="00D361B0" w:rsidRPr="00DD4AF8" w:rsidRDefault="00D361B0" w:rsidP="00D361B0">
            <w:pPr>
              <w:widowControl/>
              <w:spacing w:before="120" w:after="120"/>
              <w:rPr>
                <w:rFonts w:ascii="Times New Roman" w:hAnsi="Times New Roman" w:cs="Times New Roman"/>
                <w:bCs/>
                <w:noProof/>
              </w:rPr>
            </w:pPr>
            <w:r w:rsidRPr="00DD4AF8">
              <w:rPr>
                <w:rFonts w:ascii="Times New Roman" w:hAnsi="Times New Roman" w:cs="Times New Roman"/>
                <w:bCs/>
                <w:noProof/>
              </w:rPr>
              <w:t>3220</w:t>
            </w:r>
          </w:p>
        </w:tc>
        <w:tc>
          <w:tcPr>
            <w:tcW w:w="7508" w:type="dxa"/>
            <w:tcBorders>
              <w:top w:val="single" w:sz="4" w:space="0" w:color="auto"/>
              <w:left w:val="single" w:sz="4" w:space="0" w:color="auto"/>
              <w:bottom w:val="single" w:sz="4" w:space="0" w:color="auto"/>
              <w:right w:val="single" w:sz="4" w:space="0" w:color="auto"/>
            </w:tcBorders>
            <w:vAlign w:val="center"/>
            <w:hideMark/>
          </w:tcPr>
          <w:p w14:paraId="6791CA32" w14:textId="77777777" w:rsidR="00D361B0" w:rsidRPr="00DD4AF8" w:rsidRDefault="00D361B0" w:rsidP="00D361B0">
            <w:pPr>
              <w:widowControl/>
              <w:spacing w:before="120" w:after="120"/>
              <w:rPr>
                <w:rFonts w:ascii="Times New Roman" w:hAnsi="Times New Roman" w:cs="Times New Roman"/>
                <w:bCs/>
                <w:noProof/>
              </w:rPr>
            </w:pPr>
            <w:r w:rsidRPr="00DD4AF8">
              <w:rPr>
                <w:rFonts w:ascii="Times New Roman" w:hAnsi="Times New Roman" w:cs="Times New Roman"/>
                <w:bCs/>
                <w:noProof/>
              </w:rPr>
              <w:t>Alpine rivers and the herbaceous vegetation along their banks</w:t>
            </w:r>
          </w:p>
        </w:tc>
      </w:tr>
      <w:tr w:rsidR="00D361B0" w:rsidRPr="00DD4AF8" w14:paraId="59383DF3" w14:textId="77777777" w:rsidTr="00F15093">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21737A85" w14:textId="77777777" w:rsidR="00D361B0" w:rsidRPr="00DD4AF8" w:rsidRDefault="00D361B0" w:rsidP="00D361B0">
            <w:pPr>
              <w:widowControl/>
              <w:spacing w:before="120" w:after="120"/>
              <w:rPr>
                <w:rFonts w:ascii="Times New Roman" w:hAnsi="Times New Roman" w:cs="Times New Roman"/>
                <w:bCs/>
                <w:noProof/>
              </w:rPr>
            </w:pPr>
            <w:r w:rsidRPr="00DD4AF8">
              <w:rPr>
                <w:rFonts w:ascii="Times New Roman" w:hAnsi="Times New Roman" w:cs="Times New Roman"/>
                <w:bCs/>
                <w:noProof/>
              </w:rPr>
              <w:t>3230</w:t>
            </w:r>
          </w:p>
        </w:tc>
        <w:tc>
          <w:tcPr>
            <w:tcW w:w="7508" w:type="dxa"/>
            <w:tcBorders>
              <w:top w:val="single" w:sz="4" w:space="0" w:color="auto"/>
              <w:left w:val="single" w:sz="4" w:space="0" w:color="auto"/>
              <w:bottom w:val="single" w:sz="4" w:space="0" w:color="auto"/>
              <w:right w:val="single" w:sz="4" w:space="0" w:color="auto"/>
            </w:tcBorders>
            <w:vAlign w:val="center"/>
            <w:hideMark/>
          </w:tcPr>
          <w:p w14:paraId="662FF789" w14:textId="77777777" w:rsidR="00D361B0" w:rsidRPr="00DD4AF8" w:rsidRDefault="00D361B0" w:rsidP="00D361B0">
            <w:pPr>
              <w:widowControl/>
              <w:spacing w:before="120" w:after="120"/>
              <w:rPr>
                <w:rFonts w:ascii="Times New Roman" w:hAnsi="Times New Roman" w:cs="Times New Roman"/>
                <w:bCs/>
                <w:noProof/>
              </w:rPr>
            </w:pPr>
            <w:r w:rsidRPr="00DD4AF8">
              <w:rPr>
                <w:rFonts w:ascii="Times New Roman" w:hAnsi="Times New Roman" w:cs="Times New Roman"/>
                <w:bCs/>
                <w:noProof/>
              </w:rPr>
              <w:t xml:space="preserve">Alpine rivers and their ligneous vegetation with </w:t>
            </w:r>
            <w:r w:rsidRPr="00DD4AF8">
              <w:rPr>
                <w:rFonts w:ascii="Times New Roman" w:hAnsi="Times New Roman" w:cs="Times New Roman"/>
                <w:bCs/>
                <w:i/>
                <w:iCs/>
                <w:noProof/>
              </w:rPr>
              <w:t>Myricaria germanica</w:t>
            </w:r>
          </w:p>
        </w:tc>
      </w:tr>
      <w:tr w:rsidR="00D361B0" w:rsidRPr="00DD4AF8" w14:paraId="0ADB14E2" w14:textId="77777777" w:rsidTr="00F15093">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5DAD84CB" w14:textId="77777777" w:rsidR="00D361B0" w:rsidRPr="00DD4AF8" w:rsidRDefault="00D361B0" w:rsidP="00D361B0">
            <w:pPr>
              <w:widowControl/>
              <w:spacing w:before="120" w:after="120"/>
              <w:rPr>
                <w:rFonts w:ascii="Times New Roman" w:hAnsi="Times New Roman" w:cs="Times New Roman"/>
                <w:bCs/>
                <w:noProof/>
              </w:rPr>
            </w:pPr>
            <w:r w:rsidRPr="00DD4AF8">
              <w:rPr>
                <w:rFonts w:ascii="Times New Roman" w:hAnsi="Times New Roman" w:cs="Times New Roman"/>
                <w:bCs/>
                <w:noProof/>
              </w:rPr>
              <w:t>3240</w:t>
            </w:r>
          </w:p>
        </w:tc>
        <w:tc>
          <w:tcPr>
            <w:tcW w:w="7508" w:type="dxa"/>
            <w:tcBorders>
              <w:top w:val="single" w:sz="4" w:space="0" w:color="auto"/>
              <w:left w:val="single" w:sz="4" w:space="0" w:color="auto"/>
              <w:bottom w:val="single" w:sz="4" w:space="0" w:color="auto"/>
              <w:right w:val="single" w:sz="4" w:space="0" w:color="auto"/>
            </w:tcBorders>
            <w:vAlign w:val="center"/>
            <w:hideMark/>
          </w:tcPr>
          <w:p w14:paraId="64CC40B4" w14:textId="77777777" w:rsidR="00D361B0" w:rsidRPr="00DD4AF8" w:rsidRDefault="00D361B0" w:rsidP="00D361B0">
            <w:pPr>
              <w:widowControl/>
              <w:spacing w:before="120" w:after="120"/>
              <w:rPr>
                <w:rFonts w:ascii="Times New Roman" w:hAnsi="Times New Roman" w:cs="Times New Roman"/>
                <w:bCs/>
                <w:noProof/>
              </w:rPr>
            </w:pPr>
            <w:r w:rsidRPr="00DD4AF8">
              <w:rPr>
                <w:rFonts w:ascii="Times New Roman" w:hAnsi="Times New Roman" w:cs="Times New Roman"/>
                <w:bCs/>
                <w:noProof/>
              </w:rPr>
              <w:t xml:space="preserve">Alpine rivers and their ligneous vegetation with </w:t>
            </w:r>
            <w:r w:rsidRPr="00DD4AF8">
              <w:rPr>
                <w:rFonts w:ascii="Times New Roman" w:hAnsi="Times New Roman" w:cs="Times New Roman"/>
                <w:bCs/>
                <w:i/>
                <w:iCs/>
                <w:noProof/>
              </w:rPr>
              <w:t>Salix elaeagnos</w:t>
            </w:r>
          </w:p>
        </w:tc>
      </w:tr>
      <w:tr w:rsidR="00D361B0" w:rsidRPr="00DD4AF8" w14:paraId="19AA9837" w14:textId="77777777" w:rsidTr="00F15093">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11BCCD43" w14:textId="77777777" w:rsidR="00D361B0" w:rsidRPr="00DD4AF8" w:rsidRDefault="00D361B0" w:rsidP="00D361B0">
            <w:pPr>
              <w:widowControl/>
              <w:spacing w:before="120" w:after="120"/>
              <w:rPr>
                <w:rFonts w:ascii="Times New Roman" w:hAnsi="Times New Roman" w:cs="Times New Roman"/>
                <w:bCs/>
                <w:noProof/>
              </w:rPr>
            </w:pPr>
            <w:r w:rsidRPr="00DD4AF8">
              <w:rPr>
                <w:rFonts w:ascii="Times New Roman" w:hAnsi="Times New Roman" w:cs="Times New Roman"/>
                <w:bCs/>
                <w:noProof/>
              </w:rPr>
              <w:t>3250</w:t>
            </w:r>
          </w:p>
        </w:tc>
        <w:tc>
          <w:tcPr>
            <w:tcW w:w="7508" w:type="dxa"/>
            <w:tcBorders>
              <w:top w:val="single" w:sz="4" w:space="0" w:color="auto"/>
              <w:left w:val="single" w:sz="4" w:space="0" w:color="auto"/>
              <w:bottom w:val="single" w:sz="4" w:space="0" w:color="auto"/>
              <w:right w:val="single" w:sz="4" w:space="0" w:color="auto"/>
            </w:tcBorders>
            <w:vAlign w:val="center"/>
            <w:hideMark/>
          </w:tcPr>
          <w:p w14:paraId="131B4ECC" w14:textId="77777777" w:rsidR="00D361B0" w:rsidRPr="00DD4AF8" w:rsidRDefault="00D361B0" w:rsidP="00D361B0">
            <w:pPr>
              <w:widowControl/>
              <w:spacing w:before="120" w:after="120"/>
              <w:rPr>
                <w:rFonts w:ascii="Times New Roman" w:hAnsi="Times New Roman" w:cs="Times New Roman"/>
                <w:bCs/>
                <w:noProof/>
              </w:rPr>
            </w:pPr>
            <w:r w:rsidRPr="00DD4AF8">
              <w:rPr>
                <w:rFonts w:ascii="Times New Roman" w:hAnsi="Times New Roman" w:cs="Times New Roman"/>
                <w:bCs/>
                <w:noProof/>
              </w:rPr>
              <w:t xml:space="preserve">Constantly flowing Mediterranean rivers with </w:t>
            </w:r>
            <w:r w:rsidRPr="00DD4AF8">
              <w:rPr>
                <w:rFonts w:ascii="Times New Roman" w:hAnsi="Times New Roman" w:cs="Times New Roman"/>
                <w:bCs/>
                <w:i/>
                <w:iCs/>
                <w:noProof/>
              </w:rPr>
              <w:t>Glaucium flavum</w:t>
            </w:r>
          </w:p>
        </w:tc>
      </w:tr>
      <w:tr w:rsidR="00D361B0" w:rsidRPr="00DD4AF8" w14:paraId="50475C68" w14:textId="77777777" w:rsidTr="00F15093">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409E40FC" w14:textId="77777777" w:rsidR="00D361B0" w:rsidRPr="00DD4AF8" w:rsidRDefault="00D361B0" w:rsidP="00D361B0">
            <w:pPr>
              <w:widowControl/>
              <w:spacing w:before="120" w:after="120"/>
              <w:rPr>
                <w:rFonts w:ascii="Times New Roman" w:hAnsi="Times New Roman" w:cs="Times New Roman"/>
                <w:bCs/>
                <w:noProof/>
              </w:rPr>
            </w:pPr>
            <w:r w:rsidRPr="00DD4AF8">
              <w:rPr>
                <w:rFonts w:ascii="Times New Roman" w:hAnsi="Times New Roman" w:cs="Times New Roman"/>
                <w:bCs/>
                <w:noProof/>
              </w:rPr>
              <w:lastRenderedPageBreak/>
              <w:t>3260</w:t>
            </w:r>
          </w:p>
        </w:tc>
        <w:tc>
          <w:tcPr>
            <w:tcW w:w="7508" w:type="dxa"/>
            <w:tcBorders>
              <w:top w:val="single" w:sz="4" w:space="0" w:color="auto"/>
              <w:left w:val="single" w:sz="4" w:space="0" w:color="auto"/>
              <w:bottom w:val="single" w:sz="4" w:space="0" w:color="auto"/>
              <w:right w:val="single" w:sz="4" w:space="0" w:color="auto"/>
            </w:tcBorders>
            <w:vAlign w:val="center"/>
            <w:hideMark/>
          </w:tcPr>
          <w:p w14:paraId="122FD692" w14:textId="77777777" w:rsidR="00D361B0" w:rsidRPr="00DD4AF8" w:rsidRDefault="00D361B0" w:rsidP="00D361B0">
            <w:pPr>
              <w:widowControl/>
              <w:spacing w:before="120" w:after="120"/>
              <w:rPr>
                <w:rFonts w:ascii="Times New Roman" w:hAnsi="Times New Roman" w:cs="Times New Roman"/>
                <w:bCs/>
                <w:noProof/>
              </w:rPr>
            </w:pPr>
            <w:r w:rsidRPr="00DD4AF8">
              <w:rPr>
                <w:rFonts w:ascii="Times New Roman" w:hAnsi="Times New Roman" w:cs="Times New Roman"/>
                <w:bCs/>
                <w:noProof/>
              </w:rPr>
              <w:t xml:space="preserve">Water courses of plain to montane levels with the </w:t>
            </w:r>
            <w:r w:rsidRPr="00DD4AF8">
              <w:rPr>
                <w:rFonts w:ascii="Times New Roman" w:hAnsi="Times New Roman" w:cs="Times New Roman"/>
                <w:bCs/>
                <w:i/>
                <w:iCs/>
                <w:noProof/>
              </w:rPr>
              <w:t>Ranunculion fluitantis</w:t>
            </w:r>
            <w:r w:rsidRPr="00DD4AF8">
              <w:rPr>
                <w:rFonts w:ascii="Times New Roman" w:hAnsi="Times New Roman" w:cs="Times New Roman"/>
                <w:bCs/>
                <w:noProof/>
              </w:rPr>
              <w:t xml:space="preserve"> and </w:t>
            </w:r>
            <w:r w:rsidRPr="00DD4AF8">
              <w:rPr>
                <w:rFonts w:ascii="Times New Roman" w:hAnsi="Times New Roman" w:cs="Times New Roman"/>
                <w:bCs/>
                <w:i/>
                <w:iCs/>
                <w:noProof/>
              </w:rPr>
              <w:t>Callitricho-Batrachion</w:t>
            </w:r>
            <w:r w:rsidRPr="00DD4AF8">
              <w:rPr>
                <w:rFonts w:ascii="Times New Roman" w:hAnsi="Times New Roman" w:cs="Times New Roman"/>
                <w:bCs/>
                <w:noProof/>
              </w:rPr>
              <w:t xml:space="preserve"> vegetation</w:t>
            </w:r>
          </w:p>
        </w:tc>
      </w:tr>
      <w:tr w:rsidR="00D361B0" w:rsidRPr="00DD4AF8" w14:paraId="062E52F3" w14:textId="77777777" w:rsidTr="00F15093">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5CB0D28D" w14:textId="77777777" w:rsidR="00D361B0" w:rsidRPr="00DD4AF8" w:rsidRDefault="00D361B0" w:rsidP="00D361B0">
            <w:pPr>
              <w:widowControl/>
              <w:spacing w:before="120" w:after="120"/>
              <w:rPr>
                <w:rFonts w:ascii="Times New Roman" w:hAnsi="Times New Roman" w:cs="Times New Roman"/>
                <w:bCs/>
                <w:noProof/>
              </w:rPr>
            </w:pPr>
            <w:r w:rsidRPr="00DD4AF8">
              <w:rPr>
                <w:rFonts w:ascii="Times New Roman" w:hAnsi="Times New Roman" w:cs="Times New Roman"/>
                <w:bCs/>
                <w:noProof/>
              </w:rPr>
              <w:t>3270</w:t>
            </w:r>
          </w:p>
        </w:tc>
        <w:tc>
          <w:tcPr>
            <w:tcW w:w="7508" w:type="dxa"/>
            <w:tcBorders>
              <w:top w:val="single" w:sz="4" w:space="0" w:color="auto"/>
              <w:left w:val="single" w:sz="4" w:space="0" w:color="auto"/>
              <w:bottom w:val="single" w:sz="4" w:space="0" w:color="auto"/>
              <w:right w:val="single" w:sz="4" w:space="0" w:color="auto"/>
            </w:tcBorders>
            <w:vAlign w:val="center"/>
            <w:hideMark/>
          </w:tcPr>
          <w:p w14:paraId="068A6416" w14:textId="77777777" w:rsidR="00D361B0" w:rsidRPr="00DD4AF8" w:rsidRDefault="00D361B0" w:rsidP="00D361B0">
            <w:pPr>
              <w:widowControl/>
              <w:spacing w:before="120" w:after="120"/>
              <w:rPr>
                <w:rFonts w:ascii="Times New Roman" w:hAnsi="Times New Roman" w:cs="Times New Roman"/>
                <w:bCs/>
                <w:noProof/>
              </w:rPr>
            </w:pPr>
            <w:r w:rsidRPr="00DD4AF8">
              <w:rPr>
                <w:rFonts w:ascii="Times New Roman" w:hAnsi="Times New Roman" w:cs="Times New Roman"/>
                <w:bCs/>
                <w:noProof/>
              </w:rPr>
              <w:t xml:space="preserve">Rivers with muddy banks with </w:t>
            </w:r>
            <w:r w:rsidRPr="00DD4AF8">
              <w:rPr>
                <w:rFonts w:ascii="Times New Roman" w:hAnsi="Times New Roman" w:cs="Times New Roman"/>
                <w:bCs/>
                <w:i/>
                <w:iCs/>
                <w:noProof/>
              </w:rPr>
              <w:t>Chenopodion rubri</w:t>
            </w:r>
            <w:r w:rsidRPr="00DD4AF8">
              <w:rPr>
                <w:rFonts w:ascii="Times New Roman" w:hAnsi="Times New Roman" w:cs="Times New Roman"/>
                <w:bCs/>
                <w:noProof/>
              </w:rPr>
              <w:t xml:space="preserve"> p.p. and </w:t>
            </w:r>
            <w:r w:rsidRPr="00DD4AF8">
              <w:rPr>
                <w:rFonts w:ascii="Times New Roman" w:hAnsi="Times New Roman" w:cs="Times New Roman"/>
                <w:bCs/>
                <w:i/>
                <w:iCs/>
                <w:noProof/>
              </w:rPr>
              <w:t>Bidention</w:t>
            </w:r>
            <w:r w:rsidRPr="00DD4AF8">
              <w:rPr>
                <w:rFonts w:ascii="Times New Roman" w:hAnsi="Times New Roman" w:cs="Times New Roman"/>
                <w:bCs/>
                <w:noProof/>
              </w:rPr>
              <w:t xml:space="preserve"> p.p. vegetation</w:t>
            </w:r>
          </w:p>
        </w:tc>
      </w:tr>
      <w:tr w:rsidR="00D361B0" w:rsidRPr="00DD4AF8" w14:paraId="7B1C6B85" w14:textId="77777777" w:rsidTr="00F15093">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3A30D52C"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bCs/>
                <w:noProof/>
              </w:rPr>
              <w:t>3280</w:t>
            </w:r>
          </w:p>
        </w:tc>
        <w:tc>
          <w:tcPr>
            <w:tcW w:w="7508" w:type="dxa"/>
            <w:tcBorders>
              <w:top w:val="single" w:sz="4" w:space="0" w:color="auto"/>
              <w:left w:val="single" w:sz="4" w:space="0" w:color="auto"/>
              <w:bottom w:val="single" w:sz="4" w:space="0" w:color="auto"/>
              <w:right w:val="single" w:sz="4" w:space="0" w:color="auto"/>
            </w:tcBorders>
            <w:vAlign w:val="center"/>
            <w:hideMark/>
          </w:tcPr>
          <w:p w14:paraId="7E6EC8DB"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bCs/>
                <w:noProof/>
              </w:rPr>
              <w:t xml:space="preserve">Constantly flowing Mediterranean rivers with </w:t>
            </w:r>
            <w:r w:rsidRPr="00DD4AF8">
              <w:rPr>
                <w:rFonts w:ascii="Times New Roman" w:hAnsi="Times New Roman" w:cs="Times New Roman"/>
                <w:bCs/>
                <w:i/>
                <w:iCs/>
                <w:noProof/>
              </w:rPr>
              <w:t>Paspalo-Agrostidion</w:t>
            </w:r>
            <w:r w:rsidRPr="00DD4AF8">
              <w:rPr>
                <w:rFonts w:ascii="Times New Roman" w:hAnsi="Times New Roman" w:cs="Times New Roman"/>
                <w:bCs/>
                <w:noProof/>
              </w:rPr>
              <w:t xml:space="preserve"> species and hanging curtains of </w:t>
            </w:r>
            <w:r w:rsidRPr="00DD4AF8">
              <w:rPr>
                <w:rFonts w:ascii="Times New Roman" w:hAnsi="Times New Roman" w:cs="Times New Roman"/>
                <w:bCs/>
                <w:i/>
                <w:iCs/>
                <w:noProof/>
              </w:rPr>
              <w:t>Salix</w:t>
            </w:r>
            <w:r w:rsidRPr="00DD4AF8">
              <w:rPr>
                <w:rFonts w:ascii="Times New Roman" w:hAnsi="Times New Roman" w:cs="Times New Roman"/>
                <w:bCs/>
                <w:noProof/>
              </w:rPr>
              <w:t xml:space="preserve"> and </w:t>
            </w:r>
            <w:r w:rsidRPr="00DD4AF8">
              <w:rPr>
                <w:rFonts w:ascii="Times New Roman" w:hAnsi="Times New Roman" w:cs="Times New Roman"/>
                <w:bCs/>
                <w:i/>
                <w:iCs/>
                <w:noProof/>
              </w:rPr>
              <w:t>Populus alba</w:t>
            </w:r>
          </w:p>
        </w:tc>
      </w:tr>
      <w:tr w:rsidR="00D361B0" w:rsidRPr="00DD4AF8" w14:paraId="783AB7A4" w14:textId="77777777" w:rsidTr="00F15093">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0C55D829"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bCs/>
                <w:noProof/>
              </w:rPr>
              <w:t>3290</w:t>
            </w:r>
          </w:p>
        </w:tc>
        <w:tc>
          <w:tcPr>
            <w:tcW w:w="7508" w:type="dxa"/>
            <w:tcBorders>
              <w:top w:val="single" w:sz="4" w:space="0" w:color="auto"/>
              <w:left w:val="single" w:sz="4" w:space="0" w:color="auto"/>
              <w:bottom w:val="single" w:sz="4" w:space="0" w:color="auto"/>
              <w:right w:val="single" w:sz="4" w:space="0" w:color="auto"/>
            </w:tcBorders>
            <w:vAlign w:val="center"/>
            <w:hideMark/>
          </w:tcPr>
          <w:p w14:paraId="545266B3"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bCs/>
                <w:noProof/>
              </w:rPr>
              <w:t xml:space="preserve">Intermittently flowing Mediterranean rivers of the </w:t>
            </w:r>
            <w:r w:rsidRPr="00DD4AF8">
              <w:rPr>
                <w:rFonts w:ascii="Times New Roman" w:hAnsi="Times New Roman" w:cs="Times New Roman"/>
                <w:bCs/>
                <w:i/>
                <w:iCs/>
                <w:noProof/>
              </w:rPr>
              <w:t>Paspalo-Agrostidion</w:t>
            </w:r>
          </w:p>
        </w:tc>
      </w:tr>
      <w:tr w:rsidR="00D361B0" w:rsidRPr="00DD4AF8" w14:paraId="707BB929" w14:textId="77777777" w:rsidTr="00F15093">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7FA40DE1"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bCs/>
                <w:noProof/>
              </w:rPr>
              <w:t>32A0</w:t>
            </w:r>
          </w:p>
        </w:tc>
        <w:tc>
          <w:tcPr>
            <w:tcW w:w="7508" w:type="dxa"/>
            <w:tcBorders>
              <w:top w:val="single" w:sz="4" w:space="0" w:color="auto"/>
              <w:left w:val="single" w:sz="4" w:space="0" w:color="auto"/>
              <w:bottom w:val="single" w:sz="4" w:space="0" w:color="auto"/>
              <w:right w:val="single" w:sz="4" w:space="0" w:color="auto"/>
            </w:tcBorders>
            <w:vAlign w:val="center"/>
            <w:hideMark/>
          </w:tcPr>
          <w:p w14:paraId="53B561F4"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bCs/>
                <w:noProof/>
              </w:rPr>
              <w:t>Tufa cascades of karstic rivers of the Dinaric Alps</w:t>
            </w:r>
          </w:p>
        </w:tc>
      </w:tr>
      <w:tr w:rsidR="00D361B0" w:rsidRPr="00DD4AF8" w14:paraId="763F79CB" w14:textId="77777777" w:rsidTr="00F15093">
        <w:trPr>
          <w:cantSplit/>
          <w:trHeight w:val="283"/>
        </w:trPr>
        <w:tc>
          <w:tcPr>
            <w:tcW w:w="9063"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14:paraId="557B4CD5"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Alluvial meadows</w:t>
            </w:r>
          </w:p>
        </w:tc>
      </w:tr>
      <w:tr w:rsidR="00D361B0" w:rsidRPr="00DD4AF8" w14:paraId="24526405" w14:textId="77777777" w:rsidTr="00F15093">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7C304898"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6430</w:t>
            </w:r>
          </w:p>
        </w:tc>
        <w:tc>
          <w:tcPr>
            <w:tcW w:w="7508" w:type="dxa"/>
            <w:tcBorders>
              <w:top w:val="single" w:sz="4" w:space="0" w:color="auto"/>
              <w:left w:val="single" w:sz="4" w:space="0" w:color="auto"/>
              <w:bottom w:val="single" w:sz="4" w:space="0" w:color="auto"/>
              <w:right w:val="single" w:sz="4" w:space="0" w:color="auto"/>
            </w:tcBorders>
            <w:vAlign w:val="center"/>
            <w:hideMark/>
          </w:tcPr>
          <w:p w14:paraId="635DE621"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Hydrophilous tall herb fringe communities of plains and of the montane to alpine levels</w:t>
            </w:r>
          </w:p>
        </w:tc>
      </w:tr>
      <w:tr w:rsidR="00D361B0" w:rsidRPr="00DD4AF8" w14:paraId="1C3D3852" w14:textId="77777777" w:rsidTr="00F15093">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07D3DA1A" w14:textId="77777777" w:rsidR="00D361B0" w:rsidRPr="00DD4AF8" w:rsidRDefault="00D361B0" w:rsidP="00D361B0">
            <w:pPr>
              <w:widowControl/>
              <w:spacing w:before="120" w:after="120"/>
              <w:rPr>
                <w:rFonts w:ascii="Times New Roman" w:hAnsi="Times New Roman" w:cs="Times New Roman"/>
                <w:bCs/>
                <w:noProof/>
              </w:rPr>
            </w:pPr>
            <w:r w:rsidRPr="00DD4AF8">
              <w:rPr>
                <w:rFonts w:ascii="Times New Roman" w:hAnsi="Times New Roman" w:cs="Times New Roman"/>
                <w:noProof/>
              </w:rPr>
              <w:t>6440</w:t>
            </w:r>
          </w:p>
        </w:tc>
        <w:tc>
          <w:tcPr>
            <w:tcW w:w="7508" w:type="dxa"/>
            <w:tcBorders>
              <w:top w:val="single" w:sz="4" w:space="0" w:color="auto"/>
              <w:left w:val="single" w:sz="4" w:space="0" w:color="auto"/>
              <w:bottom w:val="single" w:sz="4" w:space="0" w:color="auto"/>
              <w:right w:val="single" w:sz="4" w:space="0" w:color="auto"/>
            </w:tcBorders>
            <w:vAlign w:val="center"/>
            <w:hideMark/>
          </w:tcPr>
          <w:p w14:paraId="6562D975" w14:textId="77777777" w:rsidR="00D361B0" w:rsidRPr="00DD4AF8" w:rsidRDefault="00D361B0" w:rsidP="00D361B0">
            <w:pPr>
              <w:widowControl/>
              <w:spacing w:before="120" w:after="120"/>
              <w:rPr>
                <w:rFonts w:ascii="Times New Roman" w:hAnsi="Times New Roman" w:cs="Times New Roman"/>
                <w:bCs/>
                <w:noProof/>
              </w:rPr>
            </w:pPr>
            <w:r w:rsidRPr="00DD4AF8">
              <w:rPr>
                <w:rFonts w:ascii="Times New Roman" w:hAnsi="Times New Roman" w:cs="Times New Roman"/>
                <w:noProof/>
              </w:rPr>
              <w:t xml:space="preserve">Alluvial meadows of river valleys of the </w:t>
            </w:r>
            <w:r w:rsidRPr="00DD4AF8">
              <w:rPr>
                <w:rFonts w:ascii="Times New Roman" w:hAnsi="Times New Roman" w:cs="Times New Roman"/>
                <w:i/>
                <w:iCs/>
                <w:noProof/>
              </w:rPr>
              <w:t>Cnidion dubii</w:t>
            </w:r>
          </w:p>
        </w:tc>
      </w:tr>
      <w:tr w:rsidR="00D361B0" w:rsidRPr="00DD4AF8" w14:paraId="1F04231B" w14:textId="77777777" w:rsidTr="00F15093">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73A65AF5" w14:textId="77777777" w:rsidR="00D361B0" w:rsidRPr="00DD4AF8" w:rsidRDefault="00D361B0" w:rsidP="00D361B0">
            <w:pPr>
              <w:widowControl/>
              <w:spacing w:before="120" w:after="120"/>
              <w:rPr>
                <w:rFonts w:ascii="Times New Roman" w:hAnsi="Times New Roman" w:cs="Times New Roman"/>
                <w:bCs/>
                <w:noProof/>
              </w:rPr>
            </w:pPr>
            <w:r w:rsidRPr="00DD4AF8">
              <w:rPr>
                <w:rFonts w:ascii="Times New Roman" w:hAnsi="Times New Roman" w:cs="Times New Roman"/>
                <w:noProof/>
              </w:rPr>
              <w:t>6450</w:t>
            </w:r>
          </w:p>
        </w:tc>
        <w:tc>
          <w:tcPr>
            <w:tcW w:w="7508" w:type="dxa"/>
            <w:tcBorders>
              <w:top w:val="single" w:sz="4" w:space="0" w:color="auto"/>
              <w:left w:val="single" w:sz="4" w:space="0" w:color="auto"/>
              <w:bottom w:val="single" w:sz="4" w:space="0" w:color="auto"/>
              <w:right w:val="single" w:sz="4" w:space="0" w:color="auto"/>
            </w:tcBorders>
            <w:vAlign w:val="center"/>
            <w:hideMark/>
          </w:tcPr>
          <w:p w14:paraId="4FFC598C" w14:textId="77777777" w:rsidR="00D361B0" w:rsidRPr="00DD4AF8" w:rsidRDefault="00D361B0" w:rsidP="00D361B0">
            <w:pPr>
              <w:widowControl/>
              <w:spacing w:before="120" w:after="120"/>
              <w:rPr>
                <w:rFonts w:ascii="Times New Roman" w:hAnsi="Times New Roman" w:cs="Times New Roman"/>
                <w:bCs/>
                <w:noProof/>
              </w:rPr>
            </w:pPr>
            <w:r w:rsidRPr="00DD4AF8">
              <w:rPr>
                <w:rFonts w:ascii="Times New Roman" w:hAnsi="Times New Roman" w:cs="Times New Roman"/>
                <w:noProof/>
              </w:rPr>
              <w:t>Northern boreal alluvial meadows</w:t>
            </w:r>
          </w:p>
        </w:tc>
      </w:tr>
      <w:tr w:rsidR="00D361B0" w:rsidRPr="00DD4AF8" w14:paraId="52235254" w14:textId="77777777" w:rsidTr="00F15093">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7CC39514" w14:textId="77777777" w:rsidR="00D361B0" w:rsidRPr="00DD4AF8" w:rsidRDefault="00D361B0" w:rsidP="00D361B0">
            <w:pPr>
              <w:widowControl/>
              <w:spacing w:before="120" w:after="120"/>
              <w:rPr>
                <w:rFonts w:ascii="Times New Roman" w:hAnsi="Times New Roman" w:cs="Times New Roman"/>
                <w:bCs/>
                <w:noProof/>
              </w:rPr>
            </w:pPr>
            <w:r w:rsidRPr="00DD4AF8">
              <w:rPr>
                <w:rFonts w:ascii="Times New Roman" w:hAnsi="Times New Roman" w:cs="Times New Roman"/>
                <w:noProof/>
              </w:rPr>
              <w:t>6540</w:t>
            </w:r>
          </w:p>
        </w:tc>
        <w:tc>
          <w:tcPr>
            <w:tcW w:w="7508" w:type="dxa"/>
            <w:tcBorders>
              <w:top w:val="single" w:sz="4" w:space="0" w:color="auto"/>
              <w:left w:val="single" w:sz="4" w:space="0" w:color="auto"/>
              <w:bottom w:val="single" w:sz="4" w:space="0" w:color="auto"/>
              <w:right w:val="single" w:sz="4" w:space="0" w:color="auto"/>
            </w:tcBorders>
            <w:vAlign w:val="center"/>
            <w:hideMark/>
          </w:tcPr>
          <w:p w14:paraId="763B0B09" w14:textId="77777777" w:rsidR="00D361B0" w:rsidRPr="00DD4AF8" w:rsidRDefault="00D361B0" w:rsidP="00D361B0">
            <w:pPr>
              <w:widowControl/>
              <w:spacing w:before="120" w:after="120"/>
              <w:rPr>
                <w:rFonts w:ascii="Times New Roman" w:hAnsi="Times New Roman" w:cs="Times New Roman"/>
                <w:bCs/>
                <w:noProof/>
              </w:rPr>
            </w:pPr>
            <w:r w:rsidRPr="00DD4AF8">
              <w:rPr>
                <w:rFonts w:ascii="Times New Roman" w:hAnsi="Times New Roman" w:cs="Times New Roman"/>
                <w:noProof/>
              </w:rPr>
              <w:t xml:space="preserve">Sub-Mediterranean grasslands of the </w:t>
            </w:r>
            <w:r w:rsidRPr="00DD4AF8">
              <w:rPr>
                <w:rFonts w:ascii="Times New Roman" w:hAnsi="Times New Roman" w:cs="Times New Roman"/>
                <w:i/>
                <w:iCs/>
                <w:noProof/>
              </w:rPr>
              <w:t>Molinio-Hordeion secalini</w:t>
            </w:r>
          </w:p>
        </w:tc>
      </w:tr>
      <w:tr w:rsidR="00D361B0" w:rsidRPr="00DD4AF8" w14:paraId="78A24DB6" w14:textId="77777777" w:rsidTr="00F15093">
        <w:trPr>
          <w:cantSplit/>
          <w:trHeight w:val="283"/>
        </w:trPr>
        <w:tc>
          <w:tcPr>
            <w:tcW w:w="9063"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14:paraId="301A364F" w14:textId="77777777" w:rsidR="00D361B0" w:rsidRPr="00DD4AF8" w:rsidRDefault="00D361B0" w:rsidP="00D361B0">
            <w:pPr>
              <w:widowControl/>
              <w:spacing w:before="120" w:after="120"/>
              <w:rPr>
                <w:rFonts w:ascii="Times New Roman" w:hAnsi="Times New Roman" w:cs="Times New Roman"/>
                <w:bCs/>
                <w:noProof/>
              </w:rPr>
            </w:pPr>
            <w:r w:rsidRPr="00DD4AF8">
              <w:rPr>
                <w:rFonts w:ascii="Times New Roman" w:hAnsi="Times New Roman" w:cs="Times New Roman"/>
                <w:noProof/>
              </w:rPr>
              <w:t>Alluvial/Riparian forests</w:t>
            </w:r>
          </w:p>
        </w:tc>
      </w:tr>
      <w:tr w:rsidR="00D361B0" w:rsidRPr="00DD4AF8" w14:paraId="0E2E01F0" w14:textId="77777777" w:rsidTr="00F15093">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058C373B" w14:textId="77777777" w:rsidR="00D361B0" w:rsidRPr="00DD4AF8" w:rsidRDefault="00D361B0" w:rsidP="00D361B0">
            <w:pPr>
              <w:widowControl/>
              <w:spacing w:before="120" w:after="120"/>
              <w:rPr>
                <w:rFonts w:ascii="Times New Roman" w:hAnsi="Times New Roman" w:cs="Times New Roman"/>
                <w:bCs/>
                <w:noProof/>
              </w:rPr>
            </w:pPr>
            <w:r w:rsidRPr="00DD4AF8">
              <w:rPr>
                <w:rFonts w:ascii="Times New Roman" w:hAnsi="Times New Roman" w:cs="Times New Roman"/>
                <w:noProof/>
              </w:rPr>
              <w:t>9160</w:t>
            </w:r>
          </w:p>
        </w:tc>
        <w:tc>
          <w:tcPr>
            <w:tcW w:w="7508" w:type="dxa"/>
            <w:tcBorders>
              <w:top w:val="single" w:sz="4" w:space="0" w:color="auto"/>
              <w:left w:val="single" w:sz="4" w:space="0" w:color="auto"/>
              <w:bottom w:val="single" w:sz="4" w:space="0" w:color="auto"/>
              <w:right w:val="single" w:sz="4" w:space="0" w:color="auto"/>
            </w:tcBorders>
            <w:vAlign w:val="center"/>
            <w:hideMark/>
          </w:tcPr>
          <w:p w14:paraId="6F2F8C80" w14:textId="77777777" w:rsidR="00D361B0" w:rsidRPr="00DD4AF8" w:rsidRDefault="00D361B0" w:rsidP="00D361B0">
            <w:pPr>
              <w:widowControl/>
              <w:spacing w:before="120" w:after="120"/>
              <w:rPr>
                <w:rFonts w:ascii="Times New Roman" w:hAnsi="Times New Roman" w:cs="Times New Roman"/>
                <w:bCs/>
                <w:noProof/>
              </w:rPr>
            </w:pPr>
            <w:r w:rsidRPr="00DD4AF8">
              <w:rPr>
                <w:rFonts w:ascii="Times New Roman" w:hAnsi="Times New Roman" w:cs="Times New Roman"/>
                <w:noProof/>
              </w:rPr>
              <w:t xml:space="preserve">Sub-Atlantic and medio-European oak or oak-hornbeam forests of the </w:t>
            </w:r>
            <w:r w:rsidRPr="00DD4AF8">
              <w:rPr>
                <w:rFonts w:ascii="Times New Roman" w:hAnsi="Times New Roman" w:cs="Times New Roman"/>
                <w:i/>
                <w:iCs/>
                <w:noProof/>
              </w:rPr>
              <w:t>Carpinion betuli</w:t>
            </w:r>
          </w:p>
        </w:tc>
      </w:tr>
      <w:tr w:rsidR="00D361B0" w:rsidRPr="00DD4AF8" w14:paraId="32783D2D" w14:textId="77777777" w:rsidTr="00F15093">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160D1C59"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91E0</w:t>
            </w:r>
          </w:p>
        </w:tc>
        <w:tc>
          <w:tcPr>
            <w:tcW w:w="7508" w:type="dxa"/>
            <w:tcBorders>
              <w:top w:val="single" w:sz="4" w:space="0" w:color="auto"/>
              <w:left w:val="single" w:sz="4" w:space="0" w:color="auto"/>
              <w:bottom w:val="single" w:sz="4" w:space="0" w:color="auto"/>
              <w:right w:val="single" w:sz="4" w:space="0" w:color="auto"/>
            </w:tcBorders>
            <w:vAlign w:val="center"/>
            <w:hideMark/>
          </w:tcPr>
          <w:p w14:paraId="100532BD"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bCs/>
                <w:noProof/>
              </w:rPr>
              <w:t xml:space="preserve">Alluvial forests with </w:t>
            </w:r>
            <w:r w:rsidRPr="00DD4AF8">
              <w:rPr>
                <w:rFonts w:ascii="Times New Roman" w:hAnsi="Times New Roman" w:cs="Times New Roman"/>
                <w:bCs/>
                <w:i/>
                <w:iCs/>
                <w:noProof/>
              </w:rPr>
              <w:t>Alnus glutinosa</w:t>
            </w:r>
            <w:r w:rsidRPr="00DD4AF8">
              <w:rPr>
                <w:rFonts w:ascii="Times New Roman" w:hAnsi="Times New Roman" w:cs="Times New Roman"/>
                <w:bCs/>
                <w:noProof/>
              </w:rPr>
              <w:t xml:space="preserve"> and </w:t>
            </w:r>
            <w:r w:rsidRPr="00DD4AF8">
              <w:rPr>
                <w:rFonts w:ascii="Times New Roman" w:hAnsi="Times New Roman" w:cs="Times New Roman"/>
                <w:bCs/>
                <w:i/>
                <w:iCs/>
                <w:noProof/>
              </w:rPr>
              <w:t>Fraxinus excelsior</w:t>
            </w:r>
            <w:r w:rsidRPr="00DD4AF8">
              <w:rPr>
                <w:rFonts w:ascii="Times New Roman" w:hAnsi="Times New Roman" w:cs="Times New Roman"/>
                <w:bCs/>
                <w:noProof/>
              </w:rPr>
              <w:t xml:space="preserve"> (</w:t>
            </w:r>
            <w:r w:rsidRPr="00DD4AF8">
              <w:rPr>
                <w:rFonts w:ascii="Times New Roman" w:hAnsi="Times New Roman" w:cs="Times New Roman"/>
                <w:bCs/>
                <w:i/>
                <w:iCs/>
                <w:noProof/>
              </w:rPr>
              <w:t>Alno-Padion</w:t>
            </w:r>
            <w:r w:rsidRPr="00DD4AF8">
              <w:rPr>
                <w:rFonts w:ascii="Times New Roman" w:hAnsi="Times New Roman" w:cs="Times New Roman"/>
                <w:bCs/>
                <w:noProof/>
              </w:rPr>
              <w:t xml:space="preserve">, </w:t>
            </w:r>
            <w:r w:rsidRPr="00DD4AF8">
              <w:rPr>
                <w:rFonts w:ascii="Times New Roman" w:hAnsi="Times New Roman" w:cs="Times New Roman"/>
                <w:bCs/>
                <w:i/>
                <w:iCs/>
                <w:noProof/>
              </w:rPr>
              <w:t>Alnion incanae</w:t>
            </w:r>
            <w:r w:rsidRPr="00DD4AF8">
              <w:rPr>
                <w:rFonts w:ascii="Times New Roman" w:hAnsi="Times New Roman" w:cs="Times New Roman"/>
                <w:bCs/>
                <w:noProof/>
              </w:rPr>
              <w:t xml:space="preserve">, </w:t>
            </w:r>
            <w:r w:rsidRPr="00DD4AF8">
              <w:rPr>
                <w:rFonts w:ascii="Times New Roman" w:hAnsi="Times New Roman" w:cs="Times New Roman"/>
                <w:bCs/>
                <w:i/>
                <w:iCs/>
                <w:noProof/>
              </w:rPr>
              <w:t>Salicion albae</w:t>
            </w:r>
            <w:r w:rsidRPr="00DD4AF8">
              <w:rPr>
                <w:rFonts w:ascii="Times New Roman" w:hAnsi="Times New Roman" w:cs="Times New Roman"/>
                <w:bCs/>
                <w:noProof/>
              </w:rPr>
              <w:t>)</w:t>
            </w:r>
          </w:p>
        </w:tc>
      </w:tr>
      <w:tr w:rsidR="00D361B0" w:rsidRPr="00DD4AF8" w14:paraId="46D90791" w14:textId="77777777" w:rsidTr="00F15093">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49CFA9E2"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91F0</w:t>
            </w:r>
          </w:p>
        </w:tc>
        <w:tc>
          <w:tcPr>
            <w:tcW w:w="7508" w:type="dxa"/>
            <w:tcBorders>
              <w:top w:val="single" w:sz="4" w:space="0" w:color="auto"/>
              <w:left w:val="single" w:sz="4" w:space="0" w:color="auto"/>
              <w:bottom w:val="single" w:sz="4" w:space="0" w:color="auto"/>
              <w:right w:val="single" w:sz="4" w:space="0" w:color="auto"/>
            </w:tcBorders>
            <w:vAlign w:val="center"/>
            <w:hideMark/>
          </w:tcPr>
          <w:p w14:paraId="3EB52855"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 xml:space="preserve">Riparian mixed forests of </w:t>
            </w:r>
            <w:r w:rsidRPr="00DD4AF8">
              <w:rPr>
                <w:rFonts w:ascii="Times New Roman" w:hAnsi="Times New Roman" w:cs="Times New Roman"/>
                <w:i/>
                <w:iCs/>
                <w:noProof/>
              </w:rPr>
              <w:t>Quercus robur</w:t>
            </w:r>
            <w:r w:rsidRPr="00DD4AF8">
              <w:rPr>
                <w:rFonts w:ascii="Times New Roman" w:hAnsi="Times New Roman" w:cs="Times New Roman"/>
                <w:noProof/>
              </w:rPr>
              <w:t xml:space="preserve">, </w:t>
            </w:r>
            <w:r w:rsidRPr="00DD4AF8">
              <w:rPr>
                <w:rFonts w:ascii="Times New Roman" w:hAnsi="Times New Roman" w:cs="Times New Roman"/>
                <w:i/>
                <w:iCs/>
                <w:noProof/>
              </w:rPr>
              <w:t>Ulmus laevis</w:t>
            </w:r>
            <w:r w:rsidRPr="00DD4AF8">
              <w:rPr>
                <w:rFonts w:ascii="Times New Roman" w:hAnsi="Times New Roman" w:cs="Times New Roman"/>
                <w:noProof/>
              </w:rPr>
              <w:t xml:space="preserve"> and </w:t>
            </w:r>
            <w:r w:rsidRPr="00DD4AF8">
              <w:rPr>
                <w:rFonts w:ascii="Times New Roman" w:hAnsi="Times New Roman" w:cs="Times New Roman"/>
                <w:i/>
                <w:iCs/>
                <w:noProof/>
              </w:rPr>
              <w:t>Ulmus minor</w:t>
            </w:r>
            <w:r w:rsidRPr="00DD4AF8">
              <w:rPr>
                <w:rFonts w:ascii="Times New Roman" w:hAnsi="Times New Roman" w:cs="Times New Roman"/>
                <w:noProof/>
              </w:rPr>
              <w:t xml:space="preserve">, </w:t>
            </w:r>
            <w:r w:rsidRPr="00DD4AF8">
              <w:rPr>
                <w:rFonts w:ascii="Times New Roman" w:hAnsi="Times New Roman" w:cs="Times New Roman"/>
                <w:i/>
                <w:iCs/>
                <w:noProof/>
              </w:rPr>
              <w:t>Fraxinus excelsior</w:t>
            </w:r>
            <w:r w:rsidRPr="00DD4AF8">
              <w:rPr>
                <w:rFonts w:ascii="Times New Roman" w:hAnsi="Times New Roman" w:cs="Times New Roman"/>
                <w:noProof/>
              </w:rPr>
              <w:t xml:space="preserve"> or </w:t>
            </w:r>
            <w:r w:rsidRPr="00DD4AF8">
              <w:rPr>
                <w:rFonts w:ascii="Times New Roman" w:hAnsi="Times New Roman" w:cs="Times New Roman"/>
                <w:i/>
                <w:iCs/>
                <w:noProof/>
              </w:rPr>
              <w:t>Fraxinus angustifolia</w:t>
            </w:r>
            <w:r w:rsidRPr="00DD4AF8">
              <w:rPr>
                <w:rFonts w:ascii="Times New Roman" w:hAnsi="Times New Roman" w:cs="Times New Roman"/>
                <w:noProof/>
              </w:rPr>
              <w:t>, along the great rivers (</w:t>
            </w:r>
            <w:r w:rsidRPr="00DD4AF8">
              <w:rPr>
                <w:rFonts w:ascii="Times New Roman" w:hAnsi="Times New Roman" w:cs="Times New Roman"/>
                <w:i/>
                <w:iCs/>
                <w:noProof/>
              </w:rPr>
              <w:t>Ulmenion minoris</w:t>
            </w:r>
            <w:r w:rsidRPr="00DD4AF8">
              <w:rPr>
                <w:rFonts w:ascii="Times New Roman" w:hAnsi="Times New Roman" w:cs="Times New Roman"/>
                <w:noProof/>
              </w:rPr>
              <w:t>)</w:t>
            </w:r>
          </w:p>
        </w:tc>
      </w:tr>
      <w:tr w:rsidR="00D361B0" w:rsidRPr="00DD4AF8" w14:paraId="4EF5C68A" w14:textId="77777777" w:rsidTr="00F15093">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0F04127B"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92A0</w:t>
            </w:r>
          </w:p>
        </w:tc>
        <w:tc>
          <w:tcPr>
            <w:tcW w:w="7508" w:type="dxa"/>
            <w:tcBorders>
              <w:top w:val="single" w:sz="4" w:space="0" w:color="auto"/>
              <w:left w:val="single" w:sz="4" w:space="0" w:color="auto"/>
              <w:bottom w:val="single" w:sz="4" w:space="0" w:color="auto"/>
              <w:right w:val="single" w:sz="4" w:space="0" w:color="auto"/>
            </w:tcBorders>
            <w:vAlign w:val="center"/>
            <w:hideMark/>
          </w:tcPr>
          <w:p w14:paraId="2A45B321"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 xml:space="preserve">Salix alba and </w:t>
            </w:r>
            <w:r w:rsidRPr="00DD4AF8">
              <w:rPr>
                <w:rFonts w:ascii="Times New Roman" w:hAnsi="Times New Roman" w:cs="Times New Roman"/>
                <w:i/>
                <w:iCs/>
                <w:noProof/>
              </w:rPr>
              <w:t>Populus alba</w:t>
            </w:r>
            <w:r w:rsidRPr="00DD4AF8">
              <w:rPr>
                <w:rFonts w:ascii="Times New Roman" w:hAnsi="Times New Roman" w:cs="Times New Roman"/>
                <w:noProof/>
              </w:rPr>
              <w:t xml:space="preserve"> galleries</w:t>
            </w:r>
          </w:p>
        </w:tc>
      </w:tr>
      <w:tr w:rsidR="00D361B0" w:rsidRPr="00DD4AF8" w14:paraId="0588987E" w14:textId="77777777" w:rsidTr="00F15093">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45CE75E6"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92B0</w:t>
            </w:r>
          </w:p>
        </w:tc>
        <w:tc>
          <w:tcPr>
            <w:tcW w:w="7508" w:type="dxa"/>
            <w:tcBorders>
              <w:top w:val="single" w:sz="4" w:space="0" w:color="auto"/>
              <w:left w:val="single" w:sz="4" w:space="0" w:color="auto"/>
              <w:bottom w:val="single" w:sz="4" w:space="0" w:color="auto"/>
              <w:right w:val="single" w:sz="4" w:space="0" w:color="auto"/>
            </w:tcBorders>
            <w:vAlign w:val="center"/>
            <w:hideMark/>
          </w:tcPr>
          <w:p w14:paraId="1C8DC343"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 xml:space="preserve">Riparian formations on intermittent Mediterranean water courses with </w:t>
            </w:r>
            <w:r w:rsidRPr="00DD4AF8">
              <w:rPr>
                <w:rFonts w:ascii="Times New Roman" w:hAnsi="Times New Roman" w:cs="Times New Roman"/>
                <w:i/>
                <w:iCs/>
                <w:noProof/>
              </w:rPr>
              <w:t>Rhododendron ponticum</w:t>
            </w:r>
            <w:r w:rsidRPr="00DD4AF8">
              <w:rPr>
                <w:rFonts w:ascii="Times New Roman" w:hAnsi="Times New Roman" w:cs="Times New Roman"/>
                <w:noProof/>
              </w:rPr>
              <w:t xml:space="preserve">, </w:t>
            </w:r>
            <w:r w:rsidRPr="00DD4AF8">
              <w:rPr>
                <w:rFonts w:ascii="Times New Roman" w:hAnsi="Times New Roman" w:cs="Times New Roman"/>
                <w:i/>
                <w:iCs/>
                <w:noProof/>
              </w:rPr>
              <w:t>Salix</w:t>
            </w:r>
            <w:r w:rsidRPr="00DD4AF8">
              <w:rPr>
                <w:rFonts w:ascii="Times New Roman" w:hAnsi="Times New Roman" w:cs="Times New Roman"/>
                <w:noProof/>
              </w:rPr>
              <w:t xml:space="preserve"> and others</w:t>
            </w:r>
          </w:p>
        </w:tc>
      </w:tr>
      <w:tr w:rsidR="00D361B0" w:rsidRPr="00DD4AF8" w14:paraId="3BF9C59E" w14:textId="77777777" w:rsidTr="00F15093">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644EC142"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92C0</w:t>
            </w:r>
          </w:p>
        </w:tc>
        <w:tc>
          <w:tcPr>
            <w:tcW w:w="7508" w:type="dxa"/>
            <w:tcBorders>
              <w:top w:val="single" w:sz="4" w:space="0" w:color="auto"/>
              <w:left w:val="single" w:sz="4" w:space="0" w:color="auto"/>
              <w:bottom w:val="single" w:sz="4" w:space="0" w:color="auto"/>
              <w:right w:val="single" w:sz="4" w:space="0" w:color="auto"/>
            </w:tcBorders>
            <w:vAlign w:val="center"/>
            <w:hideMark/>
          </w:tcPr>
          <w:p w14:paraId="3C58F69D"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Platanus orientalis and Liquidambar orientalis woods (</w:t>
            </w:r>
            <w:r w:rsidRPr="00DD4AF8">
              <w:rPr>
                <w:rFonts w:ascii="Times New Roman" w:hAnsi="Times New Roman" w:cs="Times New Roman"/>
                <w:i/>
                <w:iCs/>
                <w:noProof/>
              </w:rPr>
              <w:t>Platanion orientalis</w:t>
            </w:r>
            <w:r w:rsidRPr="00DD4AF8">
              <w:rPr>
                <w:rFonts w:ascii="Times New Roman" w:hAnsi="Times New Roman" w:cs="Times New Roman"/>
                <w:noProof/>
              </w:rPr>
              <w:t>)</w:t>
            </w:r>
          </w:p>
        </w:tc>
      </w:tr>
      <w:tr w:rsidR="00D361B0" w:rsidRPr="00DD4AF8" w14:paraId="1AA1284D" w14:textId="77777777" w:rsidTr="00F15093">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781F1D68"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92D0</w:t>
            </w:r>
          </w:p>
        </w:tc>
        <w:tc>
          <w:tcPr>
            <w:tcW w:w="7508" w:type="dxa"/>
            <w:tcBorders>
              <w:top w:val="single" w:sz="4" w:space="0" w:color="auto"/>
              <w:left w:val="single" w:sz="4" w:space="0" w:color="auto"/>
              <w:bottom w:val="single" w:sz="4" w:space="0" w:color="auto"/>
              <w:right w:val="single" w:sz="4" w:space="0" w:color="auto"/>
            </w:tcBorders>
            <w:vAlign w:val="center"/>
            <w:hideMark/>
          </w:tcPr>
          <w:p w14:paraId="5CB804E8"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Southern riparian galleries and thickets (</w:t>
            </w:r>
            <w:r w:rsidRPr="00DD4AF8">
              <w:rPr>
                <w:rFonts w:ascii="Times New Roman" w:hAnsi="Times New Roman" w:cs="Times New Roman"/>
                <w:i/>
                <w:iCs/>
                <w:noProof/>
              </w:rPr>
              <w:t>Nerio-Tamaricetea</w:t>
            </w:r>
            <w:r w:rsidRPr="00DD4AF8">
              <w:rPr>
                <w:rFonts w:ascii="Times New Roman" w:hAnsi="Times New Roman" w:cs="Times New Roman"/>
                <w:noProof/>
              </w:rPr>
              <w:t xml:space="preserve"> and </w:t>
            </w:r>
            <w:r w:rsidRPr="00DD4AF8">
              <w:rPr>
                <w:rFonts w:ascii="Times New Roman" w:hAnsi="Times New Roman" w:cs="Times New Roman"/>
                <w:i/>
                <w:noProof/>
              </w:rPr>
              <w:t>Securinegion tinctoriae</w:t>
            </w:r>
            <w:r w:rsidRPr="00DD4AF8">
              <w:rPr>
                <w:rFonts w:ascii="Times New Roman" w:hAnsi="Times New Roman" w:cs="Times New Roman"/>
                <w:noProof/>
              </w:rPr>
              <w:t>)</w:t>
            </w:r>
          </w:p>
        </w:tc>
      </w:tr>
      <w:tr w:rsidR="00D361B0" w:rsidRPr="00DD4AF8" w14:paraId="65448A39" w14:textId="77777777" w:rsidTr="00F15093">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tcPr>
          <w:p w14:paraId="3393DAA7"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9370</w:t>
            </w:r>
          </w:p>
        </w:tc>
        <w:tc>
          <w:tcPr>
            <w:tcW w:w="7508" w:type="dxa"/>
            <w:tcBorders>
              <w:top w:val="single" w:sz="4" w:space="0" w:color="auto"/>
              <w:left w:val="single" w:sz="4" w:space="0" w:color="auto"/>
              <w:bottom w:val="single" w:sz="4" w:space="0" w:color="auto"/>
              <w:right w:val="single" w:sz="4" w:space="0" w:color="auto"/>
            </w:tcBorders>
            <w:vAlign w:val="center"/>
          </w:tcPr>
          <w:p w14:paraId="4A3819DA"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Palm groves of Phoenix</w:t>
            </w:r>
          </w:p>
        </w:tc>
      </w:tr>
    </w:tbl>
    <w:p w14:paraId="1177983B" w14:textId="77777777" w:rsidR="00D361B0" w:rsidRPr="00DD4AF8" w:rsidRDefault="00D361B0" w:rsidP="00D361B0">
      <w:pPr>
        <w:keepNext/>
        <w:widowControl/>
        <w:spacing w:before="120" w:after="120"/>
        <w:ind w:left="850" w:hanging="850"/>
        <w:jc w:val="both"/>
        <w:outlineLvl w:val="1"/>
        <w:rPr>
          <w:b/>
          <w:bCs/>
          <w:noProof/>
          <w:szCs w:val="26"/>
          <w:lang w:eastAsia="en-US"/>
        </w:rPr>
      </w:pPr>
      <w:r w:rsidRPr="00DD4AF8">
        <w:rPr>
          <w:b/>
          <w:bCs/>
          <w:noProof/>
          <w:szCs w:val="26"/>
          <w:lang w:eastAsia="en-US"/>
        </w:rPr>
        <w:lastRenderedPageBreak/>
        <w:t>4.</w:t>
      </w:r>
      <w:r w:rsidRPr="00DD4AF8">
        <w:rPr>
          <w:b/>
          <w:bCs/>
          <w:noProof/>
          <w:szCs w:val="26"/>
          <w:lang w:eastAsia="en-US"/>
        </w:rPr>
        <w:tab/>
        <w:t>GROUP 4: Forests</w:t>
      </w:r>
    </w:p>
    <w:tbl>
      <w:tblPr>
        <w:tblStyle w:val="TableGrid2"/>
        <w:tblW w:w="9067" w:type="dxa"/>
        <w:tblLayout w:type="fixed"/>
        <w:tblLook w:val="04A0" w:firstRow="1" w:lastRow="0" w:firstColumn="1" w:lastColumn="0" w:noHBand="0" w:noVBand="1"/>
      </w:tblPr>
      <w:tblGrid>
        <w:gridCol w:w="1555"/>
        <w:gridCol w:w="7512"/>
      </w:tblGrid>
      <w:tr w:rsidR="00D361B0" w:rsidRPr="00DD4AF8" w14:paraId="0E5E2C31" w14:textId="77777777" w:rsidTr="00F15093">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tcPr>
          <w:p w14:paraId="3417DC03"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 xml:space="preserve">Habitat type code as referred to in Annex I  of Council Directive 92/43/EEC </w:t>
            </w:r>
          </w:p>
        </w:tc>
        <w:tc>
          <w:tcPr>
            <w:tcW w:w="7512" w:type="dxa"/>
            <w:tcBorders>
              <w:top w:val="single" w:sz="4" w:space="0" w:color="auto"/>
              <w:left w:val="single" w:sz="4" w:space="0" w:color="auto"/>
              <w:bottom w:val="single" w:sz="4" w:space="0" w:color="auto"/>
              <w:right w:val="single" w:sz="4" w:space="0" w:color="auto"/>
            </w:tcBorders>
            <w:vAlign w:val="center"/>
          </w:tcPr>
          <w:p w14:paraId="12602AFF"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Habitat type name as referred to in Annex I  of Council Directive 92/43/EEC</w:t>
            </w:r>
          </w:p>
        </w:tc>
      </w:tr>
      <w:tr w:rsidR="00D361B0" w:rsidRPr="00DD4AF8" w14:paraId="0D40028A" w14:textId="77777777" w:rsidTr="00F15093">
        <w:trPr>
          <w:cantSplit/>
          <w:trHeight w:val="283"/>
        </w:trPr>
        <w:tc>
          <w:tcPr>
            <w:tcW w:w="9067" w:type="dxa"/>
            <w:gridSpan w:val="2"/>
            <w:tcBorders>
              <w:top w:val="single" w:sz="4" w:space="0" w:color="auto"/>
              <w:left w:val="single" w:sz="4" w:space="0" w:color="auto"/>
              <w:bottom w:val="single" w:sz="4" w:space="0" w:color="auto"/>
              <w:right w:val="single" w:sz="4" w:space="0" w:color="auto"/>
            </w:tcBorders>
            <w:vAlign w:val="center"/>
          </w:tcPr>
          <w:p w14:paraId="4DD20614"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bCs/>
                <w:noProof/>
              </w:rPr>
              <w:t>Boreal forests</w:t>
            </w:r>
          </w:p>
        </w:tc>
      </w:tr>
      <w:tr w:rsidR="00D361B0" w:rsidRPr="00DD4AF8" w14:paraId="740C5AC2" w14:textId="77777777" w:rsidTr="00F15093">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6BAE105E"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9010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0FB6D4BF"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Western Taïga</w:t>
            </w:r>
          </w:p>
        </w:tc>
      </w:tr>
      <w:tr w:rsidR="00D361B0" w:rsidRPr="00DD4AF8" w14:paraId="5DF4A033" w14:textId="77777777" w:rsidTr="00F15093">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1902A73C"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9020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15D66BDC"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Fennoscandian hemiboreal natural old broad-leaved deciduous forests (</w:t>
            </w:r>
            <w:r w:rsidRPr="00DD4AF8">
              <w:rPr>
                <w:rFonts w:ascii="Times New Roman" w:hAnsi="Times New Roman" w:cs="Times New Roman"/>
                <w:i/>
                <w:iCs/>
                <w:noProof/>
              </w:rPr>
              <w:t>Quercus</w:t>
            </w:r>
            <w:r w:rsidRPr="00DD4AF8">
              <w:rPr>
                <w:rFonts w:ascii="Times New Roman" w:hAnsi="Times New Roman" w:cs="Times New Roman"/>
                <w:noProof/>
              </w:rPr>
              <w:t xml:space="preserve">, </w:t>
            </w:r>
            <w:r w:rsidRPr="00DD4AF8">
              <w:rPr>
                <w:rFonts w:ascii="Times New Roman" w:hAnsi="Times New Roman" w:cs="Times New Roman"/>
                <w:i/>
                <w:iCs/>
                <w:noProof/>
              </w:rPr>
              <w:t>Tilia</w:t>
            </w:r>
            <w:r w:rsidRPr="00DD4AF8">
              <w:rPr>
                <w:rFonts w:ascii="Times New Roman" w:hAnsi="Times New Roman" w:cs="Times New Roman"/>
                <w:noProof/>
              </w:rPr>
              <w:t xml:space="preserve">, </w:t>
            </w:r>
            <w:r w:rsidRPr="00DD4AF8">
              <w:rPr>
                <w:rFonts w:ascii="Times New Roman" w:hAnsi="Times New Roman" w:cs="Times New Roman"/>
                <w:i/>
                <w:iCs/>
                <w:noProof/>
              </w:rPr>
              <w:t>Acer</w:t>
            </w:r>
            <w:r w:rsidRPr="00DD4AF8">
              <w:rPr>
                <w:rFonts w:ascii="Times New Roman" w:hAnsi="Times New Roman" w:cs="Times New Roman"/>
                <w:noProof/>
              </w:rPr>
              <w:t xml:space="preserve">, </w:t>
            </w:r>
            <w:r w:rsidRPr="00DD4AF8">
              <w:rPr>
                <w:rFonts w:ascii="Times New Roman" w:hAnsi="Times New Roman" w:cs="Times New Roman"/>
                <w:i/>
                <w:iCs/>
                <w:noProof/>
              </w:rPr>
              <w:t>Fraxinus</w:t>
            </w:r>
            <w:r w:rsidRPr="00DD4AF8">
              <w:rPr>
                <w:rFonts w:ascii="Times New Roman" w:hAnsi="Times New Roman" w:cs="Times New Roman"/>
                <w:noProof/>
              </w:rPr>
              <w:t xml:space="preserve"> or </w:t>
            </w:r>
            <w:r w:rsidRPr="00DD4AF8">
              <w:rPr>
                <w:rFonts w:ascii="Times New Roman" w:hAnsi="Times New Roman" w:cs="Times New Roman"/>
                <w:i/>
                <w:iCs/>
                <w:noProof/>
              </w:rPr>
              <w:t>Ulmus</w:t>
            </w:r>
            <w:r w:rsidRPr="00DD4AF8">
              <w:rPr>
                <w:rFonts w:ascii="Times New Roman" w:hAnsi="Times New Roman" w:cs="Times New Roman"/>
                <w:noProof/>
              </w:rPr>
              <w:t>) rich in epiphytes</w:t>
            </w:r>
          </w:p>
        </w:tc>
      </w:tr>
      <w:tr w:rsidR="00D361B0" w:rsidRPr="00DD4AF8" w14:paraId="51E4CA99" w14:textId="77777777" w:rsidTr="00F15093">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0CB2B719"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9030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3F26E325"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Natural forests of primary succession stages of landupheaval coast</w:t>
            </w:r>
          </w:p>
        </w:tc>
      </w:tr>
      <w:tr w:rsidR="00D361B0" w:rsidRPr="00DD4AF8" w14:paraId="20BBD928" w14:textId="77777777" w:rsidTr="00F15093">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513D2659"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9040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31F50B36"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 xml:space="preserve">Nordic subalpine/subarctic forests with </w:t>
            </w:r>
            <w:r w:rsidRPr="00DD4AF8">
              <w:rPr>
                <w:rFonts w:ascii="Times New Roman" w:hAnsi="Times New Roman" w:cs="Times New Roman"/>
                <w:i/>
                <w:iCs/>
                <w:noProof/>
              </w:rPr>
              <w:t>Betula pubescens</w:t>
            </w:r>
            <w:r w:rsidRPr="00DD4AF8">
              <w:rPr>
                <w:rFonts w:ascii="Times New Roman" w:hAnsi="Times New Roman" w:cs="Times New Roman"/>
                <w:noProof/>
              </w:rPr>
              <w:t xml:space="preserve"> ssp. </w:t>
            </w:r>
            <w:r w:rsidRPr="00DD4AF8">
              <w:rPr>
                <w:rFonts w:ascii="Times New Roman" w:hAnsi="Times New Roman" w:cs="Times New Roman"/>
                <w:i/>
                <w:iCs/>
                <w:noProof/>
              </w:rPr>
              <w:t>czerepanovii</w:t>
            </w:r>
          </w:p>
        </w:tc>
      </w:tr>
      <w:tr w:rsidR="00D361B0" w:rsidRPr="00DD4AF8" w14:paraId="786DE6D2" w14:textId="77777777" w:rsidTr="00F15093">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61869265"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9050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02AB15BF"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 xml:space="preserve">Fennoscandian herb-rich forests with </w:t>
            </w:r>
            <w:r w:rsidRPr="00DD4AF8">
              <w:rPr>
                <w:rFonts w:ascii="Times New Roman" w:hAnsi="Times New Roman" w:cs="Times New Roman"/>
                <w:i/>
                <w:iCs/>
                <w:noProof/>
              </w:rPr>
              <w:t>Picea abies</w:t>
            </w:r>
          </w:p>
        </w:tc>
      </w:tr>
      <w:tr w:rsidR="00D361B0" w:rsidRPr="00DD4AF8" w14:paraId="37957BCE" w14:textId="77777777" w:rsidTr="00F15093">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2B3D0D77"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9060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603A4C7F"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Coniferous forests on, or connected to, glaciofluvial eskers</w:t>
            </w:r>
          </w:p>
        </w:tc>
      </w:tr>
      <w:tr w:rsidR="00D361B0" w:rsidRPr="00DD4AF8" w14:paraId="39C20956" w14:textId="77777777" w:rsidTr="00F15093">
        <w:trPr>
          <w:cantSplit/>
          <w:trHeight w:val="283"/>
        </w:trPr>
        <w:tc>
          <w:tcPr>
            <w:tcW w:w="9067"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14:paraId="7CBB553D"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bCs/>
                <w:noProof/>
              </w:rPr>
              <w:t>Temperate forests</w:t>
            </w:r>
          </w:p>
        </w:tc>
      </w:tr>
      <w:tr w:rsidR="00D361B0" w:rsidRPr="00DD4AF8" w14:paraId="019B992B" w14:textId="77777777" w:rsidTr="00F15093">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63ECEB9A"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9110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1317581A"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i/>
                <w:iCs/>
                <w:noProof/>
              </w:rPr>
              <w:t>Luzulo-Fagetum</w:t>
            </w:r>
            <w:r w:rsidRPr="00DD4AF8">
              <w:rPr>
                <w:rFonts w:ascii="Times New Roman" w:hAnsi="Times New Roman" w:cs="Times New Roman"/>
                <w:noProof/>
              </w:rPr>
              <w:t xml:space="preserve"> beech forests</w:t>
            </w:r>
          </w:p>
        </w:tc>
      </w:tr>
      <w:tr w:rsidR="00D361B0" w:rsidRPr="00DD4AF8" w14:paraId="54BDF1FA" w14:textId="77777777" w:rsidTr="00F15093">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494FB12E"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9120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114D1226"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 xml:space="preserve">Atlantic acidophilous beech forests with </w:t>
            </w:r>
            <w:r w:rsidRPr="00DD4AF8">
              <w:rPr>
                <w:rFonts w:ascii="Times New Roman" w:hAnsi="Times New Roman" w:cs="Times New Roman"/>
                <w:i/>
                <w:iCs/>
                <w:noProof/>
              </w:rPr>
              <w:t>Ilex</w:t>
            </w:r>
            <w:r w:rsidRPr="00DD4AF8">
              <w:rPr>
                <w:rFonts w:ascii="Times New Roman" w:hAnsi="Times New Roman" w:cs="Times New Roman"/>
                <w:noProof/>
              </w:rPr>
              <w:t xml:space="preserve"> and sometimes also </w:t>
            </w:r>
            <w:r w:rsidRPr="00DD4AF8">
              <w:rPr>
                <w:rFonts w:ascii="Times New Roman" w:hAnsi="Times New Roman" w:cs="Times New Roman"/>
                <w:i/>
                <w:iCs/>
                <w:noProof/>
              </w:rPr>
              <w:t>Taxus</w:t>
            </w:r>
            <w:r w:rsidRPr="00DD4AF8">
              <w:rPr>
                <w:rFonts w:ascii="Times New Roman" w:hAnsi="Times New Roman" w:cs="Times New Roman"/>
                <w:noProof/>
              </w:rPr>
              <w:t xml:space="preserve"> in the shrublayer (</w:t>
            </w:r>
            <w:r w:rsidRPr="00DD4AF8">
              <w:rPr>
                <w:rFonts w:ascii="Times New Roman" w:hAnsi="Times New Roman" w:cs="Times New Roman"/>
                <w:i/>
                <w:iCs/>
                <w:noProof/>
              </w:rPr>
              <w:t>Quercion robori-petraeae</w:t>
            </w:r>
            <w:r w:rsidRPr="00DD4AF8">
              <w:rPr>
                <w:rFonts w:ascii="Times New Roman" w:hAnsi="Times New Roman" w:cs="Times New Roman"/>
                <w:noProof/>
              </w:rPr>
              <w:t xml:space="preserve"> or </w:t>
            </w:r>
            <w:r w:rsidRPr="00DD4AF8">
              <w:rPr>
                <w:rFonts w:ascii="Times New Roman" w:hAnsi="Times New Roman" w:cs="Times New Roman"/>
                <w:i/>
                <w:iCs/>
                <w:noProof/>
              </w:rPr>
              <w:t>Ilici-Fagenion</w:t>
            </w:r>
            <w:r w:rsidRPr="00DD4AF8">
              <w:rPr>
                <w:rFonts w:ascii="Times New Roman" w:hAnsi="Times New Roman" w:cs="Times New Roman"/>
                <w:noProof/>
              </w:rPr>
              <w:t>)</w:t>
            </w:r>
          </w:p>
        </w:tc>
      </w:tr>
      <w:tr w:rsidR="00D361B0" w:rsidRPr="00DD4AF8" w14:paraId="6FE66F4E" w14:textId="77777777" w:rsidTr="00F15093">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15F8EA2D" w14:textId="77777777" w:rsidR="00D361B0" w:rsidRPr="00DD4AF8" w:rsidRDefault="00D361B0" w:rsidP="00D361B0">
            <w:pPr>
              <w:widowControl/>
              <w:spacing w:before="120" w:after="120"/>
              <w:rPr>
                <w:rFonts w:ascii="Times New Roman" w:hAnsi="Times New Roman" w:cs="Times New Roman"/>
                <w:bCs/>
                <w:noProof/>
              </w:rPr>
            </w:pPr>
            <w:r w:rsidRPr="00DD4AF8">
              <w:rPr>
                <w:rFonts w:ascii="Times New Roman" w:hAnsi="Times New Roman" w:cs="Times New Roman"/>
                <w:bCs/>
                <w:noProof/>
              </w:rPr>
              <w:t>9130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093C7879" w14:textId="77777777" w:rsidR="00D361B0" w:rsidRPr="00DD4AF8" w:rsidRDefault="00D361B0" w:rsidP="00D361B0">
            <w:pPr>
              <w:widowControl/>
              <w:spacing w:before="120" w:after="120"/>
              <w:rPr>
                <w:rFonts w:ascii="Times New Roman" w:hAnsi="Times New Roman" w:cs="Times New Roman"/>
                <w:bCs/>
                <w:noProof/>
              </w:rPr>
            </w:pPr>
            <w:r w:rsidRPr="00DD4AF8">
              <w:rPr>
                <w:rFonts w:ascii="Times New Roman" w:hAnsi="Times New Roman" w:cs="Times New Roman"/>
                <w:bCs/>
                <w:i/>
                <w:iCs/>
                <w:noProof/>
              </w:rPr>
              <w:t>Asperulo-Fagetum</w:t>
            </w:r>
            <w:r w:rsidRPr="00DD4AF8">
              <w:rPr>
                <w:rFonts w:ascii="Times New Roman" w:hAnsi="Times New Roman" w:cs="Times New Roman"/>
                <w:bCs/>
                <w:noProof/>
              </w:rPr>
              <w:t xml:space="preserve"> beech forests</w:t>
            </w:r>
          </w:p>
        </w:tc>
      </w:tr>
      <w:tr w:rsidR="00D361B0" w:rsidRPr="00DD4AF8" w14:paraId="441FCBC8" w14:textId="77777777" w:rsidTr="00F15093">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7648E9C3" w14:textId="77777777" w:rsidR="00D361B0" w:rsidRPr="00DD4AF8" w:rsidRDefault="00D361B0" w:rsidP="00D361B0">
            <w:pPr>
              <w:widowControl/>
              <w:spacing w:before="120" w:after="120"/>
              <w:rPr>
                <w:rFonts w:ascii="Times New Roman" w:hAnsi="Times New Roman" w:cs="Times New Roman"/>
                <w:bCs/>
                <w:noProof/>
              </w:rPr>
            </w:pPr>
            <w:r w:rsidRPr="00DD4AF8">
              <w:rPr>
                <w:rFonts w:ascii="Times New Roman" w:hAnsi="Times New Roman" w:cs="Times New Roman"/>
                <w:bCs/>
                <w:noProof/>
              </w:rPr>
              <w:t>9140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663CC35E"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 xml:space="preserve">Medio-European subalpine beech woods with </w:t>
            </w:r>
            <w:r w:rsidRPr="00DD4AF8">
              <w:rPr>
                <w:rFonts w:ascii="Times New Roman" w:hAnsi="Times New Roman" w:cs="Times New Roman"/>
                <w:i/>
                <w:iCs/>
                <w:noProof/>
              </w:rPr>
              <w:t>Acer</w:t>
            </w:r>
            <w:r w:rsidRPr="00DD4AF8">
              <w:rPr>
                <w:rFonts w:ascii="Times New Roman" w:hAnsi="Times New Roman" w:cs="Times New Roman"/>
                <w:noProof/>
              </w:rPr>
              <w:t xml:space="preserve"> and </w:t>
            </w:r>
            <w:r w:rsidRPr="00DD4AF8">
              <w:rPr>
                <w:rFonts w:ascii="Times New Roman" w:hAnsi="Times New Roman" w:cs="Times New Roman"/>
                <w:i/>
                <w:iCs/>
                <w:noProof/>
              </w:rPr>
              <w:t>Rumex arifolius</w:t>
            </w:r>
          </w:p>
        </w:tc>
      </w:tr>
      <w:tr w:rsidR="00D361B0" w:rsidRPr="00DD4AF8" w14:paraId="2FDCD385" w14:textId="77777777" w:rsidTr="00F15093">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12D9A14F" w14:textId="77777777" w:rsidR="00D361B0" w:rsidRPr="00DD4AF8" w:rsidRDefault="00D361B0" w:rsidP="00D361B0">
            <w:pPr>
              <w:widowControl/>
              <w:spacing w:before="120" w:after="120"/>
              <w:rPr>
                <w:rFonts w:ascii="Times New Roman" w:hAnsi="Times New Roman" w:cs="Times New Roman"/>
                <w:bCs/>
                <w:noProof/>
              </w:rPr>
            </w:pPr>
            <w:r w:rsidRPr="00DD4AF8">
              <w:rPr>
                <w:rFonts w:ascii="Times New Roman" w:hAnsi="Times New Roman" w:cs="Times New Roman"/>
                <w:bCs/>
                <w:noProof/>
              </w:rPr>
              <w:t>9150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420E0B85" w14:textId="77777777" w:rsidR="00D361B0" w:rsidRPr="00DD4AF8" w:rsidRDefault="00D361B0" w:rsidP="00D361B0">
            <w:pPr>
              <w:widowControl/>
              <w:spacing w:before="120" w:after="120"/>
              <w:rPr>
                <w:rFonts w:ascii="Times New Roman" w:hAnsi="Times New Roman" w:cs="Times New Roman"/>
                <w:bCs/>
                <w:noProof/>
              </w:rPr>
            </w:pPr>
            <w:r w:rsidRPr="00DD4AF8">
              <w:rPr>
                <w:rFonts w:ascii="Times New Roman" w:hAnsi="Times New Roman" w:cs="Times New Roman"/>
                <w:bCs/>
                <w:noProof/>
              </w:rPr>
              <w:t xml:space="preserve">Medio-European limestone beech forests of the </w:t>
            </w:r>
            <w:r w:rsidRPr="00DD4AF8">
              <w:rPr>
                <w:rFonts w:ascii="Times New Roman" w:hAnsi="Times New Roman" w:cs="Times New Roman"/>
                <w:bCs/>
                <w:i/>
                <w:iCs/>
                <w:noProof/>
              </w:rPr>
              <w:t>Cephalanthero-Fagion</w:t>
            </w:r>
          </w:p>
        </w:tc>
      </w:tr>
      <w:tr w:rsidR="00D361B0" w:rsidRPr="00DD4AF8" w14:paraId="673C10D6" w14:textId="77777777" w:rsidTr="00F15093">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45AB65DD" w14:textId="77777777" w:rsidR="00D361B0" w:rsidRPr="00DD4AF8" w:rsidRDefault="00D361B0" w:rsidP="00D361B0">
            <w:pPr>
              <w:widowControl/>
              <w:spacing w:before="120" w:after="120"/>
              <w:rPr>
                <w:rFonts w:ascii="Times New Roman" w:hAnsi="Times New Roman" w:cs="Times New Roman"/>
                <w:bCs/>
                <w:noProof/>
              </w:rPr>
            </w:pPr>
            <w:r w:rsidRPr="00DD4AF8">
              <w:rPr>
                <w:rFonts w:ascii="Times New Roman" w:hAnsi="Times New Roman" w:cs="Times New Roman"/>
                <w:bCs/>
                <w:noProof/>
              </w:rPr>
              <w:t>9170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5B6FB33D" w14:textId="77777777" w:rsidR="00D361B0" w:rsidRPr="00DD4AF8" w:rsidRDefault="00D361B0" w:rsidP="00D361B0">
            <w:pPr>
              <w:widowControl/>
              <w:spacing w:before="120" w:after="120"/>
              <w:rPr>
                <w:rFonts w:ascii="Times New Roman" w:hAnsi="Times New Roman" w:cs="Times New Roman"/>
                <w:bCs/>
                <w:noProof/>
              </w:rPr>
            </w:pPr>
            <w:r w:rsidRPr="00DD4AF8">
              <w:rPr>
                <w:rFonts w:ascii="Times New Roman" w:hAnsi="Times New Roman" w:cs="Times New Roman"/>
                <w:bCs/>
                <w:i/>
                <w:iCs/>
                <w:noProof/>
              </w:rPr>
              <w:t>Galio-Carpinetum</w:t>
            </w:r>
            <w:r w:rsidRPr="00DD4AF8">
              <w:rPr>
                <w:rFonts w:ascii="Times New Roman" w:hAnsi="Times New Roman" w:cs="Times New Roman"/>
                <w:bCs/>
                <w:noProof/>
              </w:rPr>
              <w:t xml:space="preserve"> oak-hornbeam forests</w:t>
            </w:r>
          </w:p>
        </w:tc>
      </w:tr>
      <w:tr w:rsidR="00D361B0" w:rsidRPr="00DD4AF8" w14:paraId="665AD4A3" w14:textId="77777777" w:rsidTr="00F15093">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065ECE3E" w14:textId="77777777" w:rsidR="00D361B0" w:rsidRPr="00DD4AF8" w:rsidRDefault="00D361B0" w:rsidP="00D361B0">
            <w:pPr>
              <w:widowControl/>
              <w:spacing w:before="120" w:after="120"/>
              <w:rPr>
                <w:rFonts w:ascii="Times New Roman" w:hAnsi="Times New Roman" w:cs="Times New Roman"/>
                <w:bCs/>
                <w:noProof/>
              </w:rPr>
            </w:pPr>
            <w:r w:rsidRPr="00DD4AF8">
              <w:rPr>
                <w:rFonts w:ascii="Times New Roman" w:hAnsi="Times New Roman" w:cs="Times New Roman"/>
                <w:bCs/>
                <w:noProof/>
              </w:rPr>
              <w:t>9180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7E1AD498"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i/>
                <w:iCs/>
                <w:noProof/>
              </w:rPr>
              <w:t>Tilio-Acerion</w:t>
            </w:r>
            <w:r w:rsidRPr="00DD4AF8">
              <w:rPr>
                <w:rFonts w:ascii="Times New Roman" w:hAnsi="Times New Roman" w:cs="Times New Roman"/>
                <w:noProof/>
              </w:rPr>
              <w:t xml:space="preserve"> forests of slopes, screes and ravines</w:t>
            </w:r>
          </w:p>
        </w:tc>
      </w:tr>
      <w:tr w:rsidR="00D361B0" w:rsidRPr="00DD4AF8" w14:paraId="711AF16E" w14:textId="77777777" w:rsidTr="00F15093">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459C5026" w14:textId="77777777" w:rsidR="00D361B0" w:rsidRPr="00DD4AF8" w:rsidRDefault="00D361B0" w:rsidP="00D361B0">
            <w:pPr>
              <w:widowControl/>
              <w:spacing w:before="120" w:after="120"/>
              <w:rPr>
                <w:rFonts w:ascii="Times New Roman" w:hAnsi="Times New Roman" w:cs="Times New Roman"/>
                <w:bCs/>
                <w:noProof/>
              </w:rPr>
            </w:pPr>
            <w:r w:rsidRPr="00DD4AF8">
              <w:rPr>
                <w:rFonts w:ascii="Times New Roman" w:hAnsi="Times New Roman" w:cs="Times New Roman"/>
                <w:bCs/>
                <w:noProof/>
              </w:rPr>
              <w:t>9190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18BBA0F7"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 xml:space="preserve">Old acidophilous oak woods with </w:t>
            </w:r>
            <w:r w:rsidRPr="00DD4AF8">
              <w:rPr>
                <w:rFonts w:ascii="Times New Roman" w:hAnsi="Times New Roman" w:cs="Times New Roman"/>
                <w:i/>
                <w:iCs/>
                <w:noProof/>
              </w:rPr>
              <w:t>Quercus robur</w:t>
            </w:r>
            <w:r w:rsidRPr="00DD4AF8">
              <w:rPr>
                <w:rFonts w:ascii="Times New Roman" w:hAnsi="Times New Roman" w:cs="Times New Roman"/>
                <w:noProof/>
              </w:rPr>
              <w:t xml:space="preserve"> on sandy plains</w:t>
            </w:r>
          </w:p>
        </w:tc>
      </w:tr>
      <w:tr w:rsidR="00D361B0" w:rsidRPr="00DD4AF8" w14:paraId="62D97E9A" w14:textId="77777777" w:rsidTr="00F15093">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31ACF0AA" w14:textId="77777777" w:rsidR="00D361B0" w:rsidRPr="00DD4AF8" w:rsidRDefault="00D361B0" w:rsidP="00D361B0">
            <w:pPr>
              <w:widowControl/>
              <w:spacing w:before="120" w:after="120"/>
              <w:rPr>
                <w:rFonts w:ascii="Times New Roman" w:hAnsi="Times New Roman" w:cs="Times New Roman"/>
                <w:bCs/>
                <w:noProof/>
              </w:rPr>
            </w:pPr>
            <w:r w:rsidRPr="00DD4AF8">
              <w:rPr>
                <w:rFonts w:ascii="Times New Roman" w:hAnsi="Times New Roman" w:cs="Times New Roman"/>
                <w:bCs/>
                <w:noProof/>
              </w:rPr>
              <w:t>91A0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52996C38"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 xml:space="preserve">Old sessile oak woods with </w:t>
            </w:r>
            <w:r w:rsidRPr="00DD4AF8">
              <w:rPr>
                <w:rFonts w:ascii="Times New Roman" w:hAnsi="Times New Roman" w:cs="Times New Roman"/>
                <w:i/>
                <w:iCs/>
                <w:noProof/>
              </w:rPr>
              <w:t>Ilex</w:t>
            </w:r>
            <w:r w:rsidRPr="00DD4AF8">
              <w:rPr>
                <w:rFonts w:ascii="Times New Roman" w:hAnsi="Times New Roman" w:cs="Times New Roman"/>
                <w:noProof/>
              </w:rPr>
              <w:t xml:space="preserve"> and </w:t>
            </w:r>
            <w:r w:rsidRPr="00DD4AF8">
              <w:rPr>
                <w:rFonts w:ascii="Times New Roman" w:hAnsi="Times New Roman" w:cs="Times New Roman"/>
                <w:i/>
                <w:iCs/>
                <w:noProof/>
              </w:rPr>
              <w:t>Blechnum</w:t>
            </w:r>
            <w:r w:rsidRPr="00DD4AF8">
              <w:rPr>
                <w:rFonts w:ascii="Times New Roman" w:hAnsi="Times New Roman" w:cs="Times New Roman"/>
                <w:noProof/>
              </w:rPr>
              <w:t xml:space="preserve"> in the British Isles</w:t>
            </w:r>
          </w:p>
        </w:tc>
      </w:tr>
      <w:tr w:rsidR="00D361B0" w:rsidRPr="00DD4AF8" w14:paraId="5734D27B" w14:textId="77777777" w:rsidTr="00F15093">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4CDAC71E" w14:textId="77777777" w:rsidR="00D361B0" w:rsidRPr="00DD4AF8" w:rsidRDefault="00D361B0" w:rsidP="00D361B0">
            <w:pPr>
              <w:widowControl/>
              <w:spacing w:before="120" w:after="120"/>
              <w:rPr>
                <w:rFonts w:ascii="Times New Roman" w:hAnsi="Times New Roman" w:cs="Times New Roman"/>
                <w:bCs/>
                <w:noProof/>
              </w:rPr>
            </w:pPr>
            <w:r w:rsidRPr="00DD4AF8">
              <w:rPr>
                <w:rFonts w:ascii="Times New Roman" w:hAnsi="Times New Roman" w:cs="Times New Roman"/>
                <w:bCs/>
                <w:noProof/>
              </w:rPr>
              <w:t>91B0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00159654"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 xml:space="preserve">Thermophilous </w:t>
            </w:r>
            <w:r w:rsidRPr="00DD4AF8">
              <w:rPr>
                <w:rFonts w:ascii="Times New Roman" w:hAnsi="Times New Roman" w:cs="Times New Roman"/>
                <w:i/>
                <w:iCs/>
                <w:noProof/>
              </w:rPr>
              <w:t>Fraxinus angustifolia</w:t>
            </w:r>
            <w:r w:rsidRPr="00DD4AF8">
              <w:rPr>
                <w:rFonts w:ascii="Times New Roman" w:hAnsi="Times New Roman" w:cs="Times New Roman"/>
                <w:noProof/>
              </w:rPr>
              <w:t xml:space="preserve"> woods</w:t>
            </w:r>
          </w:p>
        </w:tc>
      </w:tr>
      <w:tr w:rsidR="00D361B0" w:rsidRPr="00DD4AF8" w14:paraId="54949869" w14:textId="77777777" w:rsidTr="00F15093">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207B9AD8" w14:textId="77777777" w:rsidR="00D361B0" w:rsidRPr="00DD4AF8" w:rsidRDefault="00D361B0" w:rsidP="00D361B0">
            <w:pPr>
              <w:widowControl/>
              <w:spacing w:before="120" w:after="120"/>
              <w:rPr>
                <w:rFonts w:ascii="Times New Roman" w:hAnsi="Times New Roman" w:cs="Times New Roman"/>
                <w:bCs/>
                <w:noProof/>
              </w:rPr>
            </w:pPr>
            <w:r w:rsidRPr="00DD4AF8">
              <w:rPr>
                <w:rFonts w:ascii="Times New Roman" w:hAnsi="Times New Roman" w:cs="Times New Roman"/>
                <w:bCs/>
                <w:noProof/>
              </w:rPr>
              <w:t>91G0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40F00FA2"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 xml:space="preserve">Pannonic woods with </w:t>
            </w:r>
            <w:r w:rsidRPr="00DD4AF8">
              <w:rPr>
                <w:rFonts w:ascii="Times New Roman" w:hAnsi="Times New Roman" w:cs="Times New Roman"/>
                <w:i/>
                <w:iCs/>
                <w:noProof/>
              </w:rPr>
              <w:t>Quercus petraea</w:t>
            </w:r>
            <w:r w:rsidRPr="00DD4AF8">
              <w:rPr>
                <w:rFonts w:ascii="Times New Roman" w:hAnsi="Times New Roman" w:cs="Times New Roman"/>
                <w:noProof/>
              </w:rPr>
              <w:t xml:space="preserve"> and </w:t>
            </w:r>
            <w:r w:rsidRPr="00DD4AF8">
              <w:rPr>
                <w:rFonts w:ascii="Times New Roman" w:hAnsi="Times New Roman" w:cs="Times New Roman"/>
                <w:i/>
                <w:iCs/>
                <w:noProof/>
              </w:rPr>
              <w:t>Carpinus betulus</w:t>
            </w:r>
          </w:p>
        </w:tc>
      </w:tr>
      <w:tr w:rsidR="00D361B0" w:rsidRPr="00DD4AF8" w14:paraId="672122D4" w14:textId="77777777" w:rsidTr="00F15093">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63A7D6D3" w14:textId="77777777" w:rsidR="00D361B0" w:rsidRPr="00DD4AF8" w:rsidRDefault="00D361B0" w:rsidP="00D361B0">
            <w:pPr>
              <w:widowControl/>
              <w:spacing w:before="120" w:after="120"/>
              <w:rPr>
                <w:rFonts w:ascii="Times New Roman" w:hAnsi="Times New Roman" w:cs="Times New Roman"/>
                <w:bCs/>
                <w:noProof/>
              </w:rPr>
            </w:pPr>
            <w:r w:rsidRPr="00DD4AF8">
              <w:rPr>
                <w:rFonts w:ascii="Times New Roman" w:hAnsi="Times New Roman" w:cs="Times New Roman"/>
                <w:bCs/>
                <w:noProof/>
              </w:rPr>
              <w:t>91H0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38E93EF6" w14:textId="77777777" w:rsidR="00D361B0" w:rsidRPr="00DD4AF8" w:rsidRDefault="00D361B0" w:rsidP="00D361B0">
            <w:pPr>
              <w:widowControl/>
              <w:spacing w:before="120" w:after="120"/>
              <w:rPr>
                <w:rFonts w:ascii="Times New Roman" w:hAnsi="Times New Roman" w:cs="Times New Roman"/>
                <w:bCs/>
                <w:noProof/>
              </w:rPr>
            </w:pPr>
            <w:r w:rsidRPr="00DD4AF8">
              <w:rPr>
                <w:rFonts w:ascii="Times New Roman" w:hAnsi="Times New Roman" w:cs="Times New Roman"/>
                <w:bCs/>
                <w:noProof/>
              </w:rPr>
              <w:t xml:space="preserve">Pannonian woods with </w:t>
            </w:r>
            <w:r w:rsidRPr="00DD4AF8">
              <w:rPr>
                <w:rFonts w:ascii="Times New Roman" w:hAnsi="Times New Roman" w:cs="Times New Roman"/>
                <w:bCs/>
                <w:i/>
                <w:iCs/>
                <w:noProof/>
              </w:rPr>
              <w:t>Quercus pubescens</w:t>
            </w:r>
          </w:p>
        </w:tc>
      </w:tr>
      <w:tr w:rsidR="00D361B0" w:rsidRPr="00DD4AF8" w14:paraId="37658E56" w14:textId="77777777" w:rsidTr="00F15093">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7D421972" w14:textId="77777777" w:rsidR="00D361B0" w:rsidRPr="00DD4AF8" w:rsidRDefault="00D361B0" w:rsidP="00D361B0">
            <w:pPr>
              <w:widowControl/>
              <w:spacing w:before="120" w:after="120"/>
              <w:rPr>
                <w:rFonts w:ascii="Times New Roman" w:hAnsi="Times New Roman" w:cs="Times New Roman"/>
                <w:bCs/>
                <w:noProof/>
              </w:rPr>
            </w:pPr>
            <w:r w:rsidRPr="00DD4AF8">
              <w:rPr>
                <w:rFonts w:ascii="Times New Roman" w:hAnsi="Times New Roman" w:cs="Times New Roman"/>
                <w:bCs/>
                <w:noProof/>
              </w:rPr>
              <w:t>91I0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6BD722F9" w14:textId="77777777" w:rsidR="00D361B0" w:rsidRPr="00DD4AF8" w:rsidRDefault="00D361B0" w:rsidP="00D361B0">
            <w:pPr>
              <w:widowControl/>
              <w:spacing w:before="120" w:after="120"/>
              <w:rPr>
                <w:rFonts w:ascii="Times New Roman" w:hAnsi="Times New Roman" w:cs="Times New Roman"/>
                <w:bCs/>
                <w:noProof/>
              </w:rPr>
            </w:pPr>
            <w:r w:rsidRPr="00DD4AF8">
              <w:rPr>
                <w:rFonts w:ascii="Times New Roman" w:hAnsi="Times New Roman" w:cs="Times New Roman"/>
                <w:bCs/>
                <w:noProof/>
              </w:rPr>
              <w:t xml:space="preserve">Euro-Siberian steppic woods with </w:t>
            </w:r>
            <w:r w:rsidRPr="00DD4AF8">
              <w:rPr>
                <w:rFonts w:ascii="Times New Roman" w:hAnsi="Times New Roman" w:cs="Times New Roman"/>
                <w:bCs/>
                <w:i/>
                <w:iCs/>
                <w:noProof/>
              </w:rPr>
              <w:t>Quercus</w:t>
            </w:r>
            <w:r w:rsidRPr="00DD4AF8">
              <w:rPr>
                <w:rFonts w:ascii="Times New Roman" w:hAnsi="Times New Roman" w:cs="Times New Roman"/>
                <w:bCs/>
                <w:noProof/>
              </w:rPr>
              <w:t xml:space="preserve"> spp.</w:t>
            </w:r>
          </w:p>
        </w:tc>
      </w:tr>
      <w:tr w:rsidR="00D361B0" w:rsidRPr="00DD4AF8" w14:paraId="7D609624" w14:textId="77777777" w:rsidTr="00F15093">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4E125807" w14:textId="77777777" w:rsidR="00D361B0" w:rsidRPr="00DD4AF8" w:rsidRDefault="00D361B0" w:rsidP="00D361B0">
            <w:pPr>
              <w:widowControl/>
              <w:spacing w:before="120" w:after="120"/>
              <w:rPr>
                <w:rFonts w:ascii="Times New Roman" w:hAnsi="Times New Roman" w:cs="Times New Roman"/>
                <w:bCs/>
                <w:noProof/>
              </w:rPr>
            </w:pPr>
            <w:r w:rsidRPr="00DD4AF8">
              <w:rPr>
                <w:rFonts w:ascii="Times New Roman" w:hAnsi="Times New Roman" w:cs="Times New Roman"/>
                <w:bCs/>
                <w:noProof/>
              </w:rPr>
              <w:lastRenderedPageBreak/>
              <w:t>91J0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30C7D5C4" w14:textId="77777777" w:rsidR="00D361B0" w:rsidRPr="00DD4AF8" w:rsidRDefault="00D361B0" w:rsidP="00D361B0">
            <w:pPr>
              <w:widowControl/>
              <w:spacing w:before="120" w:after="120"/>
              <w:rPr>
                <w:rFonts w:ascii="Times New Roman" w:hAnsi="Times New Roman" w:cs="Times New Roman"/>
                <w:bCs/>
                <w:noProof/>
              </w:rPr>
            </w:pPr>
            <w:r w:rsidRPr="00DD4AF8">
              <w:rPr>
                <w:rFonts w:ascii="Times New Roman" w:hAnsi="Times New Roman" w:cs="Times New Roman"/>
                <w:bCs/>
                <w:i/>
                <w:iCs/>
                <w:noProof/>
              </w:rPr>
              <w:t>Taxus baccata</w:t>
            </w:r>
            <w:r w:rsidRPr="00DD4AF8">
              <w:rPr>
                <w:rFonts w:ascii="Times New Roman" w:hAnsi="Times New Roman" w:cs="Times New Roman"/>
                <w:bCs/>
                <w:noProof/>
              </w:rPr>
              <w:t xml:space="preserve"> woods of the British Isles</w:t>
            </w:r>
          </w:p>
        </w:tc>
      </w:tr>
      <w:tr w:rsidR="00D361B0" w:rsidRPr="00DD4AF8" w14:paraId="10FF4B17" w14:textId="77777777" w:rsidTr="00F15093">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7D6CF064" w14:textId="77777777" w:rsidR="00D361B0" w:rsidRPr="00DD4AF8" w:rsidRDefault="00D361B0" w:rsidP="00D361B0">
            <w:pPr>
              <w:widowControl/>
              <w:spacing w:before="120" w:after="120"/>
              <w:rPr>
                <w:rFonts w:ascii="Times New Roman" w:hAnsi="Times New Roman" w:cs="Times New Roman"/>
                <w:bCs/>
                <w:noProof/>
              </w:rPr>
            </w:pPr>
            <w:r w:rsidRPr="00DD4AF8">
              <w:rPr>
                <w:rFonts w:ascii="Times New Roman" w:hAnsi="Times New Roman" w:cs="Times New Roman"/>
                <w:bCs/>
                <w:noProof/>
              </w:rPr>
              <w:t>91K0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574F1C58" w14:textId="77777777" w:rsidR="00D361B0" w:rsidRPr="00DD4AF8" w:rsidRDefault="00D361B0" w:rsidP="00D361B0">
            <w:pPr>
              <w:widowControl/>
              <w:spacing w:before="120" w:after="120"/>
              <w:rPr>
                <w:rFonts w:ascii="Times New Roman" w:hAnsi="Times New Roman" w:cs="Times New Roman"/>
                <w:bCs/>
                <w:noProof/>
              </w:rPr>
            </w:pPr>
            <w:r w:rsidRPr="00DD4AF8">
              <w:rPr>
                <w:rFonts w:ascii="Times New Roman" w:hAnsi="Times New Roman" w:cs="Times New Roman"/>
                <w:bCs/>
                <w:noProof/>
              </w:rPr>
              <w:t xml:space="preserve">Illyrian </w:t>
            </w:r>
            <w:r w:rsidRPr="00DD4AF8">
              <w:rPr>
                <w:rFonts w:ascii="Times New Roman" w:hAnsi="Times New Roman" w:cs="Times New Roman"/>
                <w:bCs/>
                <w:i/>
                <w:iCs/>
                <w:noProof/>
              </w:rPr>
              <w:t>Fagus sylvatica</w:t>
            </w:r>
            <w:r w:rsidRPr="00DD4AF8">
              <w:rPr>
                <w:rFonts w:ascii="Times New Roman" w:hAnsi="Times New Roman" w:cs="Times New Roman"/>
                <w:bCs/>
                <w:noProof/>
              </w:rPr>
              <w:t xml:space="preserve"> forests (</w:t>
            </w:r>
            <w:r w:rsidRPr="00DD4AF8">
              <w:rPr>
                <w:rFonts w:ascii="Times New Roman" w:hAnsi="Times New Roman" w:cs="Times New Roman"/>
                <w:bCs/>
                <w:i/>
                <w:iCs/>
                <w:noProof/>
              </w:rPr>
              <w:t>Aremonio-Fagion</w:t>
            </w:r>
            <w:r w:rsidRPr="00DD4AF8">
              <w:rPr>
                <w:rFonts w:ascii="Times New Roman" w:hAnsi="Times New Roman" w:cs="Times New Roman"/>
                <w:bCs/>
                <w:noProof/>
              </w:rPr>
              <w:t>)</w:t>
            </w:r>
          </w:p>
        </w:tc>
      </w:tr>
      <w:tr w:rsidR="00D361B0" w:rsidRPr="00DD4AF8" w14:paraId="4378FA3B" w14:textId="77777777" w:rsidTr="00F15093">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2CF07325" w14:textId="77777777" w:rsidR="00D361B0" w:rsidRPr="00DD4AF8" w:rsidRDefault="00D361B0" w:rsidP="00D361B0">
            <w:pPr>
              <w:widowControl/>
              <w:spacing w:before="120" w:after="120"/>
              <w:rPr>
                <w:rFonts w:ascii="Times New Roman" w:hAnsi="Times New Roman" w:cs="Times New Roman"/>
                <w:bCs/>
                <w:noProof/>
              </w:rPr>
            </w:pPr>
            <w:r w:rsidRPr="00DD4AF8">
              <w:rPr>
                <w:rFonts w:ascii="Times New Roman" w:hAnsi="Times New Roman" w:cs="Times New Roman"/>
                <w:bCs/>
                <w:noProof/>
              </w:rPr>
              <w:t>91L0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1F7E185A" w14:textId="77777777" w:rsidR="00D361B0" w:rsidRPr="00DD4AF8" w:rsidRDefault="00D361B0" w:rsidP="00D361B0">
            <w:pPr>
              <w:widowControl/>
              <w:spacing w:before="120" w:after="120"/>
              <w:rPr>
                <w:rFonts w:ascii="Times New Roman" w:hAnsi="Times New Roman" w:cs="Times New Roman"/>
                <w:bCs/>
                <w:noProof/>
              </w:rPr>
            </w:pPr>
            <w:r w:rsidRPr="00DD4AF8">
              <w:rPr>
                <w:rFonts w:ascii="Times New Roman" w:hAnsi="Times New Roman" w:cs="Times New Roman"/>
                <w:bCs/>
                <w:noProof/>
              </w:rPr>
              <w:t>Illyrian oak-hornbeam forests (</w:t>
            </w:r>
            <w:r w:rsidRPr="00DD4AF8">
              <w:rPr>
                <w:rFonts w:ascii="Times New Roman" w:hAnsi="Times New Roman" w:cs="Times New Roman"/>
                <w:bCs/>
                <w:i/>
                <w:iCs/>
                <w:noProof/>
              </w:rPr>
              <w:t>Erythronio-Carpinion</w:t>
            </w:r>
            <w:r w:rsidRPr="00DD4AF8">
              <w:rPr>
                <w:rFonts w:ascii="Times New Roman" w:hAnsi="Times New Roman" w:cs="Times New Roman"/>
                <w:bCs/>
                <w:noProof/>
              </w:rPr>
              <w:t>)</w:t>
            </w:r>
          </w:p>
        </w:tc>
      </w:tr>
      <w:tr w:rsidR="00D361B0" w:rsidRPr="00DD4AF8" w14:paraId="2407A554" w14:textId="77777777" w:rsidTr="00F15093">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1324727E" w14:textId="77777777" w:rsidR="00D361B0" w:rsidRPr="00DD4AF8" w:rsidRDefault="00D361B0" w:rsidP="00D361B0">
            <w:pPr>
              <w:widowControl/>
              <w:spacing w:before="120" w:after="120"/>
              <w:rPr>
                <w:rFonts w:ascii="Times New Roman" w:hAnsi="Times New Roman" w:cs="Times New Roman"/>
                <w:bCs/>
                <w:noProof/>
              </w:rPr>
            </w:pPr>
            <w:r w:rsidRPr="00DD4AF8">
              <w:rPr>
                <w:rFonts w:ascii="Times New Roman" w:hAnsi="Times New Roman" w:cs="Times New Roman"/>
                <w:bCs/>
                <w:noProof/>
              </w:rPr>
              <w:t>91M0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78490311" w14:textId="77777777" w:rsidR="00D361B0" w:rsidRPr="00DD4AF8" w:rsidRDefault="00D361B0" w:rsidP="00D361B0">
            <w:pPr>
              <w:widowControl/>
              <w:spacing w:before="120" w:after="120"/>
              <w:rPr>
                <w:rFonts w:ascii="Times New Roman" w:hAnsi="Times New Roman" w:cs="Times New Roman"/>
                <w:bCs/>
                <w:noProof/>
              </w:rPr>
            </w:pPr>
            <w:r w:rsidRPr="00DD4AF8">
              <w:rPr>
                <w:rFonts w:ascii="Times New Roman" w:hAnsi="Times New Roman" w:cs="Times New Roman"/>
                <w:bCs/>
                <w:noProof/>
              </w:rPr>
              <w:t>Pannonian-Balkanic turkey oak –sessile oak forests</w:t>
            </w:r>
          </w:p>
        </w:tc>
      </w:tr>
      <w:tr w:rsidR="00D361B0" w:rsidRPr="00DD4AF8" w14:paraId="7AF0C3A7" w14:textId="77777777" w:rsidTr="00F15093">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545E4E9F" w14:textId="77777777" w:rsidR="00D361B0" w:rsidRPr="00DD4AF8" w:rsidRDefault="00D361B0" w:rsidP="00D361B0">
            <w:pPr>
              <w:widowControl/>
              <w:spacing w:before="120" w:after="120"/>
              <w:rPr>
                <w:rFonts w:ascii="Times New Roman" w:hAnsi="Times New Roman" w:cs="Times New Roman"/>
                <w:bCs/>
                <w:noProof/>
              </w:rPr>
            </w:pPr>
            <w:r w:rsidRPr="00DD4AF8">
              <w:rPr>
                <w:rFonts w:ascii="Times New Roman" w:hAnsi="Times New Roman" w:cs="Times New Roman"/>
                <w:bCs/>
                <w:noProof/>
              </w:rPr>
              <w:t>91P0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40FB1210" w14:textId="77777777" w:rsidR="00D361B0" w:rsidRPr="00DD4AF8" w:rsidRDefault="00D361B0" w:rsidP="00D361B0">
            <w:pPr>
              <w:widowControl/>
              <w:spacing w:before="120" w:after="120"/>
              <w:rPr>
                <w:rFonts w:ascii="Times New Roman" w:hAnsi="Times New Roman" w:cs="Times New Roman"/>
                <w:bCs/>
                <w:noProof/>
              </w:rPr>
            </w:pPr>
            <w:r w:rsidRPr="00DD4AF8">
              <w:rPr>
                <w:rFonts w:ascii="Times New Roman" w:hAnsi="Times New Roman" w:cs="Times New Roman"/>
                <w:bCs/>
                <w:noProof/>
              </w:rPr>
              <w:t>Holy Cross fir forest (</w:t>
            </w:r>
            <w:r w:rsidRPr="00DD4AF8">
              <w:rPr>
                <w:rFonts w:ascii="Times New Roman" w:hAnsi="Times New Roman" w:cs="Times New Roman"/>
                <w:bCs/>
                <w:i/>
                <w:iCs/>
                <w:noProof/>
              </w:rPr>
              <w:t>Abietetum polonicum</w:t>
            </w:r>
            <w:r w:rsidRPr="00DD4AF8">
              <w:rPr>
                <w:rFonts w:ascii="Times New Roman" w:hAnsi="Times New Roman" w:cs="Times New Roman"/>
                <w:bCs/>
                <w:noProof/>
              </w:rPr>
              <w:t>)</w:t>
            </w:r>
          </w:p>
        </w:tc>
      </w:tr>
      <w:tr w:rsidR="00D361B0" w:rsidRPr="00DD4AF8" w14:paraId="5B3D5362" w14:textId="77777777" w:rsidTr="00F15093">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018EE7B1" w14:textId="77777777" w:rsidR="00D361B0" w:rsidRPr="00DD4AF8" w:rsidRDefault="00D361B0" w:rsidP="00D361B0">
            <w:pPr>
              <w:widowControl/>
              <w:spacing w:before="120" w:after="120"/>
              <w:rPr>
                <w:rFonts w:ascii="Times New Roman" w:hAnsi="Times New Roman" w:cs="Times New Roman"/>
                <w:bCs/>
                <w:noProof/>
              </w:rPr>
            </w:pPr>
            <w:r w:rsidRPr="00DD4AF8">
              <w:rPr>
                <w:rFonts w:ascii="Times New Roman" w:hAnsi="Times New Roman" w:cs="Times New Roman"/>
                <w:bCs/>
                <w:noProof/>
              </w:rPr>
              <w:t>91Q0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625B14E4" w14:textId="77777777" w:rsidR="00D361B0" w:rsidRPr="00DD4AF8" w:rsidRDefault="00D361B0" w:rsidP="00D361B0">
            <w:pPr>
              <w:widowControl/>
              <w:spacing w:before="120" w:after="120"/>
              <w:rPr>
                <w:rFonts w:ascii="Times New Roman" w:hAnsi="Times New Roman" w:cs="Times New Roman"/>
                <w:bCs/>
                <w:noProof/>
              </w:rPr>
            </w:pPr>
            <w:r w:rsidRPr="00DD4AF8">
              <w:rPr>
                <w:rFonts w:ascii="Times New Roman" w:hAnsi="Times New Roman" w:cs="Times New Roman"/>
                <w:bCs/>
                <w:noProof/>
              </w:rPr>
              <w:t>Western Carpathian calcicolous Pinus sylvestris forests</w:t>
            </w:r>
          </w:p>
        </w:tc>
      </w:tr>
      <w:tr w:rsidR="00D361B0" w:rsidRPr="00DD4AF8" w14:paraId="27CC5535" w14:textId="77777777" w:rsidTr="00F15093">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5AB4B2C3" w14:textId="77777777" w:rsidR="00D361B0" w:rsidRPr="00DD4AF8" w:rsidRDefault="00D361B0" w:rsidP="00D361B0">
            <w:pPr>
              <w:widowControl/>
              <w:spacing w:before="120" w:after="120"/>
              <w:rPr>
                <w:rFonts w:ascii="Times New Roman" w:hAnsi="Times New Roman" w:cs="Times New Roman"/>
                <w:bCs/>
                <w:noProof/>
              </w:rPr>
            </w:pPr>
            <w:r w:rsidRPr="00DD4AF8">
              <w:rPr>
                <w:rFonts w:ascii="Times New Roman" w:hAnsi="Times New Roman" w:cs="Times New Roman"/>
                <w:bCs/>
                <w:noProof/>
              </w:rPr>
              <w:t>91R0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613ACCB6" w14:textId="77777777" w:rsidR="00D361B0" w:rsidRPr="00DD4AF8" w:rsidRDefault="00D361B0" w:rsidP="00D361B0">
            <w:pPr>
              <w:widowControl/>
              <w:spacing w:before="120" w:after="120"/>
              <w:rPr>
                <w:rFonts w:ascii="Times New Roman" w:hAnsi="Times New Roman" w:cs="Times New Roman"/>
                <w:bCs/>
                <w:noProof/>
              </w:rPr>
            </w:pPr>
            <w:r w:rsidRPr="00DD4AF8">
              <w:rPr>
                <w:rFonts w:ascii="Times New Roman" w:hAnsi="Times New Roman" w:cs="Times New Roman"/>
                <w:bCs/>
                <w:noProof/>
              </w:rPr>
              <w:t>Dinaric dolomite Scots pine forests (</w:t>
            </w:r>
            <w:r w:rsidRPr="00DD4AF8">
              <w:rPr>
                <w:rFonts w:ascii="Times New Roman" w:hAnsi="Times New Roman" w:cs="Times New Roman"/>
                <w:bCs/>
                <w:i/>
                <w:iCs/>
                <w:noProof/>
              </w:rPr>
              <w:t>Genisto januensis-Pinetum</w:t>
            </w:r>
            <w:r w:rsidRPr="00DD4AF8">
              <w:rPr>
                <w:rFonts w:ascii="Times New Roman" w:hAnsi="Times New Roman" w:cs="Times New Roman"/>
                <w:bCs/>
                <w:noProof/>
              </w:rPr>
              <w:t>)</w:t>
            </w:r>
          </w:p>
        </w:tc>
      </w:tr>
      <w:tr w:rsidR="00D361B0" w:rsidRPr="00DD4AF8" w14:paraId="6A6663B7" w14:textId="77777777" w:rsidTr="00F15093">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64EDAC17" w14:textId="77777777" w:rsidR="00D361B0" w:rsidRPr="00DD4AF8" w:rsidRDefault="00D361B0" w:rsidP="00D361B0">
            <w:pPr>
              <w:widowControl/>
              <w:spacing w:before="120" w:after="120"/>
              <w:rPr>
                <w:rFonts w:ascii="Times New Roman" w:hAnsi="Times New Roman" w:cs="Times New Roman"/>
                <w:bCs/>
                <w:noProof/>
              </w:rPr>
            </w:pPr>
            <w:r w:rsidRPr="00DD4AF8">
              <w:rPr>
                <w:rFonts w:ascii="Times New Roman" w:hAnsi="Times New Roman" w:cs="Times New Roman"/>
                <w:bCs/>
                <w:noProof/>
              </w:rPr>
              <w:t>91S0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0CEFE665" w14:textId="77777777" w:rsidR="00D361B0" w:rsidRPr="00DD4AF8" w:rsidRDefault="00D361B0" w:rsidP="00D361B0">
            <w:pPr>
              <w:widowControl/>
              <w:spacing w:before="120" w:after="120"/>
              <w:rPr>
                <w:rFonts w:ascii="Times New Roman" w:hAnsi="Times New Roman" w:cs="Times New Roman"/>
                <w:bCs/>
                <w:noProof/>
              </w:rPr>
            </w:pPr>
            <w:r w:rsidRPr="00DD4AF8">
              <w:rPr>
                <w:rFonts w:ascii="Times New Roman" w:hAnsi="Times New Roman" w:cs="Times New Roman"/>
                <w:bCs/>
                <w:noProof/>
              </w:rPr>
              <w:t>Western Pontic beech forests</w:t>
            </w:r>
          </w:p>
        </w:tc>
      </w:tr>
      <w:tr w:rsidR="00D361B0" w:rsidRPr="00DD4AF8" w14:paraId="6815E74C" w14:textId="77777777" w:rsidTr="00F15093">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750C5811" w14:textId="77777777" w:rsidR="00D361B0" w:rsidRPr="00DD4AF8" w:rsidRDefault="00D361B0" w:rsidP="00D361B0">
            <w:pPr>
              <w:widowControl/>
              <w:spacing w:before="120" w:after="120"/>
              <w:rPr>
                <w:rFonts w:ascii="Times New Roman" w:hAnsi="Times New Roman" w:cs="Times New Roman"/>
                <w:bCs/>
                <w:noProof/>
              </w:rPr>
            </w:pPr>
            <w:r w:rsidRPr="00DD4AF8">
              <w:rPr>
                <w:rFonts w:ascii="Times New Roman" w:hAnsi="Times New Roman" w:cs="Times New Roman"/>
                <w:bCs/>
                <w:noProof/>
              </w:rPr>
              <w:t>91T0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759B764A" w14:textId="77777777" w:rsidR="00D361B0" w:rsidRPr="00DD4AF8" w:rsidRDefault="00D361B0" w:rsidP="00D361B0">
            <w:pPr>
              <w:widowControl/>
              <w:spacing w:before="120" w:after="120"/>
              <w:rPr>
                <w:rFonts w:ascii="Times New Roman" w:hAnsi="Times New Roman" w:cs="Times New Roman"/>
                <w:bCs/>
                <w:noProof/>
              </w:rPr>
            </w:pPr>
            <w:r w:rsidRPr="00DD4AF8">
              <w:rPr>
                <w:rFonts w:ascii="Times New Roman" w:hAnsi="Times New Roman" w:cs="Times New Roman"/>
                <w:bCs/>
                <w:noProof/>
              </w:rPr>
              <w:t>Central European lichen Scots pine forests</w:t>
            </w:r>
          </w:p>
        </w:tc>
      </w:tr>
      <w:tr w:rsidR="00D361B0" w:rsidRPr="00DD4AF8" w14:paraId="1EA2F99D" w14:textId="77777777" w:rsidTr="00F15093">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2B573689" w14:textId="77777777" w:rsidR="00D361B0" w:rsidRPr="00DD4AF8" w:rsidRDefault="00D361B0" w:rsidP="00D361B0">
            <w:pPr>
              <w:widowControl/>
              <w:spacing w:before="120" w:after="120"/>
              <w:rPr>
                <w:rFonts w:ascii="Times New Roman" w:hAnsi="Times New Roman" w:cs="Times New Roman"/>
                <w:bCs/>
                <w:noProof/>
              </w:rPr>
            </w:pPr>
            <w:r w:rsidRPr="00DD4AF8">
              <w:rPr>
                <w:rFonts w:ascii="Times New Roman" w:hAnsi="Times New Roman" w:cs="Times New Roman"/>
                <w:bCs/>
                <w:noProof/>
              </w:rPr>
              <w:t>91U0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4BD3FD23" w14:textId="77777777" w:rsidR="00D361B0" w:rsidRPr="00DD4AF8" w:rsidRDefault="00D361B0" w:rsidP="00D361B0">
            <w:pPr>
              <w:widowControl/>
              <w:spacing w:before="120" w:after="120"/>
              <w:rPr>
                <w:rFonts w:ascii="Times New Roman" w:hAnsi="Times New Roman" w:cs="Times New Roman"/>
                <w:bCs/>
                <w:noProof/>
              </w:rPr>
            </w:pPr>
            <w:r w:rsidRPr="00DD4AF8">
              <w:rPr>
                <w:rFonts w:ascii="Times New Roman" w:hAnsi="Times New Roman" w:cs="Times New Roman"/>
                <w:bCs/>
                <w:noProof/>
              </w:rPr>
              <w:t>Sarmatic steppe pine forest</w:t>
            </w:r>
          </w:p>
        </w:tc>
      </w:tr>
      <w:tr w:rsidR="00D361B0" w:rsidRPr="00DD4AF8" w14:paraId="5B03FDF4" w14:textId="77777777" w:rsidTr="00F15093">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6D4EC3F7" w14:textId="77777777" w:rsidR="00D361B0" w:rsidRPr="00DD4AF8" w:rsidRDefault="00D361B0" w:rsidP="00D361B0">
            <w:pPr>
              <w:widowControl/>
              <w:spacing w:before="120" w:after="120"/>
              <w:rPr>
                <w:rFonts w:ascii="Times New Roman" w:hAnsi="Times New Roman" w:cs="Times New Roman"/>
                <w:bCs/>
                <w:noProof/>
              </w:rPr>
            </w:pPr>
            <w:r w:rsidRPr="00DD4AF8">
              <w:rPr>
                <w:rFonts w:ascii="Times New Roman" w:hAnsi="Times New Roman" w:cs="Times New Roman"/>
                <w:noProof/>
              </w:rPr>
              <w:t>91V0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01C0C2F6" w14:textId="77777777" w:rsidR="00D361B0" w:rsidRPr="00DD4AF8" w:rsidRDefault="00D361B0" w:rsidP="00D361B0">
            <w:pPr>
              <w:widowControl/>
              <w:spacing w:before="120" w:after="120"/>
              <w:rPr>
                <w:rFonts w:ascii="Times New Roman" w:hAnsi="Times New Roman" w:cs="Times New Roman"/>
                <w:bCs/>
                <w:noProof/>
              </w:rPr>
            </w:pPr>
            <w:r w:rsidRPr="00DD4AF8">
              <w:rPr>
                <w:rFonts w:ascii="Times New Roman" w:hAnsi="Times New Roman" w:cs="Times New Roman"/>
                <w:bCs/>
                <w:noProof/>
              </w:rPr>
              <w:t>Dacian Beech forests (</w:t>
            </w:r>
            <w:r w:rsidRPr="00DD4AF8">
              <w:rPr>
                <w:rFonts w:ascii="Times New Roman" w:hAnsi="Times New Roman" w:cs="Times New Roman"/>
                <w:bCs/>
                <w:i/>
                <w:iCs/>
                <w:noProof/>
              </w:rPr>
              <w:t>Symphyto-Fagion</w:t>
            </w:r>
            <w:r w:rsidRPr="00DD4AF8">
              <w:rPr>
                <w:rFonts w:ascii="Times New Roman" w:hAnsi="Times New Roman" w:cs="Times New Roman"/>
                <w:bCs/>
                <w:noProof/>
              </w:rPr>
              <w:t>)</w:t>
            </w:r>
          </w:p>
        </w:tc>
      </w:tr>
      <w:tr w:rsidR="00D361B0" w:rsidRPr="00DD4AF8" w14:paraId="21EEC73E" w14:textId="77777777" w:rsidTr="00F15093">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43326863" w14:textId="77777777" w:rsidR="00D361B0" w:rsidRPr="00DD4AF8" w:rsidRDefault="00D361B0" w:rsidP="00D361B0">
            <w:pPr>
              <w:widowControl/>
              <w:spacing w:before="120" w:after="120"/>
              <w:rPr>
                <w:rFonts w:ascii="Times New Roman" w:hAnsi="Times New Roman" w:cs="Times New Roman"/>
                <w:bCs/>
                <w:noProof/>
              </w:rPr>
            </w:pPr>
            <w:r w:rsidRPr="00DD4AF8">
              <w:rPr>
                <w:rFonts w:ascii="Times New Roman" w:hAnsi="Times New Roman" w:cs="Times New Roman"/>
                <w:bCs/>
                <w:noProof/>
              </w:rPr>
              <w:t>91W0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7FDB7A46" w14:textId="77777777" w:rsidR="00D361B0" w:rsidRPr="00DD4AF8" w:rsidRDefault="00D361B0" w:rsidP="00D361B0">
            <w:pPr>
              <w:widowControl/>
              <w:spacing w:before="120" w:after="120"/>
              <w:rPr>
                <w:rFonts w:ascii="Times New Roman" w:hAnsi="Times New Roman" w:cs="Times New Roman"/>
                <w:bCs/>
                <w:noProof/>
              </w:rPr>
            </w:pPr>
            <w:r w:rsidRPr="00DD4AF8">
              <w:rPr>
                <w:rFonts w:ascii="Times New Roman" w:hAnsi="Times New Roman" w:cs="Times New Roman"/>
                <w:noProof/>
              </w:rPr>
              <w:t>Moesian beech forests</w:t>
            </w:r>
          </w:p>
        </w:tc>
      </w:tr>
      <w:tr w:rsidR="00D361B0" w:rsidRPr="00DD4AF8" w14:paraId="49772CF2" w14:textId="77777777" w:rsidTr="00F15093">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605E5A15" w14:textId="77777777" w:rsidR="00D361B0" w:rsidRPr="00DD4AF8" w:rsidRDefault="00D361B0" w:rsidP="00D361B0">
            <w:pPr>
              <w:widowControl/>
              <w:spacing w:before="120" w:after="120"/>
              <w:rPr>
                <w:rFonts w:ascii="Times New Roman" w:hAnsi="Times New Roman" w:cs="Times New Roman"/>
                <w:bCs/>
                <w:noProof/>
              </w:rPr>
            </w:pPr>
            <w:r w:rsidRPr="00DD4AF8">
              <w:rPr>
                <w:rFonts w:ascii="Times New Roman" w:hAnsi="Times New Roman" w:cs="Times New Roman"/>
                <w:bCs/>
                <w:noProof/>
              </w:rPr>
              <w:t>91X0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1EB2B930" w14:textId="77777777" w:rsidR="00D361B0" w:rsidRPr="00DD4AF8" w:rsidRDefault="00D361B0" w:rsidP="00D361B0">
            <w:pPr>
              <w:widowControl/>
              <w:spacing w:before="120" w:after="120"/>
              <w:rPr>
                <w:rFonts w:ascii="Times New Roman" w:hAnsi="Times New Roman" w:cs="Times New Roman"/>
                <w:bCs/>
                <w:noProof/>
              </w:rPr>
            </w:pPr>
            <w:r w:rsidRPr="00DD4AF8">
              <w:rPr>
                <w:rFonts w:ascii="Times New Roman" w:hAnsi="Times New Roman" w:cs="Times New Roman"/>
                <w:bCs/>
                <w:noProof/>
              </w:rPr>
              <w:t>Dobrogean beech forests</w:t>
            </w:r>
          </w:p>
        </w:tc>
      </w:tr>
      <w:tr w:rsidR="00D361B0" w:rsidRPr="00DD4AF8" w14:paraId="6B5520BF" w14:textId="77777777" w:rsidTr="00F15093">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7C0416D4" w14:textId="77777777" w:rsidR="00D361B0" w:rsidRPr="00DD4AF8" w:rsidRDefault="00D361B0" w:rsidP="00D361B0">
            <w:pPr>
              <w:widowControl/>
              <w:spacing w:before="120" w:after="120"/>
              <w:rPr>
                <w:rFonts w:ascii="Times New Roman" w:hAnsi="Times New Roman" w:cs="Times New Roman"/>
                <w:bCs/>
                <w:noProof/>
              </w:rPr>
            </w:pPr>
            <w:r w:rsidRPr="00DD4AF8">
              <w:rPr>
                <w:rFonts w:ascii="Times New Roman" w:hAnsi="Times New Roman" w:cs="Times New Roman"/>
                <w:bCs/>
                <w:noProof/>
              </w:rPr>
              <w:t>91Y0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43ECB7D4" w14:textId="77777777" w:rsidR="00D361B0" w:rsidRPr="00DD4AF8" w:rsidRDefault="00D361B0" w:rsidP="00D361B0">
            <w:pPr>
              <w:widowControl/>
              <w:spacing w:before="120" w:after="120"/>
              <w:rPr>
                <w:rFonts w:ascii="Times New Roman" w:hAnsi="Times New Roman" w:cs="Times New Roman"/>
                <w:bCs/>
                <w:noProof/>
              </w:rPr>
            </w:pPr>
            <w:r w:rsidRPr="00DD4AF8">
              <w:rPr>
                <w:rFonts w:ascii="Times New Roman" w:hAnsi="Times New Roman" w:cs="Times New Roman"/>
                <w:bCs/>
                <w:noProof/>
              </w:rPr>
              <w:t>Dacian oak &amp; hornbeam forests</w:t>
            </w:r>
          </w:p>
        </w:tc>
      </w:tr>
      <w:tr w:rsidR="00D361B0" w:rsidRPr="00DD4AF8" w14:paraId="2DFD6746" w14:textId="77777777" w:rsidTr="00F15093">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3BD62C55" w14:textId="77777777" w:rsidR="00D361B0" w:rsidRPr="00DD4AF8" w:rsidRDefault="00D361B0" w:rsidP="00D361B0">
            <w:pPr>
              <w:widowControl/>
              <w:spacing w:before="120" w:after="120"/>
              <w:rPr>
                <w:rFonts w:ascii="Times New Roman" w:hAnsi="Times New Roman" w:cs="Times New Roman"/>
                <w:bCs/>
                <w:noProof/>
              </w:rPr>
            </w:pPr>
            <w:r w:rsidRPr="00DD4AF8">
              <w:rPr>
                <w:rFonts w:ascii="Times New Roman" w:hAnsi="Times New Roman" w:cs="Times New Roman"/>
                <w:bCs/>
                <w:noProof/>
              </w:rPr>
              <w:t>91Z0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226F96EB" w14:textId="77777777" w:rsidR="00D361B0" w:rsidRPr="00DD4AF8" w:rsidRDefault="00D361B0" w:rsidP="00D361B0">
            <w:pPr>
              <w:widowControl/>
              <w:spacing w:before="120" w:after="120"/>
              <w:rPr>
                <w:rFonts w:ascii="Times New Roman" w:hAnsi="Times New Roman" w:cs="Times New Roman"/>
                <w:bCs/>
                <w:noProof/>
              </w:rPr>
            </w:pPr>
            <w:r w:rsidRPr="00DD4AF8">
              <w:rPr>
                <w:rFonts w:ascii="Times New Roman" w:hAnsi="Times New Roman" w:cs="Times New Roman"/>
                <w:bCs/>
                <w:noProof/>
              </w:rPr>
              <w:t>Moesian silver lime woods</w:t>
            </w:r>
          </w:p>
        </w:tc>
      </w:tr>
      <w:tr w:rsidR="00D361B0" w:rsidRPr="00DD4AF8" w14:paraId="07A23B96" w14:textId="77777777" w:rsidTr="00F15093">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6D6FC138"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bCs/>
                <w:noProof/>
              </w:rPr>
              <w:t>91AA</w:t>
            </w:r>
          </w:p>
        </w:tc>
        <w:tc>
          <w:tcPr>
            <w:tcW w:w="7512" w:type="dxa"/>
            <w:tcBorders>
              <w:top w:val="single" w:sz="4" w:space="0" w:color="auto"/>
              <w:left w:val="single" w:sz="4" w:space="0" w:color="auto"/>
              <w:bottom w:val="single" w:sz="4" w:space="0" w:color="auto"/>
              <w:right w:val="single" w:sz="4" w:space="0" w:color="auto"/>
            </w:tcBorders>
            <w:vAlign w:val="center"/>
            <w:hideMark/>
          </w:tcPr>
          <w:p w14:paraId="7354648C"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bCs/>
                <w:noProof/>
              </w:rPr>
              <w:t>Eastern white oak woods</w:t>
            </w:r>
          </w:p>
        </w:tc>
      </w:tr>
      <w:tr w:rsidR="00D361B0" w:rsidRPr="00DD4AF8" w14:paraId="49123C3C" w14:textId="77777777" w:rsidTr="00F15093">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75D48C2E"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bCs/>
                <w:noProof/>
              </w:rPr>
              <w:t>91BA</w:t>
            </w:r>
          </w:p>
        </w:tc>
        <w:tc>
          <w:tcPr>
            <w:tcW w:w="7512" w:type="dxa"/>
            <w:tcBorders>
              <w:top w:val="single" w:sz="4" w:space="0" w:color="auto"/>
              <w:left w:val="single" w:sz="4" w:space="0" w:color="auto"/>
              <w:bottom w:val="single" w:sz="4" w:space="0" w:color="auto"/>
              <w:right w:val="single" w:sz="4" w:space="0" w:color="auto"/>
            </w:tcBorders>
            <w:vAlign w:val="center"/>
            <w:hideMark/>
          </w:tcPr>
          <w:p w14:paraId="7612C4BB" w14:textId="77777777" w:rsidR="00D361B0" w:rsidRPr="00DD4AF8" w:rsidRDefault="00D361B0" w:rsidP="00D361B0">
            <w:pPr>
              <w:widowControl/>
              <w:spacing w:before="120" w:after="120"/>
              <w:rPr>
                <w:rFonts w:ascii="Times New Roman" w:hAnsi="Times New Roman" w:cs="Times New Roman"/>
                <w:bCs/>
                <w:noProof/>
              </w:rPr>
            </w:pPr>
            <w:r w:rsidRPr="00DD4AF8">
              <w:rPr>
                <w:rFonts w:ascii="Times New Roman" w:hAnsi="Times New Roman" w:cs="Times New Roman"/>
                <w:bCs/>
                <w:noProof/>
              </w:rPr>
              <w:t>Moesian silver fir forests</w:t>
            </w:r>
          </w:p>
        </w:tc>
      </w:tr>
      <w:tr w:rsidR="00D361B0" w:rsidRPr="00DD4AF8" w14:paraId="5A6BE5DA" w14:textId="77777777" w:rsidTr="00F15093">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5B9D9ED7"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bCs/>
                <w:noProof/>
              </w:rPr>
              <w:t>91CA</w:t>
            </w:r>
          </w:p>
        </w:tc>
        <w:tc>
          <w:tcPr>
            <w:tcW w:w="7512" w:type="dxa"/>
            <w:tcBorders>
              <w:top w:val="single" w:sz="4" w:space="0" w:color="auto"/>
              <w:left w:val="single" w:sz="4" w:space="0" w:color="auto"/>
              <w:bottom w:val="single" w:sz="4" w:space="0" w:color="auto"/>
              <w:right w:val="single" w:sz="4" w:space="0" w:color="auto"/>
            </w:tcBorders>
            <w:vAlign w:val="center"/>
            <w:hideMark/>
          </w:tcPr>
          <w:p w14:paraId="48E37E2A" w14:textId="77777777" w:rsidR="00D361B0" w:rsidRPr="00DD4AF8" w:rsidRDefault="00D361B0" w:rsidP="00D361B0">
            <w:pPr>
              <w:widowControl/>
              <w:spacing w:before="120" w:after="120"/>
              <w:rPr>
                <w:rFonts w:ascii="Times New Roman" w:hAnsi="Times New Roman" w:cs="Times New Roman"/>
                <w:bCs/>
                <w:noProof/>
              </w:rPr>
            </w:pPr>
            <w:r w:rsidRPr="00DD4AF8">
              <w:rPr>
                <w:rFonts w:ascii="Times New Roman" w:hAnsi="Times New Roman" w:cs="Times New Roman"/>
                <w:bCs/>
                <w:noProof/>
              </w:rPr>
              <w:t>Rhodopide and Balkan Range Scots pine forests</w:t>
            </w:r>
          </w:p>
        </w:tc>
      </w:tr>
      <w:tr w:rsidR="00D361B0" w:rsidRPr="00DD4AF8" w14:paraId="3E87A428" w14:textId="77777777" w:rsidTr="00F15093">
        <w:trPr>
          <w:cantSplit/>
          <w:trHeight w:val="283"/>
        </w:trPr>
        <w:tc>
          <w:tcPr>
            <w:tcW w:w="9067"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14:paraId="785DB8CE" w14:textId="77777777" w:rsidR="00D361B0" w:rsidRPr="00DD4AF8" w:rsidRDefault="00D361B0" w:rsidP="00D361B0">
            <w:pPr>
              <w:pageBreakBefore/>
              <w:widowControl/>
              <w:spacing w:before="120" w:after="120"/>
              <w:rPr>
                <w:rFonts w:ascii="Times New Roman" w:hAnsi="Times New Roman" w:cs="Times New Roman"/>
                <w:bCs/>
                <w:noProof/>
              </w:rPr>
            </w:pPr>
            <w:r w:rsidRPr="00DD4AF8">
              <w:rPr>
                <w:rFonts w:ascii="Times New Roman" w:hAnsi="Times New Roman" w:cs="Times New Roman"/>
                <w:bCs/>
                <w:noProof/>
              </w:rPr>
              <w:lastRenderedPageBreak/>
              <w:t>Mediterranean and Macaronesian forests</w:t>
            </w:r>
          </w:p>
        </w:tc>
      </w:tr>
      <w:tr w:rsidR="00D361B0" w:rsidRPr="00DD4AF8" w14:paraId="1A3915BE" w14:textId="77777777" w:rsidTr="00F15093">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74B16CF8" w14:textId="77777777" w:rsidR="00D361B0" w:rsidRPr="00DD4AF8" w:rsidRDefault="00D361B0" w:rsidP="00D361B0">
            <w:pPr>
              <w:widowControl/>
              <w:spacing w:before="120" w:after="120"/>
              <w:rPr>
                <w:rFonts w:ascii="Times New Roman" w:hAnsi="Times New Roman" w:cs="Times New Roman"/>
                <w:bCs/>
                <w:noProof/>
              </w:rPr>
            </w:pPr>
            <w:r w:rsidRPr="00DD4AF8">
              <w:rPr>
                <w:rFonts w:ascii="Times New Roman" w:hAnsi="Times New Roman" w:cs="Times New Roman"/>
                <w:bCs/>
                <w:noProof/>
              </w:rPr>
              <w:t>9210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55AE4926" w14:textId="77777777" w:rsidR="00D361B0" w:rsidRPr="00DD4AF8" w:rsidRDefault="00D361B0" w:rsidP="00D361B0">
            <w:pPr>
              <w:widowControl/>
              <w:spacing w:before="120" w:after="120"/>
              <w:rPr>
                <w:rFonts w:ascii="Times New Roman" w:hAnsi="Times New Roman" w:cs="Times New Roman"/>
                <w:bCs/>
                <w:noProof/>
              </w:rPr>
            </w:pPr>
            <w:r w:rsidRPr="00DD4AF8">
              <w:rPr>
                <w:rFonts w:ascii="Times New Roman" w:hAnsi="Times New Roman" w:cs="Times New Roman"/>
                <w:bCs/>
                <w:noProof/>
              </w:rPr>
              <w:t xml:space="preserve">Apeninne beech forests with </w:t>
            </w:r>
            <w:r w:rsidRPr="00DD4AF8">
              <w:rPr>
                <w:rFonts w:ascii="Times New Roman" w:hAnsi="Times New Roman" w:cs="Times New Roman"/>
                <w:bCs/>
                <w:i/>
                <w:iCs/>
                <w:noProof/>
              </w:rPr>
              <w:t>Taxus</w:t>
            </w:r>
            <w:r w:rsidRPr="00DD4AF8">
              <w:rPr>
                <w:rFonts w:ascii="Times New Roman" w:hAnsi="Times New Roman" w:cs="Times New Roman"/>
                <w:bCs/>
                <w:noProof/>
              </w:rPr>
              <w:t xml:space="preserve"> and </w:t>
            </w:r>
            <w:r w:rsidRPr="00DD4AF8">
              <w:rPr>
                <w:rFonts w:ascii="Times New Roman" w:hAnsi="Times New Roman" w:cs="Times New Roman"/>
                <w:bCs/>
                <w:i/>
                <w:iCs/>
                <w:noProof/>
              </w:rPr>
              <w:t>Ilex</w:t>
            </w:r>
          </w:p>
        </w:tc>
      </w:tr>
      <w:tr w:rsidR="00D361B0" w:rsidRPr="00DD4AF8" w14:paraId="428FC49C" w14:textId="77777777" w:rsidTr="00F15093">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1B03D2D2" w14:textId="77777777" w:rsidR="00D361B0" w:rsidRPr="00DD4AF8" w:rsidRDefault="00D361B0" w:rsidP="00D361B0">
            <w:pPr>
              <w:widowControl/>
              <w:spacing w:before="120" w:after="120"/>
              <w:rPr>
                <w:rFonts w:ascii="Times New Roman" w:hAnsi="Times New Roman" w:cs="Times New Roman"/>
                <w:bCs/>
                <w:noProof/>
              </w:rPr>
            </w:pPr>
            <w:r w:rsidRPr="00DD4AF8">
              <w:rPr>
                <w:rFonts w:ascii="Times New Roman" w:hAnsi="Times New Roman" w:cs="Times New Roman"/>
                <w:bCs/>
                <w:noProof/>
              </w:rPr>
              <w:t>9220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7CBB8FFC" w14:textId="77777777" w:rsidR="00D361B0" w:rsidRPr="00DD4AF8" w:rsidRDefault="00D361B0" w:rsidP="00D361B0">
            <w:pPr>
              <w:widowControl/>
              <w:spacing w:before="120" w:after="120"/>
              <w:rPr>
                <w:rFonts w:ascii="Times New Roman" w:hAnsi="Times New Roman" w:cs="Times New Roman"/>
                <w:bCs/>
                <w:noProof/>
              </w:rPr>
            </w:pPr>
            <w:r w:rsidRPr="00DD4AF8">
              <w:rPr>
                <w:rFonts w:ascii="Times New Roman" w:hAnsi="Times New Roman" w:cs="Times New Roman"/>
                <w:bCs/>
                <w:noProof/>
              </w:rPr>
              <w:t xml:space="preserve">Apennine beech forests with </w:t>
            </w:r>
            <w:r w:rsidRPr="00DD4AF8">
              <w:rPr>
                <w:rFonts w:ascii="Times New Roman" w:hAnsi="Times New Roman" w:cs="Times New Roman"/>
                <w:bCs/>
                <w:i/>
                <w:iCs/>
                <w:noProof/>
              </w:rPr>
              <w:t>Abies alba</w:t>
            </w:r>
            <w:r w:rsidRPr="00DD4AF8">
              <w:rPr>
                <w:rFonts w:ascii="Times New Roman" w:hAnsi="Times New Roman" w:cs="Times New Roman"/>
                <w:bCs/>
                <w:noProof/>
              </w:rPr>
              <w:t xml:space="preserve"> and beech forests with </w:t>
            </w:r>
            <w:r w:rsidRPr="00DD4AF8">
              <w:rPr>
                <w:rFonts w:ascii="Times New Roman" w:hAnsi="Times New Roman" w:cs="Times New Roman"/>
                <w:bCs/>
                <w:i/>
                <w:iCs/>
                <w:noProof/>
              </w:rPr>
              <w:t>Abies nebrodensis</w:t>
            </w:r>
          </w:p>
        </w:tc>
      </w:tr>
      <w:tr w:rsidR="00D361B0" w:rsidRPr="00DD4AF8" w14:paraId="6C27C2DC" w14:textId="77777777" w:rsidTr="00F15093">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20767D80" w14:textId="77777777" w:rsidR="00D361B0" w:rsidRPr="00DD4AF8" w:rsidRDefault="00D361B0" w:rsidP="00D361B0">
            <w:pPr>
              <w:widowControl/>
              <w:spacing w:before="120" w:after="120"/>
              <w:rPr>
                <w:rFonts w:ascii="Times New Roman" w:hAnsi="Times New Roman" w:cs="Times New Roman"/>
                <w:bCs/>
                <w:noProof/>
              </w:rPr>
            </w:pPr>
            <w:r w:rsidRPr="00DD4AF8">
              <w:rPr>
                <w:rFonts w:ascii="Times New Roman" w:hAnsi="Times New Roman" w:cs="Times New Roman"/>
                <w:bCs/>
                <w:noProof/>
              </w:rPr>
              <w:t>9230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7CB94F65" w14:textId="77777777" w:rsidR="00D361B0" w:rsidRPr="00DD4AF8" w:rsidRDefault="00D361B0" w:rsidP="00D361B0">
            <w:pPr>
              <w:widowControl/>
              <w:spacing w:before="120" w:after="120"/>
              <w:rPr>
                <w:rFonts w:ascii="Times New Roman" w:hAnsi="Times New Roman" w:cs="Times New Roman"/>
                <w:bCs/>
                <w:noProof/>
              </w:rPr>
            </w:pPr>
            <w:r w:rsidRPr="00DD4AF8">
              <w:rPr>
                <w:rFonts w:ascii="Times New Roman" w:hAnsi="Times New Roman" w:cs="Times New Roman"/>
                <w:bCs/>
                <w:noProof/>
              </w:rPr>
              <w:t xml:space="preserve">Galicio-Portuguese oak woods with </w:t>
            </w:r>
            <w:r w:rsidRPr="00DD4AF8">
              <w:rPr>
                <w:rFonts w:ascii="Times New Roman" w:hAnsi="Times New Roman" w:cs="Times New Roman"/>
                <w:bCs/>
                <w:i/>
                <w:iCs/>
                <w:noProof/>
              </w:rPr>
              <w:t>Quercus robur</w:t>
            </w:r>
            <w:r w:rsidRPr="00DD4AF8">
              <w:rPr>
                <w:rFonts w:ascii="Times New Roman" w:hAnsi="Times New Roman" w:cs="Times New Roman"/>
                <w:bCs/>
                <w:noProof/>
              </w:rPr>
              <w:t xml:space="preserve"> and </w:t>
            </w:r>
            <w:r w:rsidRPr="00DD4AF8">
              <w:rPr>
                <w:rFonts w:ascii="Times New Roman" w:hAnsi="Times New Roman" w:cs="Times New Roman"/>
                <w:bCs/>
                <w:i/>
                <w:iCs/>
                <w:noProof/>
              </w:rPr>
              <w:t>Quercus pyrenaica</w:t>
            </w:r>
          </w:p>
        </w:tc>
      </w:tr>
      <w:tr w:rsidR="00D361B0" w:rsidRPr="00DD4AF8" w14:paraId="42600755" w14:textId="77777777" w:rsidTr="00F15093">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4C6B64C9"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bCs/>
                <w:noProof/>
              </w:rPr>
              <w:t>9240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4F065E64"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bCs/>
                <w:i/>
                <w:iCs/>
                <w:noProof/>
              </w:rPr>
              <w:t>Quercus faginea</w:t>
            </w:r>
            <w:r w:rsidRPr="00DD4AF8">
              <w:rPr>
                <w:rFonts w:ascii="Times New Roman" w:hAnsi="Times New Roman" w:cs="Times New Roman"/>
                <w:bCs/>
                <w:noProof/>
              </w:rPr>
              <w:t xml:space="preserve"> and </w:t>
            </w:r>
            <w:r w:rsidRPr="00DD4AF8">
              <w:rPr>
                <w:rFonts w:ascii="Times New Roman" w:hAnsi="Times New Roman" w:cs="Times New Roman"/>
                <w:bCs/>
                <w:i/>
                <w:iCs/>
                <w:noProof/>
              </w:rPr>
              <w:t>Quercus canariensis</w:t>
            </w:r>
            <w:r w:rsidRPr="00DD4AF8">
              <w:rPr>
                <w:rFonts w:ascii="Times New Roman" w:hAnsi="Times New Roman" w:cs="Times New Roman"/>
                <w:bCs/>
                <w:noProof/>
              </w:rPr>
              <w:t xml:space="preserve"> Iberian woods</w:t>
            </w:r>
          </w:p>
        </w:tc>
      </w:tr>
      <w:tr w:rsidR="00D361B0" w:rsidRPr="00DD4AF8" w14:paraId="65EA6ECD" w14:textId="77777777" w:rsidTr="00F15093">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79061C05" w14:textId="77777777" w:rsidR="00D361B0" w:rsidRPr="00DD4AF8" w:rsidRDefault="00D361B0" w:rsidP="00D361B0">
            <w:pPr>
              <w:widowControl/>
              <w:spacing w:before="120" w:after="120"/>
              <w:rPr>
                <w:rFonts w:ascii="Times New Roman" w:hAnsi="Times New Roman" w:cs="Times New Roman"/>
                <w:bCs/>
                <w:noProof/>
              </w:rPr>
            </w:pPr>
            <w:r w:rsidRPr="00DD4AF8">
              <w:rPr>
                <w:rFonts w:ascii="Times New Roman" w:hAnsi="Times New Roman" w:cs="Times New Roman"/>
                <w:bCs/>
                <w:noProof/>
              </w:rPr>
              <w:t>9250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7A6DEB57" w14:textId="77777777" w:rsidR="00D361B0" w:rsidRPr="00DD4AF8" w:rsidRDefault="00D361B0" w:rsidP="00D361B0">
            <w:pPr>
              <w:widowControl/>
              <w:spacing w:before="120" w:after="120"/>
              <w:rPr>
                <w:rFonts w:ascii="Times New Roman" w:hAnsi="Times New Roman" w:cs="Times New Roman"/>
                <w:bCs/>
                <w:noProof/>
              </w:rPr>
            </w:pPr>
            <w:r w:rsidRPr="00DD4AF8">
              <w:rPr>
                <w:rFonts w:ascii="Times New Roman" w:hAnsi="Times New Roman" w:cs="Times New Roman"/>
                <w:bCs/>
                <w:i/>
                <w:iCs/>
                <w:noProof/>
              </w:rPr>
              <w:t>Quercus trojana</w:t>
            </w:r>
            <w:r w:rsidRPr="00DD4AF8">
              <w:rPr>
                <w:rFonts w:ascii="Times New Roman" w:hAnsi="Times New Roman" w:cs="Times New Roman"/>
                <w:bCs/>
                <w:noProof/>
              </w:rPr>
              <w:t xml:space="preserve"> woods</w:t>
            </w:r>
          </w:p>
        </w:tc>
      </w:tr>
      <w:tr w:rsidR="00D361B0" w:rsidRPr="00DD4AF8" w14:paraId="025F79E9" w14:textId="77777777" w:rsidTr="00F15093">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6DA99499" w14:textId="77777777" w:rsidR="00D361B0" w:rsidRPr="00DD4AF8" w:rsidRDefault="00D361B0" w:rsidP="00D361B0">
            <w:pPr>
              <w:widowControl/>
              <w:spacing w:before="120" w:after="120"/>
              <w:rPr>
                <w:rFonts w:ascii="Times New Roman" w:hAnsi="Times New Roman" w:cs="Times New Roman"/>
                <w:bCs/>
                <w:noProof/>
              </w:rPr>
            </w:pPr>
            <w:r w:rsidRPr="00DD4AF8">
              <w:rPr>
                <w:rFonts w:ascii="Times New Roman" w:hAnsi="Times New Roman" w:cs="Times New Roman"/>
                <w:bCs/>
                <w:noProof/>
              </w:rPr>
              <w:t>9260</w:t>
            </w:r>
          </w:p>
        </w:tc>
        <w:tc>
          <w:tcPr>
            <w:tcW w:w="7512" w:type="dxa"/>
            <w:tcBorders>
              <w:top w:val="single" w:sz="4" w:space="0" w:color="auto"/>
              <w:left w:val="single" w:sz="4" w:space="0" w:color="auto"/>
              <w:bottom w:val="single" w:sz="4" w:space="0" w:color="auto"/>
              <w:right w:val="single" w:sz="4" w:space="0" w:color="auto"/>
            </w:tcBorders>
            <w:hideMark/>
          </w:tcPr>
          <w:p w14:paraId="1DB6A187" w14:textId="77777777" w:rsidR="00D361B0" w:rsidRPr="00DD4AF8" w:rsidRDefault="00D361B0" w:rsidP="00D361B0">
            <w:pPr>
              <w:widowControl/>
              <w:spacing w:before="120" w:after="120"/>
              <w:rPr>
                <w:rFonts w:ascii="Times New Roman" w:hAnsi="Times New Roman" w:cs="Times New Roman"/>
                <w:bCs/>
                <w:noProof/>
              </w:rPr>
            </w:pPr>
            <w:r w:rsidRPr="00DD4AF8">
              <w:rPr>
                <w:rFonts w:ascii="Times New Roman" w:hAnsi="Times New Roman" w:cs="Times New Roman"/>
                <w:bCs/>
                <w:i/>
                <w:iCs/>
                <w:noProof/>
              </w:rPr>
              <w:t>Castanea sativa</w:t>
            </w:r>
            <w:r w:rsidRPr="00DD4AF8">
              <w:rPr>
                <w:rFonts w:ascii="Times New Roman" w:hAnsi="Times New Roman" w:cs="Times New Roman"/>
                <w:bCs/>
                <w:noProof/>
              </w:rPr>
              <w:t xml:space="preserve"> woods</w:t>
            </w:r>
          </w:p>
        </w:tc>
      </w:tr>
      <w:tr w:rsidR="00D361B0" w:rsidRPr="00DD4AF8" w14:paraId="41E57B22" w14:textId="77777777" w:rsidTr="00F15093">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23D48629" w14:textId="77777777" w:rsidR="00D361B0" w:rsidRPr="00DD4AF8" w:rsidRDefault="00D361B0" w:rsidP="00D361B0">
            <w:pPr>
              <w:widowControl/>
              <w:spacing w:before="120" w:after="120"/>
              <w:rPr>
                <w:rFonts w:ascii="Times New Roman" w:hAnsi="Times New Roman" w:cs="Times New Roman"/>
                <w:bCs/>
                <w:noProof/>
              </w:rPr>
            </w:pPr>
            <w:r w:rsidRPr="00DD4AF8">
              <w:rPr>
                <w:rFonts w:ascii="Times New Roman" w:hAnsi="Times New Roman" w:cs="Times New Roman"/>
                <w:bCs/>
                <w:noProof/>
              </w:rPr>
              <w:t>9270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2B2B9450" w14:textId="77777777" w:rsidR="00D361B0" w:rsidRPr="00DD4AF8" w:rsidRDefault="00D361B0" w:rsidP="00D361B0">
            <w:pPr>
              <w:widowControl/>
              <w:spacing w:before="120" w:after="120"/>
              <w:rPr>
                <w:rFonts w:ascii="Times New Roman" w:hAnsi="Times New Roman" w:cs="Times New Roman"/>
                <w:bCs/>
                <w:noProof/>
              </w:rPr>
            </w:pPr>
            <w:r w:rsidRPr="00DD4AF8">
              <w:rPr>
                <w:rFonts w:ascii="Times New Roman" w:hAnsi="Times New Roman" w:cs="Times New Roman"/>
                <w:bCs/>
                <w:noProof/>
              </w:rPr>
              <w:t xml:space="preserve">Hellenic beech forests with </w:t>
            </w:r>
            <w:r w:rsidRPr="00DD4AF8">
              <w:rPr>
                <w:rFonts w:ascii="Times New Roman" w:hAnsi="Times New Roman" w:cs="Times New Roman"/>
                <w:bCs/>
                <w:i/>
                <w:iCs/>
                <w:noProof/>
              </w:rPr>
              <w:t>Abies borisii-regis</w:t>
            </w:r>
          </w:p>
        </w:tc>
      </w:tr>
      <w:tr w:rsidR="00D361B0" w:rsidRPr="00DD4AF8" w14:paraId="0AADE424" w14:textId="77777777" w:rsidTr="00F15093">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1BB1986D" w14:textId="77777777" w:rsidR="00D361B0" w:rsidRPr="00DD4AF8" w:rsidRDefault="00D361B0" w:rsidP="00D361B0">
            <w:pPr>
              <w:widowControl/>
              <w:spacing w:before="120" w:after="120"/>
              <w:rPr>
                <w:rFonts w:ascii="Times New Roman" w:hAnsi="Times New Roman" w:cs="Times New Roman"/>
                <w:bCs/>
                <w:noProof/>
              </w:rPr>
            </w:pPr>
            <w:r w:rsidRPr="00DD4AF8">
              <w:rPr>
                <w:rFonts w:ascii="Times New Roman" w:hAnsi="Times New Roman" w:cs="Times New Roman"/>
                <w:bCs/>
                <w:noProof/>
              </w:rPr>
              <w:t>9280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0731559C" w14:textId="77777777" w:rsidR="00D361B0" w:rsidRPr="00DD4AF8" w:rsidRDefault="00D361B0" w:rsidP="00D361B0">
            <w:pPr>
              <w:widowControl/>
              <w:spacing w:before="120" w:after="120"/>
              <w:rPr>
                <w:rFonts w:ascii="Times New Roman" w:hAnsi="Times New Roman" w:cs="Times New Roman"/>
                <w:bCs/>
                <w:noProof/>
              </w:rPr>
            </w:pPr>
            <w:r w:rsidRPr="00DD4AF8">
              <w:rPr>
                <w:rFonts w:ascii="Times New Roman" w:hAnsi="Times New Roman" w:cs="Times New Roman"/>
                <w:bCs/>
                <w:i/>
                <w:iCs/>
                <w:noProof/>
              </w:rPr>
              <w:t>Quercus frainetto</w:t>
            </w:r>
            <w:r w:rsidRPr="00DD4AF8">
              <w:rPr>
                <w:rFonts w:ascii="Times New Roman" w:hAnsi="Times New Roman" w:cs="Times New Roman"/>
                <w:bCs/>
                <w:noProof/>
              </w:rPr>
              <w:t xml:space="preserve"> woods</w:t>
            </w:r>
          </w:p>
        </w:tc>
      </w:tr>
      <w:tr w:rsidR="00D361B0" w:rsidRPr="00DD4AF8" w14:paraId="5CBF9750" w14:textId="77777777" w:rsidTr="00F15093">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4C1601D5" w14:textId="77777777" w:rsidR="00D361B0" w:rsidRPr="00DD4AF8" w:rsidRDefault="00D361B0" w:rsidP="00D361B0">
            <w:pPr>
              <w:widowControl/>
              <w:spacing w:before="120" w:after="120"/>
              <w:rPr>
                <w:rFonts w:ascii="Times New Roman" w:hAnsi="Times New Roman" w:cs="Times New Roman"/>
                <w:bCs/>
                <w:noProof/>
              </w:rPr>
            </w:pPr>
            <w:r w:rsidRPr="00DD4AF8">
              <w:rPr>
                <w:rFonts w:ascii="Times New Roman" w:hAnsi="Times New Roman" w:cs="Times New Roman"/>
                <w:bCs/>
                <w:noProof/>
              </w:rPr>
              <w:t>9290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03513089" w14:textId="77777777" w:rsidR="00D361B0" w:rsidRPr="00DD4AF8" w:rsidRDefault="00D361B0" w:rsidP="00D361B0">
            <w:pPr>
              <w:widowControl/>
              <w:spacing w:before="120" w:after="120"/>
              <w:rPr>
                <w:rFonts w:ascii="Times New Roman" w:hAnsi="Times New Roman" w:cs="Times New Roman"/>
                <w:bCs/>
                <w:noProof/>
              </w:rPr>
            </w:pPr>
            <w:r w:rsidRPr="00DD4AF8">
              <w:rPr>
                <w:rFonts w:ascii="Times New Roman" w:hAnsi="Times New Roman" w:cs="Times New Roman"/>
                <w:bCs/>
                <w:noProof/>
              </w:rPr>
              <w:t>Cupressus forests (</w:t>
            </w:r>
            <w:r w:rsidRPr="00DD4AF8">
              <w:rPr>
                <w:rFonts w:ascii="Times New Roman" w:hAnsi="Times New Roman" w:cs="Times New Roman"/>
                <w:bCs/>
                <w:i/>
                <w:iCs/>
                <w:noProof/>
              </w:rPr>
              <w:t>Acero-Cupression</w:t>
            </w:r>
            <w:r w:rsidRPr="00DD4AF8">
              <w:rPr>
                <w:rFonts w:ascii="Times New Roman" w:hAnsi="Times New Roman" w:cs="Times New Roman"/>
                <w:bCs/>
                <w:noProof/>
              </w:rPr>
              <w:t>)</w:t>
            </w:r>
          </w:p>
        </w:tc>
      </w:tr>
      <w:tr w:rsidR="00D361B0" w:rsidRPr="00DD4AF8" w14:paraId="12C8EE32" w14:textId="77777777" w:rsidTr="00F15093">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3D1CC3F6" w14:textId="77777777" w:rsidR="00D361B0" w:rsidRPr="00DD4AF8" w:rsidRDefault="00D361B0" w:rsidP="00D361B0">
            <w:pPr>
              <w:widowControl/>
              <w:spacing w:before="120" w:after="120"/>
              <w:rPr>
                <w:rFonts w:ascii="Times New Roman" w:hAnsi="Times New Roman" w:cs="Times New Roman"/>
                <w:bCs/>
                <w:noProof/>
              </w:rPr>
            </w:pPr>
            <w:r w:rsidRPr="00DD4AF8">
              <w:rPr>
                <w:rFonts w:ascii="Times New Roman" w:hAnsi="Times New Roman" w:cs="Times New Roman"/>
                <w:bCs/>
                <w:noProof/>
              </w:rPr>
              <w:t>9310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1396946E" w14:textId="77777777" w:rsidR="00D361B0" w:rsidRPr="00DD4AF8" w:rsidRDefault="00D361B0" w:rsidP="00D361B0">
            <w:pPr>
              <w:widowControl/>
              <w:spacing w:before="120" w:after="120"/>
              <w:rPr>
                <w:rFonts w:ascii="Times New Roman" w:hAnsi="Times New Roman" w:cs="Times New Roman"/>
                <w:bCs/>
                <w:noProof/>
              </w:rPr>
            </w:pPr>
            <w:r w:rsidRPr="00DD4AF8">
              <w:rPr>
                <w:rFonts w:ascii="Times New Roman" w:hAnsi="Times New Roman" w:cs="Times New Roman"/>
                <w:bCs/>
                <w:noProof/>
              </w:rPr>
              <w:t xml:space="preserve">Aegean </w:t>
            </w:r>
            <w:r w:rsidRPr="00DD4AF8">
              <w:rPr>
                <w:rFonts w:ascii="Times New Roman" w:hAnsi="Times New Roman" w:cs="Times New Roman"/>
                <w:bCs/>
                <w:i/>
                <w:iCs/>
                <w:noProof/>
              </w:rPr>
              <w:t>Quercus brachyphylla</w:t>
            </w:r>
            <w:r w:rsidRPr="00DD4AF8">
              <w:rPr>
                <w:rFonts w:ascii="Times New Roman" w:hAnsi="Times New Roman" w:cs="Times New Roman"/>
                <w:bCs/>
                <w:noProof/>
              </w:rPr>
              <w:t xml:space="preserve"> woods</w:t>
            </w:r>
          </w:p>
        </w:tc>
      </w:tr>
      <w:tr w:rsidR="00D361B0" w:rsidRPr="00DD4AF8" w14:paraId="30BB8E98" w14:textId="77777777" w:rsidTr="00F15093">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4166AA6A"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bCs/>
                <w:noProof/>
              </w:rPr>
              <w:t>9320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1AA46B78" w14:textId="77777777" w:rsidR="00D361B0" w:rsidRPr="00DD4AF8" w:rsidRDefault="00D361B0" w:rsidP="00D361B0">
            <w:pPr>
              <w:widowControl/>
              <w:spacing w:before="120" w:after="120"/>
              <w:rPr>
                <w:rFonts w:ascii="Times New Roman" w:hAnsi="Times New Roman" w:cs="Times New Roman"/>
                <w:bCs/>
                <w:noProof/>
              </w:rPr>
            </w:pPr>
            <w:r w:rsidRPr="00DD4AF8">
              <w:rPr>
                <w:rFonts w:ascii="Times New Roman" w:hAnsi="Times New Roman" w:cs="Times New Roman"/>
                <w:bCs/>
                <w:i/>
                <w:iCs/>
                <w:noProof/>
              </w:rPr>
              <w:t>Olea</w:t>
            </w:r>
            <w:r w:rsidRPr="00DD4AF8">
              <w:rPr>
                <w:rFonts w:ascii="Times New Roman" w:hAnsi="Times New Roman" w:cs="Times New Roman"/>
                <w:bCs/>
                <w:noProof/>
              </w:rPr>
              <w:t xml:space="preserve"> and </w:t>
            </w:r>
            <w:r w:rsidRPr="00DD4AF8">
              <w:rPr>
                <w:rFonts w:ascii="Times New Roman" w:hAnsi="Times New Roman" w:cs="Times New Roman"/>
                <w:bCs/>
                <w:i/>
                <w:iCs/>
                <w:noProof/>
              </w:rPr>
              <w:t>Ceratonia</w:t>
            </w:r>
            <w:r w:rsidRPr="00DD4AF8">
              <w:rPr>
                <w:rFonts w:ascii="Times New Roman" w:hAnsi="Times New Roman" w:cs="Times New Roman"/>
                <w:bCs/>
                <w:noProof/>
              </w:rPr>
              <w:t xml:space="preserve"> forests</w:t>
            </w:r>
          </w:p>
        </w:tc>
      </w:tr>
      <w:tr w:rsidR="00D361B0" w:rsidRPr="00DD4AF8" w14:paraId="58C1435F" w14:textId="77777777" w:rsidTr="00F15093">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265A394F"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bCs/>
                <w:noProof/>
              </w:rPr>
              <w:t>9330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6E55483D" w14:textId="77777777" w:rsidR="00D361B0" w:rsidRPr="00DD4AF8" w:rsidRDefault="00D361B0" w:rsidP="00D361B0">
            <w:pPr>
              <w:widowControl/>
              <w:spacing w:before="120" w:after="120"/>
              <w:rPr>
                <w:rFonts w:ascii="Times New Roman" w:hAnsi="Times New Roman" w:cs="Times New Roman"/>
                <w:bCs/>
                <w:noProof/>
              </w:rPr>
            </w:pPr>
            <w:r w:rsidRPr="00DD4AF8">
              <w:rPr>
                <w:rFonts w:ascii="Times New Roman" w:hAnsi="Times New Roman" w:cs="Times New Roman"/>
                <w:bCs/>
                <w:i/>
                <w:iCs/>
                <w:noProof/>
              </w:rPr>
              <w:t>Quercus suber</w:t>
            </w:r>
            <w:r w:rsidRPr="00DD4AF8">
              <w:rPr>
                <w:rFonts w:ascii="Times New Roman" w:hAnsi="Times New Roman" w:cs="Times New Roman"/>
                <w:bCs/>
                <w:noProof/>
              </w:rPr>
              <w:t xml:space="preserve"> forests</w:t>
            </w:r>
          </w:p>
        </w:tc>
      </w:tr>
      <w:tr w:rsidR="00D361B0" w:rsidRPr="00553BCF" w14:paraId="44C432FA" w14:textId="77777777" w:rsidTr="00F15093">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09426D0E"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bCs/>
                <w:noProof/>
              </w:rPr>
              <w:t>9340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545E67E2" w14:textId="77777777" w:rsidR="00D361B0" w:rsidRPr="00DD4AF8" w:rsidRDefault="00D361B0" w:rsidP="00D361B0">
            <w:pPr>
              <w:widowControl/>
              <w:spacing w:before="120" w:after="120"/>
              <w:rPr>
                <w:rFonts w:ascii="Times New Roman" w:hAnsi="Times New Roman" w:cs="Times New Roman"/>
                <w:bCs/>
                <w:noProof/>
                <w:lang w:val="pt-PT"/>
              </w:rPr>
            </w:pPr>
            <w:r w:rsidRPr="00DD4AF8">
              <w:rPr>
                <w:rFonts w:ascii="Times New Roman" w:hAnsi="Times New Roman" w:cs="Times New Roman"/>
                <w:bCs/>
                <w:i/>
                <w:iCs/>
                <w:noProof/>
                <w:lang w:val="pt-PT"/>
              </w:rPr>
              <w:t>Quercus ilex</w:t>
            </w:r>
            <w:r w:rsidRPr="00DD4AF8">
              <w:rPr>
                <w:rFonts w:ascii="Times New Roman" w:hAnsi="Times New Roman" w:cs="Times New Roman"/>
                <w:bCs/>
                <w:noProof/>
                <w:lang w:val="pt-PT"/>
              </w:rPr>
              <w:t xml:space="preserve"> and </w:t>
            </w:r>
            <w:r w:rsidRPr="00DD4AF8">
              <w:rPr>
                <w:rFonts w:ascii="Times New Roman" w:hAnsi="Times New Roman" w:cs="Times New Roman"/>
                <w:bCs/>
                <w:i/>
                <w:iCs/>
                <w:noProof/>
                <w:lang w:val="pt-PT"/>
              </w:rPr>
              <w:t>Quercus rotundifolia</w:t>
            </w:r>
            <w:r w:rsidRPr="00DD4AF8">
              <w:rPr>
                <w:rFonts w:ascii="Times New Roman" w:hAnsi="Times New Roman" w:cs="Times New Roman"/>
                <w:bCs/>
                <w:noProof/>
                <w:lang w:val="pt-PT"/>
              </w:rPr>
              <w:t xml:space="preserve"> forests</w:t>
            </w:r>
          </w:p>
        </w:tc>
      </w:tr>
      <w:tr w:rsidR="00D361B0" w:rsidRPr="00DD4AF8" w14:paraId="43BC3DB3" w14:textId="77777777" w:rsidTr="00F15093">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35E46D8C"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9350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174B6DB4" w14:textId="77777777" w:rsidR="00D361B0" w:rsidRPr="00DD4AF8" w:rsidRDefault="00D361B0" w:rsidP="00D361B0">
            <w:pPr>
              <w:widowControl/>
              <w:spacing w:before="120" w:after="120"/>
              <w:rPr>
                <w:rFonts w:ascii="Times New Roman" w:hAnsi="Times New Roman" w:cs="Times New Roman"/>
                <w:bCs/>
                <w:noProof/>
              </w:rPr>
            </w:pPr>
            <w:r w:rsidRPr="00DD4AF8">
              <w:rPr>
                <w:rFonts w:ascii="Times New Roman" w:hAnsi="Times New Roman" w:cs="Times New Roman"/>
                <w:bCs/>
                <w:i/>
                <w:iCs/>
                <w:noProof/>
              </w:rPr>
              <w:t>Quercus macrolepis</w:t>
            </w:r>
            <w:r w:rsidRPr="00DD4AF8">
              <w:rPr>
                <w:rFonts w:ascii="Times New Roman" w:hAnsi="Times New Roman" w:cs="Times New Roman"/>
                <w:bCs/>
                <w:noProof/>
              </w:rPr>
              <w:t xml:space="preserve"> forests</w:t>
            </w:r>
          </w:p>
        </w:tc>
      </w:tr>
      <w:tr w:rsidR="00D361B0" w:rsidRPr="00DD4AF8" w14:paraId="55EBE2D5" w14:textId="77777777" w:rsidTr="00F15093">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2797D56B"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9360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06E3381A" w14:textId="77777777" w:rsidR="00D361B0" w:rsidRPr="00DD4AF8" w:rsidRDefault="00D361B0" w:rsidP="00D361B0">
            <w:pPr>
              <w:widowControl/>
              <w:spacing w:before="120" w:after="120"/>
              <w:rPr>
                <w:rFonts w:ascii="Times New Roman" w:hAnsi="Times New Roman" w:cs="Times New Roman"/>
                <w:bCs/>
                <w:noProof/>
              </w:rPr>
            </w:pPr>
            <w:r w:rsidRPr="00DD4AF8">
              <w:rPr>
                <w:rFonts w:ascii="Times New Roman" w:hAnsi="Times New Roman" w:cs="Times New Roman"/>
                <w:bCs/>
                <w:noProof/>
              </w:rPr>
              <w:t>Macaronesian laurel forests (</w:t>
            </w:r>
            <w:r w:rsidRPr="00DD4AF8">
              <w:rPr>
                <w:rFonts w:ascii="Times New Roman" w:hAnsi="Times New Roman" w:cs="Times New Roman"/>
                <w:bCs/>
                <w:i/>
                <w:iCs/>
                <w:noProof/>
              </w:rPr>
              <w:t>Laurus</w:t>
            </w:r>
            <w:r w:rsidRPr="00DD4AF8">
              <w:rPr>
                <w:rFonts w:ascii="Times New Roman" w:hAnsi="Times New Roman" w:cs="Times New Roman"/>
                <w:bCs/>
                <w:noProof/>
              </w:rPr>
              <w:t xml:space="preserve">, </w:t>
            </w:r>
            <w:r w:rsidRPr="00DD4AF8">
              <w:rPr>
                <w:rFonts w:ascii="Times New Roman" w:hAnsi="Times New Roman" w:cs="Times New Roman"/>
                <w:bCs/>
                <w:i/>
                <w:iCs/>
                <w:noProof/>
              </w:rPr>
              <w:t>Ocotea</w:t>
            </w:r>
            <w:r w:rsidRPr="00DD4AF8">
              <w:rPr>
                <w:rFonts w:ascii="Times New Roman" w:hAnsi="Times New Roman" w:cs="Times New Roman"/>
                <w:bCs/>
                <w:noProof/>
              </w:rPr>
              <w:t>)</w:t>
            </w:r>
          </w:p>
        </w:tc>
      </w:tr>
      <w:tr w:rsidR="00D361B0" w:rsidRPr="00DD4AF8" w14:paraId="0E7A6A18" w14:textId="77777777" w:rsidTr="00F15093">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5569F7B8" w14:textId="77777777" w:rsidR="00D361B0" w:rsidRPr="00DD4AF8" w:rsidRDefault="00D361B0" w:rsidP="00D361B0">
            <w:pPr>
              <w:widowControl/>
              <w:spacing w:before="120" w:after="120"/>
              <w:rPr>
                <w:rFonts w:ascii="Times New Roman" w:hAnsi="Times New Roman" w:cs="Times New Roman"/>
                <w:bCs/>
                <w:noProof/>
              </w:rPr>
            </w:pPr>
            <w:r w:rsidRPr="00DD4AF8">
              <w:rPr>
                <w:rFonts w:ascii="Times New Roman" w:hAnsi="Times New Roman" w:cs="Times New Roman"/>
                <w:noProof/>
              </w:rPr>
              <w:t>9380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5D512EB9" w14:textId="77777777" w:rsidR="00D361B0" w:rsidRPr="00DD4AF8" w:rsidRDefault="00D361B0" w:rsidP="00D361B0">
            <w:pPr>
              <w:widowControl/>
              <w:spacing w:before="120" w:after="120"/>
              <w:rPr>
                <w:rFonts w:ascii="Times New Roman" w:hAnsi="Times New Roman" w:cs="Times New Roman"/>
                <w:bCs/>
                <w:noProof/>
              </w:rPr>
            </w:pPr>
            <w:r w:rsidRPr="00DD4AF8">
              <w:rPr>
                <w:rFonts w:ascii="Times New Roman" w:hAnsi="Times New Roman" w:cs="Times New Roman"/>
                <w:bCs/>
                <w:noProof/>
              </w:rPr>
              <w:t xml:space="preserve">Forests of </w:t>
            </w:r>
            <w:r w:rsidRPr="00DD4AF8">
              <w:rPr>
                <w:rFonts w:ascii="Times New Roman" w:hAnsi="Times New Roman" w:cs="Times New Roman"/>
                <w:bCs/>
                <w:i/>
                <w:iCs/>
                <w:noProof/>
              </w:rPr>
              <w:t>Ilex aquifolium</w:t>
            </w:r>
          </w:p>
        </w:tc>
      </w:tr>
      <w:tr w:rsidR="00D361B0" w:rsidRPr="00DD4AF8" w14:paraId="1AFC3242" w14:textId="77777777" w:rsidTr="00F15093">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0944CA01"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9390</w:t>
            </w:r>
          </w:p>
        </w:tc>
        <w:tc>
          <w:tcPr>
            <w:tcW w:w="7512" w:type="dxa"/>
            <w:tcBorders>
              <w:top w:val="single" w:sz="4" w:space="0" w:color="auto"/>
              <w:left w:val="single" w:sz="4" w:space="0" w:color="auto"/>
              <w:bottom w:val="single" w:sz="4" w:space="0" w:color="auto"/>
              <w:right w:val="single" w:sz="4" w:space="0" w:color="auto"/>
            </w:tcBorders>
            <w:hideMark/>
          </w:tcPr>
          <w:p w14:paraId="2F062D14" w14:textId="77777777" w:rsidR="00D361B0" w:rsidRPr="00DD4AF8" w:rsidRDefault="00D361B0" w:rsidP="00D361B0">
            <w:pPr>
              <w:widowControl/>
              <w:spacing w:before="120" w:after="120"/>
              <w:rPr>
                <w:rFonts w:ascii="Times New Roman" w:hAnsi="Times New Roman" w:cs="Times New Roman"/>
                <w:bCs/>
                <w:noProof/>
              </w:rPr>
            </w:pPr>
            <w:r w:rsidRPr="00DD4AF8">
              <w:rPr>
                <w:rFonts w:ascii="Times New Roman" w:hAnsi="Times New Roman" w:cs="Times New Roman"/>
                <w:bCs/>
                <w:noProof/>
              </w:rPr>
              <w:t xml:space="preserve">Scrub and low forest vegetation with </w:t>
            </w:r>
            <w:r w:rsidRPr="00DD4AF8">
              <w:rPr>
                <w:rFonts w:ascii="Times New Roman" w:hAnsi="Times New Roman" w:cs="Times New Roman"/>
                <w:bCs/>
                <w:i/>
                <w:iCs/>
                <w:noProof/>
              </w:rPr>
              <w:t>Quercus alnifolia</w:t>
            </w:r>
          </w:p>
        </w:tc>
      </w:tr>
      <w:tr w:rsidR="00D361B0" w:rsidRPr="00DD4AF8" w14:paraId="7B18EE88" w14:textId="77777777" w:rsidTr="00F15093">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5820C738"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93A0</w:t>
            </w:r>
          </w:p>
        </w:tc>
        <w:tc>
          <w:tcPr>
            <w:tcW w:w="7512" w:type="dxa"/>
            <w:tcBorders>
              <w:top w:val="single" w:sz="4" w:space="0" w:color="auto"/>
              <w:left w:val="single" w:sz="4" w:space="0" w:color="auto"/>
              <w:bottom w:val="single" w:sz="4" w:space="0" w:color="auto"/>
              <w:right w:val="single" w:sz="4" w:space="0" w:color="auto"/>
            </w:tcBorders>
            <w:hideMark/>
          </w:tcPr>
          <w:p w14:paraId="7C87A6DA" w14:textId="77777777" w:rsidR="00D361B0" w:rsidRPr="00DD4AF8" w:rsidRDefault="00D361B0" w:rsidP="00D361B0">
            <w:pPr>
              <w:widowControl/>
              <w:spacing w:before="120" w:after="120"/>
              <w:rPr>
                <w:rFonts w:ascii="Times New Roman" w:hAnsi="Times New Roman" w:cs="Times New Roman"/>
                <w:bCs/>
                <w:noProof/>
              </w:rPr>
            </w:pPr>
            <w:r w:rsidRPr="00DD4AF8">
              <w:rPr>
                <w:rFonts w:ascii="Times New Roman" w:hAnsi="Times New Roman" w:cs="Times New Roman"/>
                <w:bCs/>
                <w:noProof/>
              </w:rPr>
              <w:t xml:space="preserve">Woodlands with </w:t>
            </w:r>
            <w:r w:rsidRPr="00DD4AF8">
              <w:rPr>
                <w:rFonts w:ascii="Times New Roman" w:hAnsi="Times New Roman" w:cs="Times New Roman"/>
                <w:bCs/>
                <w:i/>
                <w:iCs/>
                <w:noProof/>
              </w:rPr>
              <w:t>Quercus infectoria</w:t>
            </w:r>
            <w:r w:rsidRPr="00DD4AF8">
              <w:rPr>
                <w:rFonts w:ascii="Times New Roman" w:hAnsi="Times New Roman" w:cs="Times New Roman"/>
                <w:bCs/>
                <w:noProof/>
              </w:rPr>
              <w:t xml:space="preserve"> (</w:t>
            </w:r>
            <w:r w:rsidRPr="00DD4AF8">
              <w:rPr>
                <w:rFonts w:ascii="Times New Roman" w:hAnsi="Times New Roman" w:cs="Times New Roman"/>
                <w:bCs/>
                <w:i/>
                <w:iCs/>
                <w:noProof/>
              </w:rPr>
              <w:t>Anagyro foetidae-Quercetum infectoriae</w:t>
            </w:r>
            <w:r w:rsidRPr="00DD4AF8">
              <w:rPr>
                <w:rFonts w:ascii="Times New Roman" w:hAnsi="Times New Roman" w:cs="Times New Roman"/>
                <w:bCs/>
                <w:noProof/>
              </w:rPr>
              <w:t>)</w:t>
            </w:r>
          </w:p>
        </w:tc>
      </w:tr>
      <w:tr w:rsidR="00D361B0" w:rsidRPr="00DD4AF8" w14:paraId="07CE71A2" w14:textId="77777777" w:rsidTr="00F15093">
        <w:trPr>
          <w:cantSplit/>
          <w:trHeight w:val="283"/>
        </w:trPr>
        <w:tc>
          <w:tcPr>
            <w:tcW w:w="9067"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14:paraId="0683C2A2" w14:textId="77777777" w:rsidR="00D361B0" w:rsidRPr="00DD4AF8" w:rsidRDefault="00D361B0" w:rsidP="00D361B0">
            <w:pPr>
              <w:widowControl/>
              <w:spacing w:before="120" w:after="120"/>
              <w:rPr>
                <w:rFonts w:ascii="Times New Roman" w:hAnsi="Times New Roman" w:cs="Times New Roman"/>
                <w:bCs/>
                <w:noProof/>
              </w:rPr>
            </w:pPr>
            <w:r w:rsidRPr="00DD4AF8">
              <w:rPr>
                <w:rFonts w:ascii="Times New Roman" w:hAnsi="Times New Roman" w:cs="Times New Roman"/>
                <w:bCs/>
                <w:noProof/>
              </w:rPr>
              <w:t>Mountainous coniferous forests</w:t>
            </w:r>
          </w:p>
        </w:tc>
      </w:tr>
      <w:tr w:rsidR="00D361B0" w:rsidRPr="00DD4AF8" w14:paraId="2297D9F1" w14:textId="77777777" w:rsidTr="00F15093">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15EA10D9" w14:textId="77777777" w:rsidR="00D361B0" w:rsidRPr="00DD4AF8" w:rsidRDefault="00D361B0" w:rsidP="00D361B0">
            <w:pPr>
              <w:widowControl/>
              <w:spacing w:before="120" w:after="120"/>
              <w:rPr>
                <w:rFonts w:ascii="Times New Roman" w:hAnsi="Times New Roman" w:cs="Times New Roman"/>
                <w:bCs/>
                <w:noProof/>
              </w:rPr>
            </w:pPr>
            <w:r w:rsidRPr="00DD4AF8">
              <w:rPr>
                <w:rFonts w:ascii="Times New Roman" w:hAnsi="Times New Roman" w:cs="Times New Roman"/>
                <w:noProof/>
              </w:rPr>
              <w:t>9410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4F9502C3" w14:textId="77777777" w:rsidR="00D361B0" w:rsidRPr="00DD4AF8" w:rsidRDefault="00D361B0" w:rsidP="00D361B0">
            <w:pPr>
              <w:widowControl/>
              <w:spacing w:before="120" w:after="120"/>
              <w:rPr>
                <w:rFonts w:ascii="Times New Roman" w:hAnsi="Times New Roman" w:cs="Times New Roman"/>
                <w:bCs/>
                <w:noProof/>
              </w:rPr>
            </w:pPr>
            <w:r w:rsidRPr="00DD4AF8">
              <w:rPr>
                <w:rFonts w:ascii="Times New Roman" w:hAnsi="Times New Roman" w:cs="Times New Roman"/>
                <w:bCs/>
                <w:noProof/>
              </w:rPr>
              <w:t xml:space="preserve">Acidophilous </w:t>
            </w:r>
            <w:r w:rsidRPr="00DD4AF8">
              <w:rPr>
                <w:rFonts w:ascii="Times New Roman" w:hAnsi="Times New Roman" w:cs="Times New Roman"/>
                <w:bCs/>
                <w:i/>
                <w:iCs/>
                <w:noProof/>
              </w:rPr>
              <w:t>Picea</w:t>
            </w:r>
            <w:r w:rsidRPr="00DD4AF8">
              <w:rPr>
                <w:rFonts w:ascii="Times New Roman" w:hAnsi="Times New Roman" w:cs="Times New Roman"/>
                <w:bCs/>
                <w:noProof/>
              </w:rPr>
              <w:t xml:space="preserve"> forests of the montane to alpine levels (</w:t>
            </w:r>
            <w:r w:rsidRPr="00DD4AF8">
              <w:rPr>
                <w:rFonts w:ascii="Times New Roman" w:hAnsi="Times New Roman" w:cs="Times New Roman"/>
                <w:bCs/>
                <w:i/>
                <w:iCs/>
                <w:noProof/>
              </w:rPr>
              <w:t>Vaccinio-Piceetea</w:t>
            </w:r>
            <w:r w:rsidRPr="00DD4AF8">
              <w:rPr>
                <w:rFonts w:ascii="Times New Roman" w:hAnsi="Times New Roman" w:cs="Times New Roman"/>
                <w:bCs/>
                <w:noProof/>
              </w:rPr>
              <w:t>)</w:t>
            </w:r>
          </w:p>
        </w:tc>
      </w:tr>
      <w:tr w:rsidR="00D361B0" w:rsidRPr="00DD4AF8" w14:paraId="3E399EE4" w14:textId="77777777" w:rsidTr="00F15093">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3690C9FE"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9420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6BA1EE23" w14:textId="77777777" w:rsidR="00D361B0" w:rsidRPr="00DD4AF8" w:rsidRDefault="00D361B0" w:rsidP="00D361B0">
            <w:pPr>
              <w:widowControl/>
              <w:spacing w:before="120" w:after="120"/>
              <w:rPr>
                <w:rFonts w:ascii="Times New Roman" w:hAnsi="Times New Roman" w:cs="Times New Roman"/>
                <w:bCs/>
                <w:noProof/>
              </w:rPr>
            </w:pPr>
            <w:r w:rsidRPr="00DD4AF8">
              <w:rPr>
                <w:rFonts w:ascii="Times New Roman" w:hAnsi="Times New Roman" w:cs="Times New Roman"/>
                <w:bCs/>
                <w:noProof/>
              </w:rPr>
              <w:t xml:space="preserve">Alpine </w:t>
            </w:r>
            <w:r w:rsidRPr="00DD4AF8">
              <w:rPr>
                <w:rFonts w:ascii="Times New Roman" w:hAnsi="Times New Roman" w:cs="Times New Roman"/>
                <w:bCs/>
                <w:i/>
                <w:iCs/>
                <w:noProof/>
              </w:rPr>
              <w:t>Larix decidua</w:t>
            </w:r>
            <w:r w:rsidRPr="00DD4AF8">
              <w:rPr>
                <w:rFonts w:ascii="Times New Roman" w:hAnsi="Times New Roman" w:cs="Times New Roman"/>
                <w:bCs/>
                <w:noProof/>
              </w:rPr>
              <w:t xml:space="preserve"> and/or </w:t>
            </w:r>
            <w:r w:rsidRPr="00DD4AF8">
              <w:rPr>
                <w:rFonts w:ascii="Times New Roman" w:hAnsi="Times New Roman" w:cs="Times New Roman"/>
                <w:bCs/>
                <w:i/>
                <w:iCs/>
                <w:noProof/>
              </w:rPr>
              <w:t>Pinus cembra</w:t>
            </w:r>
            <w:r w:rsidRPr="00DD4AF8">
              <w:rPr>
                <w:rFonts w:ascii="Times New Roman" w:hAnsi="Times New Roman" w:cs="Times New Roman"/>
                <w:bCs/>
                <w:noProof/>
              </w:rPr>
              <w:t xml:space="preserve"> forests</w:t>
            </w:r>
          </w:p>
        </w:tc>
      </w:tr>
      <w:tr w:rsidR="00D361B0" w:rsidRPr="00DD4AF8" w14:paraId="68F8AA77" w14:textId="77777777" w:rsidTr="00F15093">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43915324"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9430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392F5C67" w14:textId="77777777" w:rsidR="00D361B0" w:rsidRPr="00DD4AF8" w:rsidRDefault="00D361B0" w:rsidP="00D361B0">
            <w:pPr>
              <w:widowControl/>
              <w:spacing w:before="120" w:after="120"/>
              <w:rPr>
                <w:rFonts w:ascii="Times New Roman" w:hAnsi="Times New Roman" w:cs="Times New Roman"/>
                <w:bCs/>
                <w:noProof/>
              </w:rPr>
            </w:pPr>
            <w:r w:rsidRPr="00DD4AF8">
              <w:rPr>
                <w:rFonts w:ascii="Times New Roman" w:hAnsi="Times New Roman" w:cs="Times New Roman"/>
                <w:bCs/>
                <w:noProof/>
              </w:rPr>
              <w:t xml:space="preserve">Subalpine and montane </w:t>
            </w:r>
            <w:r w:rsidRPr="00DD4AF8">
              <w:rPr>
                <w:rFonts w:ascii="Times New Roman" w:hAnsi="Times New Roman" w:cs="Times New Roman"/>
                <w:bCs/>
                <w:i/>
                <w:iCs/>
                <w:noProof/>
              </w:rPr>
              <w:t>Pinus uncinata</w:t>
            </w:r>
            <w:r w:rsidRPr="00DD4AF8">
              <w:rPr>
                <w:rFonts w:ascii="Times New Roman" w:hAnsi="Times New Roman" w:cs="Times New Roman"/>
                <w:bCs/>
                <w:noProof/>
              </w:rPr>
              <w:t xml:space="preserve"> forests</w:t>
            </w:r>
          </w:p>
        </w:tc>
      </w:tr>
      <w:tr w:rsidR="00D361B0" w:rsidRPr="00DD4AF8" w14:paraId="531D38B1" w14:textId="77777777" w:rsidTr="00F15093">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26B08946" w14:textId="77777777" w:rsidR="00D361B0" w:rsidRPr="00DD4AF8" w:rsidRDefault="00D361B0" w:rsidP="00D361B0">
            <w:pPr>
              <w:widowControl/>
              <w:spacing w:before="120" w:after="120"/>
              <w:rPr>
                <w:rFonts w:ascii="Times New Roman" w:hAnsi="Times New Roman" w:cs="Times New Roman"/>
                <w:bCs/>
                <w:noProof/>
              </w:rPr>
            </w:pPr>
            <w:r w:rsidRPr="00DD4AF8">
              <w:rPr>
                <w:rFonts w:ascii="Times New Roman" w:hAnsi="Times New Roman" w:cs="Times New Roman"/>
                <w:noProof/>
              </w:rPr>
              <w:t>9510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5D8F0770" w14:textId="77777777" w:rsidR="00D361B0" w:rsidRPr="00DD4AF8" w:rsidRDefault="00D361B0" w:rsidP="00D361B0">
            <w:pPr>
              <w:widowControl/>
              <w:spacing w:before="120" w:after="120"/>
              <w:rPr>
                <w:rFonts w:ascii="Times New Roman" w:hAnsi="Times New Roman" w:cs="Times New Roman"/>
                <w:bCs/>
                <w:noProof/>
              </w:rPr>
            </w:pPr>
            <w:r w:rsidRPr="00DD4AF8">
              <w:rPr>
                <w:rFonts w:ascii="Times New Roman" w:hAnsi="Times New Roman" w:cs="Times New Roman"/>
                <w:bCs/>
                <w:noProof/>
              </w:rPr>
              <w:t>Southern Apennine Abies alba forests</w:t>
            </w:r>
          </w:p>
        </w:tc>
      </w:tr>
      <w:tr w:rsidR="00D361B0" w:rsidRPr="00DD4AF8" w14:paraId="07004574" w14:textId="77777777" w:rsidTr="00F15093">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2314B273"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9520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6C0E9894"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i/>
                <w:iCs/>
                <w:noProof/>
              </w:rPr>
              <w:t>Abies pinsapo</w:t>
            </w:r>
            <w:r w:rsidRPr="00DD4AF8">
              <w:rPr>
                <w:rFonts w:ascii="Times New Roman" w:hAnsi="Times New Roman" w:cs="Times New Roman"/>
                <w:noProof/>
              </w:rPr>
              <w:t xml:space="preserve"> forests</w:t>
            </w:r>
          </w:p>
        </w:tc>
      </w:tr>
      <w:tr w:rsidR="00D361B0" w:rsidRPr="00DD4AF8" w14:paraId="4B276B55" w14:textId="77777777" w:rsidTr="00F15093">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307524F8"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9530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19180FEB"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(Sub-) Mediterranean pine forests with endemic black pines</w:t>
            </w:r>
          </w:p>
        </w:tc>
      </w:tr>
      <w:tr w:rsidR="00D361B0" w:rsidRPr="00DD4AF8" w14:paraId="66C6FD56" w14:textId="77777777" w:rsidTr="00F15093">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424D883A"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bCs/>
                <w:noProof/>
              </w:rPr>
              <w:lastRenderedPageBreak/>
              <w:t>9540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336FE593"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Mediterranean pine forests with endemic Mesogean pines</w:t>
            </w:r>
          </w:p>
        </w:tc>
      </w:tr>
      <w:tr w:rsidR="00D361B0" w:rsidRPr="00DD4AF8" w14:paraId="373F9E64" w14:textId="77777777" w:rsidTr="00F15093">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7AF1AA46"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9550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241E3E0F"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Canarian endemic pine forests</w:t>
            </w:r>
          </w:p>
        </w:tc>
      </w:tr>
      <w:tr w:rsidR="00D361B0" w:rsidRPr="00DD4AF8" w14:paraId="3947659D" w14:textId="77777777" w:rsidTr="00F15093">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1EAC2D1C"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9560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4E4B4949"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 xml:space="preserve">Endemic forests with </w:t>
            </w:r>
            <w:r w:rsidRPr="00DD4AF8">
              <w:rPr>
                <w:rFonts w:ascii="Times New Roman" w:hAnsi="Times New Roman" w:cs="Times New Roman"/>
                <w:i/>
                <w:iCs/>
                <w:noProof/>
              </w:rPr>
              <w:t>Juniperus</w:t>
            </w:r>
            <w:r w:rsidRPr="00DD4AF8">
              <w:rPr>
                <w:rFonts w:ascii="Times New Roman" w:hAnsi="Times New Roman" w:cs="Times New Roman"/>
                <w:noProof/>
              </w:rPr>
              <w:t xml:space="preserve"> spp.</w:t>
            </w:r>
          </w:p>
        </w:tc>
      </w:tr>
      <w:tr w:rsidR="00D361B0" w:rsidRPr="00DD4AF8" w14:paraId="36EEB49F" w14:textId="77777777" w:rsidTr="00F15093">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031207B0"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9570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65BDA1A2"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i/>
                <w:iCs/>
                <w:noProof/>
              </w:rPr>
              <w:t>Tetraclinis articulata</w:t>
            </w:r>
            <w:r w:rsidRPr="00DD4AF8">
              <w:rPr>
                <w:rFonts w:ascii="Times New Roman" w:hAnsi="Times New Roman" w:cs="Times New Roman"/>
                <w:noProof/>
              </w:rPr>
              <w:t xml:space="preserve"> forests</w:t>
            </w:r>
          </w:p>
        </w:tc>
      </w:tr>
      <w:tr w:rsidR="00D361B0" w:rsidRPr="00DD4AF8" w14:paraId="489472B0" w14:textId="77777777" w:rsidTr="00F15093">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7E941066"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9580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114614B1"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 xml:space="preserve">Mediterranean </w:t>
            </w:r>
            <w:r w:rsidRPr="00DD4AF8">
              <w:rPr>
                <w:rFonts w:ascii="Times New Roman" w:hAnsi="Times New Roman" w:cs="Times New Roman"/>
                <w:i/>
                <w:iCs/>
                <w:noProof/>
              </w:rPr>
              <w:t>Taxus baccata</w:t>
            </w:r>
            <w:r w:rsidRPr="00DD4AF8">
              <w:rPr>
                <w:rFonts w:ascii="Times New Roman" w:hAnsi="Times New Roman" w:cs="Times New Roman"/>
                <w:noProof/>
              </w:rPr>
              <w:t xml:space="preserve"> woods</w:t>
            </w:r>
          </w:p>
        </w:tc>
      </w:tr>
      <w:tr w:rsidR="00D361B0" w:rsidRPr="00DD4AF8" w14:paraId="5A3DCA7A" w14:textId="77777777" w:rsidTr="00F15093">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0200A01C"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9590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6D0B014D"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Cedrus brevifolia forests (</w:t>
            </w:r>
            <w:r w:rsidRPr="00DD4AF8">
              <w:rPr>
                <w:rFonts w:ascii="Times New Roman" w:hAnsi="Times New Roman" w:cs="Times New Roman"/>
                <w:i/>
                <w:iCs/>
                <w:noProof/>
              </w:rPr>
              <w:t>Cedrosetum brevifoliae</w:t>
            </w:r>
            <w:r w:rsidRPr="00DD4AF8">
              <w:rPr>
                <w:rFonts w:ascii="Times New Roman" w:hAnsi="Times New Roman" w:cs="Times New Roman"/>
                <w:noProof/>
              </w:rPr>
              <w:t>)</w:t>
            </w:r>
          </w:p>
        </w:tc>
      </w:tr>
      <w:tr w:rsidR="00D361B0" w:rsidRPr="00DD4AF8" w14:paraId="59A05024" w14:textId="77777777" w:rsidTr="00F15093">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0F8DA3A2"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95A0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47CB3440"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High oro-Mediterranean pine forests</w:t>
            </w:r>
          </w:p>
        </w:tc>
      </w:tr>
    </w:tbl>
    <w:p w14:paraId="762F6D8F" w14:textId="77777777" w:rsidR="00D361B0" w:rsidRPr="00DD4AF8" w:rsidRDefault="00D361B0" w:rsidP="00D361B0">
      <w:pPr>
        <w:keepNext/>
        <w:widowControl/>
        <w:tabs>
          <w:tab w:val="left" w:pos="851"/>
        </w:tabs>
        <w:spacing w:before="120" w:after="120"/>
        <w:jc w:val="both"/>
        <w:outlineLvl w:val="1"/>
        <w:rPr>
          <w:b/>
          <w:bCs/>
          <w:noProof/>
          <w:szCs w:val="26"/>
          <w:lang w:eastAsia="en-US"/>
        </w:rPr>
      </w:pPr>
      <w:r w:rsidRPr="00DD4AF8">
        <w:rPr>
          <w:b/>
          <w:bCs/>
          <w:noProof/>
          <w:szCs w:val="26"/>
          <w:lang w:eastAsia="en-US"/>
        </w:rPr>
        <w:t>5.</w:t>
      </w:r>
      <w:r w:rsidRPr="00DD4AF8">
        <w:rPr>
          <w:b/>
          <w:bCs/>
          <w:noProof/>
          <w:szCs w:val="26"/>
          <w:lang w:eastAsia="en-US"/>
        </w:rPr>
        <w:tab/>
        <w:t>GROUP 5: Steppe, heath and scrub habitats</w:t>
      </w:r>
    </w:p>
    <w:tbl>
      <w:tblPr>
        <w:tblStyle w:val="TableGrid2"/>
        <w:tblW w:w="9067" w:type="dxa"/>
        <w:tblLayout w:type="fixed"/>
        <w:tblLook w:val="04A0" w:firstRow="1" w:lastRow="0" w:firstColumn="1" w:lastColumn="0" w:noHBand="0" w:noVBand="1"/>
      </w:tblPr>
      <w:tblGrid>
        <w:gridCol w:w="1555"/>
        <w:gridCol w:w="7512"/>
      </w:tblGrid>
      <w:tr w:rsidR="00D361B0" w:rsidRPr="00DD4AF8" w14:paraId="6F6160FD" w14:textId="77777777" w:rsidTr="00F15093">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tcPr>
          <w:p w14:paraId="148B0A27"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 xml:space="preserve">Habitat type code as referred to in Annex I  of Council Directive 92/43/EEC </w:t>
            </w:r>
          </w:p>
        </w:tc>
        <w:tc>
          <w:tcPr>
            <w:tcW w:w="7512" w:type="dxa"/>
            <w:tcBorders>
              <w:top w:val="single" w:sz="4" w:space="0" w:color="auto"/>
              <w:left w:val="single" w:sz="4" w:space="0" w:color="auto"/>
              <w:bottom w:val="single" w:sz="4" w:space="0" w:color="auto"/>
              <w:right w:val="single" w:sz="4" w:space="0" w:color="auto"/>
            </w:tcBorders>
            <w:vAlign w:val="center"/>
          </w:tcPr>
          <w:p w14:paraId="35112FBE"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Habitat type name as referred to in Annex I  of Council Directive 92/43/EEC</w:t>
            </w:r>
          </w:p>
        </w:tc>
      </w:tr>
      <w:tr w:rsidR="00D361B0" w:rsidRPr="00DD4AF8" w14:paraId="0283CD94" w14:textId="77777777" w:rsidTr="00F15093">
        <w:trPr>
          <w:cantSplit/>
          <w:trHeight w:val="283"/>
        </w:trPr>
        <w:tc>
          <w:tcPr>
            <w:tcW w:w="9067" w:type="dxa"/>
            <w:gridSpan w:val="2"/>
            <w:tcBorders>
              <w:top w:val="single" w:sz="4" w:space="0" w:color="auto"/>
              <w:left w:val="single" w:sz="4" w:space="0" w:color="auto"/>
              <w:bottom w:val="single" w:sz="4" w:space="0" w:color="auto"/>
              <w:right w:val="single" w:sz="4" w:space="0" w:color="auto"/>
            </w:tcBorders>
          </w:tcPr>
          <w:p w14:paraId="05D2C95E"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bCs/>
                <w:noProof/>
              </w:rPr>
              <w:t>Salt and gypsum steppes</w:t>
            </w:r>
          </w:p>
        </w:tc>
      </w:tr>
      <w:tr w:rsidR="00D361B0" w:rsidRPr="00DD4AF8" w14:paraId="7BE0F8E3" w14:textId="77777777" w:rsidTr="00F15093">
        <w:trPr>
          <w:cantSplit/>
          <w:trHeight w:val="283"/>
        </w:trPr>
        <w:tc>
          <w:tcPr>
            <w:tcW w:w="1555" w:type="dxa"/>
            <w:tcBorders>
              <w:top w:val="single" w:sz="4" w:space="0" w:color="auto"/>
              <w:left w:val="single" w:sz="4" w:space="0" w:color="auto"/>
              <w:bottom w:val="single" w:sz="4" w:space="0" w:color="auto"/>
              <w:right w:val="single" w:sz="4" w:space="0" w:color="auto"/>
            </w:tcBorders>
            <w:hideMark/>
          </w:tcPr>
          <w:p w14:paraId="1572639C"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1430</w:t>
            </w:r>
          </w:p>
        </w:tc>
        <w:tc>
          <w:tcPr>
            <w:tcW w:w="7512" w:type="dxa"/>
            <w:tcBorders>
              <w:top w:val="single" w:sz="4" w:space="0" w:color="auto"/>
              <w:left w:val="single" w:sz="4" w:space="0" w:color="auto"/>
              <w:bottom w:val="single" w:sz="4" w:space="0" w:color="auto"/>
              <w:right w:val="single" w:sz="4" w:space="0" w:color="auto"/>
            </w:tcBorders>
            <w:hideMark/>
          </w:tcPr>
          <w:p w14:paraId="60641E08"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Halo-nitrophilous scrubs (</w:t>
            </w:r>
            <w:r w:rsidRPr="00DD4AF8">
              <w:rPr>
                <w:rFonts w:ascii="Times New Roman" w:hAnsi="Times New Roman" w:cs="Times New Roman"/>
                <w:i/>
                <w:iCs/>
                <w:noProof/>
              </w:rPr>
              <w:t>Pegano-Salsoletea</w:t>
            </w:r>
            <w:r w:rsidRPr="00DD4AF8">
              <w:rPr>
                <w:rFonts w:ascii="Times New Roman" w:hAnsi="Times New Roman" w:cs="Times New Roman"/>
                <w:noProof/>
              </w:rPr>
              <w:t>)</w:t>
            </w:r>
          </w:p>
        </w:tc>
      </w:tr>
      <w:tr w:rsidR="00D361B0" w:rsidRPr="00DD4AF8" w14:paraId="1515E1F6" w14:textId="77777777" w:rsidTr="00F15093">
        <w:trPr>
          <w:cantSplit/>
          <w:trHeight w:val="283"/>
        </w:trPr>
        <w:tc>
          <w:tcPr>
            <w:tcW w:w="1555" w:type="dxa"/>
            <w:tcBorders>
              <w:top w:val="single" w:sz="4" w:space="0" w:color="auto"/>
              <w:left w:val="single" w:sz="4" w:space="0" w:color="auto"/>
              <w:bottom w:val="single" w:sz="4" w:space="0" w:color="auto"/>
              <w:right w:val="single" w:sz="4" w:space="0" w:color="auto"/>
            </w:tcBorders>
            <w:hideMark/>
          </w:tcPr>
          <w:p w14:paraId="00B91075"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1510</w:t>
            </w:r>
          </w:p>
        </w:tc>
        <w:tc>
          <w:tcPr>
            <w:tcW w:w="7512" w:type="dxa"/>
            <w:tcBorders>
              <w:top w:val="single" w:sz="4" w:space="0" w:color="auto"/>
              <w:left w:val="single" w:sz="4" w:space="0" w:color="auto"/>
              <w:bottom w:val="single" w:sz="4" w:space="0" w:color="auto"/>
              <w:right w:val="single" w:sz="4" w:space="0" w:color="auto"/>
            </w:tcBorders>
            <w:hideMark/>
          </w:tcPr>
          <w:p w14:paraId="56B912DF"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Mediterranean salt steppes (</w:t>
            </w:r>
            <w:r w:rsidRPr="00DD4AF8">
              <w:rPr>
                <w:rFonts w:ascii="Times New Roman" w:hAnsi="Times New Roman" w:cs="Times New Roman"/>
                <w:i/>
                <w:iCs/>
                <w:noProof/>
              </w:rPr>
              <w:t>Limonietalia</w:t>
            </w:r>
            <w:r w:rsidRPr="00DD4AF8">
              <w:rPr>
                <w:rFonts w:ascii="Times New Roman" w:hAnsi="Times New Roman" w:cs="Times New Roman"/>
                <w:noProof/>
              </w:rPr>
              <w:t>)</w:t>
            </w:r>
          </w:p>
        </w:tc>
      </w:tr>
      <w:tr w:rsidR="00D361B0" w:rsidRPr="00DD4AF8" w14:paraId="2FFBC2D6" w14:textId="77777777" w:rsidTr="00F15093">
        <w:trPr>
          <w:cantSplit/>
          <w:trHeight w:val="283"/>
        </w:trPr>
        <w:tc>
          <w:tcPr>
            <w:tcW w:w="1555" w:type="dxa"/>
            <w:tcBorders>
              <w:top w:val="single" w:sz="4" w:space="0" w:color="auto"/>
              <w:left w:val="single" w:sz="4" w:space="0" w:color="auto"/>
              <w:bottom w:val="single" w:sz="4" w:space="0" w:color="auto"/>
              <w:right w:val="single" w:sz="4" w:space="0" w:color="auto"/>
            </w:tcBorders>
            <w:hideMark/>
          </w:tcPr>
          <w:p w14:paraId="038A5D5B"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1520</w:t>
            </w:r>
          </w:p>
        </w:tc>
        <w:tc>
          <w:tcPr>
            <w:tcW w:w="7512" w:type="dxa"/>
            <w:tcBorders>
              <w:top w:val="single" w:sz="4" w:space="0" w:color="auto"/>
              <w:left w:val="single" w:sz="4" w:space="0" w:color="auto"/>
              <w:bottom w:val="single" w:sz="4" w:space="0" w:color="auto"/>
              <w:right w:val="single" w:sz="4" w:space="0" w:color="auto"/>
            </w:tcBorders>
            <w:hideMark/>
          </w:tcPr>
          <w:p w14:paraId="6E2C2E5E"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Iberian gypsum vegetation (</w:t>
            </w:r>
            <w:r w:rsidRPr="00DD4AF8">
              <w:rPr>
                <w:rFonts w:ascii="Times New Roman" w:hAnsi="Times New Roman" w:cs="Times New Roman"/>
                <w:i/>
                <w:iCs/>
                <w:noProof/>
              </w:rPr>
              <w:t>Gypsophiletalia</w:t>
            </w:r>
            <w:r w:rsidRPr="00DD4AF8">
              <w:rPr>
                <w:rFonts w:ascii="Times New Roman" w:hAnsi="Times New Roman" w:cs="Times New Roman"/>
                <w:noProof/>
              </w:rPr>
              <w:t>)</w:t>
            </w:r>
          </w:p>
        </w:tc>
      </w:tr>
      <w:tr w:rsidR="00D361B0" w:rsidRPr="00DD4AF8" w14:paraId="6C9DE96C" w14:textId="77777777" w:rsidTr="00F15093">
        <w:trPr>
          <w:cantSplit/>
          <w:trHeight w:val="283"/>
        </w:trPr>
        <w:tc>
          <w:tcPr>
            <w:tcW w:w="9067" w:type="dxa"/>
            <w:gridSpan w:val="2"/>
            <w:tcBorders>
              <w:top w:val="single" w:sz="4" w:space="0" w:color="auto"/>
              <w:left w:val="single" w:sz="4" w:space="0" w:color="auto"/>
              <w:bottom w:val="single" w:sz="4" w:space="0" w:color="auto"/>
              <w:right w:val="single" w:sz="4" w:space="0" w:color="auto"/>
            </w:tcBorders>
            <w:shd w:val="clear" w:color="auto" w:fill="D9D9D9"/>
            <w:hideMark/>
          </w:tcPr>
          <w:p w14:paraId="686E5ACA"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bCs/>
                <w:noProof/>
              </w:rPr>
              <w:t>Temperate heath and scrub</w:t>
            </w:r>
          </w:p>
        </w:tc>
      </w:tr>
      <w:tr w:rsidR="00D361B0" w:rsidRPr="00DD4AF8" w14:paraId="07FDEB15" w14:textId="77777777" w:rsidTr="00F15093">
        <w:trPr>
          <w:cantSplit/>
          <w:trHeight w:val="283"/>
        </w:trPr>
        <w:tc>
          <w:tcPr>
            <w:tcW w:w="1555" w:type="dxa"/>
            <w:tcBorders>
              <w:top w:val="single" w:sz="4" w:space="0" w:color="auto"/>
              <w:left w:val="single" w:sz="4" w:space="0" w:color="auto"/>
              <w:bottom w:val="single" w:sz="4" w:space="0" w:color="auto"/>
              <w:right w:val="single" w:sz="4" w:space="0" w:color="auto"/>
            </w:tcBorders>
            <w:hideMark/>
          </w:tcPr>
          <w:p w14:paraId="0110BF9C" w14:textId="77777777" w:rsidR="00D361B0" w:rsidRPr="00DD4AF8" w:rsidRDefault="00D361B0" w:rsidP="00D361B0">
            <w:pPr>
              <w:widowControl/>
              <w:spacing w:before="120" w:after="120"/>
              <w:rPr>
                <w:rFonts w:ascii="Times New Roman" w:hAnsi="Times New Roman" w:cs="Times New Roman"/>
                <w:bCs/>
                <w:noProof/>
              </w:rPr>
            </w:pPr>
            <w:r w:rsidRPr="00DD4AF8">
              <w:rPr>
                <w:rFonts w:ascii="Times New Roman" w:hAnsi="Times New Roman" w:cs="Times New Roman"/>
                <w:noProof/>
              </w:rPr>
              <w:t>4050</w:t>
            </w:r>
          </w:p>
        </w:tc>
        <w:tc>
          <w:tcPr>
            <w:tcW w:w="7512" w:type="dxa"/>
            <w:tcBorders>
              <w:top w:val="single" w:sz="4" w:space="0" w:color="auto"/>
              <w:left w:val="single" w:sz="4" w:space="0" w:color="auto"/>
              <w:bottom w:val="single" w:sz="4" w:space="0" w:color="auto"/>
              <w:right w:val="single" w:sz="4" w:space="0" w:color="auto"/>
            </w:tcBorders>
            <w:hideMark/>
          </w:tcPr>
          <w:p w14:paraId="7A938262" w14:textId="77777777" w:rsidR="00D361B0" w:rsidRPr="00DD4AF8" w:rsidRDefault="00D361B0" w:rsidP="00D361B0">
            <w:pPr>
              <w:widowControl/>
              <w:spacing w:before="120" w:after="120"/>
              <w:rPr>
                <w:rFonts w:ascii="Times New Roman" w:hAnsi="Times New Roman" w:cs="Times New Roman"/>
                <w:bCs/>
                <w:noProof/>
              </w:rPr>
            </w:pPr>
            <w:r w:rsidRPr="00DD4AF8">
              <w:rPr>
                <w:rFonts w:ascii="Times New Roman" w:hAnsi="Times New Roman" w:cs="Times New Roman"/>
                <w:noProof/>
              </w:rPr>
              <w:t>Endemic macaronesian heaths</w:t>
            </w:r>
          </w:p>
        </w:tc>
      </w:tr>
      <w:tr w:rsidR="00D361B0" w:rsidRPr="00DD4AF8" w14:paraId="4802C33C" w14:textId="77777777" w:rsidTr="00F15093">
        <w:trPr>
          <w:cantSplit/>
          <w:trHeight w:val="283"/>
        </w:trPr>
        <w:tc>
          <w:tcPr>
            <w:tcW w:w="1555" w:type="dxa"/>
            <w:tcBorders>
              <w:top w:val="single" w:sz="4" w:space="0" w:color="auto"/>
              <w:left w:val="single" w:sz="4" w:space="0" w:color="auto"/>
              <w:bottom w:val="single" w:sz="4" w:space="0" w:color="auto"/>
              <w:right w:val="single" w:sz="4" w:space="0" w:color="auto"/>
            </w:tcBorders>
            <w:hideMark/>
          </w:tcPr>
          <w:p w14:paraId="33303ED9"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4060</w:t>
            </w:r>
          </w:p>
        </w:tc>
        <w:tc>
          <w:tcPr>
            <w:tcW w:w="7512" w:type="dxa"/>
            <w:tcBorders>
              <w:top w:val="single" w:sz="4" w:space="0" w:color="auto"/>
              <w:left w:val="single" w:sz="4" w:space="0" w:color="auto"/>
              <w:bottom w:val="single" w:sz="4" w:space="0" w:color="auto"/>
              <w:right w:val="single" w:sz="4" w:space="0" w:color="auto"/>
            </w:tcBorders>
            <w:hideMark/>
          </w:tcPr>
          <w:p w14:paraId="5CE7E9D7"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Alpine and Boreal heaths</w:t>
            </w:r>
          </w:p>
        </w:tc>
      </w:tr>
      <w:tr w:rsidR="00D361B0" w:rsidRPr="00DD4AF8" w14:paraId="1B813F95" w14:textId="77777777" w:rsidTr="00F15093">
        <w:trPr>
          <w:cantSplit/>
          <w:trHeight w:val="283"/>
        </w:trPr>
        <w:tc>
          <w:tcPr>
            <w:tcW w:w="1555" w:type="dxa"/>
            <w:tcBorders>
              <w:top w:val="single" w:sz="4" w:space="0" w:color="auto"/>
              <w:left w:val="single" w:sz="4" w:space="0" w:color="auto"/>
              <w:bottom w:val="single" w:sz="4" w:space="0" w:color="auto"/>
              <w:right w:val="single" w:sz="4" w:space="0" w:color="auto"/>
            </w:tcBorders>
            <w:hideMark/>
          </w:tcPr>
          <w:p w14:paraId="2D089E61"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4070</w:t>
            </w:r>
          </w:p>
        </w:tc>
        <w:tc>
          <w:tcPr>
            <w:tcW w:w="7512" w:type="dxa"/>
            <w:tcBorders>
              <w:top w:val="single" w:sz="4" w:space="0" w:color="auto"/>
              <w:left w:val="single" w:sz="4" w:space="0" w:color="auto"/>
              <w:bottom w:val="single" w:sz="4" w:space="0" w:color="auto"/>
              <w:right w:val="single" w:sz="4" w:space="0" w:color="auto"/>
            </w:tcBorders>
            <w:hideMark/>
          </w:tcPr>
          <w:p w14:paraId="3EB0B0F3"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 xml:space="preserve">Bushes with </w:t>
            </w:r>
            <w:r w:rsidRPr="00DD4AF8">
              <w:rPr>
                <w:rFonts w:ascii="Times New Roman" w:hAnsi="Times New Roman" w:cs="Times New Roman"/>
                <w:i/>
                <w:iCs/>
                <w:noProof/>
              </w:rPr>
              <w:t>Pinus mugo</w:t>
            </w:r>
            <w:r w:rsidRPr="00DD4AF8">
              <w:rPr>
                <w:rFonts w:ascii="Times New Roman" w:hAnsi="Times New Roman" w:cs="Times New Roman"/>
                <w:noProof/>
              </w:rPr>
              <w:t xml:space="preserve"> and </w:t>
            </w:r>
            <w:r w:rsidRPr="00DD4AF8">
              <w:rPr>
                <w:rFonts w:ascii="Times New Roman" w:hAnsi="Times New Roman" w:cs="Times New Roman"/>
                <w:i/>
                <w:iCs/>
                <w:noProof/>
              </w:rPr>
              <w:t>Rhododendron</w:t>
            </w:r>
            <w:r w:rsidRPr="00DD4AF8">
              <w:rPr>
                <w:rFonts w:ascii="Times New Roman" w:hAnsi="Times New Roman" w:cs="Times New Roman"/>
                <w:noProof/>
              </w:rPr>
              <w:t xml:space="preserve"> hirsutum (Mugo-Rhododendretum hirsuti)</w:t>
            </w:r>
          </w:p>
        </w:tc>
      </w:tr>
      <w:tr w:rsidR="00D361B0" w:rsidRPr="00DD4AF8" w14:paraId="25C09F36" w14:textId="77777777" w:rsidTr="00F15093">
        <w:trPr>
          <w:cantSplit/>
          <w:trHeight w:val="283"/>
        </w:trPr>
        <w:tc>
          <w:tcPr>
            <w:tcW w:w="1555" w:type="dxa"/>
            <w:tcBorders>
              <w:top w:val="single" w:sz="4" w:space="0" w:color="auto"/>
              <w:left w:val="single" w:sz="4" w:space="0" w:color="auto"/>
              <w:bottom w:val="single" w:sz="4" w:space="0" w:color="auto"/>
              <w:right w:val="single" w:sz="4" w:space="0" w:color="auto"/>
            </w:tcBorders>
            <w:hideMark/>
          </w:tcPr>
          <w:p w14:paraId="487100C9"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4080</w:t>
            </w:r>
          </w:p>
        </w:tc>
        <w:tc>
          <w:tcPr>
            <w:tcW w:w="7512" w:type="dxa"/>
            <w:tcBorders>
              <w:top w:val="single" w:sz="4" w:space="0" w:color="auto"/>
              <w:left w:val="single" w:sz="4" w:space="0" w:color="auto"/>
              <w:bottom w:val="single" w:sz="4" w:space="0" w:color="auto"/>
              <w:right w:val="single" w:sz="4" w:space="0" w:color="auto"/>
            </w:tcBorders>
            <w:hideMark/>
          </w:tcPr>
          <w:p w14:paraId="3237E7B3"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 xml:space="preserve">Sub-Arctic </w:t>
            </w:r>
            <w:r w:rsidRPr="00DD4AF8">
              <w:rPr>
                <w:rFonts w:ascii="Times New Roman" w:hAnsi="Times New Roman" w:cs="Times New Roman"/>
                <w:i/>
                <w:iCs/>
                <w:noProof/>
              </w:rPr>
              <w:t>Salix</w:t>
            </w:r>
            <w:r w:rsidRPr="00DD4AF8">
              <w:rPr>
                <w:rFonts w:ascii="Times New Roman" w:hAnsi="Times New Roman" w:cs="Times New Roman"/>
                <w:noProof/>
              </w:rPr>
              <w:t xml:space="preserve"> spp. scrub</w:t>
            </w:r>
          </w:p>
        </w:tc>
      </w:tr>
      <w:tr w:rsidR="00D361B0" w:rsidRPr="00DD4AF8" w14:paraId="60C656CE" w14:textId="77777777" w:rsidTr="00F15093">
        <w:trPr>
          <w:cantSplit/>
          <w:trHeight w:val="283"/>
        </w:trPr>
        <w:tc>
          <w:tcPr>
            <w:tcW w:w="1555" w:type="dxa"/>
            <w:tcBorders>
              <w:top w:val="single" w:sz="4" w:space="0" w:color="auto"/>
              <w:left w:val="single" w:sz="4" w:space="0" w:color="auto"/>
              <w:bottom w:val="single" w:sz="4" w:space="0" w:color="auto"/>
              <w:right w:val="single" w:sz="4" w:space="0" w:color="auto"/>
            </w:tcBorders>
            <w:hideMark/>
          </w:tcPr>
          <w:p w14:paraId="69A8A4A5"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40A0</w:t>
            </w:r>
          </w:p>
        </w:tc>
        <w:tc>
          <w:tcPr>
            <w:tcW w:w="7512" w:type="dxa"/>
            <w:tcBorders>
              <w:top w:val="single" w:sz="4" w:space="0" w:color="auto"/>
              <w:left w:val="single" w:sz="4" w:space="0" w:color="auto"/>
              <w:bottom w:val="single" w:sz="4" w:space="0" w:color="auto"/>
              <w:right w:val="single" w:sz="4" w:space="0" w:color="auto"/>
            </w:tcBorders>
            <w:hideMark/>
          </w:tcPr>
          <w:p w14:paraId="05C13978"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Subcontinental peri-Pannonic scrub</w:t>
            </w:r>
          </w:p>
        </w:tc>
      </w:tr>
      <w:tr w:rsidR="00D361B0" w:rsidRPr="00DD4AF8" w14:paraId="434DCC10" w14:textId="77777777" w:rsidTr="00F15093">
        <w:trPr>
          <w:cantSplit/>
          <w:trHeight w:val="283"/>
        </w:trPr>
        <w:tc>
          <w:tcPr>
            <w:tcW w:w="1555" w:type="dxa"/>
            <w:tcBorders>
              <w:top w:val="single" w:sz="4" w:space="0" w:color="auto"/>
              <w:left w:val="single" w:sz="4" w:space="0" w:color="auto"/>
              <w:bottom w:val="single" w:sz="4" w:space="0" w:color="auto"/>
              <w:right w:val="single" w:sz="4" w:space="0" w:color="auto"/>
            </w:tcBorders>
            <w:hideMark/>
          </w:tcPr>
          <w:p w14:paraId="33FD0F1A"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40B0</w:t>
            </w:r>
          </w:p>
        </w:tc>
        <w:tc>
          <w:tcPr>
            <w:tcW w:w="7512" w:type="dxa"/>
            <w:tcBorders>
              <w:top w:val="single" w:sz="4" w:space="0" w:color="auto"/>
              <w:left w:val="single" w:sz="4" w:space="0" w:color="auto"/>
              <w:bottom w:val="single" w:sz="4" w:space="0" w:color="auto"/>
              <w:right w:val="single" w:sz="4" w:space="0" w:color="auto"/>
            </w:tcBorders>
            <w:hideMark/>
          </w:tcPr>
          <w:p w14:paraId="0E39325D"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 xml:space="preserve">Rhodope </w:t>
            </w:r>
            <w:r w:rsidRPr="00DD4AF8">
              <w:rPr>
                <w:rFonts w:ascii="Times New Roman" w:hAnsi="Times New Roman" w:cs="Times New Roman"/>
                <w:i/>
                <w:iCs/>
                <w:noProof/>
              </w:rPr>
              <w:t>Potentilla fruticosa</w:t>
            </w:r>
            <w:r w:rsidRPr="00DD4AF8">
              <w:rPr>
                <w:rFonts w:ascii="Times New Roman" w:hAnsi="Times New Roman" w:cs="Times New Roman"/>
                <w:noProof/>
              </w:rPr>
              <w:t xml:space="preserve"> thickets</w:t>
            </w:r>
          </w:p>
        </w:tc>
      </w:tr>
      <w:tr w:rsidR="00D361B0" w:rsidRPr="00DD4AF8" w14:paraId="0C8292AB" w14:textId="77777777" w:rsidTr="00F15093">
        <w:trPr>
          <w:cantSplit/>
          <w:trHeight w:val="283"/>
        </w:trPr>
        <w:tc>
          <w:tcPr>
            <w:tcW w:w="1555" w:type="dxa"/>
            <w:tcBorders>
              <w:top w:val="single" w:sz="4" w:space="0" w:color="auto"/>
              <w:left w:val="single" w:sz="4" w:space="0" w:color="auto"/>
              <w:bottom w:val="single" w:sz="4" w:space="0" w:color="auto"/>
              <w:right w:val="single" w:sz="4" w:space="0" w:color="auto"/>
            </w:tcBorders>
            <w:hideMark/>
          </w:tcPr>
          <w:p w14:paraId="1A9A5715"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40C0</w:t>
            </w:r>
          </w:p>
        </w:tc>
        <w:tc>
          <w:tcPr>
            <w:tcW w:w="7512" w:type="dxa"/>
            <w:tcBorders>
              <w:top w:val="single" w:sz="4" w:space="0" w:color="auto"/>
              <w:left w:val="single" w:sz="4" w:space="0" w:color="auto"/>
              <w:bottom w:val="single" w:sz="4" w:space="0" w:color="auto"/>
              <w:right w:val="single" w:sz="4" w:space="0" w:color="auto"/>
            </w:tcBorders>
            <w:hideMark/>
          </w:tcPr>
          <w:p w14:paraId="2E0B8F3B"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Ponto-Sarmatic deciduous thickets</w:t>
            </w:r>
          </w:p>
        </w:tc>
      </w:tr>
      <w:tr w:rsidR="00D361B0" w:rsidRPr="00DD4AF8" w14:paraId="4F460187" w14:textId="77777777" w:rsidTr="00F15093">
        <w:trPr>
          <w:cantSplit/>
          <w:trHeight w:val="283"/>
        </w:trPr>
        <w:tc>
          <w:tcPr>
            <w:tcW w:w="9067" w:type="dxa"/>
            <w:gridSpan w:val="2"/>
            <w:tcBorders>
              <w:top w:val="single" w:sz="4" w:space="0" w:color="auto"/>
              <w:left w:val="single" w:sz="4" w:space="0" w:color="auto"/>
              <w:bottom w:val="single" w:sz="4" w:space="0" w:color="auto"/>
              <w:right w:val="single" w:sz="4" w:space="0" w:color="auto"/>
            </w:tcBorders>
            <w:shd w:val="clear" w:color="auto" w:fill="D9D9D9"/>
            <w:hideMark/>
          </w:tcPr>
          <w:p w14:paraId="0841617F" w14:textId="77777777" w:rsidR="00D361B0" w:rsidRPr="00DD4AF8" w:rsidRDefault="00D361B0" w:rsidP="00D361B0">
            <w:pPr>
              <w:pageBreakBefore/>
              <w:widowControl/>
              <w:spacing w:before="120" w:after="120"/>
              <w:rPr>
                <w:rFonts w:ascii="Times New Roman" w:hAnsi="Times New Roman" w:cs="Times New Roman"/>
                <w:bCs/>
                <w:noProof/>
              </w:rPr>
            </w:pPr>
            <w:r w:rsidRPr="00DD4AF8">
              <w:rPr>
                <w:rFonts w:ascii="Times New Roman" w:hAnsi="Times New Roman" w:cs="Times New Roman"/>
                <w:bCs/>
                <w:noProof/>
              </w:rPr>
              <w:lastRenderedPageBreak/>
              <w:t>Sclerophyllous scrub (matorral)</w:t>
            </w:r>
          </w:p>
        </w:tc>
      </w:tr>
      <w:tr w:rsidR="00D361B0" w:rsidRPr="00DD4AF8" w14:paraId="5AA606CB" w14:textId="77777777" w:rsidTr="00F15093">
        <w:trPr>
          <w:cantSplit/>
          <w:trHeight w:val="283"/>
        </w:trPr>
        <w:tc>
          <w:tcPr>
            <w:tcW w:w="1555" w:type="dxa"/>
            <w:tcBorders>
              <w:top w:val="single" w:sz="4" w:space="0" w:color="auto"/>
              <w:left w:val="single" w:sz="4" w:space="0" w:color="auto"/>
              <w:bottom w:val="single" w:sz="4" w:space="0" w:color="auto"/>
              <w:right w:val="single" w:sz="4" w:space="0" w:color="auto"/>
            </w:tcBorders>
            <w:hideMark/>
          </w:tcPr>
          <w:p w14:paraId="4BB58151"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5110</w:t>
            </w:r>
          </w:p>
        </w:tc>
        <w:tc>
          <w:tcPr>
            <w:tcW w:w="7512" w:type="dxa"/>
            <w:tcBorders>
              <w:top w:val="single" w:sz="4" w:space="0" w:color="auto"/>
              <w:left w:val="single" w:sz="4" w:space="0" w:color="auto"/>
              <w:bottom w:val="single" w:sz="4" w:space="0" w:color="auto"/>
              <w:right w:val="single" w:sz="4" w:space="0" w:color="auto"/>
            </w:tcBorders>
            <w:hideMark/>
          </w:tcPr>
          <w:p w14:paraId="0D2EE223"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 xml:space="preserve">Stable xerothermophilous formations with </w:t>
            </w:r>
            <w:r w:rsidRPr="00DD4AF8">
              <w:rPr>
                <w:rFonts w:ascii="Times New Roman" w:hAnsi="Times New Roman" w:cs="Times New Roman"/>
                <w:i/>
                <w:iCs/>
                <w:noProof/>
              </w:rPr>
              <w:t>Buxus sempervirens</w:t>
            </w:r>
            <w:r w:rsidRPr="00DD4AF8">
              <w:rPr>
                <w:rFonts w:ascii="Times New Roman" w:hAnsi="Times New Roman" w:cs="Times New Roman"/>
                <w:noProof/>
              </w:rPr>
              <w:t xml:space="preserve"> on rock slopes (</w:t>
            </w:r>
            <w:r w:rsidRPr="00DD4AF8">
              <w:rPr>
                <w:rFonts w:ascii="Times New Roman" w:hAnsi="Times New Roman" w:cs="Times New Roman"/>
                <w:i/>
                <w:iCs/>
                <w:noProof/>
              </w:rPr>
              <w:t>Berberidion</w:t>
            </w:r>
            <w:r w:rsidRPr="00DD4AF8">
              <w:rPr>
                <w:rFonts w:ascii="Times New Roman" w:hAnsi="Times New Roman" w:cs="Times New Roman"/>
                <w:noProof/>
              </w:rPr>
              <w:t xml:space="preserve"> p.p.)</w:t>
            </w:r>
          </w:p>
        </w:tc>
      </w:tr>
      <w:tr w:rsidR="00D361B0" w:rsidRPr="00DD4AF8" w14:paraId="3FDE31F5" w14:textId="77777777" w:rsidTr="00F15093">
        <w:trPr>
          <w:cantSplit/>
          <w:trHeight w:val="283"/>
        </w:trPr>
        <w:tc>
          <w:tcPr>
            <w:tcW w:w="1555" w:type="dxa"/>
            <w:tcBorders>
              <w:top w:val="single" w:sz="4" w:space="0" w:color="auto"/>
              <w:left w:val="single" w:sz="4" w:space="0" w:color="auto"/>
              <w:bottom w:val="single" w:sz="4" w:space="0" w:color="auto"/>
              <w:right w:val="single" w:sz="4" w:space="0" w:color="auto"/>
            </w:tcBorders>
            <w:hideMark/>
          </w:tcPr>
          <w:p w14:paraId="2E5F8EC9"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5120</w:t>
            </w:r>
          </w:p>
        </w:tc>
        <w:tc>
          <w:tcPr>
            <w:tcW w:w="7512" w:type="dxa"/>
            <w:tcBorders>
              <w:top w:val="single" w:sz="4" w:space="0" w:color="auto"/>
              <w:left w:val="single" w:sz="4" w:space="0" w:color="auto"/>
              <w:bottom w:val="single" w:sz="4" w:space="0" w:color="auto"/>
              <w:right w:val="single" w:sz="4" w:space="0" w:color="auto"/>
            </w:tcBorders>
            <w:hideMark/>
          </w:tcPr>
          <w:p w14:paraId="22F58439"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 xml:space="preserve">Mountain </w:t>
            </w:r>
            <w:r w:rsidRPr="00DD4AF8">
              <w:rPr>
                <w:rFonts w:ascii="Times New Roman" w:hAnsi="Times New Roman" w:cs="Times New Roman"/>
                <w:i/>
                <w:iCs/>
                <w:noProof/>
              </w:rPr>
              <w:t>Cytisus purgans</w:t>
            </w:r>
            <w:r w:rsidRPr="00DD4AF8">
              <w:rPr>
                <w:rFonts w:ascii="Times New Roman" w:hAnsi="Times New Roman" w:cs="Times New Roman"/>
                <w:noProof/>
              </w:rPr>
              <w:t xml:space="preserve"> formations</w:t>
            </w:r>
          </w:p>
        </w:tc>
      </w:tr>
      <w:tr w:rsidR="00D361B0" w:rsidRPr="00DD4AF8" w14:paraId="3390FDE9" w14:textId="77777777" w:rsidTr="00F15093">
        <w:trPr>
          <w:cantSplit/>
          <w:trHeight w:val="283"/>
        </w:trPr>
        <w:tc>
          <w:tcPr>
            <w:tcW w:w="1555" w:type="dxa"/>
            <w:tcBorders>
              <w:top w:val="single" w:sz="4" w:space="0" w:color="auto"/>
              <w:left w:val="single" w:sz="4" w:space="0" w:color="auto"/>
              <w:bottom w:val="single" w:sz="4" w:space="0" w:color="auto"/>
              <w:right w:val="single" w:sz="4" w:space="0" w:color="auto"/>
            </w:tcBorders>
            <w:hideMark/>
          </w:tcPr>
          <w:p w14:paraId="4A2F6722"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5140</w:t>
            </w:r>
          </w:p>
        </w:tc>
        <w:tc>
          <w:tcPr>
            <w:tcW w:w="7512" w:type="dxa"/>
            <w:tcBorders>
              <w:top w:val="single" w:sz="4" w:space="0" w:color="auto"/>
              <w:left w:val="single" w:sz="4" w:space="0" w:color="auto"/>
              <w:bottom w:val="single" w:sz="4" w:space="0" w:color="auto"/>
              <w:right w:val="single" w:sz="4" w:space="0" w:color="auto"/>
            </w:tcBorders>
            <w:hideMark/>
          </w:tcPr>
          <w:p w14:paraId="1794691B"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i/>
                <w:iCs/>
                <w:noProof/>
              </w:rPr>
              <w:t>Cistus palhinhae</w:t>
            </w:r>
            <w:r w:rsidRPr="00DD4AF8">
              <w:rPr>
                <w:rFonts w:ascii="Times New Roman" w:hAnsi="Times New Roman" w:cs="Times New Roman"/>
                <w:noProof/>
              </w:rPr>
              <w:t xml:space="preserve"> formations on maritime wet heaths</w:t>
            </w:r>
          </w:p>
        </w:tc>
      </w:tr>
      <w:tr w:rsidR="00D361B0" w:rsidRPr="00DD4AF8" w14:paraId="0678DE60" w14:textId="77777777" w:rsidTr="00F15093">
        <w:trPr>
          <w:cantSplit/>
          <w:trHeight w:val="283"/>
        </w:trPr>
        <w:tc>
          <w:tcPr>
            <w:tcW w:w="1555" w:type="dxa"/>
            <w:tcBorders>
              <w:top w:val="single" w:sz="4" w:space="0" w:color="auto"/>
              <w:left w:val="single" w:sz="4" w:space="0" w:color="auto"/>
              <w:bottom w:val="single" w:sz="4" w:space="0" w:color="auto"/>
              <w:right w:val="single" w:sz="4" w:space="0" w:color="auto"/>
            </w:tcBorders>
          </w:tcPr>
          <w:p w14:paraId="5C69A9F6" w14:textId="77777777" w:rsidR="00D361B0" w:rsidRPr="00DD4AF8" w:rsidRDefault="00D361B0" w:rsidP="00D361B0">
            <w:pPr>
              <w:widowControl/>
              <w:spacing w:before="120" w:after="120"/>
              <w:rPr>
                <w:rFonts w:ascii="Times New Roman" w:hAnsi="Times New Roman" w:cs="Times New Roman"/>
                <w:bCs/>
                <w:i/>
                <w:noProof/>
              </w:rPr>
            </w:pPr>
            <w:r w:rsidRPr="00DD4AF8">
              <w:rPr>
                <w:rFonts w:ascii="Times New Roman" w:hAnsi="Times New Roman" w:cs="Times New Roman"/>
                <w:bCs/>
                <w:i/>
              </w:rPr>
              <w:t>5210</w:t>
            </w:r>
          </w:p>
        </w:tc>
        <w:tc>
          <w:tcPr>
            <w:tcW w:w="7512" w:type="dxa"/>
            <w:tcBorders>
              <w:top w:val="single" w:sz="4" w:space="0" w:color="auto"/>
              <w:left w:val="single" w:sz="4" w:space="0" w:color="auto"/>
              <w:bottom w:val="single" w:sz="4" w:space="0" w:color="auto"/>
              <w:right w:val="single" w:sz="4" w:space="0" w:color="auto"/>
            </w:tcBorders>
          </w:tcPr>
          <w:p w14:paraId="5CAA25CC" w14:textId="77777777" w:rsidR="00D361B0" w:rsidRPr="00DD4AF8" w:rsidRDefault="00D361B0" w:rsidP="00D361B0">
            <w:pPr>
              <w:widowControl/>
              <w:spacing w:before="120" w:after="120"/>
              <w:rPr>
                <w:rFonts w:ascii="Times New Roman" w:hAnsi="Times New Roman" w:cs="Times New Roman"/>
                <w:bCs/>
                <w:i/>
                <w:iCs/>
                <w:noProof/>
              </w:rPr>
            </w:pPr>
            <w:r w:rsidRPr="00DD4AF8">
              <w:rPr>
                <w:rFonts w:ascii="Times New Roman" w:hAnsi="Times New Roman" w:cs="Times New Roman"/>
                <w:bCs/>
                <w:i/>
              </w:rPr>
              <w:t xml:space="preserve">Arborescent </w:t>
            </w:r>
            <w:proofErr w:type="spellStart"/>
            <w:r w:rsidRPr="00DD4AF8">
              <w:rPr>
                <w:rFonts w:ascii="Times New Roman" w:hAnsi="Times New Roman" w:cs="Times New Roman"/>
                <w:bCs/>
                <w:i/>
              </w:rPr>
              <w:t>matorral</w:t>
            </w:r>
            <w:proofErr w:type="spellEnd"/>
            <w:r w:rsidRPr="00DD4AF8">
              <w:rPr>
                <w:rFonts w:ascii="Times New Roman" w:hAnsi="Times New Roman" w:cs="Times New Roman"/>
                <w:bCs/>
                <w:i/>
              </w:rPr>
              <w:t xml:space="preserve"> with </w:t>
            </w:r>
            <w:proofErr w:type="spellStart"/>
            <w:r w:rsidRPr="00DD4AF8">
              <w:rPr>
                <w:rFonts w:ascii="Times New Roman" w:hAnsi="Times New Roman" w:cs="Times New Roman"/>
                <w:bCs/>
                <w:i/>
                <w:iCs/>
              </w:rPr>
              <w:t>Juniperus</w:t>
            </w:r>
            <w:proofErr w:type="spellEnd"/>
            <w:r w:rsidRPr="00DD4AF8">
              <w:rPr>
                <w:rFonts w:ascii="Times New Roman" w:hAnsi="Times New Roman" w:cs="Times New Roman"/>
                <w:bCs/>
                <w:i/>
              </w:rPr>
              <w:t xml:space="preserve"> spp.</w:t>
            </w:r>
          </w:p>
        </w:tc>
      </w:tr>
      <w:tr w:rsidR="00D361B0" w:rsidRPr="00DD4AF8" w14:paraId="221A5833" w14:textId="77777777" w:rsidTr="00F15093">
        <w:trPr>
          <w:cantSplit/>
          <w:trHeight w:val="283"/>
        </w:trPr>
        <w:tc>
          <w:tcPr>
            <w:tcW w:w="1555" w:type="dxa"/>
            <w:tcBorders>
              <w:top w:val="single" w:sz="4" w:space="0" w:color="auto"/>
              <w:left w:val="single" w:sz="4" w:space="0" w:color="auto"/>
              <w:bottom w:val="single" w:sz="4" w:space="0" w:color="auto"/>
              <w:right w:val="single" w:sz="4" w:space="0" w:color="auto"/>
            </w:tcBorders>
            <w:hideMark/>
          </w:tcPr>
          <w:p w14:paraId="65F7C57D"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5220</w:t>
            </w:r>
          </w:p>
        </w:tc>
        <w:tc>
          <w:tcPr>
            <w:tcW w:w="7512" w:type="dxa"/>
            <w:tcBorders>
              <w:top w:val="single" w:sz="4" w:space="0" w:color="auto"/>
              <w:left w:val="single" w:sz="4" w:space="0" w:color="auto"/>
              <w:bottom w:val="single" w:sz="4" w:space="0" w:color="auto"/>
              <w:right w:val="single" w:sz="4" w:space="0" w:color="auto"/>
            </w:tcBorders>
            <w:hideMark/>
          </w:tcPr>
          <w:p w14:paraId="6D604A96"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 xml:space="preserve">Arborescent matorral with </w:t>
            </w:r>
            <w:r w:rsidRPr="00DD4AF8">
              <w:rPr>
                <w:rFonts w:ascii="Times New Roman" w:hAnsi="Times New Roman" w:cs="Times New Roman"/>
                <w:i/>
                <w:iCs/>
                <w:noProof/>
              </w:rPr>
              <w:t>Zyziphus</w:t>
            </w:r>
          </w:p>
        </w:tc>
      </w:tr>
      <w:tr w:rsidR="00D361B0" w:rsidRPr="00DD4AF8" w14:paraId="0035B8CE" w14:textId="77777777" w:rsidTr="00F15093">
        <w:trPr>
          <w:cantSplit/>
          <w:trHeight w:val="283"/>
        </w:trPr>
        <w:tc>
          <w:tcPr>
            <w:tcW w:w="1555" w:type="dxa"/>
            <w:tcBorders>
              <w:top w:val="single" w:sz="4" w:space="0" w:color="auto"/>
              <w:left w:val="single" w:sz="4" w:space="0" w:color="auto"/>
              <w:bottom w:val="single" w:sz="4" w:space="0" w:color="auto"/>
              <w:right w:val="single" w:sz="4" w:space="0" w:color="auto"/>
            </w:tcBorders>
            <w:hideMark/>
          </w:tcPr>
          <w:p w14:paraId="67B6722B"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5230</w:t>
            </w:r>
          </w:p>
        </w:tc>
        <w:tc>
          <w:tcPr>
            <w:tcW w:w="7512" w:type="dxa"/>
            <w:tcBorders>
              <w:top w:val="single" w:sz="4" w:space="0" w:color="auto"/>
              <w:left w:val="single" w:sz="4" w:space="0" w:color="auto"/>
              <w:bottom w:val="single" w:sz="4" w:space="0" w:color="auto"/>
              <w:right w:val="single" w:sz="4" w:space="0" w:color="auto"/>
            </w:tcBorders>
            <w:hideMark/>
          </w:tcPr>
          <w:p w14:paraId="5D46CD10"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 xml:space="preserve">Arborescent matorral with </w:t>
            </w:r>
            <w:r w:rsidRPr="00DD4AF8">
              <w:rPr>
                <w:rFonts w:ascii="Times New Roman" w:hAnsi="Times New Roman" w:cs="Times New Roman"/>
                <w:i/>
                <w:iCs/>
                <w:noProof/>
              </w:rPr>
              <w:t>Laurus nobilis</w:t>
            </w:r>
          </w:p>
        </w:tc>
      </w:tr>
      <w:tr w:rsidR="00D361B0" w:rsidRPr="00DD4AF8" w14:paraId="5BB9FDA7" w14:textId="77777777" w:rsidTr="00F15093">
        <w:trPr>
          <w:cantSplit/>
          <w:trHeight w:val="283"/>
        </w:trPr>
        <w:tc>
          <w:tcPr>
            <w:tcW w:w="1555" w:type="dxa"/>
            <w:tcBorders>
              <w:top w:val="single" w:sz="4" w:space="0" w:color="auto"/>
              <w:left w:val="single" w:sz="4" w:space="0" w:color="auto"/>
              <w:bottom w:val="single" w:sz="4" w:space="0" w:color="auto"/>
              <w:right w:val="single" w:sz="4" w:space="0" w:color="auto"/>
            </w:tcBorders>
            <w:hideMark/>
          </w:tcPr>
          <w:p w14:paraId="27FF7015"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5310</w:t>
            </w:r>
          </w:p>
        </w:tc>
        <w:tc>
          <w:tcPr>
            <w:tcW w:w="7512" w:type="dxa"/>
            <w:tcBorders>
              <w:top w:val="single" w:sz="4" w:space="0" w:color="auto"/>
              <w:left w:val="single" w:sz="4" w:space="0" w:color="auto"/>
              <w:bottom w:val="single" w:sz="4" w:space="0" w:color="auto"/>
              <w:right w:val="single" w:sz="4" w:space="0" w:color="auto"/>
            </w:tcBorders>
            <w:hideMark/>
          </w:tcPr>
          <w:p w14:paraId="0D7BA6C8"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Laurus nobilis thickets</w:t>
            </w:r>
          </w:p>
        </w:tc>
      </w:tr>
      <w:tr w:rsidR="00D361B0" w:rsidRPr="00DD4AF8" w14:paraId="494267CB" w14:textId="77777777" w:rsidTr="00F15093">
        <w:trPr>
          <w:cantSplit/>
          <w:trHeight w:val="283"/>
        </w:trPr>
        <w:tc>
          <w:tcPr>
            <w:tcW w:w="1555" w:type="dxa"/>
            <w:tcBorders>
              <w:top w:val="single" w:sz="4" w:space="0" w:color="auto"/>
              <w:left w:val="single" w:sz="4" w:space="0" w:color="auto"/>
              <w:bottom w:val="single" w:sz="4" w:space="0" w:color="auto"/>
              <w:right w:val="single" w:sz="4" w:space="0" w:color="auto"/>
            </w:tcBorders>
            <w:hideMark/>
          </w:tcPr>
          <w:p w14:paraId="0944D5F3"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5320</w:t>
            </w:r>
          </w:p>
        </w:tc>
        <w:tc>
          <w:tcPr>
            <w:tcW w:w="7512" w:type="dxa"/>
            <w:tcBorders>
              <w:top w:val="single" w:sz="4" w:space="0" w:color="auto"/>
              <w:left w:val="single" w:sz="4" w:space="0" w:color="auto"/>
              <w:bottom w:val="single" w:sz="4" w:space="0" w:color="auto"/>
              <w:right w:val="single" w:sz="4" w:space="0" w:color="auto"/>
            </w:tcBorders>
            <w:hideMark/>
          </w:tcPr>
          <w:p w14:paraId="30D07C6E"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 xml:space="preserve">Low formations of </w:t>
            </w:r>
            <w:r w:rsidRPr="00DD4AF8">
              <w:rPr>
                <w:rFonts w:ascii="Times New Roman" w:hAnsi="Times New Roman" w:cs="Times New Roman"/>
                <w:i/>
                <w:iCs/>
                <w:noProof/>
              </w:rPr>
              <w:t>Euphorbia</w:t>
            </w:r>
            <w:r w:rsidRPr="00DD4AF8">
              <w:rPr>
                <w:rFonts w:ascii="Times New Roman" w:hAnsi="Times New Roman" w:cs="Times New Roman"/>
                <w:noProof/>
              </w:rPr>
              <w:t xml:space="preserve"> close to cliffs</w:t>
            </w:r>
          </w:p>
        </w:tc>
      </w:tr>
      <w:tr w:rsidR="00D361B0" w:rsidRPr="00DD4AF8" w14:paraId="60B15CD3" w14:textId="77777777" w:rsidTr="00F15093">
        <w:trPr>
          <w:cantSplit/>
          <w:trHeight w:val="283"/>
        </w:trPr>
        <w:tc>
          <w:tcPr>
            <w:tcW w:w="1555" w:type="dxa"/>
            <w:tcBorders>
              <w:top w:val="single" w:sz="4" w:space="0" w:color="auto"/>
              <w:left w:val="single" w:sz="4" w:space="0" w:color="auto"/>
              <w:bottom w:val="single" w:sz="4" w:space="0" w:color="auto"/>
              <w:right w:val="single" w:sz="4" w:space="0" w:color="auto"/>
            </w:tcBorders>
            <w:hideMark/>
          </w:tcPr>
          <w:p w14:paraId="1394BCCD"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5330</w:t>
            </w:r>
          </w:p>
        </w:tc>
        <w:tc>
          <w:tcPr>
            <w:tcW w:w="7512" w:type="dxa"/>
            <w:tcBorders>
              <w:top w:val="single" w:sz="4" w:space="0" w:color="auto"/>
              <w:left w:val="single" w:sz="4" w:space="0" w:color="auto"/>
              <w:bottom w:val="single" w:sz="4" w:space="0" w:color="auto"/>
              <w:right w:val="single" w:sz="4" w:space="0" w:color="auto"/>
            </w:tcBorders>
            <w:hideMark/>
          </w:tcPr>
          <w:p w14:paraId="4C1BC715"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Thermo-Mediterranean and pre-desert scrub</w:t>
            </w:r>
          </w:p>
        </w:tc>
      </w:tr>
      <w:tr w:rsidR="00D361B0" w:rsidRPr="00DD4AF8" w14:paraId="64C2319F" w14:textId="77777777" w:rsidTr="00F15093">
        <w:trPr>
          <w:cantSplit/>
          <w:trHeight w:val="283"/>
        </w:trPr>
        <w:tc>
          <w:tcPr>
            <w:tcW w:w="1555" w:type="dxa"/>
            <w:tcBorders>
              <w:top w:val="single" w:sz="4" w:space="0" w:color="auto"/>
              <w:left w:val="single" w:sz="4" w:space="0" w:color="auto"/>
              <w:bottom w:val="single" w:sz="4" w:space="0" w:color="auto"/>
              <w:right w:val="single" w:sz="4" w:space="0" w:color="auto"/>
            </w:tcBorders>
            <w:hideMark/>
          </w:tcPr>
          <w:p w14:paraId="0F42EF96"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5410</w:t>
            </w:r>
          </w:p>
        </w:tc>
        <w:tc>
          <w:tcPr>
            <w:tcW w:w="7512" w:type="dxa"/>
            <w:tcBorders>
              <w:top w:val="single" w:sz="4" w:space="0" w:color="auto"/>
              <w:left w:val="single" w:sz="4" w:space="0" w:color="auto"/>
              <w:bottom w:val="single" w:sz="4" w:space="0" w:color="auto"/>
              <w:right w:val="single" w:sz="4" w:space="0" w:color="auto"/>
            </w:tcBorders>
            <w:hideMark/>
          </w:tcPr>
          <w:p w14:paraId="15EDF44F"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West Mediterranean clifftop phryganas (</w:t>
            </w:r>
            <w:r w:rsidRPr="00DD4AF8">
              <w:rPr>
                <w:rFonts w:ascii="Times New Roman" w:hAnsi="Times New Roman" w:cs="Times New Roman"/>
                <w:i/>
                <w:iCs/>
                <w:noProof/>
              </w:rPr>
              <w:t>Astragalo-Plantaginetum subulatae</w:t>
            </w:r>
            <w:r w:rsidRPr="00DD4AF8">
              <w:rPr>
                <w:rFonts w:ascii="Times New Roman" w:hAnsi="Times New Roman" w:cs="Times New Roman"/>
                <w:noProof/>
              </w:rPr>
              <w:t>)</w:t>
            </w:r>
          </w:p>
        </w:tc>
      </w:tr>
      <w:tr w:rsidR="00D361B0" w:rsidRPr="00DD4AF8" w14:paraId="44D8B3CE" w14:textId="77777777" w:rsidTr="00F15093">
        <w:trPr>
          <w:cantSplit/>
          <w:trHeight w:val="283"/>
        </w:trPr>
        <w:tc>
          <w:tcPr>
            <w:tcW w:w="1555" w:type="dxa"/>
            <w:tcBorders>
              <w:top w:val="single" w:sz="4" w:space="0" w:color="auto"/>
              <w:left w:val="single" w:sz="4" w:space="0" w:color="auto"/>
              <w:bottom w:val="single" w:sz="4" w:space="0" w:color="auto"/>
              <w:right w:val="single" w:sz="4" w:space="0" w:color="auto"/>
            </w:tcBorders>
            <w:hideMark/>
          </w:tcPr>
          <w:p w14:paraId="08F68013"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5420</w:t>
            </w:r>
          </w:p>
        </w:tc>
        <w:tc>
          <w:tcPr>
            <w:tcW w:w="7512" w:type="dxa"/>
            <w:tcBorders>
              <w:top w:val="single" w:sz="4" w:space="0" w:color="auto"/>
              <w:left w:val="single" w:sz="4" w:space="0" w:color="auto"/>
              <w:bottom w:val="single" w:sz="4" w:space="0" w:color="auto"/>
              <w:right w:val="single" w:sz="4" w:space="0" w:color="auto"/>
            </w:tcBorders>
            <w:hideMark/>
          </w:tcPr>
          <w:p w14:paraId="739C0E2C"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i/>
                <w:iCs/>
                <w:noProof/>
              </w:rPr>
              <w:t>Sarcopoterium spinosum</w:t>
            </w:r>
            <w:r w:rsidRPr="00DD4AF8">
              <w:rPr>
                <w:rFonts w:ascii="Times New Roman" w:hAnsi="Times New Roman" w:cs="Times New Roman"/>
                <w:noProof/>
              </w:rPr>
              <w:t xml:space="preserve"> phryganas</w:t>
            </w:r>
          </w:p>
        </w:tc>
      </w:tr>
      <w:tr w:rsidR="00D361B0" w:rsidRPr="00DD4AF8" w14:paraId="1BF67587" w14:textId="77777777" w:rsidTr="00F15093">
        <w:trPr>
          <w:cantSplit/>
          <w:trHeight w:val="283"/>
        </w:trPr>
        <w:tc>
          <w:tcPr>
            <w:tcW w:w="1555" w:type="dxa"/>
            <w:tcBorders>
              <w:top w:val="single" w:sz="4" w:space="0" w:color="auto"/>
              <w:left w:val="single" w:sz="4" w:space="0" w:color="auto"/>
              <w:bottom w:val="single" w:sz="4" w:space="0" w:color="auto"/>
              <w:right w:val="single" w:sz="4" w:space="0" w:color="auto"/>
            </w:tcBorders>
            <w:hideMark/>
          </w:tcPr>
          <w:p w14:paraId="4876CF8F"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5430</w:t>
            </w:r>
          </w:p>
        </w:tc>
        <w:tc>
          <w:tcPr>
            <w:tcW w:w="7512" w:type="dxa"/>
            <w:tcBorders>
              <w:top w:val="single" w:sz="4" w:space="0" w:color="auto"/>
              <w:left w:val="single" w:sz="4" w:space="0" w:color="auto"/>
              <w:bottom w:val="single" w:sz="4" w:space="0" w:color="auto"/>
              <w:right w:val="single" w:sz="4" w:space="0" w:color="auto"/>
            </w:tcBorders>
            <w:hideMark/>
          </w:tcPr>
          <w:p w14:paraId="1105861B"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 xml:space="preserve">Endemic phryganas of the </w:t>
            </w:r>
            <w:r w:rsidRPr="00DD4AF8">
              <w:rPr>
                <w:rFonts w:ascii="Times New Roman" w:hAnsi="Times New Roman" w:cs="Times New Roman"/>
                <w:i/>
                <w:iCs/>
                <w:noProof/>
              </w:rPr>
              <w:t>Euphorbio-Verbascion</w:t>
            </w:r>
          </w:p>
        </w:tc>
      </w:tr>
    </w:tbl>
    <w:p w14:paraId="59078CF7" w14:textId="77777777" w:rsidR="00D361B0" w:rsidRPr="00DD4AF8" w:rsidRDefault="00D361B0" w:rsidP="00D361B0">
      <w:pPr>
        <w:keepNext/>
        <w:widowControl/>
        <w:spacing w:before="120" w:after="120"/>
        <w:ind w:left="850" w:hanging="850"/>
        <w:jc w:val="both"/>
        <w:outlineLvl w:val="1"/>
        <w:rPr>
          <w:b/>
          <w:bCs/>
          <w:noProof/>
          <w:szCs w:val="26"/>
          <w:lang w:eastAsia="en-US"/>
        </w:rPr>
      </w:pPr>
      <w:r w:rsidRPr="00DD4AF8">
        <w:rPr>
          <w:b/>
          <w:bCs/>
          <w:noProof/>
          <w:szCs w:val="26"/>
          <w:lang w:eastAsia="en-US"/>
        </w:rPr>
        <w:t>6.</w:t>
      </w:r>
      <w:r w:rsidRPr="00DD4AF8">
        <w:rPr>
          <w:b/>
          <w:bCs/>
          <w:noProof/>
          <w:szCs w:val="26"/>
          <w:lang w:eastAsia="en-US"/>
        </w:rPr>
        <w:tab/>
        <w:t>GROUP 6: Rocky and dune habitats</w:t>
      </w:r>
    </w:p>
    <w:tbl>
      <w:tblPr>
        <w:tblStyle w:val="TableGrid2"/>
        <w:tblW w:w="9067" w:type="dxa"/>
        <w:tblLook w:val="04A0" w:firstRow="1" w:lastRow="0" w:firstColumn="1" w:lastColumn="0" w:noHBand="0" w:noVBand="1"/>
      </w:tblPr>
      <w:tblGrid>
        <w:gridCol w:w="1555"/>
        <w:gridCol w:w="7512"/>
      </w:tblGrid>
      <w:tr w:rsidR="00D361B0" w:rsidRPr="00DD4AF8" w14:paraId="193870E3" w14:textId="77777777" w:rsidTr="00F15093">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tcPr>
          <w:p w14:paraId="11B7C02B"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 xml:space="preserve">Habitat type code as referred to in Annex I  of Council Directive 92/43/EEC </w:t>
            </w:r>
          </w:p>
        </w:tc>
        <w:tc>
          <w:tcPr>
            <w:tcW w:w="7512" w:type="dxa"/>
            <w:tcBorders>
              <w:top w:val="single" w:sz="4" w:space="0" w:color="auto"/>
              <w:left w:val="single" w:sz="4" w:space="0" w:color="auto"/>
              <w:bottom w:val="single" w:sz="4" w:space="0" w:color="auto"/>
              <w:right w:val="single" w:sz="4" w:space="0" w:color="auto"/>
            </w:tcBorders>
            <w:vAlign w:val="center"/>
          </w:tcPr>
          <w:p w14:paraId="5153DC54"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Habitat type name as referred to in Annex I  of Council Directive 92/43/EEC</w:t>
            </w:r>
          </w:p>
        </w:tc>
      </w:tr>
      <w:tr w:rsidR="00D361B0" w:rsidRPr="00DD4AF8" w14:paraId="7586955D" w14:textId="77777777" w:rsidTr="00F15093">
        <w:trPr>
          <w:cantSplit/>
          <w:trHeight w:val="283"/>
        </w:trPr>
        <w:tc>
          <w:tcPr>
            <w:tcW w:w="9067" w:type="dxa"/>
            <w:gridSpan w:val="2"/>
            <w:tcBorders>
              <w:top w:val="single" w:sz="4" w:space="0" w:color="auto"/>
              <w:left w:val="single" w:sz="4" w:space="0" w:color="auto"/>
              <w:bottom w:val="single" w:sz="4" w:space="0" w:color="auto"/>
              <w:right w:val="single" w:sz="4" w:space="0" w:color="auto"/>
            </w:tcBorders>
            <w:vAlign w:val="center"/>
          </w:tcPr>
          <w:p w14:paraId="254F7D4C"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bCs/>
                <w:noProof/>
              </w:rPr>
              <w:t>Sea cliffs, beaches, and islets</w:t>
            </w:r>
          </w:p>
        </w:tc>
      </w:tr>
      <w:tr w:rsidR="00D361B0" w:rsidRPr="00DD4AF8" w14:paraId="78AFA55B" w14:textId="77777777" w:rsidTr="00F15093">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471CF8EF"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1210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3D86D53F"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Annual vegetation of drift lines</w:t>
            </w:r>
          </w:p>
        </w:tc>
      </w:tr>
      <w:tr w:rsidR="00D361B0" w:rsidRPr="00DD4AF8" w14:paraId="19BF24DF" w14:textId="77777777" w:rsidTr="00F15093">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05677B3D"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1220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6DEF8B47"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Perennial vegetation of stony banks</w:t>
            </w:r>
          </w:p>
        </w:tc>
      </w:tr>
      <w:tr w:rsidR="00D361B0" w:rsidRPr="00DD4AF8" w14:paraId="48E0F7A6" w14:textId="77777777" w:rsidTr="00F15093">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54F63F13"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1230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05DEA15C"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Vegetated sea cliffs of the Atlantic and Baltic Coasts</w:t>
            </w:r>
          </w:p>
        </w:tc>
      </w:tr>
      <w:tr w:rsidR="00D361B0" w:rsidRPr="00DD4AF8" w14:paraId="636E6715" w14:textId="77777777" w:rsidTr="00F15093">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7989821A"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1240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2B5127BE"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 xml:space="preserve">Vegetated sea cliffs of the Mediterranean coasts with endemic </w:t>
            </w:r>
            <w:r w:rsidRPr="00DD4AF8">
              <w:rPr>
                <w:rFonts w:ascii="Times New Roman" w:hAnsi="Times New Roman" w:cs="Times New Roman"/>
                <w:i/>
                <w:iCs/>
                <w:noProof/>
              </w:rPr>
              <w:t>Limonium</w:t>
            </w:r>
            <w:r w:rsidRPr="00DD4AF8">
              <w:rPr>
                <w:rFonts w:ascii="Times New Roman" w:hAnsi="Times New Roman" w:cs="Times New Roman"/>
                <w:noProof/>
              </w:rPr>
              <w:t xml:space="preserve"> spp.</w:t>
            </w:r>
          </w:p>
        </w:tc>
      </w:tr>
      <w:tr w:rsidR="00D361B0" w:rsidRPr="00DD4AF8" w14:paraId="48321B46" w14:textId="77777777" w:rsidTr="00F15093">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1D758046" w14:textId="77777777" w:rsidR="00D361B0" w:rsidRPr="00DD4AF8" w:rsidRDefault="00D361B0" w:rsidP="00D361B0">
            <w:pPr>
              <w:widowControl/>
              <w:spacing w:before="120" w:after="120"/>
              <w:rPr>
                <w:rFonts w:ascii="Times New Roman" w:hAnsi="Times New Roman" w:cs="Times New Roman"/>
                <w:bCs/>
                <w:noProof/>
              </w:rPr>
            </w:pPr>
            <w:r w:rsidRPr="00DD4AF8">
              <w:rPr>
                <w:rFonts w:ascii="Times New Roman" w:hAnsi="Times New Roman" w:cs="Times New Roman"/>
                <w:noProof/>
              </w:rPr>
              <w:t>1250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3FC6C9A2" w14:textId="77777777" w:rsidR="00D361B0" w:rsidRPr="00DD4AF8" w:rsidRDefault="00D361B0" w:rsidP="00D361B0">
            <w:pPr>
              <w:widowControl/>
              <w:spacing w:before="120" w:after="120"/>
              <w:rPr>
                <w:rFonts w:ascii="Times New Roman" w:hAnsi="Times New Roman" w:cs="Times New Roman"/>
                <w:bCs/>
                <w:noProof/>
              </w:rPr>
            </w:pPr>
            <w:r w:rsidRPr="00DD4AF8">
              <w:rPr>
                <w:rFonts w:ascii="Times New Roman" w:hAnsi="Times New Roman" w:cs="Times New Roman"/>
                <w:noProof/>
              </w:rPr>
              <w:t>Vegetated sea cliffs with endemic flora of the Macaronesian coasts</w:t>
            </w:r>
          </w:p>
        </w:tc>
      </w:tr>
      <w:tr w:rsidR="00D361B0" w:rsidRPr="00DD4AF8" w14:paraId="7F0DB3DE" w14:textId="77777777" w:rsidTr="00F15093">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454D3AF3"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1610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3EDB530B"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Baltic esker islands with sandy, rocky and shingle beach vegetation and sublittoral vegetation</w:t>
            </w:r>
          </w:p>
        </w:tc>
      </w:tr>
      <w:tr w:rsidR="00D361B0" w:rsidRPr="00DD4AF8" w14:paraId="44093110" w14:textId="77777777" w:rsidTr="00F15093">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4BBA5AE9"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lastRenderedPageBreak/>
              <w:t>1620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473E81DF"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Boreal Baltic islets and small islands</w:t>
            </w:r>
          </w:p>
        </w:tc>
      </w:tr>
      <w:tr w:rsidR="00D361B0" w:rsidRPr="00DD4AF8" w14:paraId="08FECE06" w14:textId="77777777" w:rsidTr="00F15093">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2FABFF9E"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1640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747A0AD7"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Boreal Baltic sandy beaches with perennial vegetation</w:t>
            </w:r>
          </w:p>
        </w:tc>
      </w:tr>
      <w:tr w:rsidR="00D361B0" w:rsidRPr="00DD4AF8" w14:paraId="53F251B4" w14:textId="77777777" w:rsidTr="00F15093">
        <w:trPr>
          <w:cantSplit/>
          <w:trHeight w:val="283"/>
        </w:trPr>
        <w:tc>
          <w:tcPr>
            <w:tcW w:w="9067"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14:paraId="32326FA8" w14:textId="77777777" w:rsidR="00D361B0" w:rsidRPr="00DD4AF8" w:rsidRDefault="00D361B0" w:rsidP="00D361B0">
            <w:pPr>
              <w:widowControl/>
              <w:spacing w:before="120" w:after="120"/>
              <w:rPr>
                <w:rFonts w:ascii="Times New Roman" w:hAnsi="Times New Roman" w:cs="Times New Roman"/>
                <w:bCs/>
                <w:noProof/>
              </w:rPr>
            </w:pPr>
            <w:r w:rsidRPr="00DD4AF8">
              <w:rPr>
                <w:rFonts w:ascii="Times New Roman" w:hAnsi="Times New Roman" w:cs="Times New Roman"/>
                <w:bCs/>
                <w:noProof/>
              </w:rPr>
              <w:t>Coastal and inland dunes</w:t>
            </w:r>
          </w:p>
        </w:tc>
      </w:tr>
      <w:tr w:rsidR="00D361B0" w:rsidRPr="00DD4AF8" w14:paraId="6F6E0EDA" w14:textId="77777777" w:rsidTr="00F15093">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12353FC8"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2110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1FDCA9E2"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Embryonic shifting dunes</w:t>
            </w:r>
          </w:p>
        </w:tc>
      </w:tr>
      <w:tr w:rsidR="00D361B0" w:rsidRPr="00DD4AF8" w14:paraId="448DEE01" w14:textId="77777777" w:rsidTr="00F15093">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6C3CB389"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2120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6FC06FCD"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 xml:space="preserve">Shifting dunes along the shoreline with </w:t>
            </w:r>
            <w:r w:rsidRPr="00DD4AF8">
              <w:rPr>
                <w:rFonts w:ascii="Times New Roman" w:hAnsi="Times New Roman" w:cs="Times New Roman"/>
                <w:i/>
                <w:iCs/>
                <w:noProof/>
              </w:rPr>
              <w:t>Ammophila arenaria</w:t>
            </w:r>
            <w:r w:rsidRPr="00DD4AF8">
              <w:rPr>
                <w:rFonts w:ascii="Times New Roman" w:hAnsi="Times New Roman" w:cs="Times New Roman"/>
                <w:noProof/>
              </w:rPr>
              <w:t xml:space="preserve"> (‘white dunes’)</w:t>
            </w:r>
          </w:p>
        </w:tc>
      </w:tr>
      <w:tr w:rsidR="00D361B0" w:rsidRPr="00DD4AF8" w14:paraId="35E3F793" w14:textId="77777777" w:rsidTr="00F15093">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13F070CF"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2130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0A2483E1"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Fixed coastal dunes with herbaceous vegetation (“grey dunes’)</w:t>
            </w:r>
          </w:p>
        </w:tc>
      </w:tr>
      <w:tr w:rsidR="00D361B0" w:rsidRPr="00DD4AF8" w14:paraId="185CC1E2" w14:textId="77777777" w:rsidTr="00F15093">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059D9C05"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2140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0A772896"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 xml:space="preserve">Decalcified fixed dunes with </w:t>
            </w:r>
            <w:r w:rsidRPr="00DD4AF8">
              <w:rPr>
                <w:rFonts w:ascii="Times New Roman" w:hAnsi="Times New Roman" w:cs="Times New Roman"/>
                <w:i/>
                <w:iCs/>
                <w:noProof/>
              </w:rPr>
              <w:t>Empetrum nigrum</w:t>
            </w:r>
          </w:p>
        </w:tc>
      </w:tr>
      <w:tr w:rsidR="00D361B0" w:rsidRPr="00DD4AF8" w14:paraId="65F459AF" w14:textId="77777777" w:rsidTr="00F15093">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3986C834"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2150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02BB4936"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Atlantic decalcified fixed dunes (</w:t>
            </w:r>
            <w:r w:rsidRPr="00DD4AF8">
              <w:rPr>
                <w:rFonts w:ascii="Times New Roman" w:hAnsi="Times New Roman" w:cs="Times New Roman"/>
                <w:i/>
                <w:iCs/>
                <w:noProof/>
              </w:rPr>
              <w:t>Calluno-Ulicetea</w:t>
            </w:r>
            <w:r w:rsidRPr="00DD4AF8">
              <w:rPr>
                <w:rFonts w:ascii="Times New Roman" w:hAnsi="Times New Roman" w:cs="Times New Roman"/>
                <w:noProof/>
              </w:rPr>
              <w:t>)</w:t>
            </w:r>
          </w:p>
        </w:tc>
      </w:tr>
      <w:tr w:rsidR="00D361B0" w:rsidRPr="00DD4AF8" w14:paraId="7FE81E51" w14:textId="77777777" w:rsidTr="00F15093">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6A2169D6"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2160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1EE630BA"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 xml:space="preserve">Dunes with </w:t>
            </w:r>
            <w:r w:rsidRPr="00DD4AF8">
              <w:rPr>
                <w:rFonts w:ascii="Times New Roman" w:hAnsi="Times New Roman" w:cs="Times New Roman"/>
                <w:i/>
                <w:iCs/>
                <w:noProof/>
              </w:rPr>
              <w:t>Hippophaë rhamnoides</w:t>
            </w:r>
          </w:p>
        </w:tc>
      </w:tr>
      <w:tr w:rsidR="00D361B0" w:rsidRPr="00DD4AF8" w14:paraId="5B827462" w14:textId="77777777" w:rsidTr="00F15093">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06E005F6"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2170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5B515DA5"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 xml:space="preserve">Dunes with </w:t>
            </w:r>
            <w:r w:rsidRPr="00DD4AF8">
              <w:rPr>
                <w:rFonts w:ascii="Times New Roman" w:hAnsi="Times New Roman" w:cs="Times New Roman"/>
                <w:i/>
                <w:iCs/>
                <w:noProof/>
              </w:rPr>
              <w:t>Salix repens</w:t>
            </w:r>
            <w:r w:rsidRPr="00DD4AF8">
              <w:rPr>
                <w:rFonts w:ascii="Times New Roman" w:hAnsi="Times New Roman" w:cs="Times New Roman"/>
                <w:noProof/>
              </w:rPr>
              <w:t xml:space="preserve"> ssp. argentea (</w:t>
            </w:r>
            <w:r w:rsidRPr="00DD4AF8">
              <w:rPr>
                <w:rFonts w:ascii="Times New Roman" w:hAnsi="Times New Roman" w:cs="Times New Roman"/>
                <w:i/>
                <w:iCs/>
                <w:noProof/>
              </w:rPr>
              <w:t>Salicion arenariae</w:t>
            </w:r>
            <w:r w:rsidRPr="00DD4AF8">
              <w:rPr>
                <w:rFonts w:ascii="Times New Roman" w:hAnsi="Times New Roman" w:cs="Times New Roman"/>
                <w:noProof/>
              </w:rPr>
              <w:t>)</w:t>
            </w:r>
          </w:p>
        </w:tc>
      </w:tr>
      <w:tr w:rsidR="00D361B0" w:rsidRPr="00DD4AF8" w14:paraId="5FF3FB60" w14:textId="77777777" w:rsidTr="00F15093">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36B7AD97"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2180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3F8B5977"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Wooded dunes of the Atlantic, Continental and Boreal region</w:t>
            </w:r>
          </w:p>
        </w:tc>
      </w:tr>
      <w:tr w:rsidR="00D361B0" w:rsidRPr="00DD4AF8" w14:paraId="0D61086F" w14:textId="77777777" w:rsidTr="00F15093">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2DFF8737"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2190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3EF30DB1"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Humid dune slacks</w:t>
            </w:r>
          </w:p>
        </w:tc>
      </w:tr>
      <w:tr w:rsidR="00D361B0" w:rsidRPr="00DD4AF8" w14:paraId="7DE8FC15" w14:textId="77777777" w:rsidTr="00F15093">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5E8D4897"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2210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6D26A085"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Crucianellion maritimae fixed beach dunes</w:t>
            </w:r>
          </w:p>
        </w:tc>
      </w:tr>
      <w:tr w:rsidR="00D361B0" w:rsidRPr="00DD4AF8" w14:paraId="55A5A427" w14:textId="77777777" w:rsidTr="00F15093">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6E1BB5E0"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2220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381D4325"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 xml:space="preserve">Dunes with </w:t>
            </w:r>
            <w:r w:rsidRPr="00DD4AF8">
              <w:rPr>
                <w:rFonts w:ascii="Times New Roman" w:hAnsi="Times New Roman" w:cs="Times New Roman"/>
                <w:i/>
                <w:iCs/>
                <w:noProof/>
              </w:rPr>
              <w:t>Euphorbia terracina</w:t>
            </w:r>
          </w:p>
        </w:tc>
      </w:tr>
      <w:tr w:rsidR="00D361B0" w:rsidRPr="00DD4AF8" w14:paraId="66DD47B7" w14:textId="77777777" w:rsidTr="00F15093">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4E975178"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2230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1E1D589D"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i/>
                <w:iCs/>
                <w:noProof/>
              </w:rPr>
              <w:t>Malcolmietalia</w:t>
            </w:r>
            <w:r w:rsidRPr="00DD4AF8">
              <w:rPr>
                <w:rFonts w:ascii="Times New Roman" w:hAnsi="Times New Roman" w:cs="Times New Roman"/>
                <w:noProof/>
              </w:rPr>
              <w:t xml:space="preserve"> dune grasslands</w:t>
            </w:r>
          </w:p>
        </w:tc>
      </w:tr>
      <w:tr w:rsidR="00D361B0" w:rsidRPr="00DD4AF8" w14:paraId="134B398B" w14:textId="77777777" w:rsidTr="00F15093">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tcPr>
          <w:p w14:paraId="521518A9"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2240</w:t>
            </w:r>
          </w:p>
        </w:tc>
        <w:tc>
          <w:tcPr>
            <w:tcW w:w="7512" w:type="dxa"/>
            <w:tcBorders>
              <w:top w:val="single" w:sz="4" w:space="0" w:color="auto"/>
              <w:left w:val="single" w:sz="4" w:space="0" w:color="auto"/>
              <w:bottom w:val="single" w:sz="4" w:space="0" w:color="auto"/>
              <w:right w:val="single" w:sz="4" w:space="0" w:color="auto"/>
            </w:tcBorders>
            <w:vAlign w:val="center"/>
          </w:tcPr>
          <w:p w14:paraId="0E5FFBCA"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i/>
                <w:iCs/>
                <w:noProof/>
              </w:rPr>
              <w:t>Brachypodietalia</w:t>
            </w:r>
            <w:r w:rsidRPr="00DD4AF8">
              <w:rPr>
                <w:rFonts w:ascii="Times New Roman" w:hAnsi="Times New Roman" w:cs="Times New Roman"/>
                <w:noProof/>
              </w:rPr>
              <w:t xml:space="preserve"> dune grasslands with annuals</w:t>
            </w:r>
          </w:p>
        </w:tc>
      </w:tr>
      <w:tr w:rsidR="00D361B0" w:rsidRPr="00DD4AF8" w14:paraId="2276D2C1" w14:textId="77777777" w:rsidTr="00F15093">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47EB5613"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2250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2A51E2CE"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 xml:space="preserve">Coastal dunes with </w:t>
            </w:r>
            <w:r w:rsidRPr="00DD4AF8">
              <w:rPr>
                <w:rFonts w:ascii="Times New Roman" w:hAnsi="Times New Roman" w:cs="Times New Roman"/>
                <w:i/>
                <w:iCs/>
                <w:noProof/>
              </w:rPr>
              <w:t>Juniperus</w:t>
            </w:r>
            <w:r w:rsidRPr="00DD4AF8">
              <w:rPr>
                <w:rFonts w:ascii="Times New Roman" w:hAnsi="Times New Roman" w:cs="Times New Roman"/>
                <w:noProof/>
              </w:rPr>
              <w:t xml:space="preserve"> spp.</w:t>
            </w:r>
          </w:p>
        </w:tc>
      </w:tr>
      <w:tr w:rsidR="00D361B0" w:rsidRPr="00DD4AF8" w14:paraId="1AF9D12F" w14:textId="77777777" w:rsidTr="00F15093">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437FE864"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2260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1D031999" w14:textId="77777777" w:rsidR="00D361B0" w:rsidRPr="00DD4AF8" w:rsidRDefault="00D361B0" w:rsidP="00D361B0">
            <w:pPr>
              <w:widowControl/>
              <w:spacing w:before="120" w:after="120"/>
              <w:rPr>
                <w:rFonts w:ascii="Times New Roman" w:hAnsi="Times New Roman" w:cs="Times New Roman"/>
              </w:rPr>
            </w:pPr>
            <w:proofErr w:type="spellStart"/>
            <w:r w:rsidRPr="00DD4AF8">
              <w:rPr>
                <w:rFonts w:ascii="Times New Roman" w:hAnsi="Times New Roman" w:cs="Times New Roman"/>
                <w:i/>
              </w:rPr>
              <w:t>Cisto-Lavenduletalia</w:t>
            </w:r>
            <w:proofErr w:type="spellEnd"/>
            <w:r w:rsidRPr="00DD4AF8">
              <w:rPr>
                <w:rFonts w:ascii="Times New Roman" w:hAnsi="Times New Roman" w:cs="Times New Roman"/>
              </w:rPr>
              <w:t xml:space="preserve"> dune </w:t>
            </w:r>
            <w:proofErr w:type="spellStart"/>
            <w:r w:rsidRPr="00DD4AF8">
              <w:rPr>
                <w:rFonts w:ascii="Times New Roman" w:hAnsi="Times New Roman" w:cs="Times New Roman"/>
              </w:rPr>
              <w:t>sclerophyllous</w:t>
            </w:r>
            <w:proofErr w:type="spellEnd"/>
            <w:r w:rsidRPr="00DD4AF8">
              <w:rPr>
                <w:rFonts w:ascii="Times New Roman" w:hAnsi="Times New Roman" w:cs="Times New Roman"/>
              </w:rPr>
              <w:t xml:space="preserve"> scrubs</w:t>
            </w:r>
          </w:p>
        </w:tc>
      </w:tr>
      <w:tr w:rsidR="00D361B0" w:rsidRPr="00DD4AF8" w14:paraId="5F8FEB5E" w14:textId="77777777" w:rsidTr="00F15093">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7CDAC04D"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2270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6F104E12"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 xml:space="preserve">Wooded dunes with </w:t>
            </w:r>
            <w:r w:rsidRPr="00DD4AF8">
              <w:rPr>
                <w:rFonts w:ascii="Times New Roman" w:hAnsi="Times New Roman" w:cs="Times New Roman"/>
                <w:i/>
                <w:iCs/>
                <w:noProof/>
              </w:rPr>
              <w:t>Pinus pinea</w:t>
            </w:r>
            <w:r w:rsidRPr="00DD4AF8">
              <w:rPr>
                <w:rFonts w:ascii="Times New Roman" w:hAnsi="Times New Roman" w:cs="Times New Roman"/>
                <w:noProof/>
              </w:rPr>
              <w:t xml:space="preserve"> and/or </w:t>
            </w:r>
            <w:r w:rsidRPr="00DD4AF8">
              <w:rPr>
                <w:rFonts w:ascii="Times New Roman" w:hAnsi="Times New Roman" w:cs="Times New Roman"/>
                <w:i/>
                <w:iCs/>
                <w:noProof/>
              </w:rPr>
              <w:t>Pinus pinaster</w:t>
            </w:r>
          </w:p>
        </w:tc>
      </w:tr>
      <w:tr w:rsidR="00D361B0" w:rsidRPr="00DD4AF8" w14:paraId="38D771B8" w14:textId="77777777" w:rsidTr="00F15093">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2F456578"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2310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14526ACA"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 xml:space="preserve">Dry sand heaths with </w:t>
            </w:r>
            <w:r w:rsidRPr="00DD4AF8">
              <w:rPr>
                <w:rFonts w:ascii="Times New Roman" w:hAnsi="Times New Roman" w:cs="Times New Roman"/>
                <w:i/>
                <w:iCs/>
                <w:noProof/>
              </w:rPr>
              <w:t>Calluna</w:t>
            </w:r>
            <w:r w:rsidRPr="00DD4AF8">
              <w:rPr>
                <w:rFonts w:ascii="Times New Roman" w:hAnsi="Times New Roman" w:cs="Times New Roman"/>
                <w:noProof/>
              </w:rPr>
              <w:t xml:space="preserve"> and </w:t>
            </w:r>
            <w:r w:rsidRPr="00DD4AF8">
              <w:rPr>
                <w:rFonts w:ascii="Times New Roman" w:hAnsi="Times New Roman" w:cs="Times New Roman"/>
                <w:i/>
                <w:iCs/>
                <w:noProof/>
              </w:rPr>
              <w:t>Genista</w:t>
            </w:r>
          </w:p>
        </w:tc>
      </w:tr>
      <w:tr w:rsidR="00D361B0" w:rsidRPr="00DD4AF8" w14:paraId="4B544929" w14:textId="77777777" w:rsidTr="00F15093">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3C326B5F"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2320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754DF8F2"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 xml:space="preserve">Dry sand heaths with </w:t>
            </w:r>
            <w:r w:rsidRPr="00DD4AF8">
              <w:rPr>
                <w:rFonts w:ascii="Times New Roman" w:hAnsi="Times New Roman" w:cs="Times New Roman"/>
                <w:i/>
                <w:iCs/>
                <w:noProof/>
              </w:rPr>
              <w:t>Calluna</w:t>
            </w:r>
            <w:r w:rsidRPr="00DD4AF8">
              <w:rPr>
                <w:rFonts w:ascii="Times New Roman" w:hAnsi="Times New Roman" w:cs="Times New Roman"/>
                <w:noProof/>
              </w:rPr>
              <w:t xml:space="preserve"> and </w:t>
            </w:r>
            <w:r w:rsidRPr="00DD4AF8">
              <w:rPr>
                <w:rFonts w:ascii="Times New Roman" w:hAnsi="Times New Roman" w:cs="Times New Roman"/>
                <w:i/>
                <w:iCs/>
                <w:noProof/>
              </w:rPr>
              <w:t>Empetrum nigrum</w:t>
            </w:r>
          </w:p>
        </w:tc>
      </w:tr>
      <w:tr w:rsidR="00D361B0" w:rsidRPr="00DD4AF8" w14:paraId="25A608D2" w14:textId="77777777" w:rsidTr="00F15093">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7B877D70"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2330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17E41FD6"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 xml:space="preserve">Inland dunes with open </w:t>
            </w:r>
            <w:r w:rsidRPr="00DD4AF8">
              <w:rPr>
                <w:rFonts w:ascii="Times New Roman" w:hAnsi="Times New Roman" w:cs="Times New Roman"/>
                <w:i/>
                <w:iCs/>
                <w:noProof/>
              </w:rPr>
              <w:t>Corynephorus</w:t>
            </w:r>
            <w:r w:rsidRPr="00DD4AF8">
              <w:rPr>
                <w:rFonts w:ascii="Times New Roman" w:hAnsi="Times New Roman" w:cs="Times New Roman"/>
                <w:noProof/>
              </w:rPr>
              <w:t xml:space="preserve"> and </w:t>
            </w:r>
            <w:r w:rsidRPr="00DD4AF8">
              <w:rPr>
                <w:rFonts w:ascii="Times New Roman" w:hAnsi="Times New Roman" w:cs="Times New Roman"/>
                <w:i/>
                <w:iCs/>
                <w:noProof/>
              </w:rPr>
              <w:t>Agrostis</w:t>
            </w:r>
            <w:r w:rsidRPr="00DD4AF8">
              <w:rPr>
                <w:rFonts w:ascii="Times New Roman" w:hAnsi="Times New Roman" w:cs="Times New Roman"/>
                <w:noProof/>
              </w:rPr>
              <w:t xml:space="preserve"> grasslands</w:t>
            </w:r>
          </w:p>
        </w:tc>
      </w:tr>
      <w:tr w:rsidR="00D361B0" w:rsidRPr="00DD4AF8" w14:paraId="4961A664" w14:textId="77777777" w:rsidTr="00F15093">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6DAD1CFB"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2340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253DA7F8"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Pannonic inland dunes</w:t>
            </w:r>
          </w:p>
        </w:tc>
      </w:tr>
      <w:tr w:rsidR="00D361B0" w:rsidRPr="00DD4AF8" w14:paraId="00C1A728" w14:textId="77777777" w:rsidTr="00F15093">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4239273D"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91N0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25A331FE"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Pannonic inland sand dune thicket (</w:t>
            </w:r>
            <w:r w:rsidRPr="00DD4AF8">
              <w:rPr>
                <w:rFonts w:ascii="Times New Roman" w:hAnsi="Times New Roman" w:cs="Times New Roman"/>
                <w:i/>
                <w:iCs/>
                <w:noProof/>
              </w:rPr>
              <w:t>Junipero-Populetum albae</w:t>
            </w:r>
            <w:r w:rsidRPr="00DD4AF8">
              <w:rPr>
                <w:rFonts w:ascii="Times New Roman" w:hAnsi="Times New Roman" w:cs="Times New Roman"/>
                <w:noProof/>
              </w:rPr>
              <w:t>)</w:t>
            </w:r>
          </w:p>
        </w:tc>
      </w:tr>
      <w:tr w:rsidR="00D361B0" w:rsidRPr="00DD4AF8" w14:paraId="612AA0EE" w14:textId="77777777" w:rsidTr="00F15093">
        <w:trPr>
          <w:cantSplit/>
          <w:trHeight w:val="283"/>
        </w:trPr>
        <w:tc>
          <w:tcPr>
            <w:tcW w:w="9067"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14:paraId="203660C1" w14:textId="77777777" w:rsidR="00D361B0" w:rsidRPr="00DD4AF8" w:rsidRDefault="00D361B0" w:rsidP="00D361B0">
            <w:pPr>
              <w:widowControl/>
              <w:spacing w:before="120" w:after="120"/>
              <w:rPr>
                <w:rFonts w:ascii="Times New Roman" w:hAnsi="Times New Roman" w:cs="Times New Roman"/>
                <w:bCs/>
                <w:noProof/>
              </w:rPr>
            </w:pPr>
            <w:r w:rsidRPr="00DD4AF8">
              <w:rPr>
                <w:rFonts w:ascii="Times New Roman" w:hAnsi="Times New Roman" w:cs="Times New Roman"/>
                <w:bCs/>
                <w:noProof/>
              </w:rPr>
              <w:t>Rocky habitats</w:t>
            </w:r>
          </w:p>
        </w:tc>
      </w:tr>
      <w:tr w:rsidR="00D361B0" w:rsidRPr="00DD4AF8" w14:paraId="080609F0" w14:textId="77777777" w:rsidTr="00F15093">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3B6CC77B"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8110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572D82F6"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Siliceous scree of the montane to snow levels (</w:t>
            </w:r>
            <w:r w:rsidRPr="00DD4AF8">
              <w:rPr>
                <w:rFonts w:ascii="Times New Roman" w:hAnsi="Times New Roman" w:cs="Times New Roman"/>
                <w:i/>
                <w:iCs/>
                <w:noProof/>
              </w:rPr>
              <w:t>Androsacetalia alpinae</w:t>
            </w:r>
            <w:r w:rsidRPr="00DD4AF8">
              <w:rPr>
                <w:rFonts w:ascii="Times New Roman" w:hAnsi="Times New Roman" w:cs="Times New Roman"/>
                <w:noProof/>
              </w:rPr>
              <w:t xml:space="preserve"> and </w:t>
            </w:r>
            <w:r w:rsidRPr="00DD4AF8">
              <w:rPr>
                <w:rFonts w:ascii="Times New Roman" w:hAnsi="Times New Roman" w:cs="Times New Roman"/>
                <w:i/>
                <w:iCs/>
                <w:noProof/>
              </w:rPr>
              <w:t>Galeopsietalia ladani</w:t>
            </w:r>
            <w:r w:rsidRPr="00DD4AF8">
              <w:rPr>
                <w:rFonts w:ascii="Times New Roman" w:hAnsi="Times New Roman" w:cs="Times New Roman"/>
                <w:noProof/>
              </w:rPr>
              <w:t>)</w:t>
            </w:r>
          </w:p>
        </w:tc>
      </w:tr>
      <w:tr w:rsidR="00D361B0" w:rsidRPr="00DD4AF8" w14:paraId="2DCABC8D" w14:textId="77777777" w:rsidTr="00F15093">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6AB7E53F"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lastRenderedPageBreak/>
              <w:t>8120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2BE29068"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Calcareous and calcshist screes of the montane to alpine levels (</w:t>
            </w:r>
            <w:r w:rsidRPr="00DD4AF8">
              <w:rPr>
                <w:rFonts w:ascii="Times New Roman" w:hAnsi="Times New Roman" w:cs="Times New Roman"/>
                <w:i/>
                <w:iCs/>
                <w:noProof/>
              </w:rPr>
              <w:t>Thlaspietea rotundifolii</w:t>
            </w:r>
            <w:r w:rsidRPr="00DD4AF8">
              <w:rPr>
                <w:rFonts w:ascii="Times New Roman" w:hAnsi="Times New Roman" w:cs="Times New Roman"/>
                <w:noProof/>
              </w:rPr>
              <w:t>)</w:t>
            </w:r>
          </w:p>
        </w:tc>
      </w:tr>
      <w:tr w:rsidR="00D361B0" w:rsidRPr="00DD4AF8" w14:paraId="7DAB5964" w14:textId="77777777" w:rsidTr="00F15093">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55B02DBC"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8130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62D76E32"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Western Mediterranean and thermophilous scree</w:t>
            </w:r>
          </w:p>
        </w:tc>
      </w:tr>
      <w:tr w:rsidR="00D361B0" w:rsidRPr="00DD4AF8" w14:paraId="6B9EE82E" w14:textId="77777777" w:rsidTr="00F15093">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31913A61"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8140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2B796831"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Eastern Mediterranean screes</w:t>
            </w:r>
          </w:p>
        </w:tc>
      </w:tr>
      <w:tr w:rsidR="00D361B0" w:rsidRPr="00DD4AF8" w14:paraId="150A1C6F" w14:textId="77777777" w:rsidTr="00F15093">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4A3E1862"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8150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4B3A4231"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Medio-European upland siliceous screes</w:t>
            </w:r>
          </w:p>
        </w:tc>
      </w:tr>
      <w:tr w:rsidR="00D361B0" w:rsidRPr="00DD4AF8" w14:paraId="3C209CA4" w14:textId="77777777" w:rsidTr="00F15093">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3FF17E81"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8160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2E8EECD6"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Medio-European calcareous scree of hill and montane levels</w:t>
            </w:r>
          </w:p>
        </w:tc>
      </w:tr>
      <w:tr w:rsidR="00D361B0" w:rsidRPr="00DD4AF8" w14:paraId="40062BE8" w14:textId="77777777" w:rsidTr="00F15093">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4A2623AF"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8210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3433BDD4"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Calcareous rocky slopes with chasmophytic vegetation</w:t>
            </w:r>
          </w:p>
        </w:tc>
      </w:tr>
      <w:tr w:rsidR="00D361B0" w:rsidRPr="00DD4AF8" w14:paraId="2DBFDF3F" w14:textId="77777777" w:rsidTr="00F15093">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47CF3E78"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8220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749C5D9A"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Siliceous rocky slopes with chasmophytic vegetation</w:t>
            </w:r>
          </w:p>
        </w:tc>
      </w:tr>
      <w:tr w:rsidR="00D361B0" w:rsidRPr="00DD4AF8" w14:paraId="78A36CE8" w14:textId="77777777" w:rsidTr="00F15093">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34E448EE"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8230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34CEB285"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 xml:space="preserve">Siliceous rock with pioneer vegetation of the </w:t>
            </w:r>
            <w:r w:rsidRPr="00DD4AF8">
              <w:rPr>
                <w:rFonts w:ascii="Times New Roman" w:hAnsi="Times New Roman" w:cs="Times New Roman"/>
                <w:i/>
                <w:iCs/>
                <w:noProof/>
              </w:rPr>
              <w:t>Sedo-Scleranthion</w:t>
            </w:r>
            <w:r w:rsidRPr="00DD4AF8">
              <w:rPr>
                <w:rFonts w:ascii="Times New Roman" w:hAnsi="Times New Roman" w:cs="Times New Roman"/>
                <w:noProof/>
              </w:rPr>
              <w:t xml:space="preserve"> or of the </w:t>
            </w:r>
            <w:r w:rsidRPr="00DD4AF8">
              <w:rPr>
                <w:rFonts w:ascii="Times New Roman" w:hAnsi="Times New Roman" w:cs="Times New Roman"/>
                <w:i/>
                <w:iCs/>
                <w:noProof/>
              </w:rPr>
              <w:t>Sedo albi-Veronicion dillenii</w:t>
            </w:r>
          </w:p>
        </w:tc>
      </w:tr>
      <w:tr w:rsidR="00D361B0" w:rsidRPr="00DD4AF8" w14:paraId="72A7C82F" w14:textId="77777777" w:rsidTr="00F15093">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30960342"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8310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0607C1F0"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Caves not open to the public</w:t>
            </w:r>
          </w:p>
        </w:tc>
      </w:tr>
      <w:tr w:rsidR="00D361B0" w:rsidRPr="00DD4AF8" w14:paraId="47A80336" w14:textId="77777777" w:rsidTr="00F15093">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29B7B587"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8320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07BBB8AA"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Fields of lava and natural excavations</w:t>
            </w:r>
          </w:p>
        </w:tc>
      </w:tr>
      <w:tr w:rsidR="00D361B0" w:rsidRPr="00DD4AF8" w14:paraId="47F3C04C" w14:textId="77777777" w:rsidTr="00F15093">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139003F7"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8340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16F4C9F0"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Permanent glaciers</w:t>
            </w:r>
          </w:p>
        </w:tc>
      </w:tr>
    </w:tbl>
    <w:p w14:paraId="6D2501B8" w14:textId="77777777" w:rsidR="00D361B0" w:rsidRPr="005C2B40" w:rsidRDefault="00D361B0" w:rsidP="00D361B0">
      <w:pPr>
        <w:widowControl/>
        <w:suppressAutoHyphens/>
        <w:spacing w:before="120" w:after="120"/>
        <w:rPr>
          <w:rFonts w:eastAsia="Calibri"/>
          <w:noProof/>
          <w:szCs w:val="22"/>
          <w:lang w:eastAsia="en-US"/>
        </w:rPr>
      </w:pPr>
    </w:p>
    <w:p w14:paraId="3FBFCF14" w14:textId="77777777" w:rsidR="00D361B0" w:rsidRPr="005C2B40" w:rsidRDefault="00D361B0" w:rsidP="00D361B0">
      <w:pPr>
        <w:widowControl/>
        <w:suppressAutoHyphens/>
        <w:spacing w:before="120" w:after="120"/>
        <w:rPr>
          <w:bCs/>
          <w:smallCaps/>
          <w:noProof/>
          <w:szCs w:val="28"/>
          <w:u w:val="single"/>
          <w:lang w:eastAsia="en-US"/>
        </w:rPr>
      </w:pPr>
      <w:r w:rsidRPr="005C2B40">
        <w:rPr>
          <w:rFonts w:eastAsia="Calibri"/>
          <w:noProof/>
          <w:szCs w:val="22"/>
          <w:lang w:eastAsia="en-US"/>
        </w:rPr>
        <w:br w:type="page"/>
      </w:r>
    </w:p>
    <w:p w14:paraId="3C780703" w14:textId="77777777" w:rsidR="00D361B0" w:rsidRPr="005C2B40" w:rsidRDefault="00D361B0" w:rsidP="00D361B0">
      <w:pPr>
        <w:widowControl/>
        <w:suppressAutoHyphens/>
        <w:spacing w:before="120" w:after="120" w:line="360" w:lineRule="auto"/>
        <w:jc w:val="center"/>
        <w:rPr>
          <w:rFonts w:eastAsia="Calibri"/>
          <w:b/>
          <w:noProof/>
          <w:szCs w:val="22"/>
          <w:u w:val="single"/>
          <w:lang w:eastAsia="en-US"/>
        </w:rPr>
      </w:pPr>
      <w:r w:rsidRPr="005C2B40">
        <w:rPr>
          <w:rFonts w:eastAsia="Calibri"/>
          <w:b/>
          <w:noProof/>
          <w:szCs w:val="22"/>
          <w:u w:val="single"/>
          <w:lang w:eastAsia="en-US"/>
        </w:rPr>
        <w:lastRenderedPageBreak/>
        <w:t>ANNEX II</w:t>
      </w:r>
      <w:r w:rsidRPr="005C2B40">
        <w:rPr>
          <w:rFonts w:eastAsia="Calibri"/>
          <w:b/>
          <w:noProof/>
          <w:szCs w:val="22"/>
          <w:u w:val="single"/>
          <w:lang w:eastAsia="en-US"/>
        </w:rPr>
        <w:br/>
        <w:t>MARINE ECOSYSTEMS –  HABITAT TYPES AND GROUPS OF HABITAT TYPES REFERRED TO IN ARTICLE 5(1) AND 5(2)</w:t>
      </w:r>
    </w:p>
    <w:p w14:paraId="63B1C246" w14:textId="77777777" w:rsidR="00D361B0" w:rsidRPr="005C2B40" w:rsidRDefault="00D361B0" w:rsidP="00D361B0">
      <w:pPr>
        <w:widowControl/>
        <w:suppressAutoHyphens/>
        <w:spacing w:before="120" w:after="120" w:line="360" w:lineRule="auto"/>
        <w:rPr>
          <w:rFonts w:eastAsia="Calibri"/>
          <w:noProof/>
          <w:szCs w:val="22"/>
          <w:lang w:eastAsia="en-US"/>
        </w:rPr>
      </w:pPr>
    </w:p>
    <w:p w14:paraId="3576DC82" w14:textId="77777777" w:rsidR="00D361B0" w:rsidRPr="005C2B40" w:rsidRDefault="00D361B0" w:rsidP="00D361B0">
      <w:pPr>
        <w:widowControl/>
        <w:suppressAutoHyphens/>
        <w:spacing w:before="120" w:after="120" w:line="360" w:lineRule="auto"/>
        <w:rPr>
          <w:rFonts w:eastAsia="Calibri"/>
          <w:noProof/>
          <w:szCs w:val="24"/>
          <w:lang w:eastAsia="en-US"/>
        </w:rPr>
      </w:pPr>
      <w:r w:rsidRPr="005C2B40">
        <w:rPr>
          <w:rFonts w:eastAsia="Calibri"/>
          <w:noProof/>
          <w:szCs w:val="24"/>
          <w:lang w:eastAsia="en-US"/>
        </w:rPr>
        <w:t xml:space="preserve">The list below includes the marine habitat types referred to in Article 5(1) and 5(2), as well as seven groups of those habitat types, namely </w:t>
      </w:r>
      <w:r w:rsidRPr="005C2B40">
        <w:rPr>
          <w:rFonts w:eastAsia="Calibri"/>
          <w:noProof/>
          <w:szCs w:val="22"/>
          <w:lang w:eastAsia="en-US"/>
        </w:rPr>
        <w:t>1) Seagrass beds, 2) Macroalgal forests, 3) Shellfish beds, 4) Maerl beds, 5) Sponge, coral and coralligenous beds</w:t>
      </w:r>
      <w:r w:rsidRPr="005C2B40">
        <w:rPr>
          <w:rFonts w:eastAsia="Calibri"/>
          <w:szCs w:val="22"/>
          <w:lang w:eastAsia="en-US"/>
        </w:rPr>
        <w:t>, 6) Vents and seeps and 7) Soft sediments (above 1000 meters of depth)</w:t>
      </w:r>
      <w:r w:rsidRPr="005C2B40">
        <w:rPr>
          <w:rFonts w:eastAsia="Calibri"/>
          <w:noProof/>
          <w:szCs w:val="22"/>
          <w:lang w:eastAsia="en-US"/>
        </w:rPr>
        <w:t>.</w:t>
      </w:r>
      <w:r w:rsidRPr="005C2B40">
        <w:rPr>
          <w:rFonts w:eastAsia="Calibri"/>
          <w:noProof/>
          <w:szCs w:val="24"/>
          <w:lang w:eastAsia="en-US"/>
        </w:rPr>
        <w:t xml:space="preserve"> The relation with the habitat types listed in Annex I of Directive 92/43/EEC is also presented.</w:t>
      </w:r>
    </w:p>
    <w:p w14:paraId="2BF64257" w14:textId="77777777" w:rsidR="00D361B0" w:rsidRPr="005C2B40" w:rsidRDefault="00D361B0" w:rsidP="00D361B0">
      <w:pPr>
        <w:widowControl/>
        <w:suppressAutoHyphens/>
        <w:spacing w:before="120" w:after="120" w:line="360" w:lineRule="auto"/>
        <w:rPr>
          <w:rFonts w:eastAsia="Calibri"/>
          <w:i/>
          <w:noProof/>
          <w:szCs w:val="22"/>
          <w:lang w:eastAsia="en-US"/>
        </w:rPr>
      </w:pPr>
      <w:r w:rsidRPr="005C2B40">
        <w:rPr>
          <w:rFonts w:eastAsia="Calibri"/>
          <w:noProof/>
          <w:szCs w:val="22"/>
          <w:lang w:eastAsia="en-US"/>
        </w:rPr>
        <w:t>The classification of marine habitat types used, differentiated by marine biogeographical regions, is made according to the European nature information system (EUNIS), as revised for the marine habitats typology in 2022 by the European Environment Agency (EEA). The information on the related habitats listed in Annex I of Council Directive 92/43/EEC is based on the crosswalk published by the EEA in 2021</w:t>
      </w:r>
      <w:r w:rsidRPr="005C2B40">
        <w:rPr>
          <w:rFonts w:eastAsia="Calibri"/>
          <w:noProof/>
          <w:szCs w:val="22"/>
          <w:vertAlign w:val="superscript"/>
          <w:lang w:eastAsia="en-US"/>
        </w:rPr>
        <w:footnoteReference w:id="74"/>
      </w:r>
      <w:r w:rsidRPr="005C2B40">
        <w:rPr>
          <w:rFonts w:eastAsia="Calibri"/>
          <w:noProof/>
          <w:szCs w:val="22"/>
          <w:lang w:eastAsia="en-US"/>
        </w:rPr>
        <w:t xml:space="preserve">. </w:t>
      </w:r>
    </w:p>
    <w:p w14:paraId="215BD8A7" w14:textId="77777777" w:rsidR="00D361B0" w:rsidRPr="005C2B40" w:rsidRDefault="00D361B0" w:rsidP="00D361B0">
      <w:pPr>
        <w:keepNext/>
        <w:widowControl/>
        <w:suppressAutoHyphens/>
        <w:spacing w:before="120" w:after="120"/>
        <w:ind w:left="851" w:hanging="851"/>
        <w:jc w:val="both"/>
        <w:outlineLvl w:val="1"/>
        <w:rPr>
          <w:b/>
          <w:bCs/>
          <w:noProof/>
          <w:szCs w:val="26"/>
          <w:lang w:eastAsia="en-US"/>
        </w:rPr>
      </w:pPr>
      <w:r w:rsidRPr="005C2B40">
        <w:rPr>
          <w:b/>
          <w:bCs/>
          <w:noProof/>
          <w:szCs w:val="26"/>
          <w:lang w:eastAsia="en-US"/>
        </w:rPr>
        <w:t>1.</w:t>
      </w:r>
      <w:r w:rsidRPr="005C2B40">
        <w:rPr>
          <w:b/>
          <w:bCs/>
          <w:noProof/>
          <w:szCs w:val="26"/>
          <w:lang w:eastAsia="en-US"/>
        </w:rPr>
        <w:tab/>
        <w:t>Group 1: Seagrass beds</w:t>
      </w:r>
    </w:p>
    <w:tbl>
      <w:tblPr>
        <w:tblStyle w:val="TableGrid2"/>
        <w:tblW w:w="0" w:type="auto"/>
        <w:tblLook w:val="04A0" w:firstRow="1" w:lastRow="0" w:firstColumn="1" w:lastColumn="0" w:noHBand="0" w:noVBand="1"/>
      </w:tblPr>
      <w:tblGrid>
        <w:gridCol w:w="1024"/>
        <w:gridCol w:w="80"/>
        <w:gridCol w:w="6101"/>
        <w:gridCol w:w="2110"/>
      </w:tblGrid>
      <w:tr w:rsidR="00D361B0" w:rsidRPr="00DD4AF8" w14:paraId="41771F27" w14:textId="77777777" w:rsidTr="00F15093">
        <w:trPr>
          <w:cantSplit/>
          <w:trHeight w:val="283"/>
        </w:trPr>
        <w:tc>
          <w:tcPr>
            <w:tcW w:w="1024" w:type="dxa"/>
            <w:tcBorders>
              <w:top w:val="single" w:sz="4" w:space="0" w:color="auto"/>
              <w:left w:val="single" w:sz="4" w:space="0" w:color="auto"/>
              <w:bottom w:val="single" w:sz="4" w:space="0" w:color="auto"/>
              <w:right w:val="single" w:sz="4" w:space="0" w:color="auto"/>
            </w:tcBorders>
            <w:hideMark/>
          </w:tcPr>
          <w:p w14:paraId="5B93385D"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EUNIS code</w:t>
            </w:r>
          </w:p>
        </w:tc>
        <w:tc>
          <w:tcPr>
            <w:tcW w:w="6181" w:type="dxa"/>
            <w:gridSpan w:val="2"/>
            <w:tcBorders>
              <w:top w:val="single" w:sz="4" w:space="0" w:color="auto"/>
              <w:left w:val="single" w:sz="4" w:space="0" w:color="auto"/>
              <w:bottom w:val="single" w:sz="4" w:space="0" w:color="auto"/>
              <w:right w:val="single" w:sz="4" w:space="0" w:color="auto"/>
            </w:tcBorders>
            <w:hideMark/>
          </w:tcPr>
          <w:p w14:paraId="39E61C61"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EUNIS habitat type name</w:t>
            </w:r>
          </w:p>
        </w:tc>
        <w:tc>
          <w:tcPr>
            <w:tcW w:w="2110" w:type="dxa"/>
            <w:tcBorders>
              <w:top w:val="single" w:sz="4" w:space="0" w:color="auto"/>
              <w:left w:val="single" w:sz="4" w:space="0" w:color="auto"/>
              <w:bottom w:val="single" w:sz="4" w:space="0" w:color="auto"/>
              <w:right w:val="single" w:sz="4" w:space="0" w:color="auto"/>
            </w:tcBorders>
          </w:tcPr>
          <w:p w14:paraId="4BDB91D9"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 xml:space="preserve">Related habitat type code as referred to in Annex I  of Council Directive 92/43/EEC </w:t>
            </w:r>
          </w:p>
        </w:tc>
      </w:tr>
      <w:tr w:rsidR="00D361B0" w:rsidRPr="00DD4AF8" w14:paraId="30C23E7F" w14:textId="77777777" w:rsidTr="00F15093">
        <w:trPr>
          <w:cantSplit/>
          <w:trHeight w:val="283"/>
        </w:trPr>
        <w:tc>
          <w:tcPr>
            <w:tcW w:w="9315" w:type="dxa"/>
            <w:gridSpan w:val="4"/>
            <w:tcBorders>
              <w:top w:val="single" w:sz="4" w:space="0" w:color="auto"/>
              <w:left w:val="single" w:sz="4" w:space="0" w:color="auto"/>
              <w:bottom w:val="single" w:sz="4" w:space="0" w:color="auto"/>
              <w:right w:val="single" w:sz="4" w:space="0" w:color="auto"/>
            </w:tcBorders>
            <w:shd w:val="clear" w:color="auto" w:fill="D9D9D9"/>
            <w:vAlign w:val="center"/>
          </w:tcPr>
          <w:p w14:paraId="11F2F589" w14:textId="77777777" w:rsidR="00D361B0" w:rsidRPr="00DD4AF8" w:rsidRDefault="00D361B0" w:rsidP="00D361B0">
            <w:pPr>
              <w:widowControl/>
              <w:spacing w:before="120" w:after="120"/>
              <w:rPr>
                <w:rFonts w:ascii="Times New Roman" w:hAnsi="Times New Roman" w:cs="Times New Roman"/>
                <w:bCs/>
                <w:noProof/>
              </w:rPr>
            </w:pPr>
            <w:r w:rsidRPr="00DD4AF8">
              <w:rPr>
                <w:rFonts w:ascii="Times New Roman" w:hAnsi="Times New Roman" w:cs="Times New Roman"/>
                <w:bCs/>
                <w:noProof/>
              </w:rPr>
              <w:t>Atlantic</w:t>
            </w:r>
          </w:p>
        </w:tc>
      </w:tr>
      <w:tr w:rsidR="00D361B0" w:rsidRPr="00DD4AF8" w14:paraId="6B5E1433" w14:textId="77777777" w:rsidTr="00F15093">
        <w:trPr>
          <w:cantSplit/>
          <w:trHeight w:val="283"/>
        </w:trPr>
        <w:tc>
          <w:tcPr>
            <w:tcW w:w="1024" w:type="dxa"/>
            <w:tcBorders>
              <w:top w:val="single" w:sz="4" w:space="0" w:color="auto"/>
              <w:left w:val="single" w:sz="4" w:space="0" w:color="auto"/>
              <w:bottom w:val="single" w:sz="4" w:space="0" w:color="auto"/>
              <w:right w:val="single" w:sz="4" w:space="0" w:color="auto"/>
            </w:tcBorders>
            <w:hideMark/>
          </w:tcPr>
          <w:p w14:paraId="26E44AAE"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MA522</w:t>
            </w:r>
          </w:p>
        </w:tc>
        <w:tc>
          <w:tcPr>
            <w:tcW w:w="6181" w:type="dxa"/>
            <w:gridSpan w:val="2"/>
            <w:tcBorders>
              <w:top w:val="single" w:sz="4" w:space="0" w:color="auto"/>
              <w:left w:val="single" w:sz="4" w:space="0" w:color="auto"/>
              <w:bottom w:val="single" w:sz="4" w:space="0" w:color="auto"/>
              <w:right w:val="single" w:sz="4" w:space="0" w:color="auto"/>
            </w:tcBorders>
            <w:hideMark/>
          </w:tcPr>
          <w:p w14:paraId="1F11C610"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Seagrass beds on Atlantic littoral sand</w:t>
            </w:r>
          </w:p>
        </w:tc>
        <w:tc>
          <w:tcPr>
            <w:tcW w:w="2110" w:type="dxa"/>
            <w:tcBorders>
              <w:top w:val="single" w:sz="4" w:space="0" w:color="auto"/>
              <w:left w:val="single" w:sz="4" w:space="0" w:color="auto"/>
              <w:bottom w:val="single" w:sz="4" w:space="0" w:color="auto"/>
              <w:right w:val="single" w:sz="4" w:space="0" w:color="auto"/>
            </w:tcBorders>
          </w:tcPr>
          <w:p w14:paraId="07E806EB"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1140; 1160</w:t>
            </w:r>
          </w:p>
        </w:tc>
      </w:tr>
      <w:tr w:rsidR="00D361B0" w:rsidRPr="00DD4AF8" w14:paraId="68D1BDFA" w14:textId="77777777" w:rsidTr="00F15093">
        <w:trPr>
          <w:cantSplit/>
          <w:trHeight w:val="283"/>
        </w:trPr>
        <w:tc>
          <w:tcPr>
            <w:tcW w:w="1024" w:type="dxa"/>
            <w:tcBorders>
              <w:top w:val="single" w:sz="4" w:space="0" w:color="auto"/>
              <w:left w:val="single" w:sz="4" w:space="0" w:color="auto"/>
              <w:bottom w:val="single" w:sz="4" w:space="0" w:color="auto"/>
              <w:right w:val="single" w:sz="4" w:space="0" w:color="auto"/>
            </w:tcBorders>
            <w:hideMark/>
          </w:tcPr>
          <w:p w14:paraId="1339D686"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MA623</w:t>
            </w:r>
          </w:p>
        </w:tc>
        <w:tc>
          <w:tcPr>
            <w:tcW w:w="6181" w:type="dxa"/>
            <w:gridSpan w:val="2"/>
            <w:tcBorders>
              <w:top w:val="single" w:sz="4" w:space="0" w:color="auto"/>
              <w:left w:val="single" w:sz="4" w:space="0" w:color="auto"/>
              <w:bottom w:val="single" w:sz="4" w:space="0" w:color="auto"/>
              <w:right w:val="single" w:sz="4" w:space="0" w:color="auto"/>
            </w:tcBorders>
            <w:hideMark/>
          </w:tcPr>
          <w:p w14:paraId="2CE79F08"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Seagrass beds on Atlantic littoral mud</w:t>
            </w:r>
          </w:p>
        </w:tc>
        <w:tc>
          <w:tcPr>
            <w:tcW w:w="2110" w:type="dxa"/>
            <w:tcBorders>
              <w:top w:val="single" w:sz="4" w:space="0" w:color="auto"/>
              <w:left w:val="single" w:sz="4" w:space="0" w:color="auto"/>
              <w:bottom w:val="single" w:sz="4" w:space="0" w:color="auto"/>
              <w:right w:val="single" w:sz="4" w:space="0" w:color="auto"/>
            </w:tcBorders>
          </w:tcPr>
          <w:p w14:paraId="4CCCD344"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1140; 1160</w:t>
            </w:r>
          </w:p>
        </w:tc>
      </w:tr>
      <w:tr w:rsidR="00D361B0" w:rsidRPr="00DD4AF8" w14:paraId="5D20D56E" w14:textId="77777777" w:rsidTr="00F15093">
        <w:trPr>
          <w:cantSplit/>
          <w:trHeight w:val="283"/>
        </w:trPr>
        <w:tc>
          <w:tcPr>
            <w:tcW w:w="1024" w:type="dxa"/>
            <w:tcBorders>
              <w:top w:val="single" w:sz="4" w:space="0" w:color="auto"/>
              <w:left w:val="single" w:sz="4" w:space="0" w:color="auto"/>
              <w:bottom w:val="single" w:sz="4" w:space="0" w:color="auto"/>
              <w:right w:val="single" w:sz="4" w:space="0" w:color="auto"/>
            </w:tcBorders>
            <w:hideMark/>
          </w:tcPr>
          <w:p w14:paraId="51721DB3"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MB522</w:t>
            </w:r>
          </w:p>
        </w:tc>
        <w:tc>
          <w:tcPr>
            <w:tcW w:w="6181" w:type="dxa"/>
            <w:gridSpan w:val="2"/>
            <w:tcBorders>
              <w:top w:val="single" w:sz="4" w:space="0" w:color="auto"/>
              <w:left w:val="single" w:sz="4" w:space="0" w:color="auto"/>
              <w:bottom w:val="single" w:sz="4" w:space="0" w:color="auto"/>
              <w:right w:val="single" w:sz="4" w:space="0" w:color="auto"/>
            </w:tcBorders>
            <w:hideMark/>
          </w:tcPr>
          <w:p w14:paraId="21EA3BDD"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Seagrass beds on Atlantic infralittoral sand</w:t>
            </w:r>
          </w:p>
        </w:tc>
        <w:tc>
          <w:tcPr>
            <w:tcW w:w="2110" w:type="dxa"/>
            <w:tcBorders>
              <w:top w:val="single" w:sz="4" w:space="0" w:color="auto"/>
              <w:left w:val="single" w:sz="4" w:space="0" w:color="auto"/>
              <w:bottom w:val="single" w:sz="4" w:space="0" w:color="auto"/>
              <w:right w:val="single" w:sz="4" w:space="0" w:color="auto"/>
            </w:tcBorders>
          </w:tcPr>
          <w:p w14:paraId="32074CFA"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1110; 1150; 1160</w:t>
            </w:r>
          </w:p>
        </w:tc>
      </w:tr>
      <w:tr w:rsidR="00D361B0" w:rsidRPr="00DD4AF8" w14:paraId="5D97C40B" w14:textId="77777777" w:rsidTr="00F15093">
        <w:trPr>
          <w:cantSplit/>
          <w:trHeight w:val="283"/>
        </w:trPr>
        <w:tc>
          <w:tcPr>
            <w:tcW w:w="7205" w:type="dxa"/>
            <w:gridSpan w:val="3"/>
            <w:tcBorders>
              <w:top w:val="single" w:sz="4" w:space="0" w:color="auto"/>
              <w:left w:val="single" w:sz="4" w:space="0" w:color="auto"/>
              <w:bottom w:val="single" w:sz="4" w:space="0" w:color="auto"/>
              <w:right w:val="single" w:sz="4" w:space="0" w:color="auto"/>
            </w:tcBorders>
            <w:shd w:val="clear" w:color="auto" w:fill="D9D9D9"/>
            <w:vAlign w:val="center"/>
            <w:hideMark/>
          </w:tcPr>
          <w:p w14:paraId="4FA8C928" w14:textId="77777777" w:rsidR="00D361B0" w:rsidRPr="00DD4AF8" w:rsidRDefault="00D361B0" w:rsidP="00D361B0">
            <w:pPr>
              <w:pageBreakBefore/>
              <w:widowControl/>
              <w:spacing w:before="120" w:after="120"/>
              <w:rPr>
                <w:rFonts w:ascii="Times New Roman" w:hAnsi="Times New Roman" w:cs="Times New Roman"/>
                <w:noProof/>
              </w:rPr>
            </w:pPr>
            <w:r w:rsidRPr="00DD4AF8">
              <w:rPr>
                <w:rFonts w:ascii="Times New Roman" w:hAnsi="Times New Roman" w:cs="Times New Roman"/>
                <w:noProof/>
              </w:rPr>
              <w:lastRenderedPageBreak/>
              <w:t>Baltic Sea</w:t>
            </w:r>
          </w:p>
        </w:tc>
        <w:tc>
          <w:tcPr>
            <w:tcW w:w="2110" w:type="dxa"/>
            <w:tcBorders>
              <w:top w:val="single" w:sz="4" w:space="0" w:color="auto"/>
              <w:left w:val="single" w:sz="4" w:space="0" w:color="auto"/>
              <w:bottom w:val="single" w:sz="4" w:space="0" w:color="auto"/>
              <w:right w:val="single" w:sz="4" w:space="0" w:color="auto"/>
            </w:tcBorders>
            <w:shd w:val="clear" w:color="auto" w:fill="D9D9D9"/>
          </w:tcPr>
          <w:p w14:paraId="1939E876" w14:textId="77777777" w:rsidR="00D361B0" w:rsidRPr="00DD4AF8" w:rsidRDefault="00D361B0" w:rsidP="00D361B0">
            <w:pPr>
              <w:widowControl/>
              <w:spacing w:before="120" w:after="120"/>
              <w:rPr>
                <w:rFonts w:ascii="Times New Roman" w:hAnsi="Times New Roman" w:cs="Times New Roman"/>
                <w:noProof/>
              </w:rPr>
            </w:pPr>
          </w:p>
        </w:tc>
      </w:tr>
      <w:tr w:rsidR="00D361B0" w:rsidRPr="00DD4AF8" w14:paraId="2730581C" w14:textId="77777777" w:rsidTr="00F15093">
        <w:trPr>
          <w:cantSplit/>
          <w:trHeight w:val="283"/>
        </w:trPr>
        <w:tc>
          <w:tcPr>
            <w:tcW w:w="1024" w:type="dxa"/>
            <w:tcBorders>
              <w:top w:val="single" w:sz="4" w:space="0" w:color="auto"/>
              <w:left w:val="single" w:sz="4" w:space="0" w:color="auto"/>
              <w:bottom w:val="single" w:sz="4" w:space="0" w:color="auto"/>
              <w:right w:val="single" w:sz="4" w:space="0" w:color="auto"/>
            </w:tcBorders>
            <w:hideMark/>
          </w:tcPr>
          <w:p w14:paraId="2248B749"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MA332</w:t>
            </w:r>
          </w:p>
        </w:tc>
        <w:tc>
          <w:tcPr>
            <w:tcW w:w="6181" w:type="dxa"/>
            <w:gridSpan w:val="2"/>
            <w:tcBorders>
              <w:top w:val="single" w:sz="4" w:space="0" w:color="auto"/>
              <w:left w:val="single" w:sz="4" w:space="0" w:color="auto"/>
              <w:bottom w:val="single" w:sz="4" w:space="0" w:color="auto"/>
              <w:right w:val="single" w:sz="4" w:space="0" w:color="auto"/>
            </w:tcBorders>
            <w:hideMark/>
          </w:tcPr>
          <w:p w14:paraId="5AAC2477"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Baltic hydrolittoral coarse sediment characterised by submerged vegetation</w:t>
            </w:r>
          </w:p>
        </w:tc>
        <w:tc>
          <w:tcPr>
            <w:tcW w:w="2110" w:type="dxa"/>
            <w:tcBorders>
              <w:top w:val="single" w:sz="4" w:space="0" w:color="auto"/>
              <w:left w:val="single" w:sz="4" w:space="0" w:color="auto"/>
              <w:bottom w:val="single" w:sz="4" w:space="0" w:color="auto"/>
              <w:right w:val="single" w:sz="4" w:space="0" w:color="auto"/>
            </w:tcBorders>
          </w:tcPr>
          <w:p w14:paraId="18FFC4DF"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1130; 1160; 1610; 1620</w:t>
            </w:r>
          </w:p>
        </w:tc>
      </w:tr>
      <w:tr w:rsidR="00D361B0" w:rsidRPr="00DD4AF8" w14:paraId="47370A6C" w14:textId="77777777" w:rsidTr="00F15093">
        <w:trPr>
          <w:cantSplit/>
          <w:trHeight w:val="283"/>
        </w:trPr>
        <w:tc>
          <w:tcPr>
            <w:tcW w:w="1024" w:type="dxa"/>
            <w:tcBorders>
              <w:top w:val="single" w:sz="4" w:space="0" w:color="auto"/>
              <w:left w:val="single" w:sz="4" w:space="0" w:color="auto"/>
              <w:bottom w:val="single" w:sz="4" w:space="0" w:color="auto"/>
              <w:right w:val="single" w:sz="4" w:space="0" w:color="auto"/>
            </w:tcBorders>
          </w:tcPr>
          <w:p w14:paraId="04B0ED63"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MA432</w:t>
            </w:r>
          </w:p>
        </w:tc>
        <w:tc>
          <w:tcPr>
            <w:tcW w:w="6181" w:type="dxa"/>
            <w:gridSpan w:val="2"/>
            <w:tcBorders>
              <w:top w:val="single" w:sz="4" w:space="0" w:color="auto"/>
              <w:left w:val="single" w:sz="4" w:space="0" w:color="auto"/>
              <w:bottom w:val="single" w:sz="4" w:space="0" w:color="auto"/>
              <w:right w:val="single" w:sz="4" w:space="0" w:color="auto"/>
            </w:tcBorders>
          </w:tcPr>
          <w:p w14:paraId="128F9FD2"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 xml:space="preserve">Baltic hydrolittoral mixed sediment characterised by submerged vegetation </w:t>
            </w:r>
          </w:p>
        </w:tc>
        <w:tc>
          <w:tcPr>
            <w:tcW w:w="2110" w:type="dxa"/>
            <w:tcBorders>
              <w:top w:val="single" w:sz="4" w:space="0" w:color="auto"/>
              <w:left w:val="single" w:sz="4" w:space="0" w:color="auto"/>
              <w:bottom w:val="single" w:sz="4" w:space="0" w:color="auto"/>
              <w:right w:val="single" w:sz="4" w:space="0" w:color="auto"/>
            </w:tcBorders>
          </w:tcPr>
          <w:p w14:paraId="2AF2FF40"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1130; 1140; 1160; 1610</w:t>
            </w:r>
          </w:p>
        </w:tc>
      </w:tr>
      <w:tr w:rsidR="00D361B0" w:rsidRPr="00DD4AF8" w14:paraId="4CB46FE0" w14:textId="77777777" w:rsidTr="00F15093">
        <w:trPr>
          <w:cantSplit/>
          <w:trHeight w:val="283"/>
        </w:trPr>
        <w:tc>
          <w:tcPr>
            <w:tcW w:w="1024" w:type="dxa"/>
            <w:tcBorders>
              <w:top w:val="single" w:sz="4" w:space="0" w:color="auto"/>
              <w:left w:val="single" w:sz="4" w:space="0" w:color="auto"/>
              <w:bottom w:val="single" w:sz="4" w:space="0" w:color="auto"/>
              <w:right w:val="single" w:sz="4" w:space="0" w:color="auto"/>
            </w:tcBorders>
          </w:tcPr>
          <w:p w14:paraId="2597B8B6"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MA532</w:t>
            </w:r>
          </w:p>
        </w:tc>
        <w:tc>
          <w:tcPr>
            <w:tcW w:w="6181" w:type="dxa"/>
            <w:gridSpan w:val="2"/>
            <w:tcBorders>
              <w:top w:val="single" w:sz="4" w:space="0" w:color="auto"/>
              <w:left w:val="single" w:sz="4" w:space="0" w:color="auto"/>
              <w:bottom w:val="single" w:sz="4" w:space="0" w:color="auto"/>
              <w:right w:val="single" w:sz="4" w:space="0" w:color="auto"/>
            </w:tcBorders>
          </w:tcPr>
          <w:p w14:paraId="4895F209"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Baltic hydrolittoral sand characterised by submerged rooted plants</w:t>
            </w:r>
          </w:p>
        </w:tc>
        <w:tc>
          <w:tcPr>
            <w:tcW w:w="2110" w:type="dxa"/>
            <w:tcBorders>
              <w:top w:val="single" w:sz="4" w:space="0" w:color="auto"/>
              <w:left w:val="single" w:sz="4" w:space="0" w:color="auto"/>
              <w:bottom w:val="single" w:sz="4" w:space="0" w:color="auto"/>
              <w:right w:val="single" w:sz="4" w:space="0" w:color="auto"/>
            </w:tcBorders>
          </w:tcPr>
          <w:p w14:paraId="3B732DE5"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1130; 1140; 1160; 1610</w:t>
            </w:r>
          </w:p>
        </w:tc>
      </w:tr>
      <w:tr w:rsidR="00D361B0" w:rsidRPr="00DD4AF8" w14:paraId="2ED102F8" w14:textId="77777777" w:rsidTr="00F15093">
        <w:trPr>
          <w:cantSplit/>
          <w:trHeight w:val="283"/>
        </w:trPr>
        <w:tc>
          <w:tcPr>
            <w:tcW w:w="1024" w:type="dxa"/>
            <w:tcBorders>
              <w:top w:val="single" w:sz="4" w:space="0" w:color="auto"/>
              <w:left w:val="single" w:sz="4" w:space="0" w:color="auto"/>
              <w:bottom w:val="single" w:sz="4" w:space="0" w:color="auto"/>
              <w:right w:val="single" w:sz="4" w:space="0" w:color="auto"/>
            </w:tcBorders>
            <w:hideMark/>
          </w:tcPr>
          <w:p w14:paraId="4134BB5E"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MA632</w:t>
            </w:r>
          </w:p>
        </w:tc>
        <w:tc>
          <w:tcPr>
            <w:tcW w:w="6181" w:type="dxa"/>
            <w:gridSpan w:val="2"/>
            <w:tcBorders>
              <w:top w:val="single" w:sz="4" w:space="0" w:color="auto"/>
              <w:left w:val="single" w:sz="4" w:space="0" w:color="auto"/>
              <w:bottom w:val="single" w:sz="4" w:space="0" w:color="auto"/>
              <w:right w:val="single" w:sz="4" w:space="0" w:color="auto"/>
            </w:tcBorders>
            <w:hideMark/>
          </w:tcPr>
          <w:p w14:paraId="1F04DA92"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Baltic hydrolittoral mud dominated by submerged rooted plants</w:t>
            </w:r>
          </w:p>
        </w:tc>
        <w:tc>
          <w:tcPr>
            <w:tcW w:w="2110" w:type="dxa"/>
            <w:tcBorders>
              <w:top w:val="single" w:sz="4" w:space="0" w:color="auto"/>
              <w:left w:val="single" w:sz="4" w:space="0" w:color="auto"/>
              <w:bottom w:val="single" w:sz="4" w:space="0" w:color="auto"/>
              <w:right w:val="single" w:sz="4" w:space="0" w:color="auto"/>
            </w:tcBorders>
          </w:tcPr>
          <w:p w14:paraId="1841C937"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1130; 1140; 1160; 1650</w:t>
            </w:r>
          </w:p>
        </w:tc>
      </w:tr>
      <w:tr w:rsidR="00D361B0" w:rsidRPr="00DD4AF8" w14:paraId="402315EA" w14:textId="77777777" w:rsidTr="00F15093">
        <w:trPr>
          <w:cantSplit/>
          <w:trHeight w:val="283"/>
        </w:trPr>
        <w:tc>
          <w:tcPr>
            <w:tcW w:w="1024" w:type="dxa"/>
            <w:tcBorders>
              <w:top w:val="single" w:sz="4" w:space="0" w:color="auto"/>
              <w:left w:val="single" w:sz="4" w:space="0" w:color="auto"/>
              <w:bottom w:val="single" w:sz="4" w:space="0" w:color="auto"/>
              <w:right w:val="single" w:sz="4" w:space="0" w:color="auto"/>
            </w:tcBorders>
          </w:tcPr>
          <w:p w14:paraId="236BC295"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MB332</w:t>
            </w:r>
          </w:p>
        </w:tc>
        <w:tc>
          <w:tcPr>
            <w:tcW w:w="6181" w:type="dxa"/>
            <w:gridSpan w:val="2"/>
            <w:tcBorders>
              <w:top w:val="single" w:sz="4" w:space="0" w:color="auto"/>
              <w:left w:val="single" w:sz="4" w:space="0" w:color="auto"/>
              <w:bottom w:val="single" w:sz="4" w:space="0" w:color="auto"/>
              <w:right w:val="single" w:sz="4" w:space="0" w:color="auto"/>
            </w:tcBorders>
          </w:tcPr>
          <w:p w14:paraId="7814837A"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Baltic infralittoral coarse sediment characterised by submerged rooted plants</w:t>
            </w:r>
          </w:p>
        </w:tc>
        <w:tc>
          <w:tcPr>
            <w:tcW w:w="2110" w:type="dxa"/>
            <w:tcBorders>
              <w:top w:val="single" w:sz="4" w:space="0" w:color="auto"/>
              <w:left w:val="single" w:sz="4" w:space="0" w:color="auto"/>
              <w:bottom w:val="single" w:sz="4" w:space="0" w:color="auto"/>
              <w:right w:val="single" w:sz="4" w:space="0" w:color="auto"/>
            </w:tcBorders>
          </w:tcPr>
          <w:p w14:paraId="4604C5BF"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1110; 1160</w:t>
            </w:r>
          </w:p>
        </w:tc>
      </w:tr>
      <w:tr w:rsidR="00D361B0" w:rsidRPr="00DD4AF8" w14:paraId="74503B9C" w14:textId="77777777" w:rsidTr="00F15093">
        <w:trPr>
          <w:cantSplit/>
          <w:trHeight w:val="283"/>
        </w:trPr>
        <w:tc>
          <w:tcPr>
            <w:tcW w:w="1024" w:type="dxa"/>
            <w:tcBorders>
              <w:top w:val="single" w:sz="4" w:space="0" w:color="auto"/>
              <w:left w:val="single" w:sz="4" w:space="0" w:color="auto"/>
              <w:bottom w:val="single" w:sz="4" w:space="0" w:color="auto"/>
              <w:right w:val="single" w:sz="4" w:space="0" w:color="auto"/>
            </w:tcBorders>
          </w:tcPr>
          <w:p w14:paraId="1D0C9092"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MB432</w:t>
            </w:r>
          </w:p>
        </w:tc>
        <w:tc>
          <w:tcPr>
            <w:tcW w:w="6181" w:type="dxa"/>
            <w:gridSpan w:val="2"/>
            <w:tcBorders>
              <w:top w:val="single" w:sz="4" w:space="0" w:color="auto"/>
              <w:left w:val="single" w:sz="4" w:space="0" w:color="auto"/>
              <w:bottom w:val="single" w:sz="4" w:space="0" w:color="auto"/>
              <w:right w:val="single" w:sz="4" w:space="0" w:color="auto"/>
            </w:tcBorders>
          </w:tcPr>
          <w:p w14:paraId="0612ED5C"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Baltic infralittoral mixed sediment characterised by submerged rooted plants</w:t>
            </w:r>
          </w:p>
        </w:tc>
        <w:tc>
          <w:tcPr>
            <w:tcW w:w="2110" w:type="dxa"/>
            <w:tcBorders>
              <w:top w:val="single" w:sz="4" w:space="0" w:color="auto"/>
              <w:left w:val="single" w:sz="4" w:space="0" w:color="auto"/>
              <w:bottom w:val="single" w:sz="4" w:space="0" w:color="auto"/>
              <w:right w:val="single" w:sz="4" w:space="0" w:color="auto"/>
            </w:tcBorders>
          </w:tcPr>
          <w:p w14:paraId="1F289E5E"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1110; 1160; 1650</w:t>
            </w:r>
          </w:p>
        </w:tc>
      </w:tr>
      <w:tr w:rsidR="00D361B0" w:rsidRPr="00DD4AF8" w14:paraId="1E07FF4C" w14:textId="77777777" w:rsidTr="00F15093">
        <w:trPr>
          <w:cantSplit/>
          <w:trHeight w:val="283"/>
        </w:trPr>
        <w:tc>
          <w:tcPr>
            <w:tcW w:w="1024" w:type="dxa"/>
            <w:tcBorders>
              <w:top w:val="single" w:sz="4" w:space="0" w:color="auto"/>
              <w:left w:val="single" w:sz="4" w:space="0" w:color="auto"/>
              <w:bottom w:val="single" w:sz="4" w:space="0" w:color="auto"/>
              <w:right w:val="single" w:sz="4" w:space="0" w:color="auto"/>
            </w:tcBorders>
          </w:tcPr>
          <w:p w14:paraId="450BCA1B"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MB532</w:t>
            </w:r>
          </w:p>
        </w:tc>
        <w:tc>
          <w:tcPr>
            <w:tcW w:w="6181" w:type="dxa"/>
            <w:gridSpan w:val="2"/>
            <w:tcBorders>
              <w:top w:val="single" w:sz="4" w:space="0" w:color="auto"/>
              <w:left w:val="single" w:sz="4" w:space="0" w:color="auto"/>
              <w:bottom w:val="single" w:sz="4" w:space="0" w:color="auto"/>
              <w:right w:val="single" w:sz="4" w:space="0" w:color="auto"/>
            </w:tcBorders>
          </w:tcPr>
          <w:p w14:paraId="70554027"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Baltic infralittoral sand characterised by submerged rooted plants</w:t>
            </w:r>
          </w:p>
        </w:tc>
        <w:tc>
          <w:tcPr>
            <w:tcW w:w="2110" w:type="dxa"/>
            <w:tcBorders>
              <w:top w:val="single" w:sz="4" w:space="0" w:color="auto"/>
              <w:left w:val="single" w:sz="4" w:space="0" w:color="auto"/>
              <w:bottom w:val="single" w:sz="4" w:space="0" w:color="auto"/>
              <w:right w:val="single" w:sz="4" w:space="0" w:color="auto"/>
            </w:tcBorders>
          </w:tcPr>
          <w:p w14:paraId="118B09EA"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1110; 1130; 1150; 1160</w:t>
            </w:r>
          </w:p>
        </w:tc>
      </w:tr>
      <w:tr w:rsidR="00D361B0" w:rsidRPr="00DD4AF8" w14:paraId="68C286BF" w14:textId="77777777" w:rsidTr="00F15093">
        <w:trPr>
          <w:cantSplit/>
          <w:trHeight w:val="283"/>
        </w:trPr>
        <w:tc>
          <w:tcPr>
            <w:tcW w:w="1024" w:type="dxa"/>
            <w:tcBorders>
              <w:top w:val="single" w:sz="4" w:space="0" w:color="auto"/>
              <w:left w:val="single" w:sz="4" w:space="0" w:color="auto"/>
              <w:bottom w:val="single" w:sz="4" w:space="0" w:color="auto"/>
              <w:right w:val="single" w:sz="4" w:space="0" w:color="auto"/>
            </w:tcBorders>
          </w:tcPr>
          <w:p w14:paraId="33D9BD4F"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MB632</w:t>
            </w:r>
          </w:p>
        </w:tc>
        <w:tc>
          <w:tcPr>
            <w:tcW w:w="6181" w:type="dxa"/>
            <w:gridSpan w:val="2"/>
            <w:tcBorders>
              <w:top w:val="single" w:sz="4" w:space="0" w:color="auto"/>
              <w:left w:val="single" w:sz="4" w:space="0" w:color="auto"/>
              <w:bottom w:val="single" w:sz="4" w:space="0" w:color="auto"/>
              <w:right w:val="single" w:sz="4" w:space="0" w:color="auto"/>
            </w:tcBorders>
          </w:tcPr>
          <w:p w14:paraId="43404A1A"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Baltic infralittoral mud sediment characterised by submerged rooted plants</w:t>
            </w:r>
          </w:p>
        </w:tc>
        <w:tc>
          <w:tcPr>
            <w:tcW w:w="2110" w:type="dxa"/>
            <w:tcBorders>
              <w:top w:val="single" w:sz="4" w:space="0" w:color="auto"/>
              <w:left w:val="single" w:sz="4" w:space="0" w:color="auto"/>
              <w:bottom w:val="single" w:sz="4" w:space="0" w:color="auto"/>
              <w:right w:val="single" w:sz="4" w:space="0" w:color="auto"/>
            </w:tcBorders>
          </w:tcPr>
          <w:p w14:paraId="1467AF73"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1130; 1150; 1160; 1650</w:t>
            </w:r>
          </w:p>
        </w:tc>
      </w:tr>
      <w:tr w:rsidR="00D361B0" w:rsidRPr="00DD4AF8" w14:paraId="05325B0A" w14:textId="77777777" w:rsidTr="00F15093">
        <w:trPr>
          <w:cantSplit/>
          <w:trHeight w:val="283"/>
        </w:trPr>
        <w:tc>
          <w:tcPr>
            <w:tcW w:w="7205" w:type="dxa"/>
            <w:gridSpan w:val="3"/>
            <w:tcBorders>
              <w:top w:val="single" w:sz="4" w:space="0" w:color="auto"/>
              <w:left w:val="single" w:sz="4" w:space="0" w:color="auto"/>
              <w:bottom w:val="single" w:sz="4" w:space="0" w:color="auto"/>
              <w:right w:val="single" w:sz="4" w:space="0" w:color="auto"/>
            </w:tcBorders>
            <w:shd w:val="clear" w:color="auto" w:fill="D9D9D9"/>
            <w:vAlign w:val="center"/>
            <w:hideMark/>
          </w:tcPr>
          <w:p w14:paraId="09B84187"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Black Sea</w:t>
            </w:r>
          </w:p>
        </w:tc>
        <w:tc>
          <w:tcPr>
            <w:tcW w:w="2110" w:type="dxa"/>
            <w:tcBorders>
              <w:top w:val="single" w:sz="4" w:space="0" w:color="auto"/>
              <w:left w:val="single" w:sz="4" w:space="0" w:color="auto"/>
              <w:bottom w:val="single" w:sz="4" w:space="0" w:color="auto"/>
              <w:right w:val="single" w:sz="4" w:space="0" w:color="auto"/>
            </w:tcBorders>
            <w:shd w:val="clear" w:color="auto" w:fill="D9D9D9"/>
          </w:tcPr>
          <w:p w14:paraId="7CB6A058" w14:textId="77777777" w:rsidR="00D361B0" w:rsidRPr="00DD4AF8" w:rsidRDefault="00D361B0" w:rsidP="00D361B0">
            <w:pPr>
              <w:widowControl/>
              <w:spacing w:before="120" w:after="120"/>
              <w:rPr>
                <w:rFonts w:ascii="Times New Roman" w:hAnsi="Times New Roman" w:cs="Times New Roman"/>
                <w:noProof/>
              </w:rPr>
            </w:pPr>
          </w:p>
        </w:tc>
      </w:tr>
      <w:tr w:rsidR="00D361B0" w:rsidRPr="00DD4AF8" w14:paraId="194932DE" w14:textId="77777777" w:rsidTr="00F15093">
        <w:trPr>
          <w:cantSplit/>
          <w:trHeight w:val="283"/>
        </w:trPr>
        <w:tc>
          <w:tcPr>
            <w:tcW w:w="1104" w:type="dxa"/>
            <w:gridSpan w:val="2"/>
            <w:tcBorders>
              <w:top w:val="single" w:sz="4" w:space="0" w:color="auto"/>
              <w:left w:val="single" w:sz="4" w:space="0" w:color="auto"/>
              <w:bottom w:val="single" w:sz="4" w:space="0" w:color="auto"/>
              <w:right w:val="single" w:sz="4" w:space="0" w:color="auto"/>
            </w:tcBorders>
            <w:hideMark/>
          </w:tcPr>
          <w:p w14:paraId="77DB46E7"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MB546</w:t>
            </w:r>
          </w:p>
        </w:tc>
        <w:tc>
          <w:tcPr>
            <w:tcW w:w="6101" w:type="dxa"/>
            <w:tcBorders>
              <w:top w:val="single" w:sz="4" w:space="0" w:color="auto"/>
              <w:left w:val="single" w:sz="4" w:space="0" w:color="auto"/>
              <w:bottom w:val="single" w:sz="4" w:space="0" w:color="auto"/>
              <w:right w:val="single" w:sz="4" w:space="0" w:color="auto"/>
            </w:tcBorders>
            <w:hideMark/>
          </w:tcPr>
          <w:p w14:paraId="323BF591"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Seagrass and rhizomatous algal meadows in Black Sea freshwater influenced infralittoral muddy sands</w:t>
            </w:r>
          </w:p>
        </w:tc>
        <w:tc>
          <w:tcPr>
            <w:tcW w:w="2110" w:type="dxa"/>
            <w:tcBorders>
              <w:top w:val="single" w:sz="4" w:space="0" w:color="auto"/>
              <w:left w:val="single" w:sz="4" w:space="0" w:color="auto"/>
              <w:bottom w:val="single" w:sz="4" w:space="0" w:color="auto"/>
              <w:right w:val="single" w:sz="4" w:space="0" w:color="auto"/>
            </w:tcBorders>
          </w:tcPr>
          <w:p w14:paraId="41489A03"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1110; 1130; 1160</w:t>
            </w:r>
          </w:p>
        </w:tc>
      </w:tr>
      <w:tr w:rsidR="00D361B0" w:rsidRPr="00DD4AF8" w14:paraId="370AFE99" w14:textId="77777777" w:rsidTr="00F15093">
        <w:trPr>
          <w:cantSplit/>
          <w:trHeight w:val="283"/>
        </w:trPr>
        <w:tc>
          <w:tcPr>
            <w:tcW w:w="1104" w:type="dxa"/>
            <w:gridSpan w:val="2"/>
            <w:tcBorders>
              <w:top w:val="single" w:sz="4" w:space="0" w:color="auto"/>
              <w:left w:val="single" w:sz="4" w:space="0" w:color="auto"/>
              <w:bottom w:val="single" w:sz="4" w:space="0" w:color="auto"/>
              <w:right w:val="single" w:sz="4" w:space="0" w:color="auto"/>
            </w:tcBorders>
            <w:hideMark/>
          </w:tcPr>
          <w:p w14:paraId="283136F5"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MB547</w:t>
            </w:r>
          </w:p>
        </w:tc>
        <w:tc>
          <w:tcPr>
            <w:tcW w:w="6101" w:type="dxa"/>
            <w:tcBorders>
              <w:top w:val="single" w:sz="4" w:space="0" w:color="auto"/>
              <w:left w:val="single" w:sz="4" w:space="0" w:color="auto"/>
              <w:bottom w:val="single" w:sz="4" w:space="0" w:color="auto"/>
              <w:right w:val="single" w:sz="4" w:space="0" w:color="auto"/>
            </w:tcBorders>
            <w:hideMark/>
          </w:tcPr>
          <w:p w14:paraId="03161359"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Black Sea seagrass meadows on moderately exposed upper infralittoral clean sands</w:t>
            </w:r>
          </w:p>
        </w:tc>
        <w:tc>
          <w:tcPr>
            <w:tcW w:w="2110" w:type="dxa"/>
            <w:tcBorders>
              <w:top w:val="single" w:sz="4" w:space="0" w:color="auto"/>
              <w:left w:val="single" w:sz="4" w:space="0" w:color="auto"/>
              <w:bottom w:val="single" w:sz="4" w:space="0" w:color="auto"/>
              <w:right w:val="single" w:sz="4" w:space="0" w:color="auto"/>
            </w:tcBorders>
          </w:tcPr>
          <w:p w14:paraId="00F0F59B"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1110; 1160</w:t>
            </w:r>
          </w:p>
        </w:tc>
      </w:tr>
      <w:tr w:rsidR="00D361B0" w:rsidRPr="00DD4AF8" w14:paraId="12128EC4" w14:textId="77777777" w:rsidTr="00F15093">
        <w:trPr>
          <w:cantSplit/>
          <w:trHeight w:val="283"/>
        </w:trPr>
        <w:tc>
          <w:tcPr>
            <w:tcW w:w="1104" w:type="dxa"/>
            <w:gridSpan w:val="2"/>
            <w:tcBorders>
              <w:top w:val="single" w:sz="4" w:space="0" w:color="auto"/>
              <w:left w:val="single" w:sz="4" w:space="0" w:color="auto"/>
              <w:bottom w:val="single" w:sz="4" w:space="0" w:color="auto"/>
              <w:right w:val="single" w:sz="4" w:space="0" w:color="auto"/>
            </w:tcBorders>
            <w:hideMark/>
          </w:tcPr>
          <w:p w14:paraId="3BD60267"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MB548</w:t>
            </w:r>
          </w:p>
        </w:tc>
        <w:tc>
          <w:tcPr>
            <w:tcW w:w="6101" w:type="dxa"/>
            <w:tcBorders>
              <w:top w:val="single" w:sz="4" w:space="0" w:color="auto"/>
              <w:left w:val="single" w:sz="4" w:space="0" w:color="auto"/>
              <w:bottom w:val="single" w:sz="4" w:space="0" w:color="auto"/>
              <w:right w:val="single" w:sz="4" w:space="0" w:color="auto"/>
            </w:tcBorders>
            <w:hideMark/>
          </w:tcPr>
          <w:p w14:paraId="1C26F373"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Black Sea seagrass meadows on lower infralittoral sands</w:t>
            </w:r>
          </w:p>
        </w:tc>
        <w:tc>
          <w:tcPr>
            <w:tcW w:w="2110" w:type="dxa"/>
            <w:tcBorders>
              <w:top w:val="single" w:sz="4" w:space="0" w:color="auto"/>
              <w:left w:val="single" w:sz="4" w:space="0" w:color="auto"/>
              <w:bottom w:val="single" w:sz="4" w:space="0" w:color="auto"/>
              <w:right w:val="single" w:sz="4" w:space="0" w:color="auto"/>
            </w:tcBorders>
          </w:tcPr>
          <w:p w14:paraId="1D5647F0"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1110; 1160</w:t>
            </w:r>
          </w:p>
        </w:tc>
      </w:tr>
      <w:tr w:rsidR="00D361B0" w:rsidRPr="00DD4AF8" w14:paraId="60714BD8" w14:textId="77777777" w:rsidTr="00F15093">
        <w:trPr>
          <w:cantSplit/>
          <w:trHeight w:val="283"/>
        </w:trPr>
        <w:tc>
          <w:tcPr>
            <w:tcW w:w="7205" w:type="dxa"/>
            <w:gridSpan w:val="3"/>
            <w:tcBorders>
              <w:top w:val="single" w:sz="4" w:space="0" w:color="auto"/>
              <w:left w:val="single" w:sz="4" w:space="0" w:color="auto"/>
              <w:bottom w:val="single" w:sz="4" w:space="0" w:color="auto"/>
              <w:right w:val="single" w:sz="4" w:space="0" w:color="auto"/>
            </w:tcBorders>
            <w:shd w:val="clear" w:color="auto" w:fill="D9D9D9"/>
            <w:vAlign w:val="center"/>
            <w:hideMark/>
          </w:tcPr>
          <w:p w14:paraId="6CFBC11A"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Mediterranean Sea</w:t>
            </w:r>
          </w:p>
        </w:tc>
        <w:tc>
          <w:tcPr>
            <w:tcW w:w="2110" w:type="dxa"/>
            <w:tcBorders>
              <w:top w:val="single" w:sz="4" w:space="0" w:color="auto"/>
              <w:left w:val="single" w:sz="4" w:space="0" w:color="auto"/>
              <w:bottom w:val="single" w:sz="4" w:space="0" w:color="auto"/>
              <w:right w:val="single" w:sz="4" w:space="0" w:color="auto"/>
            </w:tcBorders>
            <w:shd w:val="clear" w:color="auto" w:fill="D9D9D9"/>
          </w:tcPr>
          <w:p w14:paraId="112C02BA" w14:textId="77777777" w:rsidR="00D361B0" w:rsidRPr="00DD4AF8" w:rsidRDefault="00D361B0" w:rsidP="00D361B0">
            <w:pPr>
              <w:widowControl/>
              <w:spacing w:before="120" w:after="120"/>
              <w:rPr>
                <w:rFonts w:ascii="Times New Roman" w:hAnsi="Times New Roman" w:cs="Times New Roman"/>
                <w:noProof/>
              </w:rPr>
            </w:pPr>
          </w:p>
        </w:tc>
      </w:tr>
      <w:tr w:rsidR="00D361B0" w:rsidRPr="00DD4AF8" w14:paraId="50497376" w14:textId="77777777" w:rsidTr="00F15093">
        <w:trPr>
          <w:cantSplit/>
          <w:trHeight w:val="283"/>
        </w:trPr>
        <w:tc>
          <w:tcPr>
            <w:tcW w:w="1104" w:type="dxa"/>
            <w:gridSpan w:val="2"/>
            <w:tcBorders>
              <w:top w:val="single" w:sz="4" w:space="0" w:color="auto"/>
              <w:left w:val="single" w:sz="4" w:space="0" w:color="auto"/>
              <w:bottom w:val="single" w:sz="4" w:space="0" w:color="auto"/>
              <w:right w:val="single" w:sz="4" w:space="0" w:color="auto"/>
            </w:tcBorders>
            <w:hideMark/>
          </w:tcPr>
          <w:p w14:paraId="75779919"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MB252</w:t>
            </w:r>
          </w:p>
        </w:tc>
        <w:tc>
          <w:tcPr>
            <w:tcW w:w="6101" w:type="dxa"/>
            <w:tcBorders>
              <w:top w:val="single" w:sz="4" w:space="0" w:color="auto"/>
              <w:left w:val="single" w:sz="4" w:space="0" w:color="auto"/>
              <w:bottom w:val="single" w:sz="4" w:space="0" w:color="auto"/>
              <w:right w:val="single" w:sz="4" w:space="0" w:color="auto"/>
            </w:tcBorders>
            <w:hideMark/>
          </w:tcPr>
          <w:p w14:paraId="0839490D"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 xml:space="preserve">Biocenosis of </w:t>
            </w:r>
            <w:r w:rsidRPr="00DD4AF8">
              <w:rPr>
                <w:rFonts w:ascii="Times New Roman" w:hAnsi="Times New Roman" w:cs="Times New Roman"/>
                <w:i/>
                <w:noProof/>
              </w:rPr>
              <w:t>Posidonia oceanica</w:t>
            </w:r>
          </w:p>
        </w:tc>
        <w:tc>
          <w:tcPr>
            <w:tcW w:w="2110" w:type="dxa"/>
            <w:tcBorders>
              <w:top w:val="single" w:sz="4" w:space="0" w:color="auto"/>
              <w:left w:val="single" w:sz="4" w:space="0" w:color="auto"/>
              <w:bottom w:val="single" w:sz="4" w:space="0" w:color="auto"/>
              <w:right w:val="single" w:sz="4" w:space="0" w:color="auto"/>
            </w:tcBorders>
          </w:tcPr>
          <w:p w14:paraId="18B419AB"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1120</w:t>
            </w:r>
          </w:p>
        </w:tc>
      </w:tr>
      <w:tr w:rsidR="00D361B0" w:rsidRPr="00DD4AF8" w14:paraId="2E123F1D" w14:textId="77777777" w:rsidTr="00F15093">
        <w:trPr>
          <w:cantSplit/>
          <w:trHeight w:val="283"/>
        </w:trPr>
        <w:tc>
          <w:tcPr>
            <w:tcW w:w="1104" w:type="dxa"/>
            <w:gridSpan w:val="2"/>
            <w:tcBorders>
              <w:top w:val="single" w:sz="4" w:space="0" w:color="auto"/>
              <w:left w:val="single" w:sz="4" w:space="0" w:color="auto"/>
              <w:bottom w:val="single" w:sz="4" w:space="0" w:color="auto"/>
              <w:right w:val="single" w:sz="4" w:space="0" w:color="auto"/>
            </w:tcBorders>
            <w:hideMark/>
          </w:tcPr>
          <w:p w14:paraId="2CDF5481"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MB2521</w:t>
            </w:r>
          </w:p>
        </w:tc>
        <w:tc>
          <w:tcPr>
            <w:tcW w:w="6101" w:type="dxa"/>
            <w:tcBorders>
              <w:top w:val="single" w:sz="4" w:space="0" w:color="auto"/>
              <w:left w:val="single" w:sz="4" w:space="0" w:color="auto"/>
              <w:bottom w:val="single" w:sz="4" w:space="0" w:color="auto"/>
              <w:right w:val="single" w:sz="4" w:space="0" w:color="auto"/>
            </w:tcBorders>
            <w:hideMark/>
          </w:tcPr>
          <w:p w14:paraId="0EB99C27"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 xml:space="preserve">Ecomorphosis of striped </w:t>
            </w:r>
            <w:r w:rsidRPr="00DD4AF8">
              <w:rPr>
                <w:rFonts w:ascii="Times New Roman" w:hAnsi="Times New Roman" w:cs="Times New Roman"/>
                <w:i/>
                <w:noProof/>
              </w:rPr>
              <w:t>Posidonia oceanica</w:t>
            </w:r>
            <w:r w:rsidRPr="00DD4AF8">
              <w:rPr>
                <w:rFonts w:ascii="Times New Roman" w:hAnsi="Times New Roman" w:cs="Times New Roman"/>
                <w:noProof/>
              </w:rPr>
              <w:t xml:space="preserve"> meadows</w:t>
            </w:r>
          </w:p>
        </w:tc>
        <w:tc>
          <w:tcPr>
            <w:tcW w:w="2110" w:type="dxa"/>
            <w:tcBorders>
              <w:top w:val="single" w:sz="4" w:space="0" w:color="auto"/>
              <w:left w:val="single" w:sz="4" w:space="0" w:color="auto"/>
              <w:bottom w:val="single" w:sz="4" w:space="0" w:color="auto"/>
              <w:right w:val="single" w:sz="4" w:space="0" w:color="auto"/>
            </w:tcBorders>
          </w:tcPr>
          <w:p w14:paraId="01A83BFE"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1120; 1130; 1160</w:t>
            </w:r>
          </w:p>
        </w:tc>
      </w:tr>
      <w:tr w:rsidR="00D361B0" w:rsidRPr="00DD4AF8" w14:paraId="2C7E4B8D" w14:textId="77777777" w:rsidTr="00F15093">
        <w:trPr>
          <w:cantSplit/>
          <w:trHeight w:val="283"/>
        </w:trPr>
        <w:tc>
          <w:tcPr>
            <w:tcW w:w="1104" w:type="dxa"/>
            <w:gridSpan w:val="2"/>
            <w:tcBorders>
              <w:top w:val="single" w:sz="4" w:space="0" w:color="auto"/>
              <w:left w:val="single" w:sz="4" w:space="0" w:color="auto"/>
              <w:bottom w:val="single" w:sz="4" w:space="0" w:color="auto"/>
              <w:right w:val="single" w:sz="4" w:space="0" w:color="auto"/>
            </w:tcBorders>
          </w:tcPr>
          <w:p w14:paraId="0D0C0C16"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MB2522</w:t>
            </w:r>
          </w:p>
        </w:tc>
        <w:tc>
          <w:tcPr>
            <w:tcW w:w="6101" w:type="dxa"/>
            <w:tcBorders>
              <w:top w:val="single" w:sz="4" w:space="0" w:color="auto"/>
              <w:left w:val="single" w:sz="4" w:space="0" w:color="auto"/>
              <w:bottom w:val="single" w:sz="4" w:space="0" w:color="auto"/>
              <w:right w:val="single" w:sz="4" w:space="0" w:color="auto"/>
            </w:tcBorders>
          </w:tcPr>
          <w:p w14:paraId="22387116"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 xml:space="preserve">Ecomorphosis of "barrier-reef" </w:t>
            </w:r>
            <w:r w:rsidRPr="00DD4AF8">
              <w:rPr>
                <w:rFonts w:ascii="Times New Roman" w:hAnsi="Times New Roman" w:cs="Times New Roman"/>
                <w:i/>
                <w:noProof/>
              </w:rPr>
              <w:t>Posidonia oceanica</w:t>
            </w:r>
            <w:r w:rsidRPr="00DD4AF8">
              <w:rPr>
                <w:rFonts w:ascii="Times New Roman" w:hAnsi="Times New Roman" w:cs="Times New Roman"/>
                <w:noProof/>
              </w:rPr>
              <w:t xml:space="preserve"> meadows</w:t>
            </w:r>
          </w:p>
        </w:tc>
        <w:tc>
          <w:tcPr>
            <w:tcW w:w="2110" w:type="dxa"/>
            <w:tcBorders>
              <w:top w:val="single" w:sz="4" w:space="0" w:color="auto"/>
              <w:left w:val="single" w:sz="4" w:space="0" w:color="auto"/>
              <w:bottom w:val="single" w:sz="4" w:space="0" w:color="auto"/>
              <w:right w:val="single" w:sz="4" w:space="0" w:color="auto"/>
            </w:tcBorders>
          </w:tcPr>
          <w:p w14:paraId="6A5726F4"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1120; 1130; 1160</w:t>
            </w:r>
          </w:p>
        </w:tc>
      </w:tr>
      <w:tr w:rsidR="00D361B0" w:rsidRPr="00DD4AF8" w14:paraId="6639DB6C" w14:textId="77777777" w:rsidTr="00F15093">
        <w:trPr>
          <w:cantSplit/>
          <w:trHeight w:val="283"/>
        </w:trPr>
        <w:tc>
          <w:tcPr>
            <w:tcW w:w="1104" w:type="dxa"/>
            <w:gridSpan w:val="2"/>
            <w:tcBorders>
              <w:top w:val="single" w:sz="4" w:space="0" w:color="auto"/>
              <w:left w:val="single" w:sz="4" w:space="0" w:color="auto"/>
              <w:bottom w:val="single" w:sz="4" w:space="0" w:color="auto"/>
              <w:right w:val="single" w:sz="4" w:space="0" w:color="auto"/>
            </w:tcBorders>
          </w:tcPr>
          <w:p w14:paraId="04252769"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MB2523</w:t>
            </w:r>
          </w:p>
        </w:tc>
        <w:tc>
          <w:tcPr>
            <w:tcW w:w="6101" w:type="dxa"/>
            <w:tcBorders>
              <w:top w:val="single" w:sz="4" w:space="0" w:color="auto"/>
              <w:left w:val="single" w:sz="4" w:space="0" w:color="auto"/>
              <w:bottom w:val="single" w:sz="4" w:space="0" w:color="auto"/>
              <w:right w:val="single" w:sz="4" w:space="0" w:color="auto"/>
            </w:tcBorders>
          </w:tcPr>
          <w:p w14:paraId="206589B0"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 xml:space="preserve">Facies of dead "mattes" of </w:t>
            </w:r>
            <w:r w:rsidRPr="00DD4AF8">
              <w:rPr>
                <w:rFonts w:ascii="Times New Roman" w:hAnsi="Times New Roman" w:cs="Times New Roman"/>
                <w:i/>
                <w:noProof/>
              </w:rPr>
              <w:t>Posidonia oceanica</w:t>
            </w:r>
            <w:r w:rsidRPr="00DD4AF8">
              <w:rPr>
                <w:rFonts w:ascii="Times New Roman" w:hAnsi="Times New Roman" w:cs="Times New Roman"/>
                <w:noProof/>
              </w:rPr>
              <w:t xml:space="preserve"> without much epiflora</w:t>
            </w:r>
          </w:p>
        </w:tc>
        <w:tc>
          <w:tcPr>
            <w:tcW w:w="2110" w:type="dxa"/>
            <w:tcBorders>
              <w:top w:val="single" w:sz="4" w:space="0" w:color="auto"/>
              <w:left w:val="single" w:sz="4" w:space="0" w:color="auto"/>
              <w:bottom w:val="single" w:sz="4" w:space="0" w:color="auto"/>
              <w:right w:val="single" w:sz="4" w:space="0" w:color="auto"/>
            </w:tcBorders>
          </w:tcPr>
          <w:p w14:paraId="725FF4A9"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1120; 1130; 1160</w:t>
            </w:r>
          </w:p>
        </w:tc>
      </w:tr>
      <w:tr w:rsidR="00D361B0" w:rsidRPr="00DD4AF8" w14:paraId="46F5FF11" w14:textId="77777777" w:rsidTr="00F15093">
        <w:trPr>
          <w:cantSplit/>
          <w:trHeight w:val="283"/>
        </w:trPr>
        <w:tc>
          <w:tcPr>
            <w:tcW w:w="1104" w:type="dxa"/>
            <w:gridSpan w:val="2"/>
            <w:tcBorders>
              <w:top w:val="single" w:sz="4" w:space="0" w:color="auto"/>
              <w:left w:val="single" w:sz="4" w:space="0" w:color="auto"/>
              <w:bottom w:val="single" w:sz="4" w:space="0" w:color="auto"/>
              <w:right w:val="single" w:sz="4" w:space="0" w:color="auto"/>
            </w:tcBorders>
          </w:tcPr>
          <w:p w14:paraId="54A3AAF4"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MB2524</w:t>
            </w:r>
          </w:p>
        </w:tc>
        <w:tc>
          <w:tcPr>
            <w:tcW w:w="6101" w:type="dxa"/>
            <w:tcBorders>
              <w:top w:val="single" w:sz="4" w:space="0" w:color="auto"/>
              <w:left w:val="single" w:sz="4" w:space="0" w:color="auto"/>
              <w:bottom w:val="single" w:sz="4" w:space="0" w:color="auto"/>
              <w:right w:val="single" w:sz="4" w:space="0" w:color="auto"/>
            </w:tcBorders>
          </w:tcPr>
          <w:p w14:paraId="25E241FC"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 xml:space="preserve">Association with </w:t>
            </w:r>
            <w:r w:rsidRPr="00DD4AF8">
              <w:rPr>
                <w:rFonts w:ascii="Times New Roman" w:hAnsi="Times New Roman" w:cs="Times New Roman"/>
                <w:i/>
                <w:noProof/>
              </w:rPr>
              <w:t>Caulerpa prolifera</w:t>
            </w:r>
            <w:r w:rsidRPr="00DD4AF8">
              <w:rPr>
                <w:rFonts w:ascii="Times New Roman" w:hAnsi="Times New Roman" w:cs="Times New Roman"/>
                <w:noProof/>
              </w:rPr>
              <w:t xml:space="preserve"> on </w:t>
            </w:r>
            <w:r w:rsidRPr="00DD4AF8">
              <w:rPr>
                <w:rFonts w:ascii="Times New Roman" w:hAnsi="Times New Roman" w:cs="Times New Roman"/>
                <w:i/>
                <w:noProof/>
              </w:rPr>
              <w:t>Posidonia</w:t>
            </w:r>
            <w:r w:rsidRPr="00DD4AF8">
              <w:rPr>
                <w:rFonts w:ascii="Times New Roman" w:hAnsi="Times New Roman" w:cs="Times New Roman"/>
                <w:noProof/>
              </w:rPr>
              <w:t xml:space="preserve"> beds</w:t>
            </w:r>
          </w:p>
        </w:tc>
        <w:tc>
          <w:tcPr>
            <w:tcW w:w="2110" w:type="dxa"/>
            <w:tcBorders>
              <w:top w:val="single" w:sz="4" w:space="0" w:color="auto"/>
              <w:left w:val="single" w:sz="4" w:space="0" w:color="auto"/>
              <w:bottom w:val="single" w:sz="4" w:space="0" w:color="auto"/>
              <w:right w:val="single" w:sz="4" w:space="0" w:color="auto"/>
            </w:tcBorders>
          </w:tcPr>
          <w:p w14:paraId="740A373C"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1120; 1130; 1160</w:t>
            </w:r>
          </w:p>
        </w:tc>
      </w:tr>
      <w:tr w:rsidR="00D361B0" w:rsidRPr="00DD4AF8" w14:paraId="3F37BC96" w14:textId="77777777" w:rsidTr="00F15093">
        <w:trPr>
          <w:cantSplit/>
          <w:trHeight w:val="283"/>
        </w:trPr>
        <w:tc>
          <w:tcPr>
            <w:tcW w:w="1104" w:type="dxa"/>
            <w:gridSpan w:val="2"/>
            <w:tcBorders>
              <w:top w:val="single" w:sz="4" w:space="0" w:color="auto"/>
              <w:left w:val="single" w:sz="4" w:space="0" w:color="auto"/>
              <w:bottom w:val="single" w:sz="4" w:space="0" w:color="auto"/>
              <w:right w:val="single" w:sz="4" w:space="0" w:color="auto"/>
            </w:tcBorders>
          </w:tcPr>
          <w:p w14:paraId="66471C32"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MB5521</w:t>
            </w:r>
          </w:p>
        </w:tc>
        <w:tc>
          <w:tcPr>
            <w:tcW w:w="6101" w:type="dxa"/>
            <w:tcBorders>
              <w:top w:val="single" w:sz="4" w:space="0" w:color="auto"/>
              <w:left w:val="single" w:sz="4" w:space="0" w:color="auto"/>
              <w:bottom w:val="single" w:sz="4" w:space="0" w:color="auto"/>
              <w:right w:val="single" w:sz="4" w:space="0" w:color="auto"/>
            </w:tcBorders>
          </w:tcPr>
          <w:p w14:paraId="51118F04"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 xml:space="preserve">Association with </w:t>
            </w:r>
            <w:r w:rsidRPr="00DD4AF8">
              <w:rPr>
                <w:rFonts w:ascii="Times New Roman" w:hAnsi="Times New Roman" w:cs="Times New Roman"/>
                <w:i/>
                <w:noProof/>
              </w:rPr>
              <w:t>Cymodocea nodosa</w:t>
            </w:r>
            <w:r w:rsidRPr="00DD4AF8">
              <w:rPr>
                <w:rFonts w:ascii="Times New Roman" w:hAnsi="Times New Roman" w:cs="Times New Roman"/>
                <w:noProof/>
              </w:rPr>
              <w:t xml:space="preserve"> on well sorted fine sands</w:t>
            </w:r>
          </w:p>
        </w:tc>
        <w:tc>
          <w:tcPr>
            <w:tcW w:w="2110" w:type="dxa"/>
            <w:tcBorders>
              <w:top w:val="single" w:sz="4" w:space="0" w:color="auto"/>
              <w:left w:val="single" w:sz="4" w:space="0" w:color="auto"/>
              <w:bottom w:val="single" w:sz="4" w:space="0" w:color="auto"/>
              <w:right w:val="single" w:sz="4" w:space="0" w:color="auto"/>
            </w:tcBorders>
          </w:tcPr>
          <w:p w14:paraId="29A87907"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1110; 1130; 1160</w:t>
            </w:r>
          </w:p>
        </w:tc>
      </w:tr>
      <w:tr w:rsidR="00D361B0" w:rsidRPr="00DD4AF8" w14:paraId="5F39130C" w14:textId="77777777" w:rsidTr="00F15093">
        <w:trPr>
          <w:cantSplit/>
          <w:trHeight w:val="283"/>
        </w:trPr>
        <w:tc>
          <w:tcPr>
            <w:tcW w:w="1104" w:type="dxa"/>
            <w:gridSpan w:val="2"/>
            <w:tcBorders>
              <w:top w:val="single" w:sz="4" w:space="0" w:color="auto"/>
              <w:left w:val="single" w:sz="4" w:space="0" w:color="auto"/>
              <w:bottom w:val="single" w:sz="4" w:space="0" w:color="auto"/>
              <w:right w:val="single" w:sz="4" w:space="0" w:color="auto"/>
            </w:tcBorders>
          </w:tcPr>
          <w:p w14:paraId="584AA56D"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lastRenderedPageBreak/>
              <w:t>MB5534</w:t>
            </w:r>
          </w:p>
        </w:tc>
        <w:tc>
          <w:tcPr>
            <w:tcW w:w="6101" w:type="dxa"/>
            <w:tcBorders>
              <w:top w:val="single" w:sz="4" w:space="0" w:color="auto"/>
              <w:left w:val="single" w:sz="4" w:space="0" w:color="auto"/>
              <w:bottom w:val="single" w:sz="4" w:space="0" w:color="auto"/>
              <w:right w:val="single" w:sz="4" w:space="0" w:color="auto"/>
            </w:tcBorders>
          </w:tcPr>
          <w:p w14:paraId="42B925C2"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 xml:space="preserve">Association with </w:t>
            </w:r>
            <w:r w:rsidRPr="00DD4AF8">
              <w:rPr>
                <w:rFonts w:ascii="Times New Roman" w:hAnsi="Times New Roman" w:cs="Times New Roman"/>
                <w:i/>
                <w:noProof/>
              </w:rPr>
              <w:t>Cymodocea nodosa</w:t>
            </w:r>
            <w:r w:rsidRPr="00DD4AF8">
              <w:rPr>
                <w:rFonts w:ascii="Times New Roman" w:hAnsi="Times New Roman" w:cs="Times New Roman"/>
                <w:noProof/>
              </w:rPr>
              <w:t xml:space="preserve"> on superficial muddy sands in sheltered waters</w:t>
            </w:r>
          </w:p>
        </w:tc>
        <w:tc>
          <w:tcPr>
            <w:tcW w:w="2110" w:type="dxa"/>
            <w:tcBorders>
              <w:top w:val="single" w:sz="4" w:space="0" w:color="auto"/>
              <w:left w:val="single" w:sz="4" w:space="0" w:color="auto"/>
              <w:bottom w:val="single" w:sz="4" w:space="0" w:color="auto"/>
              <w:right w:val="single" w:sz="4" w:space="0" w:color="auto"/>
            </w:tcBorders>
          </w:tcPr>
          <w:p w14:paraId="53EA512D"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1110; 1130; 1160</w:t>
            </w:r>
          </w:p>
        </w:tc>
      </w:tr>
      <w:tr w:rsidR="00D361B0" w:rsidRPr="00DD4AF8" w14:paraId="57337E26" w14:textId="77777777" w:rsidTr="00F15093">
        <w:trPr>
          <w:cantSplit/>
          <w:trHeight w:val="283"/>
        </w:trPr>
        <w:tc>
          <w:tcPr>
            <w:tcW w:w="1104" w:type="dxa"/>
            <w:gridSpan w:val="2"/>
            <w:tcBorders>
              <w:top w:val="single" w:sz="4" w:space="0" w:color="auto"/>
              <w:left w:val="single" w:sz="4" w:space="0" w:color="auto"/>
              <w:bottom w:val="single" w:sz="4" w:space="0" w:color="auto"/>
              <w:right w:val="single" w:sz="4" w:space="0" w:color="auto"/>
            </w:tcBorders>
          </w:tcPr>
          <w:p w14:paraId="2B9C9C30"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MB5535</w:t>
            </w:r>
          </w:p>
        </w:tc>
        <w:tc>
          <w:tcPr>
            <w:tcW w:w="6101" w:type="dxa"/>
            <w:tcBorders>
              <w:top w:val="single" w:sz="4" w:space="0" w:color="auto"/>
              <w:left w:val="single" w:sz="4" w:space="0" w:color="auto"/>
              <w:bottom w:val="single" w:sz="4" w:space="0" w:color="auto"/>
              <w:right w:val="single" w:sz="4" w:space="0" w:color="auto"/>
            </w:tcBorders>
          </w:tcPr>
          <w:p w14:paraId="32209556"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 xml:space="preserve">Association with </w:t>
            </w:r>
            <w:r w:rsidRPr="00DD4AF8">
              <w:rPr>
                <w:rFonts w:ascii="Times New Roman" w:hAnsi="Times New Roman" w:cs="Times New Roman"/>
                <w:i/>
                <w:noProof/>
              </w:rPr>
              <w:t>Zostera noltei</w:t>
            </w:r>
            <w:r w:rsidRPr="00DD4AF8">
              <w:rPr>
                <w:rFonts w:ascii="Times New Roman" w:hAnsi="Times New Roman" w:cs="Times New Roman"/>
                <w:noProof/>
              </w:rPr>
              <w:t xml:space="preserve"> on superficial muddy sands in sheltered waters</w:t>
            </w:r>
          </w:p>
        </w:tc>
        <w:tc>
          <w:tcPr>
            <w:tcW w:w="2110" w:type="dxa"/>
            <w:tcBorders>
              <w:top w:val="single" w:sz="4" w:space="0" w:color="auto"/>
              <w:left w:val="single" w:sz="4" w:space="0" w:color="auto"/>
              <w:bottom w:val="single" w:sz="4" w:space="0" w:color="auto"/>
              <w:right w:val="single" w:sz="4" w:space="0" w:color="auto"/>
            </w:tcBorders>
          </w:tcPr>
          <w:p w14:paraId="270DCB0D"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1110; 1130; 1160</w:t>
            </w:r>
          </w:p>
        </w:tc>
      </w:tr>
      <w:tr w:rsidR="00D361B0" w:rsidRPr="00DD4AF8" w14:paraId="261F57F4" w14:textId="77777777" w:rsidTr="00F15093">
        <w:trPr>
          <w:cantSplit/>
          <w:trHeight w:val="283"/>
        </w:trPr>
        <w:tc>
          <w:tcPr>
            <w:tcW w:w="1104" w:type="dxa"/>
            <w:gridSpan w:val="2"/>
            <w:tcBorders>
              <w:top w:val="single" w:sz="4" w:space="0" w:color="auto"/>
              <w:left w:val="single" w:sz="4" w:space="0" w:color="auto"/>
              <w:bottom w:val="single" w:sz="4" w:space="0" w:color="auto"/>
              <w:right w:val="single" w:sz="4" w:space="0" w:color="auto"/>
            </w:tcBorders>
          </w:tcPr>
          <w:p w14:paraId="6D7B5C22"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MB5541</w:t>
            </w:r>
          </w:p>
        </w:tc>
        <w:tc>
          <w:tcPr>
            <w:tcW w:w="6101" w:type="dxa"/>
            <w:tcBorders>
              <w:top w:val="single" w:sz="4" w:space="0" w:color="auto"/>
              <w:left w:val="single" w:sz="4" w:space="0" w:color="auto"/>
              <w:bottom w:val="single" w:sz="4" w:space="0" w:color="auto"/>
              <w:right w:val="single" w:sz="4" w:space="0" w:color="auto"/>
            </w:tcBorders>
          </w:tcPr>
          <w:p w14:paraId="308A6682"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 xml:space="preserve">Association with </w:t>
            </w:r>
            <w:r w:rsidRPr="00DD4AF8">
              <w:rPr>
                <w:rFonts w:ascii="Times New Roman" w:hAnsi="Times New Roman" w:cs="Times New Roman"/>
                <w:i/>
                <w:noProof/>
              </w:rPr>
              <w:t>Ruppia cirrhosa</w:t>
            </w:r>
            <w:r w:rsidRPr="00DD4AF8">
              <w:rPr>
                <w:rFonts w:ascii="Times New Roman" w:hAnsi="Times New Roman" w:cs="Times New Roman"/>
                <w:noProof/>
              </w:rPr>
              <w:t xml:space="preserve"> and/or </w:t>
            </w:r>
            <w:r w:rsidRPr="00DD4AF8">
              <w:rPr>
                <w:rFonts w:ascii="Times New Roman" w:hAnsi="Times New Roman" w:cs="Times New Roman"/>
                <w:i/>
                <w:noProof/>
              </w:rPr>
              <w:t>Ruppia maritima</w:t>
            </w:r>
            <w:r w:rsidRPr="00DD4AF8">
              <w:rPr>
                <w:rFonts w:ascii="Times New Roman" w:hAnsi="Times New Roman" w:cs="Times New Roman"/>
                <w:noProof/>
              </w:rPr>
              <w:t xml:space="preserve"> on sand</w:t>
            </w:r>
          </w:p>
        </w:tc>
        <w:tc>
          <w:tcPr>
            <w:tcW w:w="2110" w:type="dxa"/>
            <w:tcBorders>
              <w:top w:val="single" w:sz="4" w:space="0" w:color="auto"/>
              <w:left w:val="single" w:sz="4" w:space="0" w:color="auto"/>
              <w:bottom w:val="single" w:sz="4" w:space="0" w:color="auto"/>
              <w:right w:val="single" w:sz="4" w:space="0" w:color="auto"/>
            </w:tcBorders>
          </w:tcPr>
          <w:p w14:paraId="488B6144"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1110; 1130; 1160</w:t>
            </w:r>
          </w:p>
        </w:tc>
      </w:tr>
      <w:tr w:rsidR="00D361B0" w:rsidRPr="00DD4AF8" w14:paraId="401EE1FD" w14:textId="77777777" w:rsidTr="00F15093">
        <w:trPr>
          <w:cantSplit/>
          <w:trHeight w:val="283"/>
        </w:trPr>
        <w:tc>
          <w:tcPr>
            <w:tcW w:w="1104" w:type="dxa"/>
            <w:gridSpan w:val="2"/>
            <w:tcBorders>
              <w:top w:val="single" w:sz="4" w:space="0" w:color="auto"/>
              <w:left w:val="single" w:sz="4" w:space="0" w:color="auto"/>
              <w:bottom w:val="single" w:sz="4" w:space="0" w:color="auto"/>
              <w:right w:val="single" w:sz="4" w:space="0" w:color="auto"/>
            </w:tcBorders>
          </w:tcPr>
          <w:p w14:paraId="1B7DF4D9"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MB5544</w:t>
            </w:r>
          </w:p>
        </w:tc>
        <w:tc>
          <w:tcPr>
            <w:tcW w:w="6101" w:type="dxa"/>
            <w:tcBorders>
              <w:top w:val="single" w:sz="4" w:space="0" w:color="auto"/>
              <w:left w:val="single" w:sz="4" w:space="0" w:color="auto"/>
              <w:bottom w:val="single" w:sz="4" w:space="0" w:color="auto"/>
              <w:right w:val="single" w:sz="4" w:space="0" w:color="auto"/>
            </w:tcBorders>
          </w:tcPr>
          <w:p w14:paraId="4A26EE11"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 xml:space="preserve">Association with </w:t>
            </w:r>
            <w:r w:rsidRPr="00DD4AF8">
              <w:rPr>
                <w:rFonts w:ascii="Times New Roman" w:hAnsi="Times New Roman" w:cs="Times New Roman"/>
                <w:i/>
                <w:noProof/>
              </w:rPr>
              <w:t>Zostera noltei</w:t>
            </w:r>
            <w:r w:rsidRPr="00DD4AF8">
              <w:rPr>
                <w:rFonts w:ascii="Times New Roman" w:hAnsi="Times New Roman" w:cs="Times New Roman"/>
                <w:noProof/>
              </w:rPr>
              <w:t xml:space="preserve"> in euryhaline and eurythermal environment on sand</w:t>
            </w:r>
          </w:p>
        </w:tc>
        <w:tc>
          <w:tcPr>
            <w:tcW w:w="2110" w:type="dxa"/>
            <w:tcBorders>
              <w:top w:val="single" w:sz="4" w:space="0" w:color="auto"/>
              <w:left w:val="single" w:sz="4" w:space="0" w:color="auto"/>
              <w:bottom w:val="single" w:sz="4" w:space="0" w:color="auto"/>
              <w:right w:val="single" w:sz="4" w:space="0" w:color="auto"/>
            </w:tcBorders>
          </w:tcPr>
          <w:p w14:paraId="5287D5B8"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1110; 1130; 1160</w:t>
            </w:r>
          </w:p>
        </w:tc>
      </w:tr>
      <w:tr w:rsidR="00D361B0" w:rsidRPr="00DD4AF8" w14:paraId="57DFA091" w14:textId="77777777" w:rsidTr="00F15093">
        <w:trPr>
          <w:cantSplit/>
          <w:trHeight w:val="283"/>
        </w:trPr>
        <w:tc>
          <w:tcPr>
            <w:tcW w:w="1104" w:type="dxa"/>
            <w:gridSpan w:val="2"/>
            <w:tcBorders>
              <w:top w:val="single" w:sz="4" w:space="0" w:color="auto"/>
              <w:left w:val="single" w:sz="4" w:space="0" w:color="auto"/>
              <w:bottom w:val="single" w:sz="4" w:space="0" w:color="auto"/>
              <w:right w:val="single" w:sz="4" w:space="0" w:color="auto"/>
            </w:tcBorders>
          </w:tcPr>
          <w:p w14:paraId="7BD08132"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MB5545</w:t>
            </w:r>
          </w:p>
        </w:tc>
        <w:tc>
          <w:tcPr>
            <w:tcW w:w="6101" w:type="dxa"/>
            <w:tcBorders>
              <w:top w:val="single" w:sz="4" w:space="0" w:color="auto"/>
              <w:left w:val="single" w:sz="4" w:space="0" w:color="auto"/>
              <w:bottom w:val="single" w:sz="4" w:space="0" w:color="auto"/>
              <w:right w:val="single" w:sz="4" w:space="0" w:color="auto"/>
            </w:tcBorders>
          </w:tcPr>
          <w:p w14:paraId="08F956A6"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 xml:space="preserve">Association with </w:t>
            </w:r>
            <w:r w:rsidRPr="00DD4AF8">
              <w:rPr>
                <w:rFonts w:ascii="Times New Roman" w:hAnsi="Times New Roman" w:cs="Times New Roman"/>
                <w:i/>
                <w:noProof/>
              </w:rPr>
              <w:t>Zostera marina</w:t>
            </w:r>
            <w:r w:rsidRPr="00DD4AF8">
              <w:rPr>
                <w:rFonts w:ascii="Times New Roman" w:hAnsi="Times New Roman" w:cs="Times New Roman"/>
                <w:noProof/>
              </w:rPr>
              <w:t xml:space="preserve"> in euryhaline and eurythermal environment</w:t>
            </w:r>
          </w:p>
        </w:tc>
        <w:tc>
          <w:tcPr>
            <w:tcW w:w="2110" w:type="dxa"/>
            <w:tcBorders>
              <w:top w:val="single" w:sz="4" w:space="0" w:color="auto"/>
              <w:left w:val="single" w:sz="4" w:space="0" w:color="auto"/>
              <w:bottom w:val="single" w:sz="4" w:space="0" w:color="auto"/>
              <w:right w:val="single" w:sz="4" w:space="0" w:color="auto"/>
            </w:tcBorders>
          </w:tcPr>
          <w:p w14:paraId="607DDEF7"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1110; 1130; 1160</w:t>
            </w:r>
          </w:p>
        </w:tc>
      </w:tr>
    </w:tbl>
    <w:p w14:paraId="391FB7AA" w14:textId="77777777" w:rsidR="00D361B0" w:rsidRPr="00DD4AF8" w:rsidRDefault="00D361B0" w:rsidP="00D361B0">
      <w:pPr>
        <w:keepNext/>
        <w:widowControl/>
        <w:tabs>
          <w:tab w:val="left" w:pos="851"/>
        </w:tabs>
        <w:suppressAutoHyphens/>
        <w:spacing w:before="120" w:after="120"/>
        <w:jc w:val="both"/>
        <w:outlineLvl w:val="1"/>
        <w:rPr>
          <w:b/>
          <w:bCs/>
          <w:noProof/>
          <w:szCs w:val="26"/>
          <w:lang w:eastAsia="en-US"/>
        </w:rPr>
      </w:pPr>
      <w:r w:rsidRPr="00DD4AF8">
        <w:rPr>
          <w:b/>
          <w:bCs/>
          <w:noProof/>
          <w:szCs w:val="26"/>
          <w:lang w:eastAsia="en-US"/>
        </w:rPr>
        <w:t>2.</w:t>
      </w:r>
      <w:r w:rsidRPr="00DD4AF8">
        <w:rPr>
          <w:b/>
          <w:bCs/>
          <w:noProof/>
          <w:szCs w:val="26"/>
          <w:lang w:eastAsia="en-US"/>
        </w:rPr>
        <w:tab/>
        <w:t>Group 2: Macroalgal forests</w:t>
      </w:r>
    </w:p>
    <w:tbl>
      <w:tblPr>
        <w:tblStyle w:val="TableGrid2"/>
        <w:tblW w:w="9634" w:type="dxa"/>
        <w:tblLook w:val="04A0" w:firstRow="1" w:lastRow="0" w:firstColumn="1" w:lastColumn="0" w:noHBand="0" w:noVBand="1"/>
      </w:tblPr>
      <w:tblGrid>
        <w:gridCol w:w="1096"/>
        <w:gridCol w:w="80"/>
        <w:gridCol w:w="6040"/>
        <w:gridCol w:w="2418"/>
      </w:tblGrid>
      <w:tr w:rsidR="00D361B0" w:rsidRPr="00553BCF" w14:paraId="4DBB201C" w14:textId="77777777" w:rsidTr="00F15093">
        <w:trPr>
          <w:cantSplit/>
          <w:trHeight w:val="283"/>
        </w:trPr>
        <w:tc>
          <w:tcPr>
            <w:tcW w:w="1096" w:type="dxa"/>
            <w:tcBorders>
              <w:top w:val="single" w:sz="4" w:space="0" w:color="auto"/>
              <w:left w:val="single" w:sz="4" w:space="0" w:color="auto"/>
              <w:bottom w:val="single" w:sz="4" w:space="0" w:color="auto"/>
              <w:right w:val="single" w:sz="4" w:space="0" w:color="auto"/>
            </w:tcBorders>
            <w:hideMark/>
          </w:tcPr>
          <w:p w14:paraId="10D5B832"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EUNIS code</w:t>
            </w:r>
          </w:p>
        </w:tc>
        <w:tc>
          <w:tcPr>
            <w:tcW w:w="6120" w:type="dxa"/>
            <w:gridSpan w:val="2"/>
            <w:tcBorders>
              <w:top w:val="single" w:sz="4" w:space="0" w:color="auto"/>
              <w:left w:val="single" w:sz="4" w:space="0" w:color="auto"/>
              <w:bottom w:val="single" w:sz="4" w:space="0" w:color="auto"/>
              <w:right w:val="single" w:sz="4" w:space="0" w:color="auto"/>
            </w:tcBorders>
            <w:hideMark/>
          </w:tcPr>
          <w:p w14:paraId="72081BEB"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EUNIS habitat type name</w:t>
            </w:r>
          </w:p>
        </w:tc>
        <w:tc>
          <w:tcPr>
            <w:tcW w:w="2418" w:type="dxa"/>
            <w:tcBorders>
              <w:top w:val="single" w:sz="4" w:space="0" w:color="auto"/>
              <w:left w:val="single" w:sz="4" w:space="0" w:color="auto"/>
              <w:bottom w:val="single" w:sz="4" w:space="0" w:color="auto"/>
              <w:right w:val="single" w:sz="4" w:space="0" w:color="auto"/>
            </w:tcBorders>
          </w:tcPr>
          <w:p w14:paraId="3C240AB2" w14:textId="77777777" w:rsidR="00D361B0" w:rsidRPr="00DD4AF8" w:rsidRDefault="00D361B0" w:rsidP="00D361B0">
            <w:pPr>
              <w:widowControl/>
              <w:spacing w:before="120" w:after="120"/>
              <w:rPr>
                <w:rFonts w:ascii="Times New Roman" w:hAnsi="Times New Roman" w:cs="Times New Roman"/>
                <w:noProof/>
                <w:lang w:val="fr-FR"/>
              </w:rPr>
            </w:pPr>
            <w:r w:rsidRPr="00DD4AF8">
              <w:rPr>
                <w:rFonts w:ascii="Times New Roman" w:hAnsi="Times New Roman" w:cs="Times New Roman"/>
                <w:noProof/>
                <w:lang w:val="fr-FR"/>
              </w:rPr>
              <w:t>Related Annex I  (Habitats Directive) codes</w:t>
            </w:r>
          </w:p>
        </w:tc>
      </w:tr>
      <w:tr w:rsidR="00D361B0" w:rsidRPr="00DD4AF8" w14:paraId="091F4369" w14:textId="77777777" w:rsidTr="00F15093">
        <w:trPr>
          <w:cantSplit/>
          <w:trHeight w:val="283"/>
        </w:trPr>
        <w:tc>
          <w:tcPr>
            <w:tcW w:w="9634" w:type="dxa"/>
            <w:gridSpan w:val="4"/>
            <w:tcBorders>
              <w:top w:val="single" w:sz="4" w:space="0" w:color="auto"/>
              <w:left w:val="single" w:sz="4" w:space="0" w:color="auto"/>
              <w:bottom w:val="single" w:sz="4" w:space="0" w:color="auto"/>
              <w:right w:val="single" w:sz="4" w:space="0" w:color="auto"/>
            </w:tcBorders>
            <w:shd w:val="clear" w:color="auto" w:fill="D9D9D9"/>
            <w:vAlign w:val="center"/>
          </w:tcPr>
          <w:p w14:paraId="1ECBBD06" w14:textId="77777777" w:rsidR="00D361B0" w:rsidRPr="00DD4AF8" w:rsidRDefault="00D361B0" w:rsidP="00D361B0">
            <w:pPr>
              <w:widowControl/>
              <w:spacing w:before="120" w:after="120"/>
              <w:rPr>
                <w:rFonts w:ascii="Times New Roman" w:hAnsi="Times New Roman" w:cs="Times New Roman"/>
                <w:bCs/>
                <w:noProof/>
              </w:rPr>
            </w:pPr>
            <w:r w:rsidRPr="00DD4AF8">
              <w:rPr>
                <w:rFonts w:ascii="Times New Roman" w:hAnsi="Times New Roman" w:cs="Times New Roman"/>
                <w:bCs/>
                <w:noProof/>
              </w:rPr>
              <w:t>Atlantic</w:t>
            </w:r>
          </w:p>
        </w:tc>
      </w:tr>
      <w:tr w:rsidR="00D361B0" w:rsidRPr="00DD4AF8" w14:paraId="51F3BB8B" w14:textId="77777777" w:rsidTr="00F15093">
        <w:trPr>
          <w:cantSplit/>
          <w:trHeight w:val="283"/>
        </w:trPr>
        <w:tc>
          <w:tcPr>
            <w:tcW w:w="1096" w:type="dxa"/>
            <w:tcBorders>
              <w:top w:val="single" w:sz="4" w:space="0" w:color="auto"/>
              <w:left w:val="single" w:sz="4" w:space="0" w:color="auto"/>
              <w:bottom w:val="single" w:sz="4" w:space="0" w:color="auto"/>
              <w:right w:val="single" w:sz="4" w:space="0" w:color="auto"/>
            </w:tcBorders>
            <w:hideMark/>
          </w:tcPr>
          <w:p w14:paraId="0F69B76A"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MA123</w:t>
            </w:r>
          </w:p>
        </w:tc>
        <w:tc>
          <w:tcPr>
            <w:tcW w:w="6120" w:type="dxa"/>
            <w:gridSpan w:val="2"/>
            <w:tcBorders>
              <w:top w:val="single" w:sz="4" w:space="0" w:color="auto"/>
              <w:left w:val="single" w:sz="4" w:space="0" w:color="auto"/>
              <w:bottom w:val="single" w:sz="4" w:space="0" w:color="auto"/>
              <w:right w:val="single" w:sz="4" w:space="0" w:color="auto"/>
            </w:tcBorders>
            <w:hideMark/>
          </w:tcPr>
          <w:p w14:paraId="65AE0DAF"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Seaweed communities on full salinity Atlantic littoral rock</w:t>
            </w:r>
          </w:p>
        </w:tc>
        <w:tc>
          <w:tcPr>
            <w:tcW w:w="2418" w:type="dxa"/>
            <w:tcBorders>
              <w:top w:val="single" w:sz="4" w:space="0" w:color="auto"/>
              <w:left w:val="single" w:sz="4" w:space="0" w:color="auto"/>
              <w:bottom w:val="single" w:sz="4" w:space="0" w:color="auto"/>
              <w:right w:val="single" w:sz="4" w:space="0" w:color="auto"/>
            </w:tcBorders>
          </w:tcPr>
          <w:p w14:paraId="614FEAE8"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1160; 1170; 1130</w:t>
            </w:r>
          </w:p>
        </w:tc>
      </w:tr>
      <w:tr w:rsidR="00D361B0" w:rsidRPr="00DD4AF8" w14:paraId="02FA6A10" w14:textId="77777777" w:rsidTr="00F15093">
        <w:trPr>
          <w:cantSplit/>
          <w:trHeight w:val="283"/>
        </w:trPr>
        <w:tc>
          <w:tcPr>
            <w:tcW w:w="1096" w:type="dxa"/>
            <w:tcBorders>
              <w:top w:val="single" w:sz="4" w:space="0" w:color="auto"/>
              <w:left w:val="single" w:sz="4" w:space="0" w:color="auto"/>
              <w:bottom w:val="single" w:sz="4" w:space="0" w:color="auto"/>
              <w:right w:val="single" w:sz="4" w:space="0" w:color="auto"/>
            </w:tcBorders>
          </w:tcPr>
          <w:p w14:paraId="0E6EA79B"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MA125</w:t>
            </w:r>
          </w:p>
        </w:tc>
        <w:tc>
          <w:tcPr>
            <w:tcW w:w="6120" w:type="dxa"/>
            <w:gridSpan w:val="2"/>
            <w:tcBorders>
              <w:top w:val="single" w:sz="4" w:space="0" w:color="auto"/>
              <w:left w:val="single" w:sz="4" w:space="0" w:color="auto"/>
              <w:bottom w:val="single" w:sz="4" w:space="0" w:color="auto"/>
              <w:right w:val="single" w:sz="4" w:space="0" w:color="auto"/>
            </w:tcBorders>
          </w:tcPr>
          <w:p w14:paraId="46208C32"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Fucoids on variable salinity Atlantic littoral rock</w:t>
            </w:r>
          </w:p>
        </w:tc>
        <w:tc>
          <w:tcPr>
            <w:tcW w:w="2418" w:type="dxa"/>
            <w:tcBorders>
              <w:top w:val="single" w:sz="4" w:space="0" w:color="auto"/>
              <w:left w:val="single" w:sz="4" w:space="0" w:color="auto"/>
              <w:bottom w:val="single" w:sz="4" w:space="0" w:color="auto"/>
              <w:right w:val="single" w:sz="4" w:space="0" w:color="auto"/>
            </w:tcBorders>
          </w:tcPr>
          <w:p w14:paraId="69AF3E6A"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1170; 1130</w:t>
            </w:r>
          </w:p>
        </w:tc>
      </w:tr>
      <w:tr w:rsidR="00D361B0" w:rsidRPr="00DD4AF8" w14:paraId="4B66A24C" w14:textId="77777777" w:rsidTr="00F15093">
        <w:trPr>
          <w:cantSplit/>
          <w:trHeight w:val="283"/>
        </w:trPr>
        <w:tc>
          <w:tcPr>
            <w:tcW w:w="1096" w:type="dxa"/>
            <w:tcBorders>
              <w:top w:val="single" w:sz="4" w:space="0" w:color="auto"/>
              <w:left w:val="single" w:sz="4" w:space="0" w:color="auto"/>
              <w:bottom w:val="single" w:sz="4" w:space="0" w:color="auto"/>
              <w:right w:val="single" w:sz="4" w:space="0" w:color="auto"/>
            </w:tcBorders>
          </w:tcPr>
          <w:p w14:paraId="5BC39D76"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MB121</w:t>
            </w:r>
          </w:p>
        </w:tc>
        <w:tc>
          <w:tcPr>
            <w:tcW w:w="6120" w:type="dxa"/>
            <w:gridSpan w:val="2"/>
            <w:tcBorders>
              <w:top w:val="single" w:sz="4" w:space="0" w:color="auto"/>
              <w:left w:val="single" w:sz="4" w:space="0" w:color="auto"/>
              <w:bottom w:val="single" w:sz="4" w:space="0" w:color="auto"/>
              <w:right w:val="single" w:sz="4" w:space="0" w:color="auto"/>
            </w:tcBorders>
          </w:tcPr>
          <w:p w14:paraId="7A7C93CE"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Kelp and seaweed communities on Atlantic infralittoral rock</w:t>
            </w:r>
          </w:p>
        </w:tc>
        <w:tc>
          <w:tcPr>
            <w:tcW w:w="2418" w:type="dxa"/>
            <w:tcBorders>
              <w:top w:val="single" w:sz="4" w:space="0" w:color="auto"/>
              <w:left w:val="single" w:sz="4" w:space="0" w:color="auto"/>
              <w:bottom w:val="single" w:sz="4" w:space="0" w:color="auto"/>
              <w:right w:val="single" w:sz="4" w:space="0" w:color="auto"/>
            </w:tcBorders>
          </w:tcPr>
          <w:p w14:paraId="183F31CF"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1170; 1160</w:t>
            </w:r>
          </w:p>
        </w:tc>
      </w:tr>
      <w:tr w:rsidR="00D361B0" w:rsidRPr="00DD4AF8" w14:paraId="16F16AE5" w14:textId="77777777" w:rsidTr="00F15093">
        <w:trPr>
          <w:cantSplit/>
          <w:trHeight w:val="283"/>
        </w:trPr>
        <w:tc>
          <w:tcPr>
            <w:tcW w:w="1096" w:type="dxa"/>
            <w:tcBorders>
              <w:top w:val="single" w:sz="4" w:space="0" w:color="auto"/>
              <w:left w:val="single" w:sz="4" w:space="0" w:color="auto"/>
              <w:bottom w:val="single" w:sz="4" w:space="0" w:color="auto"/>
              <w:right w:val="single" w:sz="4" w:space="0" w:color="auto"/>
            </w:tcBorders>
          </w:tcPr>
          <w:p w14:paraId="3B6D1E1E"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MB123</w:t>
            </w:r>
          </w:p>
        </w:tc>
        <w:tc>
          <w:tcPr>
            <w:tcW w:w="6120" w:type="dxa"/>
            <w:gridSpan w:val="2"/>
            <w:tcBorders>
              <w:top w:val="single" w:sz="4" w:space="0" w:color="auto"/>
              <w:left w:val="single" w:sz="4" w:space="0" w:color="auto"/>
              <w:bottom w:val="single" w:sz="4" w:space="0" w:color="auto"/>
              <w:right w:val="single" w:sz="4" w:space="0" w:color="auto"/>
            </w:tcBorders>
          </w:tcPr>
          <w:p w14:paraId="64293CF0"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Kelp and seaweed communities on sediment-affected or disturbed Atlantic infralittoral rock</w:t>
            </w:r>
          </w:p>
        </w:tc>
        <w:tc>
          <w:tcPr>
            <w:tcW w:w="2418" w:type="dxa"/>
            <w:tcBorders>
              <w:top w:val="single" w:sz="4" w:space="0" w:color="auto"/>
              <w:left w:val="single" w:sz="4" w:space="0" w:color="auto"/>
              <w:bottom w:val="single" w:sz="4" w:space="0" w:color="auto"/>
              <w:right w:val="single" w:sz="4" w:space="0" w:color="auto"/>
            </w:tcBorders>
          </w:tcPr>
          <w:p w14:paraId="1D13AD70"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1170; 1160</w:t>
            </w:r>
          </w:p>
        </w:tc>
      </w:tr>
      <w:tr w:rsidR="00D361B0" w:rsidRPr="00DD4AF8" w14:paraId="2112B4FF" w14:textId="77777777" w:rsidTr="00F15093">
        <w:trPr>
          <w:cantSplit/>
          <w:trHeight w:val="283"/>
        </w:trPr>
        <w:tc>
          <w:tcPr>
            <w:tcW w:w="1096" w:type="dxa"/>
            <w:tcBorders>
              <w:top w:val="single" w:sz="4" w:space="0" w:color="auto"/>
              <w:left w:val="single" w:sz="4" w:space="0" w:color="auto"/>
              <w:bottom w:val="single" w:sz="4" w:space="0" w:color="auto"/>
              <w:right w:val="single" w:sz="4" w:space="0" w:color="auto"/>
            </w:tcBorders>
          </w:tcPr>
          <w:p w14:paraId="469E986D"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MB124</w:t>
            </w:r>
          </w:p>
        </w:tc>
        <w:tc>
          <w:tcPr>
            <w:tcW w:w="6120" w:type="dxa"/>
            <w:gridSpan w:val="2"/>
            <w:tcBorders>
              <w:top w:val="single" w:sz="4" w:space="0" w:color="auto"/>
              <w:left w:val="single" w:sz="4" w:space="0" w:color="auto"/>
              <w:bottom w:val="single" w:sz="4" w:space="0" w:color="auto"/>
              <w:right w:val="single" w:sz="4" w:space="0" w:color="auto"/>
            </w:tcBorders>
          </w:tcPr>
          <w:p w14:paraId="4D4A6124"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Kelp communities on variable salinity Atlantic infralittoral rock</w:t>
            </w:r>
          </w:p>
        </w:tc>
        <w:tc>
          <w:tcPr>
            <w:tcW w:w="2418" w:type="dxa"/>
            <w:tcBorders>
              <w:top w:val="single" w:sz="4" w:space="0" w:color="auto"/>
              <w:left w:val="single" w:sz="4" w:space="0" w:color="auto"/>
              <w:bottom w:val="single" w:sz="4" w:space="0" w:color="auto"/>
              <w:right w:val="single" w:sz="4" w:space="0" w:color="auto"/>
            </w:tcBorders>
          </w:tcPr>
          <w:p w14:paraId="397D9039"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1170; 1130; 1160</w:t>
            </w:r>
          </w:p>
        </w:tc>
      </w:tr>
      <w:tr w:rsidR="00D361B0" w:rsidRPr="00DD4AF8" w14:paraId="46831535" w14:textId="77777777" w:rsidTr="00F15093">
        <w:trPr>
          <w:cantSplit/>
          <w:trHeight w:val="283"/>
        </w:trPr>
        <w:tc>
          <w:tcPr>
            <w:tcW w:w="1096" w:type="dxa"/>
            <w:tcBorders>
              <w:top w:val="single" w:sz="4" w:space="0" w:color="auto"/>
              <w:left w:val="single" w:sz="4" w:space="0" w:color="auto"/>
              <w:bottom w:val="single" w:sz="4" w:space="0" w:color="auto"/>
              <w:right w:val="single" w:sz="4" w:space="0" w:color="auto"/>
            </w:tcBorders>
          </w:tcPr>
          <w:p w14:paraId="65B66FC1"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MB321</w:t>
            </w:r>
          </w:p>
        </w:tc>
        <w:tc>
          <w:tcPr>
            <w:tcW w:w="6120" w:type="dxa"/>
            <w:gridSpan w:val="2"/>
            <w:tcBorders>
              <w:top w:val="single" w:sz="4" w:space="0" w:color="auto"/>
              <w:left w:val="single" w:sz="4" w:space="0" w:color="auto"/>
              <w:bottom w:val="single" w:sz="4" w:space="0" w:color="auto"/>
              <w:right w:val="single" w:sz="4" w:space="0" w:color="auto"/>
            </w:tcBorders>
          </w:tcPr>
          <w:p w14:paraId="22EA2624"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Kelp and seaweed communities on Atlantic infralittoral coarse sediment</w:t>
            </w:r>
          </w:p>
        </w:tc>
        <w:tc>
          <w:tcPr>
            <w:tcW w:w="2418" w:type="dxa"/>
            <w:tcBorders>
              <w:top w:val="single" w:sz="4" w:space="0" w:color="auto"/>
              <w:left w:val="single" w:sz="4" w:space="0" w:color="auto"/>
              <w:bottom w:val="single" w:sz="4" w:space="0" w:color="auto"/>
              <w:right w:val="single" w:sz="4" w:space="0" w:color="auto"/>
            </w:tcBorders>
          </w:tcPr>
          <w:p w14:paraId="0BC6038E"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1160</w:t>
            </w:r>
          </w:p>
        </w:tc>
      </w:tr>
      <w:tr w:rsidR="00D361B0" w:rsidRPr="00DD4AF8" w14:paraId="4DFDD342" w14:textId="77777777" w:rsidTr="00F15093">
        <w:trPr>
          <w:cantSplit/>
          <w:trHeight w:val="283"/>
        </w:trPr>
        <w:tc>
          <w:tcPr>
            <w:tcW w:w="1096" w:type="dxa"/>
            <w:tcBorders>
              <w:top w:val="single" w:sz="4" w:space="0" w:color="auto"/>
              <w:left w:val="single" w:sz="4" w:space="0" w:color="auto"/>
              <w:bottom w:val="single" w:sz="4" w:space="0" w:color="auto"/>
              <w:right w:val="single" w:sz="4" w:space="0" w:color="auto"/>
            </w:tcBorders>
            <w:hideMark/>
          </w:tcPr>
          <w:p w14:paraId="2DD17C0E"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MB521</w:t>
            </w:r>
          </w:p>
        </w:tc>
        <w:tc>
          <w:tcPr>
            <w:tcW w:w="6120" w:type="dxa"/>
            <w:gridSpan w:val="2"/>
            <w:tcBorders>
              <w:top w:val="single" w:sz="4" w:space="0" w:color="auto"/>
              <w:left w:val="single" w:sz="4" w:space="0" w:color="auto"/>
              <w:bottom w:val="single" w:sz="4" w:space="0" w:color="auto"/>
              <w:right w:val="single" w:sz="4" w:space="0" w:color="auto"/>
            </w:tcBorders>
            <w:hideMark/>
          </w:tcPr>
          <w:p w14:paraId="5890EAD8"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Kelp and seaweed communities on Atlantic infralittoral sand</w:t>
            </w:r>
          </w:p>
        </w:tc>
        <w:tc>
          <w:tcPr>
            <w:tcW w:w="2418" w:type="dxa"/>
            <w:tcBorders>
              <w:top w:val="single" w:sz="4" w:space="0" w:color="auto"/>
              <w:left w:val="single" w:sz="4" w:space="0" w:color="auto"/>
              <w:bottom w:val="single" w:sz="4" w:space="0" w:color="auto"/>
              <w:right w:val="single" w:sz="4" w:space="0" w:color="auto"/>
            </w:tcBorders>
          </w:tcPr>
          <w:p w14:paraId="4A8E3E6E"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1160</w:t>
            </w:r>
          </w:p>
        </w:tc>
      </w:tr>
      <w:tr w:rsidR="00D361B0" w:rsidRPr="00DD4AF8" w14:paraId="14845400" w14:textId="77777777" w:rsidTr="00F15093">
        <w:trPr>
          <w:cantSplit/>
          <w:trHeight w:val="283"/>
        </w:trPr>
        <w:tc>
          <w:tcPr>
            <w:tcW w:w="1096" w:type="dxa"/>
            <w:tcBorders>
              <w:top w:val="single" w:sz="4" w:space="0" w:color="auto"/>
              <w:left w:val="single" w:sz="4" w:space="0" w:color="auto"/>
              <w:bottom w:val="single" w:sz="4" w:space="0" w:color="auto"/>
              <w:right w:val="single" w:sz="4" w:space="0" w:color="auto"/>
            </w:tcBorders>
            <w:hideMark/>
          </w:tcPr>
          <w:p w14:paraId="1D9E67E4"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MB621</w:t>
            </w:r>
          </w:p>
        </w:tc>
        <w:tc>
          <w:tcPr>
            <w:tcW w:w="6120" w:type="dxa"/>
            <w:gridSpan w:val="2"/>
            <w:tcBorders>
              <w:top w:val="single" w:sz="4" w:space="0" w:color="auto"/>
              <w:left w:val="single" w:sz="4" w:space="0" w:color="auto"/>
              <w:bottom w:val="single" w:sz="4" w:space="0" w:color="auto"/>
              <w:right w:val="single" w:sz="4" w:space="0" w:color="auto"/>
            </w:tcBorders>
            <w:hideMark/>
          </w:tcPr>
          <w:p w14:paraId="6104524B"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Vegetated communities on Atlantic infralittoral mud</w:t>
            </w:r>
          </w:p>
        </w:tc>
        <w:tc>
          <w:tcPr>
            <w:tcW w:w="2418" w:type="dxa"/>
            <w:tcBorders>
              <w:top w:val="single" w:sz="4" w:space="0" w:color="auto"/>
              <w:left w:val="single" w:sz="4" w:space="0" w:color="auto"/>
              <w:bottom w:val="single" w:sz="4" w:space="0" w:color="auto"/>
              <w:right w:val="single" w:sz="4" w:space="0" w:color="auto"/>
            </w:tcBorders>
          </w:tcPr>
          <w:p w14:paraId="7DD5F77C"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1160</w:t>
            </w:r>
          </w:p>
        </w:tc>
      </w:tr>
      <w:tr w:rsidR="00D361B0" w:rsidRPr="00DD4AF8" w14:paraId="5362E0E1" w14:textId="77777777" w:rsidTr="00F15093">
        <w:trPr>
          <w:cantSplit/>
          <w:trHeight w:val="283"/>
        </w:trPr>
        <w:tc>
          <w:tcPr>
            <w:tcW w:w="7216" w:type="dxa"/>
            <w:gridSpan w:val="3"/>
            <w:tcBorders>
              <w:top w:val="single" w:sz="4" w:space="0" w:color="auto"/>
              <w:left w:val="single" w:sz="4" w:space="0" w:color="auto"/>
              <w:bottom w:val="single" w:sz="4" w:space="0" w:color="auto"/>
              <w:right w:val="single" w:sz="4" w:space="0" w:color="auto"/>
            </w:tcBorders>
            <w:shd w:val="clear" w:color="auto" w:fill="D9D9D9"/>
            <w:vAlign w:val="center"/>
            <w:hideMark/>
          </w:tcPr>
          <w:p w14:paraId="33973288" w14:textId="77777777" w:rsidR="00D361B0" w:rsidRPr="00DD4AF8" w:rsidRDefault="00D361B0" w:rsidP="00D361B0">
            <w:pPr>
              <w:pageBreakBefore/>
              <w:widowControl/>
              <w:spacing w:before="120" w:after="120"/>
              <w:rPr>
                <w:rFonts w:ascii="Times New Roman" w:hAnsi="Times New Roman" w:cs="Times New Roman"/>
                <w:noProof/>
              </w:rPr>
            </w:pPr>
            <w:r w:rsidRPr="00DD4AF8">
              <w:rPr>
                <w:rFonts w:ascii="Times New Roman" w:hAnsi="Times New Roman" w:cs="Times New Roman"/>
                <w:noProof/>
              </w:rPr>
              <w:lastRenderedPageBreak/>
              <w:t>Baltic Sea</w:t>
            </w:r>
          </w:p>
        </w:tc>
        <w:tc>
          <w:tcPr>
            <w:tcW w:w="2418" w:type="dxa"/>
            <w:tcBorders>
              <w:top w:val="single" w:sz="4" w:space="0" w:color="auto"/>
              <w:left w:val="single" w:sz="4" w:space="0" w:color="auto"/>
              <w:bottom w:val="single" w:sz="4" w:space="0" w:color="auto"/>
              <w:right w:val="single" w:sz="4" w:space="0" w:color="auto"/>
            </w:tcBorders>
            <w:shd w:val="clear" w:color="auto" w:fill="D9D9D9"/>
          </w:tcPr>
          <w:p w14:paraId="4A7A5D87" w14:textId="77777777" w:rsidR="00D361B0" w:rsidRPr="00DD4AF8" w:rsidRDefault="00D361B0" w:rsidP="00D361B0">
            <w:pPr>
              <w:widowControl/>
              <w:spacing w:before="120" w:after="120"/>
              <w:rPr>
                <w:rFonts w:ascii="Times New Roman" w:hAnsi="Times New Roman" w:cs="Times New Roman"/>
                <w:noProof/>
              </w:rPr>
            </w:pPr>
          </w:p>
        </w:tc>
      </w:tr>
      <w:tr w:rsidR="00D361B0" w:rsidRPr="00DD4AF8" w14:paraId="61B308F7" w14:textId="77777777" w:rsidTr="00F15093">
        <w:trPr>
          <w:cantSplit/>
          <w:trHeight w:val="283"/>
        </w:trPr>
        <w:tc>
          <w:tcPr>
            <w:tcW w:w="1096" w:type="dxa"/>
            <w:tcBorders>
              <w:top w:val="single" w:sz="4" w:space="0" w:color="auto"/>
              <w:left w:val="single" w:sz="4" w:space="0" w:color="auto"/>
              <w:bottom w:val="single" w:sz="4" w:space="0" w:color="auto"/>
              <w:right w:val="single" w:sz="4" w:space="0" w:color="auto"/>
            </w:tcBorders>
            <w:hideMark/>
          </w:tcPr>
          <w:p w14:paraId="1359F39A"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MA131</w:t>
            </w:r>
          </w:p>
        </w:tc>
        <w:tc>
          <w:tcPr>
            <w:tcW w:w="6120" w:type="dxa"/>
            <w:gridSpan w:val="2"/>
            <w:tcBorders>
              <w:top w:val="single" w:sz="4" w:space="0" w:color="auto"/>
              <w:left w:val="single" w:sz="4" w:space="0" w:color="auto"/>
              <w:bottom w:val="single" w:sz="4" w:space="0" w:color="auto"/>
              <w:right w:val="single" w:sz="4" w:space="0" w:color="auto"/>
            </w:tcBorders>
            <w:hideMark/>
          </w:tcPr>
          <w:p w14:paraId="7CE328F1"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Baltic hydrolittoral rock and boulders characterised by perennial algae</w:t>
            </w:r>
          </w:p>
        </w:tc>
        <w:tc>
          <w:tcPr>
            <w:tcW w:w="2418" w:type="dxa"/>
            <w:tcBorders>
              <w:top w:val="single" w:sz="4" w:space="0" w:color="auto"/>
              <w:left w:val="single" w:sz="4" w:space="0" w:color="auto"/>
              <w:bottom w:val="single" w:sz="4" w:space="0" w:color="auto"/>
              <w:right w:val="single" w:sz="4" w:space="0" w:color="auto"/>
            </w:tcBorders>
          </w:tcPr>
          <w:p w14:paraId="31A6A920"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1160; 1170; 1130; 1610; 1620</w:t>
            </w:r>
          </w:p>
        </w:tc>
      </w:tr>
      <w:tr w:rsidR="00D361B0" w:rsidRPr="00DD4AF8" w14:paraId="1A84E779" w14:textId="77777777" w:rsidTr="00F15093">
        <w:trPr>
          <w:cantSplit/>
          <w:trHeight w:val="283"/>
        </w:trPr>
        <w:tc>
          <w:tcPr>
            <w:tcW w:w="1096" w:type="dxa"/>
            <w:tcBorders>
              <w:top w:val="single" w:sz="4" w:space="0" w:color="auto"/>
              <w:left w:val="single" w:sz="4" w:space="0" w:color="auto"/>
              <w:bottom w:val="single" w:sz="4" w:space="0" w:color="auto"/>
              <w:right w:val="single" w:sz="4" w:space="0" w:color="auto"/>
            </w:tcBorders>
          </w:tcPr>
          <w:p w14:paraId="2C6BCB7E"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MB131</w:t>
            </w:r>
          </w:p>
        </w:tc>
        <w:tc>
          <w:tcPr>
            <w:tcW w:w="6120" w:type="dxa"/>
            <w:gridSpan w:val="2"/>
            <w:tcBorders>
              <w:top w:val="single" w:sz="4" w:space="0" w:color="auto"/>
              <w:left w:val="single" w:sz="4" w:space="0" w:color="auto"/>
              <w:bottom w:val="single" w:sz="4" w:space="0" w:color="auto"/>
              <w:right w:val="single" w:sz="4" w:space="0" w:color="auto"/>
            </w:tcBorders>
          </w:tcPr>
          <w:p w14:paraId="3E6A597F"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Perennial algae on Baltic infralittoral rock and boulders</w:t>
            </w:r>
          </w:p>
        </w:tc>
        <w:tc>
          <w:tcPr>
            <w:tcW w:w="2418" w:type="dxa"/>
            <w:tcBorders>
              <w:top w:val="single" w:sz="4" w:space="0" w:color="auto"/>
              <w:left w:val="single" w:sz="4" w:space="0" w:color="auto"/>
              <w:bottom w:val="single" w:sz="4" w:space="0" w:color="auto"/>
              <w:right w:val="single" w:sz="4" w:space="0" w:color="auto"/>
            </w:tcBorders>
          </w:tcPr>
          <w:p w14:paraId="10F823DF"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1170; 1160</w:t>
            </w:r>
          </w:p>
        </w:tc>
      </w:tr>
      <w:tr w:rsidR="00D361B0" w:rsidRPr="00DD4AF8" w14:paraId="1598AD2E" w14:textId="77777777" w:rsidTr="00F15093">
        <w:trPr>
          <w:cantSplit/>
          <w:trHeight w:val="283"/>
        </w:trPr>
        <w:tc>
          <w:tcPr>
            <w:tcW w:w="1096" w:type="dxa"/>
            <w:tcBorders>
              <w:top w:val="single" w:sz="4" w:space="0" w:color="auto"/>
              <w:left w:val="single" w:sz="4" w:space="0" w:color="auto"/>
              <w:bottom w:val="single" w:sz="4" w:space="0" w:color="auto"/>
              <w:right w:val="single" w:sz="4" w:space="0" w:color="auto"/>
            </w:tcBorders>
          </w:tcPr>
          <w:p w14:paraId="77B0CF0A"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MB232</w:t>
            </w:r>
          </w:p>
        </w:tc>
        <w:tc>
          <w:tcPr>
            <w:tcW w:w="6120" w:type="dxa"/>
            <w:gridSpan w:val="2"/>
            <w:tcBorders>
              <w:top w:val="single" w:sz="4" w:space="0" w:color="auto"/>
              <w:left w:val="single" w:sz="4" w:space="0" w:color="auto"/>
              <w:bottom w:val="single" w:sz="4" w:space="0" w:color="auto"/>
              <w:right w:val="single" w:sz="4" w:space="0" w:color="auto"/>
            </w:tcBorders>
          </w:tcPr>
          <w:p w14:paraId="5503BAC7"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Baltic infralittoral bottoms characterised by shell gravel</w:t>
            </w:r>
          </w:p>
        </w:tc>
        <w:tc>
          <w:tcPr>
            <w:tcW w:w="2418" w:type="dxa"/>
            <w:tcBorders>
              <w:top w:val="single" w:sz="4" w:space="0" w:color="auto"/>
              <w:left w:val="single" w:sz="4" w:space="0" w:color="auto"/>
              <w:bottom w:val="single" w:sz="4" w:space="0" w:color="auto"/>
              <w:right w:val="single" w:sz="4" w:space="0" w:color="auto"/>
            </w:tcBorders>
          </w:tcPr>
          <w:p w14:paraId="0B213FC9"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1160; 1110</w:t>
            </w:r>
          </w:p>
        </w:tc>
      </w:tr>
      <w:tr w:rsidR="00D361B0" w:rsidRPr="00DD4AF8" w14:paraId="2AA9326D" w14:textId="77777777" w:rsidTr="00F15093">
        <w:trPr>
          <w:cantSplit/>
          <w:trHeight w:val="283"/>
        </w:trPr>
        <w:tc>
          <w:tcPr>
            <w:tcW w:w="1096" w:type="dxa"/>
            <w:tcBorders>
              <w:top w:val="single" w:sz="4" w:space="0" w:color="auto"/>
              <w:left w:val="single" w:sz="4" w:space="0" w:color="auto"/>
              <w:bottom w:val="single" w:sz="4" w:space="0" w:color="auto"/>
              <w:right w:val="single" w:sz="4" w:space="0" w:color="auto"/>
            </w:tcBorders>
            <w:hideMark/>
          </w:tcPr>
          <w:p w14:paraId="1D38892B"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MB333</w:t>
            </w:r>
          </w:p>
        </w:tc>
        <w:tc>
          <w:tcPr>
            <w:tcW w:w="6120" w:type="dxa"/>
            <w:gridSpan w:val="2"/>
            <w:tcBorders>
              <w:top w:val="single" w:sz="4" w:space="0" w:color="auto"/>
              <w:left w:val="single" w:sz="4" w:space="0" w:color="auto"/>
              <w:bottom w:val="single" w:sz="4" w:space="0" w:color="auto"/>
              <w:right w:val="single" w:sz="4" w:space="0" w:color="auto"/>
            </w:tcBorders>
            <w:hideMark/>
          </w:tcPr>
          <w:p w14:paraId="1CF2E6BA"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Baltic infralittoral coarse sediment characterised by perennial algae</w:t>
            </w:r>
          </w:p>
        </w:tc>
        <w:tc>
          <w:tcPr>
            <w:tcW w:w="2418" w:type="dxa"/>
            <w:tcBorders>
              <w:top w:val="single" w:sz="4" w:space="0" w:color="auto"/>
              <w:left w:val="single" w:sz="4" w:space="0" w:color="auto"/>
              <w:bottom w:val="single" w:sz="4" w:space="0" w:color="auto"/>
              <w:right w:val="single" w:sz="4" w:space="0" w:color="auto"/>
            </w:tcBorders>
          </w:tcPr>
          <w:p w14:paraId="2D8A3893"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1110; 1160</w:t>
            </w:r>
          </w:p>
        </w:tc>
      </w:tr>
      <w:tr w:rsidR="00D361B0" w:rsidRPr="00DD4AF8" w14:paraId="46176DD0" w14:textId="77777777" w:rsidTr="00F15093">
        <w:trPr>
          <w:cantSplit/>
          <w:trHeight w:val="283"/>
        </w:trPr>
        <w:tc>
          <w:tcPr>
            <w:tcW w:w="1096" w:type="dxa"/>
            <w:tcBorders>
              <w:top w:val="single" w:sz="4" w:space="0" w:color="auto"/>
              <w:left w:val="single" w:sz="4" w:space="0" w:color="auto"/>
              <w:bottom w:val="single" w:sz="4" w:space="0" w:color="auto"/>
              <w:right w:val="single" w:sz="4" w:space="0" w:color="auto"/>
            </w:tcBorders>
          </w:tcPr>
          <w:p w14:paraId="38003CF7"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MB433</w:t>
            </w:r>
          </w:p>
        </w:tc>
        <w:tc>
          <w:tcPr>
            <w:tcW w:w="6120" w:type="dxa"/>
            <w:gridSpan w:val="2"/>
            <w:tcBorders>
              <w:top w:val="single" w:sz="4" w:space="0" w:color="auto"/>
              <w:left w:val="single" w:sz="4" w:space="0" w:color="auto"/>
              <w:bottom w:val="single" w:sz="4" w:space="0" w:color="auto"/>
              <w:right w:val="single" w:sz="4" w:space="0" w:color="auto"/>
            </w:tcBorders>
          </w:tcPr>
          <w:p w14:paraId="7C2FA080"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Baltic infralittoral mixed sediment characterised by perennial algae</w:t>
            </w:r>
          </w:p>
        </w:tc>
        <w:tc>
          <w:tcPr>
            <w:tcW w:w="2418" w:type="dxa"/>
            <w:tcBorders>
              <w:top w:val="single" w:sz="4" w:space="0" w:color="auto"/>
              <w:left w:val="single" w:sz="4" w:space="0" w:color="auto"/>
              <w:bottom w:val="single" w:sz="4" w:space="0" w:color="auto"/>
              <w:right w:val="single" w:sz="4" w:space="0" w:color="auto"/>
            </w:tcBorders>
          </w:tcPr>
          <w:p w14:paraId="4A2D475C"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1110; 1130; 1160; 1170</w:t>
            </w:r>
          </w:p>
        </w:tc>
      </w:tr>
      <w:tr w:rsidR="00D361B0" w:rsidRPr="00DD4AF8" w14:paraId="7435D9B0" w14:textId="77777777" w:rsidTr="00F15093">
        <w:trPr>
          <w:cantSplit/>
          <w:trHeight w:val="283"/>
        </w:trPr>
        <w:tc>
          <w:tcPr>
            <w:tcW w:w="7216" w:type="dxa"/>
            <w:gridSpan w:val="3"/>
            <w:tcBorders>
              <w:top w:val="single" w:sz="4" w:space="0" w:color="auto"/>
              <w:left w:val="single" w:sz="4" w:space="0" w:color="auto"/>
              <w:bottom w:val="single" w:sz="4" w:space="0" w:color="auto"/>
              <w:right w:val="single" w:sz="4" w:space="0" w:color="auto"/>
            </w:tcBorders>
            <w:shd w:val="clear" w:color="auto" w:fill="D9D9D9"/>
            <w:vAlign w:val="center"/>
            <w:hideMark/>
          </w:tcPr>
          <w:p w14:paraId="0BDC92CB"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Black Sea</w:t>
            </w:r>
          </w:p>
        </w:tc>
        <w:tc>
          <w:tcPr>
            <w:tcW w:w="2418" w:type="dxa"/>
            <w:tcBorders>
              <w:top w:val="single" w:sz="4" w:space="0" w:color="auto"/>
              <w:left w:val="single" w:sz="4" w:space="0" w:color="auto"/>
              <w:bottom w:val="single" w:sz="4" w:space="0" w:color="auto"/>
              <w:right w:val="single" w:sz="4" w:space="0" w:color="auto"/>
            </w:tcBorders>
            <w:shd w:val="clear" w:color="auto" w:fill="D9D9D9"/>
          </w:tcPr>
          <w:p w14:paraId="27F81B23" w14:textId="77777777" w:rsidR="00D361B0" w:rsidRPr="00DD4AF8" w:rsidRDefault="00D361B0" w:rsidP="00D361B0">
            <w:pPr>
              <w:widowControl/>
              <w:spacing w:before="120" w:after="120"/>
              <w:rPr>
                <w:rFonts w:ascii="Times New Roman" w:hAnsi="Times New Roman" w:cs="Times New Roman"/>
                <w:noProof/>
              </w:rPr>
            </w:pPr>
          </w:p>
        </w:tc>
      </w:tr>
      <w:tr w:rsidR="00D361B0" w:rsidRPr="00DD4AF8" w14:paraId="5D4B4241" w14:textId="77777777" w:rsidTr="00F15093">
        <w:trPr>
          <w:cantSplit/>
          <w:trHeight w:val="283"/>
        </w:trPr>
        <w:tc>
          <w:tcPr>
            <w:tcW w:w="1176" w:type="dxa"/>
            <w:gridSpan w:val="2"/>
            <w:tcBorders>
              <w:top w:val="single" w:sz="4" w:space="0" w:color="auto"/>
              <w:left w:val="single" w:sz="4" w:space="0" w:color="auto"/>
              <w:bottom w:val="single" w:sz="4" w:space="0" w:color="auto"/>
              <w:right w:val="single" w:sz="4" w:space="0" w:color="auto"/>
            </w:tcBorders>
            <w:hideMark/>
          </w:tcPr>
          <w:p w14:paraId="50ED3C2F"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MB144</w:t>
            </w:r>
          </w:p>
        </w:tc>
        <w:tc>
          <w:tcPr>
            <w:tcW w:w="6040" w:type="dxa"/>
            <w:tcBorders>
              <w:top w:val="single" w:sz="4" w:space="0" w:color="auto"/>
              <w:left w:val="single" w:sz="4" w:space="0" w:color="auto"/>
              <w:bottom w:val="single" w:sz="4" w:space="0" w:color="auto"/>
              <w:right w:val="single" w:sz="4" w:space="0" w:color="auto"/>
            </w:tcBorders>
            <w:hideMark/>
          </w:tcPr>
          <w:p w14:paraId="382AABAB"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Mytilid-dominated Black Sea exposed upper infralittoral rock with fucales</w:t>
            </w:r>
          </w:p>
        </w:tc>
        <w:tc>
          <w:tcPr>
            <w:tcW w:w="2418" w:type="dxa"/>
            <w:tcBorders>
              <w:top w:val="single" w:sz="4" w:space="0" w:color="auto"/>
              <w:left w:val="single" w:sz="4" w:space="0" w:color="auto"/>
              <w:bottom w:val="single" w:sz="4" w:space="0" w:color="auto"/>
              <w:right w:val="single" w:sz="4" w:space="0" w:color="auto"/>
            </w:tcBorders>
          </w:tcPr>
          <w:p w14:paraId="58089BBB"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1170; 1160</w:t>
            </w:r>
          </w:p>
        </w:tc>
      </w:tr>
      <w:tr w:rsidR="00D361B0" w:rsidRPr="00DD4AF8" w14:paraId="11A1E44A" w14:textId="77777777" w:rsidTr="00F15093">
        <w:trPr>
          <w:cantSplit/>
          <w:trHeight w:val="283"/>
        </w:trPr>
        <w:tc>
          <w:tcPr>
            <w:tcW w:w="1176" w:type="dxa"/>
            <w:gridSpan w:val="2"/>
            <w:tcBorders>
              <w:top w:val="single" w:sz="4" w:space="0" w:color="auto"/>
              <w:left w:val="single" w:sz="4" w:space="0" w:color="auto"/>
              <w:bottom w:val="single" w:sz="4" w:space="0" w:color="auto"/>
              <w:right w:val="single" w:sz="4" w:space="0" w:color="auto"/>
            </w:tcBorders>
            <w:hideMark/>
          </w:tcPr>
          <w:p w14:paraId="2B3991FA"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MB149</w:t>
            </w:r>
          </w:p>
        </w:tc>
        <w:tc>
          <w:tcPr>
            <w:tcW w:w="6040" w:type="dxa"/>
            <w:tcBorders>
              <w:top w:val="single" w:sz="4" w:space="0" w:color="auto"/>
              <w:left w:val="single" w:sz="4" w:space="0" w:color="auto"/>
              <w:bottom w:val="single" w:sz="4" w:space="0" w:color="auto"/>
              <w:right w:val="single" w:sz="4" w:space="0" w:color="auto"/>
            </w:tcBorders>
            <w:hideMark/>
          </w:tcPr>
          <w:p w14:paraId="5AA1FFE8"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Mytilid-dominated Black Sea moderately exposed upper infralittoral rock with fucales</w:t>
            </w:r>
          </w:p>
        </w:tc>
        <w:tc>
          <w:tcPr>
            <w:tcW w:w="2418" w:type="dxa"/>
            <w:tcBorders>
              <w:top w:val="single" w:sz="4" w:space="0" w:color="auto"/>
              <w:left w:val="single" w:sz="4" w:space="0" w:color="auto"/>
              <w:bottom w:val="single" w:sz="4" w:space="0" w:color="auto"/>
              <w:right w:val="single" w:sz="4" w:space="0" w:color="auto"/>
            </w:tcBorders>
          </w:tcPr>
          <w:p w14:paraId="13E34A31"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1170; 1160</w:t>
            </w:r>
          </w:p>
        </w:tc>
      </w:tr>
      <w:tr w:rsidR="00D361B0" w:rsidRPr="00DD4AF8" w14:paraId="04F9A263" w14:textId="77777777" w:rsidTr="00F15093">
        <w:trPr>
          <w:cantSplit/>
          <w:trHeight w:val="283"/>
        </w:trPr>
        <w:tc>
          <w:tcPr>
            <w:tcW w:w="1176" w:type="dxa"/>
            <w:gridSpan w:val="2"/>
            <w:tcBorders>
              <w:top w:val="single" w:sz="4" w:space="0" w:color="auto"/>
              <w:left w:val="single" w:sz="4" w:space="0" w:color="auto"/>
              <w:bottom w:val="single" w:sz="4" w:space="0" w:color="auto"/>
              <w:right w:val="single" w:sz="4" w:space="0" w:color="auto"/>
            </w:tcBorders>
            <w:hideMark/>
          </w:tcPr>
          <w:p w14:paraId="0ABF9DFD"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MB14A</w:t>
            </w:r>
          </w:p>
        </w:tc>
        <w:tc>
          <w:tcPr>
            <w:tcW w:w="6040" w:type="dxa"/>
            <w:tcBorders>
              <w:top w:val="single" w:sz="4" w:space="0" w:color="auto"/>
              <w:left w:val="single" w:sz="4" w:space="0" w:color="auto"/>
              <w:bottom w:val="single" w:sz="4" w:space="0" w:color="auto"/>
              <w:right w:val="single" w:sz="4" w:space="0" w:color="auto"/>
            </w:tcBorders>
            <w:hideMark/>
          </w:tcPr>
          <w:p w14:paraId="741CA1BD"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Fucales and other algae on Black Sea sheltered upper infralittoral rock, well illuminated</w:t>
            </w:r>
          </w:p>
        </w:tc>
        <w:tc>
          <w:tcPr>
            <w:tcW w:w="2418" w:type="dxa"/>
            <w:tcBorders>
              <w:top w:val="single" w:sz="4" w:space="0" w:color="auto"/>
              <w:left w:val="single" w:sz="4" w:space="0" w:color="auto"/>
              <w:bottom w:val="single" w:sz="4" w:space="0" w:color="auto"/>
              <w:right w:val="single" w:sz="4" w:space="0" w:color="auto"/>
            </w:tcBorders>
          </w:tcPr>
          <w:p w14:paraId="0975BDA9"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1170; 1160</w:t>
            </w:r>
          </w:p>
        </w:tc>
      </w:tr>
      <w:tr w:rsidR="00D361B0" w:rsidRPr="00DD4AF8" w14:paraId="17987E89" w14:textId="77777777" w:rsidTr="00F15093">
        <w:trPr>
          <w:cantSplit/>
          <w:trHeight w:val="283"/>
        </w:trPr>
        <w:tc>
          <w:tcPr>
            <w:tcW w:w="7216" w:type="dxa"/>
            <w:gridSpan w:val="3"/>
            <w:tcBorders>
              <w:top w:val="single" w:sz="4" w:space="0" w:color="auto"/>
              <w:left w:val="single" w:sz="4" w:space="0" w:color="auto"/>
              <w:bottom w:val="single" w:sz="4" w:space="0" w:color="auto"/>
              <w:right w:val="single" w:sz="4" w:space="0" w:color="auto"/>
            </w:tcBorders>
            <w:shd w:val="clear" w:color="auto" w:fill="D9D9D9"/>
            <w:vAlign w:val="center"/>
            <w:hideMark/>
          </w:tcPr>
          <w:p w14:paraId="77D766F6"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Mediterranean Sea</w:t>
            </w:r>
          </w:p>
        </w:tc>
        <w:tc>
          <w:tcPr>
            <w:tcW w:w="2418" w:type="dxa"/>
            <w:tcBorders>
              <w:top w:val="single" w:sz="4" w:space="0" w:color="auto"/>
              <w:left w:val="single" w:sz="4" w:space="0" w:color="auto"/>
              <w:bottom w:val="single" w:sz="4" w:space="0" w:color="auto"/>
              <w:right w:val="single" w:sz="4" w:space="0" w:color="auto"/>
            </w:tcBorders>
            <w:shd w:val="clear" w:color="auto" w:fill="D9D9D9"/>
          </w:tcPr>
          <w:p w14:paraId="1D95D1A6" w14:textId="77777777" w:rsidR="00D361B0" w:rsidRPr="00DD4AF8" w:rsidRDefault="00D361B0" w:rsidP="00D361B0">
            <w:pPr>
              <w:widowControl/>
              <w:spacing w:before="120" w:after="120"/>
              <w:rPr>
                <w:rFonts w:ascii="Times New Roman" w:hAnsi="Times New Roman" w:cs="Times New Roman"/>
                <w:noProof/>
              </w:rPr>
            </w:pPr>
          </w:p>
        </w:tc>
      </w:tr>
      <w:tr w:rsidR="00D361B0" w:rsidRPr="00DD4AF8" w14:paraId="35CCACE9" w14:textId="77777777" w:rsidTr="00F15093">
        <w:trPr>
          <w:cantSplit/>
          <w:trHeight w:val="283"/>
        </w:trPr>
        <w:tc>
          <w:tcPr>
            <w:tcW w:w="1176" w:type="dxa"/>
            <w:gridSpan w:val="2"/>
            <w:tcBorders>
              <w:top w:val="single" w:sz="4" w:space="0" w:color="auto"/>
              <w:left w:val="single" w:sz="4" w:space="0" w:color="auto"/>
              <w:bottom w:val="single" w:sz="4" w:space="0" w:color="auto"/>
              <w:right w:val="single" w:sz="4" w:space="0" w:color="auto"/>
            </w:tcBorders>
            <w:hideMark/>
          </w:tcPr>
          <w:p w14:paraId="503B0E35"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MA1548</w:t>
            </w:r>
          </w:p>
        </w:tc>
        <w:tc>
          <w:tcPr>
            <w:tcW w:w="6040" w:type="dxa"/>
            <w:tcBorders>
              <w:top w:val="single" w:sz="4" w:space="0" w:color="auto"/>
              <w:left w:val="single" w:sz="4" w:space="0" w:color="auto"/>
              <w:bottom w:val="single" w:sz="4" w:space="0" w:color="auto"/>
              <w:right w:val="single" w:sz="4" w:space="0" w:color="auto"/>
            </w:tcBorders>
            <w:hideMark/>
          </w:tcPr>
          <w:p w14:paraId="049CE930"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 xml:space="preserve">Association with </w:t>
            </w:r>
            <w:r w:rsidRPr="00DD4AF8">
              <w:rPr>
                <w:rFonts w:ascii="Times New Roman" w:hAnsi="Times New Roman" w:cs="Times New Roman"/>
                <w:i/>
                <w:noProof/>
              </w:rPr>
              <w:t>Fucus virsoides</w:t>
            </w:r>
          </w:p>
        </w:tc>
        <w:tc>
          <w:tcPr>
            <w:tcW w:w="2418" w:type="dxa"/>
            <w:tcBorders>
              <w:top w:val="single" w:sz="4" w:space="0" w:color="auto"/>
              <w:left w:val="single" w:sz="4" w:space="0" w:color="auto"/>
              <w:bottom w:val="single" w:sz="4" w:space="0" w:color="auto"/>
              <w:right w:val="single" w:sz="4" w:space="0" w:color="auto"/>
            </w:tcBorders>
          </w:tcPr>
          <w:p w14:paraId="12AA996D"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1160; 1170</w:t>
            </w:r>
          </w:p>
        </w:tc>
      </w:tr>
      <w:tr w:rsidR="00D361B0" w:rsidRPr="00DD4AF8" w14:paraId="14419446" w14:textId="77777777" w:rsidTr="00F15093">
        <w:trPr>
          <w:cantSplit/>
          <w:trHeight w:val="283"/>
        </w:trPr>
        <w:tc>
          <w:tcPr>
            <w:tcW w:w="1176" w:type="dxa"/>
            <w:gridSpan w:val="2"/>
            <w:tcBorders>
              <w:top w:val="single" w:sz="4" w:space="0" w:color="auto"/>
              <w:left w:val="single" w:sz="4" w:space="0" w:color="auto"/>
              <w:bottom w:val="single" w:sz="4" w:space="0" w:color="auto"/>
              <w:right w:val="single" w:sz="4" w:space="0" w:color="auto"/>
            </w:tcBorders>
            <w:hideMark/>
          </w:tcPr>
          <w:p w14:paraId="081236F9"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MB1512</w:t>
            </w:r>
          </w:p>
        </w:tc>
        <w:tc>
          <w:tcPr>
            <w:tcW w:w="6040" w:type="dxa"/>
            <w:tcBorders>
              <w:top w:val="single" w:sz="4" w:space="0" w:color="auto"/>
              <w:left w:val="single" w:sz="4" w:space="0" w:color="auto"/>
              <w:bottom w:val="single" w:sz="4" w:space="0" w:color="auto"/>
              <w:right w:val="single" w:sz="4" w:space="0" w:color="auto"/>
            </w:tcBorders>
            <w:hideMark/>
          </w:tcPr>
          <w:p w14:paraId="3DD39725"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 xml:space="preserve">Association with </w:t>
            </w:r>
            <w:r w:rsidRPr="00DD4AF8">
              <w:rPr>
                <w:rFonts w:ascii="Times New Roman" w:hAnsi="Times New Roman" w:cs="Times New Roman"/>
                <w:i/>
                <w:noProof/>
              </w:rPr>
              <w:t>Cystoseira tamariscifolia</w:t>
            </w:r>
            <w:r w:rsidRPr="00DD4AF8">
              <w:rPr>
                <w:rFonts w:ascii="Times New Roman" w:hAnsi="Times New Roman" w:cs="Times New Roman"/>
                <w:noProof/>
              </w:rPr>
              <w:t xml:space="preserve"> and </w:t>
            </w:r>
            <w:r w:rsidRPr="00DD4AF8">
              <w:rPr>
                <w:rFonts w:ascii="Times New Roman" w:hAnsi="Times New Roman" w:cs="Times New Roman"/>
                <w:i/>
                <w:noProof/>
              </w:rPr>
              <w:t>Saccorhiza polyschides</w:t>
            </w:r>
          </w:p>
        </w:tc>
        <w:tc>
          <w:tcPr>
            <w:tcW w:w="2418" w:type="dxa"/>
            <w:tcBorders>
              <w:top w:val="single" w:sz="4" w:space="0" w:color="auto"/>
              <w:left w:val="single" w:sz="4" w:space="0" w:color="auto"/>
              <w:bottom w:val="single" w:sz="4" w:space="0" w:color="auto"/>
              <w:right w:val="single" w:sz="4" w:space="0" w:color="auto"/>
            </w:tcBorders>
          </w:tcPr>
          <w:p w14:paraId="795A321E"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1170; 1160</w:t>
            </w:r>
          </w:p>
        </w:tc>
      </w:tr>
      <w:tr w:rsidR="00D361B0" w:rsidRPr="00DD4AF8" w14:paraId="05DB428D" w14:textId="77777777" w:rsidTr="00F15093">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32E20025"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MB1513</w:t>
            </w:r>
          </w:p>
        </w:tc>
        <w:tc>
          <w:tcPr>
            <w:tcW w:w="6040" w:type="dxa"/>
            <w:tcBorders>
              <w:top w:val="single" w:sz="4" w:space="0" w:color="auto"/>
              <w:left w:val="single" w:sz="4" w:space="0" w:color="auto"/>
              <w:bottom w:val="single" w:sz="4" w:space="0" w:color="auto"/>
              <w:right w:val="single" w:sz="4" w:space="0" w:color="auto"/>
            </w:tcBorders>
          </w:tcPr>
          <w:p w14:paraId="232C668E"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 xml:space="preserve">Association with </w:t>
            </w:r>
            <w:r w:rsidRPr="00DD4AF8">
              <w:rPr>
                <w:rFonts w:ascii="Times New Roman" w:hAnsi="Times New Roman" w:cs="Times New Roman"/>
                <w:i/>
                <w:noProof/>
              </w:rPr>
              <w:t>Cystoseira amentacea</w:t>
            </w:r>
            <w:r w:rsidRPr="00DD4AF8">
              <w:rPr>
                <w:rFonts w:ascii="Times New Roman" w:hAnsi="Times New Roman" w:cs="Times New Roman"/>
                <w:noProof/>
              </w:rPr>
              <w:t xml:space="preserve"> (var. </w:t>
            </w:r>
            <w:r w:rsidRPr="00DD4AF8">
              <w:rPr>
                <w:rFonts w:ascii="Times New Roman" w:hAnsi="Times New Roman" w:cs="Times New Roman"/>
                <w:i/>
                <w:noProof/>
              </w:rPr>
              <w:t>amentacea</w:t>
            </w:r>
            <w:r w:rsidRPr="00DD4AF8">
              <w:rPr>
                <w:rFonts w:ascii="Times New Roman" w:hAnsi="Times New Roman" w:cs="Times New Roman"/>
                <w:noProof/>
              </w:rPr>
              <w:t xml:space="preserve">, var. </w:t>
            </w:r>
            <w:r w:rsidRPr="00DD4AF8">
              <w:rPr>
                <w:rFonts w:ascii="Times New Roman" w:hAnsi="Times New Roman" w:cs="Times New Roman"/>
                <w:i/>
                <w:noProof/>
              </w:rPr>
              <w:t>stricta</w:t>
            </w:r>
            <w:r w:rsidRPr="00DD4AF8">
              <w:rPr>
                <w:rFonts w:ascii="Times New Roman" w:hAnsi="Times New Roman" w:cs="Times New Roman"/>
                <w:noProof/>
              </w:rPr>
              <w:t xml:space="preserve">, var. </w:t>
            </w:r>
            <w:r w:rsidRPr="00DD4AF8">
              <w:rPr>
                <w:rFonts w:ascii="Times New Roman" w:hAnsi="Times New Roman" w:cs="Times New Roman"/>
                <w:i/>
                <w:noProof/>
              </w:rPr>
              <w:t>spicata</w:t>
            </w:r>
            <w:r w:rsidRPr="00DD4AF8">
              <w:rPr>
                <w:rFonts w:ascii="Times New Roman" w:hAnsi="Times New Roman" w:cs="Times New Roman"/>
                <w:noProof/>
              </w:rPr>
              <w:t>)</w:t>
            </w:r>
          </w:p>
        </w:tc>
        <w:tc>
          <w:tcPr>
            <w:tcW w:w="2418" w:type="dxa"/>
            <w:tcBorders>
              <w:top w:val="single" w:sz="4" w:space="0" w:color="auto"/>
              <w:left w:val="single" w:sz="4" w:space="0" w:color="auto"/>
              <w:bottom w:val="single" w:sz="4" w:space="0" w:color="auto"/>
              <w:right w:val="single" w:sz="4" w:space="0" w:color="auto"/>
            </w:tcBorders>
          </w:tcPr>
          <w:p w14:paraId="79672AA0"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1170; 1160</w:t>
            </w:r>
          </w:p>
        </w:tc>
      </w:tr>
      <w:tr w:rsidR="00D361B0" w:rsidRPr="00DD4AF8" w14:paraId="5ED4CF4E" w14:textId="77777777" w:rsidTr="00F15093">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4794C99A"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MB151F</w:t>
            </w:r>
          </w:p>
        </w:tc>
        <w:tc>
          <w:tcPr>
            <w:tcW w:w="6040" w:type="dxa"/>
            <w:tcBorders>
              <w:top w:val="single" w:sz="4" w:space="0" w:color="auto"/>
              <w:left w:val="single" w:sz="4" w:space="0" w:color="auto"/>
              <w:bottom w:val="single" w:sz="4" w:space="0" w:color="auto"/>
              <w:right w:val="single" w:sz="4" w:space="0" w:color="auto"/>
            </w:tcBorders>
          </w:tcPr>
          <w:p w14:paraId="3207037F"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 xml:space="preserve">Association with </w:t>
            </w:r>
            <w:r w:rsidRPr="00DD4AF8">
              <w:rPr>
                <w:rFonts w:ascii="Times New Roman" w:hAnsi="Times New Roman" w:cs="Times New Roman"/>
                <w:i/>
                <w:noProof/>
              </w:rPr>
              <w:t>Cystoseira brachycarpa</w:t>
            </w:r>
          </w:p>
        </w:tc>
        <w:tc>
          <w:tcPr>
            <w:tcW w:w="2418" w:type="dxa"/>
            <w:tcBorders>
              <w:top w:val="single" w:sz="4" w:space="0" w:color="auto"/>
              <w:left w:val="single" w:sz="4" w:space="0" w:color="auto"/>
              <w:bottom w:val="single" w:sz="4" w:space="0" w:color="auto"/>
              <w:right w:val="single" w:sz="4" w:space="0" w:color="auto"/>
            </w:tcBorders>
          </w:tcPr>
          <w:p w14:paraId="521DDDDA"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1170; 1160</w:t>
            </w:r>
          </w:p>
        </w:tc>
      </w:tr>
      <w:tr w:rsidR="00D361B0" w:rsidRPr="00DD4AF8" w14:paraId="39447052" w14:textId="77777777" w:rsidTr="00F15093">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2521DEBF"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MB151G</w:t>
            </w:r>
          </w:p>
        </w:tc>
        <w:tc>
          <w:tcPr>
            <w:tcW w:w="6040" w:type="dxa"/>
            <w:tcBorders>
              <w:top w:val="single" w:sz="4" w:space="0" w:color="auto"/>
              <w:left w:val="single" w:sz="4" w:space="0" w:color="auto"/>
              <w:bottom w:val="single" w:sz="4" w:space="0" w:color="auto"/>
              <w:right w:val="single" w:sz="4" w:space="0" w:color="auto"/>
            </w:tcBorders>
          </w:tcPr>
          <w:p w14:paraId="1F6AFF15"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 xml:space="preserve">Association with </w:t>
            </w:r>
            <w:r w:rsidRPr="00DD4AF8">
              <w:rPr>
                <w:rFonts w:ascii="Times New Roman" w:hAnsi="Times New Roman" w:cs="Times New Roman"/>
                <w:i/>
                <w:noProof/>
              </w:rPr>
              <w:t>Cystoseira crinita</w:t>
            </w:r>
          </w:p>
        </w:tc>
        <w:tc>
          <w:tcPr>
            <w:tcW w:w="2418" w:type="dxa"/>
            <w:tcBorders>
              <w:top w:val="single" w:sz="4" w:space="0" w:color="auto"/>
              <w:left w:val="single" w:sz="4" w:space="0" w:color="auto"/>
              <w:bottom w:val="single" w:sz="4" w:space="0" w:color="auto"/>
              <w:right w:val="single" w:sz="4" w:space="0" w:color="auto"/>
            </w:tcBorders>
          </w:tcPr>
          <w:p w14:paraId="66C89D39"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1170; 1160</w:t>
            </w:r>
          </w:p>
        </w:tc>
      </w:tr>
      <w:tr w:rsidR="00D361B0" w:rsidRPr="00DD4AF8" w14:paraId="760432A5" w14:textId="77777777" w:rsidTr="00F15093">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1195C0C0"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MB151H</w:t>
            </w:r>
          </w:p>
        </w:tc>
        <w:tc>
          <w:tcPr>
            <w:tcW w:w="6040" w:type="dxa"/>
            <w:tcBorders>
              <w:top w:val="single" w:sz="4" w:space="0" w:color="auto"/>
              <w:left w:val="single" w:sz="4" w:space="0" w:color="auto"/>
              <w:bottom w:val="single" w:sz="4" w:space="0" w:color="auto"/>
              <w:right w:val="single" w:sz="4" w:space="0" w:color="auto"/>
            </w:tcBorders>
          </w:tcPr>
          <w:p w14:paraId="391039C0"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 xml:space="preserve">Association with </w:t>
            </w:r>
            <w:r w:rsidRPr="00DD4AF8">
              <w:rPr>
                <w:rFonts w:ascii="Times New Roman" w:hAnsi="Times New Roman" w:cs="Times New Roman"/>
                <w:i/>
                <w:noProof/>
              </w:rPr>
              <w:t>Cystoseira crinitophylla</w:t>
            </w:r>
          </w:p>
        </w:tc>
        <w:tc>
          <w:tcPr>
            <w:tcW w:w="2418" w:type="dxa"/>
            <w:tcBorders>
              <w:top w:val="single" w:sz="4" w:space="0" w:color="auto"/>
              <w:left w:val="single" w:sz="4" w:space="0" w:color="auto"/>
              <w:bottom w:val="single" w:sz="4" w:space="0" w:color="auto"/>
              <w:right w:val="single" w:sz="4" w:space="0" w:color="auto"/>
            </w:tcBorders>
          </w:tcPr>
          <w:p w14:paraId="3E8456D6"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1170; 1160</w:t>
            </w:r>
          </w:p>
        </w:tc>
      </w:tr>
      <w:tr w:rsidR="00D361B0" w:rsidRPr="00DD4AF8" w14:paraId="2BE169E2" w14:textId="77777777" w:rsidTr="00F15093">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1A17DB28"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MB151J</w:t>
            </w:r>
          </w:p>
        </w:tc>
        <w:tc>
          <w:tcPr>
            <w:tcW w:w="6040" w:type="dxa"/>
            <w:tcBorders>
              <w:top w:val="single" w:sz="4" w:space="0" w:color="auto"/>
              <w:left w:val="single" w:sz="4" w:space="0" w:color="auto"/>
              <w:bottom w:val="single" w:sz="4" w:space="0" w:color="auto"/>
              <w:right w:val="single" w:sz="4" w:space="0" w:color="auto"/>
            </w:tcBorders>
          </w:tcPr>
          <w:p w14:paraId="203F40B6"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 xml:space="preserve">Association with </w:t>
            </w:r>
            <w:r w:rsidRPr="00DD4AF8">
              <w:rPr>
                <w:rFonts w:ascii="Times New Roman" w:hAnsi="Times New Roman" w:cs="Times New Roman"/>
                <w:i/>
                <w:noProof/>
              </w:rPr>
              <w:t>Cystoseira sauvageauana</w:t>
            </w:r>
          </w:p>
        </w:tc>
        <w:tc>
          <w:tcPr>
            <w:tcW w:w="2418" w:type="dxa"/>
            <w:tcBorders>
              <w:top w:val="single" w:sz="4" w:space="0" w:color="auto"/>
              <w:left w:val="single" w:sz="4" w:space="0" w:color="auto"/>
              <w:bottom w:val="single" w:sz="4" w:space="0" w:color="auto"/>
              <w:right w:val="single" w:sz="4" w:space="0" w:color="auto"/>
            </w:tcBorders>
          </w:tcPr>
          <w:p w14:paraId="35A23BEB"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1170; 1160</w:t>
            </w:r>
          </w:p>
        </w:tc>
      </w:tr>
      <w:tr w:rsidR="00D361B0" w:rsidRPr="00DD4AF8" w14:paraId="28890C54" w14:textId="77777777" w:rsidTr="00F15093">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01A7CFD5"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MB151K</w:t>
            </w:r>
          </w:p>
        </w:tc>
        <w:tc>
          <w:tcPr>
            <w:tcW w:w="6040" w:type="dxa"/>
            <w:tcBorders>
              <w:top w:val="single" w:sz="4" w:space="0" w:color="auto"/>
              <w:left w:val="single" w:sz="4" w:space="0" w:color="auto"/>
              <w:bottom w:val="single" w:sz="4" w:space="0" w:color="auto"/>
              <w:right w:val="single" w:sz="4" w:space="0" w:color="auto"/>
            </w:tcBorders>
          </w:tcPr>
          <w:p w14:paraId="1DDCD1DB"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 xml:space="preserve">Association with </w:t>
            </w:r>
            <w:r w:rsidRPr="00DD4AF8">
              <w:rPr>
                <w:rFonts w:ascii="Times New Roman" w:hAnsi="Times New Roman" w:cs="Times New Roman"/>
                <w:i/>
                <w:noProof/>
              </w:rPr>
              <w:t>Cystoseira spinosa</w:t>
            </w:r>
          </w:p>
        </w:tc>
        <w:tc>
          <w:tcPr>
            <w:tcW w:w="2418" w:type="dxa"/>
            <w:tcBorders>
              <w:top w:val="single" w:sz="4" w:space="0" w:color="auto"/>
              <w:left w:val="single" w:sz="4" w:space="0" w:color="auto"/>
              <w:bottom w:val="single" w:sz="4" w:space="0" w:color="auto"/>
              <w:right w:val="single" w:sz="4" w:space="0" w:color="auto"/>
            </w:tcBorders>
          </w:tcPr>
          <w:p w14:paraId="3B6B903B"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1170; 1160</w:t>
            </w:r>
          </w:p>
        </w:tc>
      </w:tr>
      <w:tr w:rsidR="00D361B0" w:rsidRPr="00DD4AF8" w14:paraId="46C3C1E0" w14:textId="77777777" w:rsidTr="00F15093">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2CAAA911"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MB151L</w:t>
            </w:r>
          </w:p>
        </w:tc>
        <w:tc>
          <w:tcPr>
            <w:tcW w:w="6040" w:type="dxa"/>
            <w:tcBorders>
              <w:top w:val="single" w:sz="4" w:space="0" w:color="auto"/>
              <w:left w:val="single" w:sz="4" w:space="0" w:color="auto"/>
              <w:bottom w:val="single" w:sz="4" w:space="0" w:color="auto"/>
              <w:right w:val="single" w:sz="4" w:space="0" w:color="auto"/>
            </w:tcBorders>
          </w:tcPr>
          <w:p w14:paraId="2A24ADA5"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 xml:space="preserve">Association with </w:t>
            </w:r>
            <w:r w:rsidRPr="00DD4AF8">
              <w:rPr>
                <w:rFonts w:ascii="Times New Roman" w:hAnsi="Times New Roman" w:cs="Times New Roman"/>
                <w:i/>
                <w:noProof/>
              </w:rPr>
              <w:t>Sargassum vulgare</w:t>
            </w:r>
          </w:p>
        </w:tc>
        <w:tc>
          <w:tcPr>
            <w:tcW w:w="2418" w:type="dxa"/>
            <w:tcBorders>
              <w:top w:val="single" w:sz="4" w:space="0" w:color="auto"/>
              <w:left w:val="single" w:sz="4" w:space="0" w:color="auto"/>
              <w:bottom w:val="single" w:sz="4" w:space="0" w:color="auto"/>
              <w:right w:val="single" w:sz="4" w:space="0" w:color="auto"/>
            </w:tcBorders>
          </w:tcPr>
          <w:p w14:paraId="5C265CD2"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1170; 1160</w:t>
            </w:r>
          </w:p>
        </w:tc>
      </w:tr>
      <w:tr w:rsidR="00D361B0" w:rsidRPr="00DD4AF8" w14:paraId="5FABDF3D" w14:textId="77777777" w:rsidTr="00F15093">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5EF18331"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MB151M</w:t>
            </w:r>
          </w:p>
        </w:tc>
        <w:tc>
          <w:tcPr>
            <w:tcW w:w="6040" w:type="dxa"/>
            <w:tcBorders>
              <w:top w:val="single" w:sz="4" w:space="0" w:color="auto"/>
              <w:left w:val="single" w:sz="4" w:space="0" w:color="auto"/>
              <w:bottom w:val="single" w:sz="4" w:space="0" w:color="auto"/>
              <w:right w:val="single" w:sz="4" w:space="0" w:color="auto"/>
            </w:tcBorders>
          </w:tcPr>
          <w:p w14:paraId="7242E050"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 xml:space="preserve">Association with </w:t>
            </w:r>
            <w:r w:rsidRPr="00DD4AF8">
              <w:rPr>
                <w:rFonts w:ascii="Times New Roman" w:hAnsi="Times New Roman" w:cs="Times New Roman"/>
                <w:i/>
                <w:noProof/>
              </w:rPr>
              <w:t>Dictyopteris polypodioides</w:t>
            </w:r>
          </w:p>
        </w:tc>
        <w:tc>
          <w:tcPr>
            <w:tcW w:w="2418" w:type="dxa"/>
            <w:tcBorders>
              <w:top w:val="single" w:sz="4" w:space="0" w:color="auto"/>
              <w:left w:val="single" w:sz="4" w:space="0" w:color="auto"/>
              <w:bottom w:val="single" w:sz="4" w:space="0" w:color="auto"/>
              <w:right w:val="single" w:sz="4" w:space="0" w:color="auto"/>
            </w:tcBorders>
          </w:tcPr>
          <w:p w14:paraId="0AA46463"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1170; 1160</w:t>
            </w:r>
          </w:p>
        </w:tc>
      </w:tr>
      <w:tr w:rsidR="00D361B0" w:rsidRPr="00DD4AF8" w14:paraId="7F70BFCE" w14:textId="77777777" w:rsidTr="00F15093">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5FA0069E"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MB151W</w:t>
            </w:r>
          </w:p>
        </w:tc>
        <w:tc>
          <w:tcPr>
            <w:tcW w:w="6040" w:type="dxa"/>
            <w:tcBorders>
              <w:top w:val="single" w:sz="4" w:space="0" w:color="auto"/>
              <w:left w:val="single" w:sz="4" w:space="0" w:color="auto"/>
              <w:bottom w:val="single" w:sz="4" w:space="0" w:color="auto"/>
              <w:right w:val="single" w:sz="4" w:space="0" w:color="auto"/>
            </w:tcBorders>
          </w:tcPr>
          <w:p w14:paraId="192AC4FA"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 xml:space="preserve">Association with </w:t>
            </w:r>
            <w:r w:rsidRPr="00DD4AF8">
              <w:rPr>
                <w:rFonts w:ascii="Times New Roman" w:hAnsi="Times New Roman" w:cs="Times New Roman"/>
                <w:i/>
                <w:noProof/>
              </w:rPr>
              <w:t>Cystoseira compressa</w:t>
            </w:r>
          </w:p>
        </w:tc>
        <w:tc>
          <w:tcPr>
            <w:tcW w:w="2418" w:type="dxa"/>
            <w:tcBorders>
              <w:top w:val="single" w:sz="4" w:space="0" w:color="auto"/>
              <w:left w:val="single" w:sz="4" w:space="0" w:color="auto"/>
              <w:bottom w:val="single" w:sz="4" w:space="0" w:color="auto"/>
              <w:right w:val="single" w:sz="4" w:space="0" w:color="auto"/>
            </w:tcBorders>
          </w:tcPr>
          <w:p w14:paraId="18D35BAD"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1170; 1160</w:t>
            </w:r>
          </w:p>
        </w:tc>
      </w:tr>
      <w:tr w:rsidR="00D361B0" w:rsidRPr="00DD4AF8" w14:paraId="6C83BF6B" w14:textId="77777777" w:rsidTr="00F15093">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237B3860"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MB1524</w:t>
            </w:r>
          </w:p>
        </w:tc>
        <w:tc>
          <w:tcPr>
            <w:tcW w:w="6040" w:type="dxa"/>
            <w:tcBorders>
              <w:top w:val="single" w:sz="4" w:space="0" w:color="auto"/>
              <w:left w:val="single" w:sz="4" w:space="0" w:color="auto"/>
              <w:bottom w:val="single" w:sz="4" w:space="0" w:color="auto"/>
              <w:right w:val="single" w:sz="4" w:space="0" w:color="auto"/>
            </w:tcBorders>
          </w:tcPr>
          <w:p w14:paraId="492E7C23"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 xml:space="preserve">Association with </w:t>
            </w:r>
            <w:r w:rsidRPr="00DD4AF8">
              <w:rPr>
                <w:rFonts w:ascii="Times New Roman" w:hAnsi="Times New Roman" w:cs="Times New Roman"/>
                <w:i/>
                <w:noProof/>
              </w:rPr>
              <w:t>Cystoseira barbata</w:t>
            </w:r>
          </w:p>
        </w:tc>
        <w:tc>
          <w:tcPr>
            <w:tcW w:w="2418" w:type="dxa"/>
            <w:tcBorders>
              <w:top w:val="single" w:sz="4" w:space="0" w:color="auto"/>
              <w:left w:val="single" w:sz="4" w:space="0" w:color="auto"/>
              <w:bottom w:val="single" w:sz="4" w:space="0" w:color="auto"/>
              <w:right w:val="single" w:sz="4" w:space="0" w:color="auto"/>
            </w:tcBorders>
          </w:tcPr>
          <w:p w14:paraId="175D2C93"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1170; 1160</w:t>
            </w:r>
          </w:p>
        </w:tc>
      </w:tr>
      <w:tr w:rsidR="00D361B0" w:rsidRPr="00DD4AF8" w14:paraId="0EB10B75" w14:textId="77777777" w:rsidTr="00F15093">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155358AB"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lastRenderedPageBreak/>
              <w:t>MC1511</w:t>
            </w:r>
          </w:p>
        </w:tc>
        <w:tc>
          <w:tcPr>
            <w:tcW w:w="6040" w:type="dxa"/>
            <w:tcBorders>
              <w:top w:val="single" w:sz="4" w:space="0" w:color="auto"/>
              <w:left w:val="single" w:sz="4" w:space="0" w:color="auto"/>
              <w:bottom w:val="single" w:sz="4" w:space="0" w:color="auto"/>
              <w:right w:val="single" w:sz="4" w:space="0" w:color="auto"/>
            </w:tcBorders>
          </w:tcPr>
          <w:p w14:paraId="397D6812"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 xml:space="preserve">Association with </w:t>
            </w:r>
            <w:r w:rsidRPr="00DD4AF8">
              <w:rPr>
                <w:rFonts w:ascii="Times New Roman" w:hAnsi="Times New Roman" w:cs="Times New Roman"/>
                <w:i/>
                <w:noProof/>
              </w:rPr>
              <w:t>Cystoseira zosteroides</w:t>
            </w:r>
          </w:p>
        </w:tc>
        <w:tc>
          <w:tcPr>
            <w:tcW w:w="2418" w:type="dxa"/>
            <w:tcBorders>
              <w:top w:val="single" w:sz="4" w:space="0" w:color="auto"/>
              <w:left w:val="single" w:sz="4" w:space="0" w:color="auto"/>
              <w:bottom w:val="single" w:sz="4" w:space="0" w:color="auto"/>
              <w:right w:val="single" w:sz="4" w:space="0" w:color="auto"/>
            </w:tcBorders>
          </w:tcPr>
          <w:p w14:paraId="1B0E4D1D"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1170; 1160</w:t>
            </w:r>
          </w:p>
        </w:tc>
      </w:tr>
      <w:tr w:rsidR="00D361B0" w:rsidRPr="00DD4AF8" w14:paraId="7BC5F4E1" w14:textId="77777777" w:rsidTr="00F15093">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39114AA4"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MC1512</w:t>
            </w:r>
          </w:p>
        </w:tc>
        <w:tc>
          <w:tcPr>
            <w:tcW w:w="6040" w:type="dxa"/>
            <w:tcBorders>
              <w:top w:val="single" w:sz="4" w:space="0" w:color="auto"/>
              <w:left w:val="single" w:sz="4" w:space="0" w:color="auto"/>
              <w:bottom w:val="single" w:sz="4" w:space="0" w:color="auto"/>
              <w:right w:val="single" w:sz="4" w:space="0" w:color="auto"/>
            </w:tcBorders>
          </w:tcPr>
          <w:p w14:paraId="676945D3"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 xml:space="preserve">Association with </w:t>
            </w:r>
            <w:r w:rsidRPr="00DD4AF8">
              <w:rPr>
                <w:rFonts w:ascii="Times New Roman" w:hAnsi="Times New Roman" w:cs="Times New Roman"/>
                <w:i/>
                <w:noProof/>
              </w:rPr>
              <w:t>Cystoseira usneoides</w:t>
            </w:r>
          </w:p>
        </w:tc>
        <w:tc>
          <w:tcPr>
            <w:tcW w:w="2418" w:type="dxa"/>
            <w:tcBorders>
              <w:top w:val="single" w:sz="4" w:space="0" w:color="auto"/>
              <w:left w:val="single" w:sz="4" w:space="0" w:color="auto"/>
              <w:bottom w:val="single" w:sz="4" w:space="0" w:color="auto"/>
              <w:right w:val="single" w:sz="4" w:space="0" w:color="auto"/>
            </w:tcBorders>
          </w:tcPr>
          <w:p w14:paraId="4CA89E19"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1170; 1160</w:t>
            </w:r>
          </w:p>
        </w:tc>
      </w:tr>
      <w:tr w:rsidR="00D361B0" w:rsidRPr="00DD4AF8" w14:paraId="51DC85CB" w14:textId="77777777" w:rsidTr="00F15093">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745046BC"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MC1513</w:t>
            </w:r>
          </w:p>
        </w:tc>
        <w:tc>
          <w:tcPr>
            <w:tcW w:w="6040" w:type="dxa"/>
            <w:tcBorders>
              <w:top w:val="single" w:sz="4" w:space="0" w:color="auto"/>
              <w:left w:val="single" w:sz="4" w:space="0" w:color="auto"/>
              <w:bottom w:val="single" w:sz="4" w:space="0" w:color="auto"/>
              <w:right w:val="single" w:sz="4" w:space="0" w:color="auto"/>
            </w:tcBorders>
          </w:tcPr>
          <w:p w14:paraId="46B682D2"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 xml:space="preserve">Association with </w:t>
            </w:r>
            <w:r w:rsidRPr="00DD4AF8">
              <w:rPr>
                <w:rFonts w:ascii="Times New Roman" w:hAnsi="Times New Roman" w:cs="Times New Roman"/>
                <w:i/>
                <w:noProof/>
              </w:rPr>
              <w:t>Cystoseira dubia</w:t>
            </w:r>
          </w:p>
        </w:tc>
        <w:tc>
          <w:tcPr>
            <w:tcW w:w="2418" w:type="dxa"/>
            <w:tcBorders>
              <w:top w:val="single" w:sz="4" w:space="0" w:color="auto"/>
              <w:left w:val="single" w:sz="4" w:space="0" w:color="auto"/>
              <w:bottom w:val="single" w:sz="4" w:space="0" w:color="auto"/>
              <w:right w:val="single" w:sz="4" w:space="0" w:color="auto"/>
            </w:tcBorders>
          </w:tcPr>
          <w:p w14:paraId="62C59B1D"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1170; 1160</w:t>
            </w:r>
          </w:p>
        </w:tc>
      </w:tr>
      <w:tr w:rsidR="00D361B0" w:rsidRPr="00DD4AF8" w14:paraId="107930D9" w14:textId="77777777" w:rsidTr="00F15093">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1405A9EB"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MC1514</w:t>
            </w:r>
          </w:p>
        </w:tc>
        <w:tc>
          <w:tcPr>
            <w:tcW w:w="6040" w:type="dxa"/>
            <w:tcBorders>
              <w:top w:val="single" w:sz="4" w:space="0" w:color="auto"/>
              <w:left w:val="single" w:sz="4" w:space="0" w:color="auto"/>
              <w:bottom w:val="single" w:sz="4" w:space="0" w:color="auto"/>
              <w:right w:val="single" w:sz="4" w:space="0" w:color="auto"/>
            </w:tcBorders>
          </w:tcPr>
          <w:p w14:paraId="385468CC"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 xml:space="preserve">Association with </w:t>
            </w:r>
            <w:r w:rsidRPr="00DD4AF8">
              <w:rPr>
                <w:rFonts w:ascii="Times New Roman" w:hAnsi="Times New Roman" w:cs="Times New Roman"/>
                <w:i/>
                <w:noProof/>
              </w:rPr>
              <w:t>Cystoseira corniculata</w:t>
            </w:r>
          </w:p>
        </w:tc>
        <w:tc>
          <w:tcPr>
            <w:tcW w:w="2418" w:type="dxa"/>
            <w:tcBorders>
              <w:top w:val="single" w:sz="4" w:space="0" w:color="auto"/>
              <w:left w:val="single" w:sz="4" w:space="0" w:color="auto"/>
              <w:bottom w:val="single" w:sz="4" w:space="0" w:color="auto"/>
              <w:right w:val="single" w:sz="4" w:space="0" w:color="auto"/>
            </w:tcBorders>
          </w:tcPr>
          <w:p w14:paraId="19453E71"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1170; 1160</w:t>
            </w:r>
          </w:p>
        </w:tc>
      </w:tr>
      <w:tr w:rsidR="00D361B0" w:rsidRPr="00DD4AF8" w14:paraId="2EAA17DF" w14:textId="77777777" w:rsidTr="00F15093">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1453A65D"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MC1515</w:t>
            </w:r>
          </w:p>
        </w:tc>
        <w:tc>
          <w:tcPr>
            <w:tcW w:w="6040" w:type="dxa"/>
            <w:tcBorders>
              <w:top w:val="single" w:sz="4" w:space="0" w:color="auto"/>
              <w:left w:val="single" w:sz="4" w:space="0" w:color="auto"/>
              <w:bottom w:val="single" w:sz="4" w:space="0" w:color="auto"/>
              <w:right w:val="single" w:sz="4" w:space="0" w:color="auto"/>
            </w:tcBorders>
          </w:tcPr>
          <w:p w14:paraId="6821F3BB"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 xml:space="preserve">Association with </w:t>
            </w:r>
            <w:r w:rsidRPr="00DD4AF8">
              <w:rPr>
                <w:rFonts w:ascii="Times New Roman" w:hAnsi="Times New Roman" w:cs="Times New Roman"/>
                <w:i/>
                <w:noProof/>
              </w:rPr>
              <w:t>Sargassum</w:t>
            </w:r>
            <w:r w:rsidRPr="00DD4AF8">
              <w:rPr>
                <w:rFonts w:ascii="Times New Roman" w:hAnsi="Times New Roman" w:cs="Times New Roman"/>
                <w:noProof/>
              </w:rPr>
              <w:t xml:space="preserve"> spp.</w:t>
            </w:r>
          </w:p>
        </w:tc>
        <w:tc>
          <w:tcPr>
            <w:tcW w:w="2418" w:type="dxa"/>
            <w:tcBorders>
              <w:top w:val="single" w:sz="4" w:space="0" w:color="auto"/>
              <w:left w:val="single" w:sz="4" w:space="0" w:color="auto"/>
              <w:bottom w:val="single" w:sz="4" w:space="0" w:color="auto"/>
              <w:right w:val="single" w:sz="4" w:space="0" w:color="auto"/>
            </w:tcBorders>
          </w:tcPr>
          <w:p w14:paraId="799044BE"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1170; 1160</w:t>
            </w:r>
          </w:p>
        </w:tc>
      </w:tr>
      <w:tr w:rsidR="00D361B0" w:rsidRPr="00DD4AF8" w14:paraId="0B3E6D4B" w14:textId="77777777" w:rsidTr="00F15093">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4E62A0C0"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MC1518</w:t>
            </w:r>
          </w:p>
        </w:tc>
        <w:tc>
          <w:tcPr>
            <w:tcW w:w="6040" w:type="dxa"/>
            <w:tcBorders>
              <w:top w:val="single" w:sz="4" w:space="0" w:color="auto"/>
              <w:left w:val="single" w:sz="4" w:space="0" w:color="auto"/>
              <w:bottom w:val="single" w:sz="4" w:space="0" w:color="auto"/>
              <w:right w:val="single" w:sz="4" w:space="0" w:color="auto"/>
            </w:tcBorders>
          </w:tcPr>
          <w:p w14:paraId="38BDBE51"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 xml:space="preserve">Association with </w:t>
            </w:r>
            <w:r w:rsidRPr="00DD4AF8">
              <w:rPr>
                <w:rFonts w:ascii="Times New Roman" w:hAnsi="Times New Roman" w:cs="Times New Roman"/>
                <w:i/>
                <w:noProof/>
              </w:rPr>
              <w:t>Laminaria ochroleuca</w:t>
            </w:r>
          </w:p>
        </w:tc>
        <w:tc>
          <w:tcPr>
            <w:tcW w:w="2418" w:type="dxa"/>
            <w:tcBorders>
              <w:top w:val="single" w:sz="4" w:space="0" w:color="auto"/>
              <w:left w:val="single" w:sz="4" w:space="0" w:color="auto"/>
              <w:bottom w:val="single" w:sz="4" w:space="0" w:color="auto"/>
              <w:right w:val="single" w:sz="4" w:space="0" w:color="auto"/>
            </w:tcBorders>
          </w:tcPr>
          <w:p w14:paraId="623AF7B9"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1170; 1160</w:t>
            </w:r>
          </w:p>
        </w:tc>
      </w:tr>
      <w:tr w:rsidR="00D361B0" w:rsidRPr="00DD4AF8" w14:paraId="131D6B1C" w14:textId="77777777" w:rsidTr="00F15093">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74F39E19"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MC3517</w:t>
            </w:r>
          </w:p>
        </w:tc>
        <w:tc>
          <w:tcPr>
            <w:tcW w:w="6040" w:type="dxa"/>
            <w:tcBorders>
              <w:top w:val="single" w:sz="4" w:space="0" w:color="auto"/>
              <w:left w:val="single" w:sz="4" w:space="0" w:color="auto"/>
              <w:bottom w:val="single" w:sz="4" w:space="0" w:color="auto"/>
              <w:right w:val="single" w:sz="4" w:space="0" w:color="auto"/>
            </w:tcBorders>
          </w:tcPr>
          <w:p w14:paraId="41052CB4"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 xml:space="preserve">Association with </w:t>
            </w:r>
            <w:r w:rsidRPr="00DD4AF8">
              <w:rPr>
                <w:rFonts w:ascii="Times New Roman" w:hAnsi="Times New Roman" w:cs="Times New Roman"/>
                <w:i/>
                <w:noProof/>
              </w:rPr>
              <w:t>Laminaria rodriguezii</w:t>
            </w:r>
            <w:r w:rsidRPr="00DD4AF8">
              <w:rPr>
                <w:rFonts w:ascii="Times New Roman" w:hAnsi="Times New Roman" w:cs="Times New Roman"/>
                <w:noProof/>
              </w:rPr>
              <w:t xml:space="preserve"> on detritic beds</w:t>
            </w:r>
          </w:p>
        </w:tc>
        <w:tc>
          <w:tcPr>
            <w:tcW w:w="2418" w:type="dxa"/>
            <w:tcBorders>
              <w:top w:val="single" w:sz="4" w:space="0" w:color="auto"/>
              <w:left w:val="single" w:sz="4" w:space="0" w:color="auto"/>
              <w:bottom w:val="single" w:sz="4" w:space="0" w:color="auto"/>
              <w:right w:val="single" w:sz="4" w:space="0" w:color="auto"/>
            </w:tcBorders>
          </w:tcPr>
          <w:p w14:paraId="7E90C689"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1160</w:t>
            </w:r>
          </w:p>
        </w:tc>
      </w:tr>
    </w:tbl>
    <w:p w14:paraId="6AA2D607" w14:textId="77777777" w:rsidR="00D361B0" w:rsidRPr="00DD4AF8" w:rsidRDefault="00D361B0" w:rsidP="00D361B0">
      <w:pPr>
        <w:keepNext/>
        <w:widowControl/>
        <w:suppressAutoHyphens/>
        <w:spacing w:before="120" w:after="120"/>
        <w:ind w:left="851" w:hanging="851"/>
        <w:jc w:val="both"/>
        <w:outlineLvl w:val="1"/>
        <w:rPr>
          <w:b/>
          <w:bCs/>
          <w:noProof/>
          <w:szCs w:val="26"/>
          <w:lang w:eastAsia="en-US"/>
        </w:rPr>
      </w:pPr>
      <w:r w:rsidRPr="00DD4AF8">
        <w:rPr>
          <w:b/>
          <w:bCs/>
          <w:noProof/>
          <w:szCs w:val="26"/>
          <w:lang w:eastAsia="en-US"/>
        </w:rPr>
        <w:t>3.</w:t>
      </w:r>
      <w:r w:rsidRPr="00DD4AF8">
        <w:rPr>
          <w:b/>
          <w:bCs/>
          <w:noProof/>
          <w:szCs w:val="26"/>
          <w:lang w:eastAsia="en-US"/>
        </w:rPr>
        <w:tab/>
        <w:t>Group 3: Shellfish beds</w:t>
      </w:r>
    </w:p>
    <w:tbl>
      <w:tblPr>
        <w:tblStyle w:val="TableGrid2"/>
        <w:tblW w:w="0" w:type="auto"/>
        <w:tblLook w:val="04A0" w:firstRow="1" w:lastRow="0" w:firstColumn="1" w:lastColumn="0" w:noHBand="0" w:noVBand="1"/>
      </w:tblPr>
      <w:tblGrid>
        <w:gridCol w:w="1096"/>
        <w:gridCol w:w="77"/>
        <w:gridCol w:w="5873"/>
        <w:gridCol w:w="2583"/>
      </w:tblGrid>
      <w:tr w:rsidR="00D361B0" w:rsidRPr="00553BCF" w14:paraId="25D8D1D5" w14:textId="77777777" w:rsidTr="00F15093">
        <w:trPr>
          <w:cantSplit/>
          <w:trHeight w:val="283"/>
        </w:trPr>
        <w:tc>
          <w:tcPr>
            <w:tcW w:w="1096" w:type="dxa"/>
            <w:tcBorders>
              <w:top w:val="single" w:sz="4" w:space="0" w:color="auto"/>
              <w:left w:val="single" w:sz="4" w:space="0" w:color="auto"/>
              <w:bottom w:val="single" w:sz="4" w:space="0" w:color="auto"/>
              <w:right w:val="single" w:sz="4" w:space="0" w:color="auto"/>
            </w:tcBorders>
            <w:hideMark/>
          </w:tcPr>
          <w:p w14:paraId="03F9C7FA"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EUNIS code</w:t>
            </w:r>
          </w:p>
        </w:tc>
        <w:tc>
          <w:tcPr>
            <w:tcW w:w="5950" w:type="dxa"/>
            <w:gridSpan w:val="2"/>
            <w:tcBorders>
              <w:top w:val="single" w:sz="4" w:space="0" w:color="auto"/>
              <w:left w:val="single" w:sz="4" w:space="0" w:color="auto"/>
              <w:bottom w:val="single" w:sz="4" w:space="0" w:color="auto"/>
              <w:right w:val="single" w:sz="4" w:space="0" w:color="auto"/>
            </w:tcBorders>
            <w:hideMark/>
          </w:tcPr>
          <w:p w14:paraId="207977D9"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EUNIS habitat type name</w:t>
            </w:r>
          </w:p>
        </w:tc>
        <w:tc>
          <w:tcPr>
            <w:tcW w:w="2583" w:type="dxa"/>
            <w:tcBorders>
              <w:top w:val="single" w:sz="4" w:space="0" w:color="auto"/>
              <w:left w:val="single" w:sz="4" w:space="0" w:color="auto"/>
              <w:bottom w:val="single" w:sz="4" w:space="0" w:color="auto"/>
              <w:right w:val="single" w:sz="4" w:space="0" w:color="auto"/>
            </w:tcBorders>
          </w:tcPr>
          <w:p w14:paraId="6EF771E2" w14:textId="77777777" w:rsidR="00D361B0" w:rsidRPr="00DD4AF8" w:rsidRDefault="00D361B0" w:rsidP="00D361B0">
            <w:pPr>
              <w:widowControl/>
              <w:spacing w:before="120" w:after="120"/>
              <w:rPr>
                <w:rFonts w:ascii="Times New Roman" w:hAnsi="Times New Roman" w:cs="Times New Roman"/>
                <w:noProof/>
                <w:lang w:val="fr-FR"/>
              </w:rPr>
            </w:pPr>
            <w:r w:rsidRPr="00DD4AF8">
              <w:rPr>
                <w:rFonts w:ascii="Times New Roman" w:hAnsi="Times New Roman" w:cs="Times New Roman"/>
                <w:noProof/>
                <w:lang w:val="fr-FR"/>
              </w:rPr>
              <w:t>Related Annex I  (Habitats Directive) codes</w:t>
            </w:r>
          </w:p>
        </w:tc>
      </w:tr>
      <w:tr w:rsidR="00D361B0" w:rsidRPr="00DD4AF8" w14:paraId="528E2029" w14:textId="77777777" w:rsidTr="00F15093">
        <w:trPr>
          <w:cantSplit/>
          <w:trHeight w:val="283"/>
        </w:trPr>
        <w:tc>
          <w:tcPr>
            <w:tcW w:w="9629" w:type="dxa"/>
            <w:gridSpan w:val="4"/>
            <w:tcBorders>
              <w:top w:val="single" w:sz="4" w:space="0" w:color="auto"/>
              <w:left w:val="single" w:sz="4" w:space="0" w:color="auto"/>
              <w:bottom w:val="single" w:sz="4" w:space="0" w:color="auto"/>
              <w:right w:val="single" w:sz="4" w:space="0" w:color="auto"/>
            </w:tcBorders>
            <w:shd w:val="clear" w:color="auto" w:fill="D9D9D9"/>
            <w:vAlign w:val="center"/>
          </w:tcPr>
          <w:p w14:paraId="09F68D0F" w14:textId="77777777" w:rsidR="00D361B0" w:rsidRPr="00DD4AF8" w:rsidRDefault="00D361B0" w:rsidP="00D361B0">
            <w:pPr>
              <w:widowControl/>
              <w:spacing w:before="120" w:after="120"/>
              <w:rPr>
                <w:rFonts w:ascii="Times New Roman" w:hAnsi="Times New Roman" w:cs="Times New Roman"/>
                <w:bCs/>
                <w:noProof/>
              </w:rPr>
            </w:pPr>
            <w:r w:rsidRPr="00DD4AF8">
              <w:rPr>
                <w:rFonts w:ascii="Times New Roman" w:hAnsi="Times New Roman" w:cs="Times New Roman"/>
                <w:bCs/>
                <w:noProof/>
              </w:rPr>
              <w:t>Atlantic</w:t>
            </w:r>
          </w:p>
        </w:tc>
      </w:tr>
      <w:tr w:rsidR="00D361B0" w:rsidRPr="00DD4AF8" w14:paraId="558E7141" w14:textId="77777777" w:rsidTr="00F15093">
        <w:trPr>
          <w:cantSplit/>
          <w:trHeight w:val="283"/>
        </w:trPr>
        <w:tc>
          <w:tcPr>
            <w:tcW w:w="1096" w:type="dxa"/>
            <w:tcBorders>
              <w:top w:val="single" w:sz="4" w:space="0" w:color="auto"/>
              <w:left w:val="single" w:sz="4" w:space="0" w:color="auto"/>
              <w:bottom w:val="single" w:sz="4" w:space="0" w:color="auto"/>
              <w:right w:val="single" w:sz="4" w:space="0" w:color="auto"/>
            </w:tcBorders>
            <w:hideMark/>
          </w:tcPr>
          <w:p w14:paraId="3174A913"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MA122</w:t>
            </w:r>
          </w:p>
        </w:tc>
        <w:tc>
          <w:tcPr>
            <w:tcW w:w="5950" w:type="dxa"/>
            <w:gridSpan w:val="2"/>
            <w:tcBorders>
              <w:top w:val="single" w:sz="4" w:space="0" w:color="auto"/>
              <w:left w:val="single" w:sz="4" w:space="0" w:color="auto"/>
              <w:bottom w:val="single" w:sz="4" w:space="0" w:color="auto"/>
              <w:right w:val="single" w:sz="4" w:space="0" w:color="auto"/>
            </w:tcBorders>
            <w:hideMark/>
          </w:tcPr>
          <w:p w14:paraId="6387121F"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i/>
                <w:noProof/>
              </w:rPr>
              <w:t>Mytilus edulis</w:t>
            </w:r>
            <w:r w:rsidRPr="00DD4AF8">
              <w:rPr>
                <w:rFonts w:ascii="Times New Roman" w:hAnsi="Times New Roman" w:cs="Times New Roman"/>
                <w:noProof/>
              </w:rPr>
              <w:t xml:space="preserve"> and/or barnacle communities on wave-exposed Atlantic littoral rock</w:t>
            </w:r>
          </w:p>
        </w:tc>
        <w:tc>
          <w:tcPr>
            <w:tcW w:w="2583" w:type="dxa"/>
            <w:tcBorders>
              <w:top w:val="single" w:sz="4" w:space="0" w:color="auto"/>
              <w:left w:val="single" w:sz="4" w:space="0" w:color="auto"/>
              <w:bottom w:val="single" w:sz="4" w:space="0" w:color="auto"/>
              <w:right w:val="single" w:sz="4" w:space="0" w:color="auto"/>
            </w:tcBorders>
          </w:tcPr>
          <w:p w14:paraId="4FCF0F65"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1160; 1170</w:t>
            </w:r>
          </w:p>
        </w:tc>
      </w:tr>
      <w:tr w:rsidR="00D361B0" w:rsidRPr="00DD4AF8" w14:paraId="55F06E4A" w14:textId="77777777" w:rsidTr="00F15093">
        <w:trPr>
          <w:cantSplit/>
          <w:trHeight w:val="283"/>
        </w:trPr>
        <w:tc>
          <w:tcPr>
            <w:tcW w:w="1096" w:type="dxa"/>
            <w:tcBorders>
              <w:top w:val="single" w:sz="4" w:space="0" w:color="auto"/>
              <w:left w:val="single" w:sz="4" w:space="0" w:color="auto"/>
              <w:bottom w:val="single" w:sz="4" w:space="0" w:color="auto"/>
              <w:right w:val="single" w:sz="4" w:space="0" w:color="auto"/>
            </w:tcBorders>
          </w:tcPr>
          <w:p w14:paraId="549BA31A"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MA124</w:t>
            </w:r>
          </w:p>
        </w:tc>
        <w:tc>
          <w:tcPr>
            <w:tcW w:w="5950" w:type="dxa"/>
            <w:gridSpan w:val="2"/>
            <w:tcBorders>
              <w:top w:val="single" w:sz="4" w:space="0" w:color="auto"/>
              <w:left w:val="single" w:sz="4" w:space="0" w:color="auto"/>
              <w:bottom w:val="single" w:sz="4" w:space="0" w:color="auto"/>
              <w:right w:val="single" w:sz="4" w:space="0" w:color="auto"/>
            </w:tcBorders>
          </w:tcPr>
          <w:p w14:paraId="71CD0A23"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Mussel and/or barnacle communities with seaweeds on Atlantic littoral rock</w:t>
            </w:r>
          </w:p>
        </w:tc>
        <w:tc>
          <w:tcPr>
            <w:tcW w:w="2583" w:type="dxa"/>
            <w:tcBorders>
              <w:top w:val="single" w:sz="4" w:space="0" w:color="auto"/>
              <w:left w:val="single" w:sz="4" w:space="0" w:color="auto"/>
              <w:bottom w:val="single" w:sz="4" w:space="0" w:color="auto"/>
              <w:right w:val="single" w:sz="4" w:space="0" w:color="auto"/>
            </w:tcBorders>
          </w:tcPr>
          <w:p w14:paraId="620ADDEB"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1160; 1170</w:t>
            </w:r>
          </w:p>
        </w:tc>
      </w:tr>
      <w:tr w:rsidR="00D361B0" w:rsidRPr="00DD4AF8" w14:paraId="5FFB25AC" w14:textId="77777777" w:rsidTr="00F15093">
        <w:trPr>
          <w:cantSplit/>
          <w:trHeight w:val="283"/>
        </w:trPr>
        <w:tc>
          <w:tcPr>
            <w:tcW w:w="1096" w:type="dxa"/>
            <w:tcBorders>
              <w:top w:val="single" w:sz="4" w:space="0" w:color="auto"/>
              <w:left w:val="single" w:sz="4" w:space="0" w:color="auto"/>
              <w:bottom w:val="single" w:sz="4" w:space="0" w:color="auto"/>
              <w:right w:val="single" w:sz="4" w:space="0" w:color="auto"/>
            </w:tcBorders>
          </w:tcPr>
          <w:p w14:paraId="03C3F8A2"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MA227</w:t>
            </w:r>
          </w:p>
        </w:tc>
        <w:tc>
          <w:tcPr>
            <w:tcW w:w="5950" w:type="dxa"/>
            <w:gridSpan w:val="2"/>
            <w:tcBorders>
              <w:top w:val="single" w:sz="4" w:space="0" w:color="auto"/>
              <w:left w:val="single" w:sz="4" w:space="0" w:color="auto"/>
              <w:bottom w:val="single" w:sz="4" w:space="0" w:color="auto"/>
              <w:right w:val="single" w:sz="4" w:space="0" w:color="auto"/>
            </w:tcBorders>
          </w:tcPr>
          <w:p w14:paraId="102619F9"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Bivalve reefs in the Atlantic littoral zone</w:t>
            </w:r>
          </w:p>
        </w:tc>
        <w:tc>
          <w:tcPr>
            <w:tcW w:w="2583" w:type="dxa"/>
            <w:tcBorders>
              <w:top w:val="single" w:sz="4" w:space="0" w:color="auto"/>
              <w:left w:val="single" w:sz="4" w:space="0" w:color="auto"/>
              <w:bottom w:val="single" w:sz="4" w:space="0" w:color="auto"/>
              <w:right w:val="single" w:sz="4" w:space="0" w:color="auto"/>
            </w:tcBorders>
          </w:tcPr>
          <w:p w14:paraId="20BF2500"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1170; 1140</w:t>
            </w:r>
          </w:p>
        </w:tc>
      </w:tr>
      <w:tr w:rsidR="00D361B0" w:rsidRPr="00DD4AF8" w14:paraId="2E57A234" w14:textId="77777777" w:rsidTr="00F15093">
        <w:trPr>
          <w:cantSplit/>
          <w:trHeight w:val="283"/>
        </w:trPr>
        <w:tc>
          <w:tcPr>
            <w:tcW w:w="1096" w:type="dxa"/>
            <w:tcBorders>
              <w:top w:val="single" w:sz="4" w:space="0" w:color="auto"/>
              <w:left w:val="single" w:sz="4" w:space="0" w:color="auto"/>
              <w:bottom w:val="single" w:sz="4" w:space="0" w:color="auto"/>
              <w:right w:val="single" w:sz="4" w:space="0" w:color="auto"/>
            </w:tcBorders>
          </w:tcPr>
          <w:p w14:paraId="40E12BEC"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MB222</w:t>
            </w:r>
          </w:p>
        </w:tc>
        <w:tc>
          <w:tcPr>
            <w:tcW w:w="5950" w:type="dxa"/>
            <w:gridSpan w:val="2"/>
            <w:tcBorders>
              <w:top w:val="single" w:sz="4" w:space="0" w:color="auto"/>
              <w:left w:val="single" w:sz="4" w:space="0" w:color="auto"/>
              <w:bottom w:val="single" w:sz="4" w:space="0" w:color="auto"/>
              <w:right w:val="single" w:sz="4" w:space="0" w:color="auto"/>
            </w:tcBorders>
          </w:tcPr>
          <w:p w14:paraId="195EE0EB"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Bivalve reefs in the Atlantic infralittoral zone</w:t>
            </w:r>
          </w:p>
        </w:tc>
        <w:tc>
          <w:tcPr>
            <w:tcW w:w="2583" w:type="dxa"/>
            <w:tcBorders>
              <w:top w:val="single" w:sz="4" w:space="0" w:color="auto"/>
              <w:left w:val="single" w:sz="4" w:space="0" w:color="auto"/>
              <w:bottom w:val="single" w:sz="4" w:space="0" w:color="auto"/>
              <w:right w:val="single" w:sz="4" w:space="0" w:color="auto"/>
            </w:tcBorders>
          </w:tcPr>
          <w:p w14:paraId="67E7453A"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1170; 1130; 1160</w:t>
            </w:r>
          </w:p>
        </w:tc>
      </w:tr>
      <w:tr w:rsidR="00D361B0" w:rsidRPr="00DD4AF8" w14:paraId="2BFEE1DD" w14:textId="77777777" w:rsidTr="00F15093">
        <w:trPr>
          <w:cantSplit/>
          <w:trHeight w:val="283"/>
        </w:trPr>
        <w:tc>
          <w:tcPr>
            <w:tcW w:w="1096" w:type="dxa"/>
            <w:tcBorders>
              <w:top w:val="single" w:sz="4" w:space="0" w:color="auto"/>
              <w:left w:val="single" w:sz="4" w:space="0" w:color="auto"/>
              <w:bottom w:val="single" w:sz="4" w:space="0" w:color="auto"/>
              <w:right w:val="single" w:sz="4" w:space="0" w:color="auto"/>
            </w:tcBorders>
          </w:tcPr>
          <w:p w14:paraId="72F68073"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MC223</w:t>
            </w:r>
          </w:p>
        </w:tc>
        <w:tc>
          <w:tcPr>
            <w:tcW w:w="5950" w:type="dxa"/>
            <w:gridSpan w:val="2"/>
            <w:tcBorders>
              <w:top w:val="single" w:sz="4" w:space="0" w:color="auto"/>
              <w:left w:val="single" w:sz="4" w:space="0" w:color="auto"/>
              <w:bottom w:val="single" w:sz="4" w:space="0" w:color="auto"/>
              <w:right w:val="single" w:sz="4" w:space="0" w:color="auto"/>
            </w:tcBorders>
          </w:tcPr>
          <w:p w14:paraId="75AABAA1"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Bivalve reefs in the Atlantic circalittoral zone</w:t>
            </w:r>
          </w:p>
        </w:tc>
        <w:tc>
          <w:tcPr>
            <w:tcW w:w="2583" w:type="dxa"/>
            <w:tcBorders>
              <w:top w:val="single" w:sz="4" w:space="0" w:color="auto"/>
              <w:left w:val="single" w:sz="4" w:space="0" w:color="auto"/>
              <w:bottom w:val="single" w:sz="4" w:space="0" w:color="auto"/>
              <w:right w:val="single" w:sz="4" w:space="0" w:color="auto"/>
            </w:tcBorders>
          </w:tcPr>
          <w:p w14:paraId="31C6A042"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1170</w:t>
            </w:r>
          </w:p>
        </w:tc>
      </w:tr>
      <w:tr w:rsidR="00D361B0" w:rsidRPr="00DD4AF8" w14:paraId="20CEC3B5" w14:textId="77777777" w:rsidTr="00F15093">
        <w:trPr>
          <w:cantSplit/>
          <w:trHeight w:val="283"/>
        </w:trPr>
        <w:tc>
          <w:tcPr>
            <w:tcW w:w="7046" w:type="dxa"/>
            <w:gridSpan w:val="3"/>
            <w:tcBorders>
              <w:top w:val="single" w:sz="4" w:space="0" w:color="auto"/>
              <w:left w:val="single" w:sz="4" w:space="0" w:color="auto"/>
              <w:bottom w:val="single" w:sz="4" w:space="0" w:color="auto"/>
              <w:right w:val="single" w:sz="4" w:space="0" w:color="auto"/>
            </w:tcBorders>
            <w:shd w:val="clear" w:color="auto" w:fill="D9D9D9"/>
            <w:vAlign w:val="center"/>
            <w:hideMark/>
          </w:tcPr>
          <w:p w14:paraId="6C2BA59D"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Baltic Sea</w:t>
            </w:r>
          </w:p>
        </w:tc>
        <w:tc>
          <w:tcPr>
            <w:tcW w:w="2583" w:type="dxa"/>
            <w:tcBorders>
              <w:top w:val="single" w:sz="4" w:space="0" w:color="auto"/>
              <w:left w:val="single" w:sz="4" w:space="0" w:color="auto"/>
              <w:bottom w:val="single" w:sz="4" w:space="0" w:color="auto"/>
              <w:right w:val="single" w:sz="4" w:space="0" w:color="auto"/>
            </w:tcBorders>
            <w:shd w:val="clear" w:color="auto" w:fill="D9D9D9"/>
          </w:tcPr>
          <w:p w14:paraId="617D5911" w14:textId="77777777" w:rsidR="00D361B0" w:rsidRPr="00DD4AF8" w:rsidRDefault="00D361B0" w:rsidP="00D361B0">
            <w:pPr>
              <w:widowControl/>
              <w:spacing w:before="120" w:after="120"/>
              <w:rPr>
                <w:rFonts w:ascii="Times New Roman" w:hAnsi="Times New Roman" w:cs="Times New Roman"/>
                <w:noProof/>
              </w:rPr>
            </w:pPr>
          </w:p>
        </w:tc>
      </w:tr>
      <w:tr w:rsidR="00D361B0" w:rsidRPr="00DD4AF8" w14:paraId="59BB2FC4" w14:textId="77777777" w:rsidTr="00F15093">
        <w:trPr>
          <w:cantSplit/>
          <w:trHeight w:val="283"/>
        </w:trPr>
        <w:tc>
          <w:tcPr>
            <w:tcW w:w="1096" w:type="dxa"/>
            <w:tcBorders>
              <w:top w:val="single" w:sz="4" w:space="0" w:color="auto"/>
              <w:left w:val="single" w:sz="4" w:space="0" w:color="auto"/>
              <w:bottom w:val="single" w:sz="4" w:space="0" w:color="auto"/>
              <w:right w:val="single" w:sz="4" w:space="0" w:color="auto"/>
            </w:tcBorders>
            <w:hideMark/>
          </w:tcPr>
          <w:p w14:paraId="3736CB20"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MB231</w:t>
            </w:r>
          </w:p>
        </w:tc>
        <w:tc>
          <w:tcPr>
            <w:tcW w:w="5950" w:type="dxa"/>
            <w:gridSpan w:val="2"/>
            <w:tcBorders>
              <w:top w:val="single" w:sz="4" w:space="0" w:color="auto"/>
              <w:left w:val="single" w:sz="4" w:space="0" w:color="auto"/>
              <w:bottom w:val="single" w:sz="4" w:space="0" w:color="auto"/>
              <w:right w:val="single" w:sz="4" w:space="0" w:color="auto"/>
            </w:tcBorders>
            <w:hideMark/>
          </w:tcPr>
          <w:p w14:paraId="4C1B5255"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Baltic infralittoral bottoms dominated by epibenthic bivalves</w:t>
            </w:r>
          </w:p>
        </w:tc>
        <w:tc>
          <w:tcPr>
            <w:tcW w:w="2583" w:type="dxa"/>
            <w:tcBorders>
              <w:top w:val="single" w:sz="4" w:space="0" w:color="auto"/>
              <w:left w:val="single" w:sz="4" w:space="0" w:color="auto"/>
              <w:bottom w:val="single" w:sz="4" w:space="0" w:color="auto"/>
              <w:right w:val="single" w:sz="4" w:space="0" w:color="auto"/>
            </w:tcBorders>
          </w:tcPr>
          <w:p w14:paraId="4F325A33"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1170; 1160</w:t>
            </w:r>
          </w:p>
        </w:tc>
      </w:tr>
      <w:tr w:rsidR="00D361B0" w:rsidRPr="00DD4AF8" w14:paraId="0858C270" w14:textId="77777777" w:rsidTr="00F15093">
        <w:trPr>
          <w:cantSplit/>
          <w:trHeight w:val="283"/>
        </w:trPr>
        <w:tc>
          <w:tcPr>
            <w:tcW w:w="1096" w:type="dxa"/>
            <w:tcBorders>
              <w:top w:val="single" w:sz="4" w:space="0" w:color="auto"/>
              <w:left w:val="single" w:sz="4" w:space="0" w:color="auto"/>
              <w:bottom w:val="single" w:sz="4" w:space="0" w:color="auto"/>
              <w:right w:val="single" w:sz="4" w:space="0" w:color="auto"/>
            </w:tcBorders>
          </w:tcPr>
          <w:p w14:paraId="7D2458DA"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MC231</w:t>
            </w:r>
          </w:p>
        </w:tc>
        <w:tc>
          <w:tcPr>
            <w:tcW w:w="5950" w:type="dxa"/>
            <w:gridSpan w:val="2"/>
            <w:tcBorders>
              <w:top w:val="single" w:sz="4" w:space="0" w:color="auto"/>
              <w:left w:val="single" w:sz="4" w:space="0" w:color="auto"/>
              <w:bottom w:val="single" w:sz="4" w:space="0" w:color="auto"/>
              <w:right w:val="single" w:sz="4" w:space="0" w:color="auto"/>
            </w:tcBorders>
          </w:tcPr>
          <w:p w14:paraId="76719D8D"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Baltic circalittoral bottoms dominated by epibenthic bivalves</w:t>
            </w:r>
          </w:p>
        </w:tc>
        <w:tc>
          <w:tcPr>
            <w:tcW w:w="2583" w:type="dxa"/>
            <w:tcBorders>
              <w:top w:val="single" w:sz="4" w:space="0" w:color="auto"/>
              <w:left w:val="single" w:sz="4" w:space="0" w:color="auto"/>
              <w:bottom w:val="single" w:sz="4" w:space="0" w:color="auto"/>
              <w:right w:val="single" w:sz="4" w:space="0" w:color="auto"/>
            </w:tcBorders>
          </w:tcPr>
          <w:p w14:paraId="7FB61BE3"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1170; 1160; 1110</w:t>
            </w:r>
          </w:p>
        </w:tc>
      </w:tr>
      <w:tr w:rsidR="00D361B0" w:rsidRPr="00DD4AF8" w14:paraId="0FADBBA4" w14:textId="77777777" w:rsidTr="00F15093">
        <w:trPr>
          <w:cantSplit/>
          <w:trHeight w:val="283"/>
        </w:trPr>
        <w:tc>
          <w:tcPr>
            <w:tcW w:w="1096" w:type="dxa"/>
            <w:tcBorders>
              <w:top w:val="single" w:sz="4" w:space="0" w:color="auto"/>
              <w:left w:val="single" w:sz="4" w:space="0" w:color="auto"/>
              <w:bottom w:val="single" w:sz="4" w:space="0" w:color="auto"/>
              <w:right w:val="single" w:sz="4" w:space="0" w:color="auto"/>
            </w:tcBorders>
          </w:tcPr>
          <w:p w14:paraId="5027F69D"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MD231</w:t>
            </w:r>
          </w:p>
        </w:tc>
        <w:tc>
          <w:tcPr>
            <w:tcW w:w="5950" w:type="dxa"/>
            <w:gridSpan w:val="2"/>
            <w:tcBorders>
              <w:top w:val="single" w:sz="4" w:space="0" w:color="auto"/>
              <w:left w:val="single" w:sz="4" w:space="0" w:color="auto"/>
              <w:bottom w:val="single" w:sz="4" w:space="0" w:color="auto"/>
              <w:right w:val="single" w:sz="4" w:space="0" w:color="auto"/>
            </w:tcBorders>
          </w:tcPr>
          <w:p w14:paraId="282CBA28"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Baltic offshore circalittoral biogenic bottoms characterised by epibenthic bivalves</w:t>
            </w:r>
          </w:p>
        </w:tc>
        <w:tc>
          <w:tcPr>
            <w:tcW w:w="2583" w:type="dxa"/>
            <w:tcBorders>
              <w:top w:val="single" w:sz="4" w:space="0" w:color="auto"/>
              <w:left w:val="single" w:sz="4" w:space="0" w:color="auto"/>
              <w:bottom w:val="single" w:sz="4" w:space="0" w:color="auto"/>
              <w:right w:val="single" w:sz="4" w:space="0" w:color="auto"/>
            </w:tcBorders>
          </w:tcPr>
          <w:p w14:paraId="56EE5131"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1170</w:t>
            </w:r>
          </w:p>
        </w:tc>
      </w:tr>
      <w:tr w:rsidR="00D361B0" w:rsidRPr="00DD4AF8" w14:paraId="538C6264" w14:textId="77777777" w:rsidTr="00F15093">
        <w:trPr>
          <w:cantSplit/>
          <w:trHeight w:val="283"/>
        </w:trPr>
        <w:tc>
          <w:tcPr>
            <w:tcW w:w="1096" w:type="dxa"/>
            <w:tcBorders>
              <w:top w:val="single" w:sz="4" w:space="0" w:color="auto"/>
              <w:left w:val="single" w:sz="4" w:space="0" w:color="auto"/>
              <w:bottom w:val="single" w:sz="4" w:space="0" w:color="auto"/>
              <w:right w:val="single" w:sz="4" w:space="0" w:color="auto"/>
            </w:tcBorders>
            <w:hideMark/>
          </w:tcPr>
          <w:p w14:paraId="17043934"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MD232</w:t>
            </w:r>
          </w:p>
        </w:tc>
        <w:tc>
          <w:tcPr>
            <w:tcW w:w="5950" w:type="dxa"/>
            <w:gridSpan w:val="2"/>
            <w:tcBorders>
              <w:top w:val="single" w:sz="4" w:space="0" w:color="auto"/>
              <w:left w:val="single" w:sz="4" w:space="0" w:color="auto"/>
              <w:bottom w:val="single" w:sz="4" w:space="0" w:color="auto"/>
              <w:right w:val="single" w:sz="4" w:space="0" w:color="auto"/>
            </w:tcBorders>
            <w:hideMark/>
          </w:tcPr>
          <w:p w14:paraId="18134354"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Baltic offshore circalittoral shell gravel bottoms characterised by bivalves</w:t>
            </w:r>
          </w:p>
        </w:tc>
        <w:tc>
          <w:tcPr>
            <w:tcW w:w="2583" w:type="dxa"/>
            <w:tcBorders>
              <w:top w:val="single" w:sz="4" w:space="0" w:color="auto"/>
              <w:left w:val="single" w:sz="4" w:space="0" w:color="auto"/>
              <w:bottom w:val="single" w:sz="4" w:space="0" w:color="auto"/>
              <w:right w:val="single" w:sz="4" w:space="0" w:color="auto"/>
            </w:tcBorders>
          </w:tcPr>
          <w:p w14:paraId="360AB346"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1170</w:t>
            </w:r>
          </w:p>
        </w:tc>
      </w:tr>
      <w:tr w:rsidR="00D361B0" w:rsidRPr="00DD4AF8" w14:paraId="1F894D67" w14:textId="77777777" w:rsidTr="00F15093">
        <w:trPr>
          <w:cantSplit/>
          <w:trHeight w:val="283"/>
        </w:trPr>
        <w:tc>
          <w:tcPr>
            <w:tcW w:w="1096" w:type="dxa"/>
            <w:tcBorders>
              <w:top w:val="single" w:sz="4" w:space="0" w:color="auto"/>
              <w:left w:val="single" w:sz="4" w:space="0" w:color="auto"/>
              <w:bottom w:val="single" w:sz="4" w:space="0" w:color="auto"/>
              <w:right w:val="single" w:sz="4" w:space="0" w:color="auto"/>
            </w:tcBorders>
          </w:tcPr>
          <w:p w14:paraId="4BA767A0"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MD431</w:t>
            </w:r>
          </w:p>
        </w:tc>
        <w:tc>
          <w:tcPr>
            <w:tcW w:w="5950" w:type="dxa"/>
            <w:gridSpan w:val="2"/>
            <w:tcBorders>
              <w:top w:val="single" w:sz="4" w:space="0" w:color="auto"/>
              <w:left w:val="single" w:sz="4" w:space="0" w:color="auto"/>
              <w:bottom w:val="single" w:sz="4" w:space="0" w:color="auto"/>
              <w:right w:val="single" w:sz="4" w:space="0" w:color="auto"/>
            </w:tcBorders>
          </w:tcPr>
          <w:p w14:paraId="703F4209"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Baltic offshore circalittoral mixed bottoms characterised by macroscopic epibenthic biotic structures</w:t>
            </w:r>
          </w:p>
        </w:tc>
        <w:tc>
          <w:tcPr>
            <w:tcW w:w="2583" w:type="dxa"/>
            <w:tcBorders>
              <w:top w:val="single" w:sz="4" w:space="0" w:color="auto"/>
              <w:left w:val="single" w:sz="4" w:space="0" w:color="auto"/>
              <w:bottom w:val="single" w:sz="4" w:space="0" w:color="auto"/>
              <w:right w:val="single" w:sz="4" w:space="0" w:color="auto"/>
            </w:tcBorders>
          </w:tcPr>
          <w:p w14:paraId="45D5361A" w14:textId="77777777" w:rsidR="00D361B0" w:rsidRPr="00DD4AF8" w:rsidRDefault="00D361B0" w:rsidP="00D361B0">
            <w:pPr>
              <w:widowControl/>
              <w:spacing w:before="120" w:after="120"/>
              <w:rPr>
                <w:rFonts w:ascii="Times New Roman" w:hAnsi="Times New Roman" w:cs="Times New Roman"/>
                <w:noProof/>
              </w:rPr>
            </w:pPr>
          </w:p>
        </w:tc>
      </w:tr>
      <w:tr w:rsidR="00D361B0" w:rsidRPr="00DD4AF8" w14:paraId="4C725BF0" w14:textId="77777777" w:rsidTr="00F15093">
        <w:trPr>
          <w:cantSplit/>
          <w:trHeight w:val="283"/>
        </w:trPr>
        <w:tc>
          <w:tcPr>
            <w:tcW w:w="1096" w:type="dxa"/>
            <w:tcBorders>
              <w:top w:val="single" w:sz="4" w:space="0" w:color="auto"/>
              <w:left w:val="single" w:sz="4" w:space="0" w:color="auto"/>
              <w:bottom w:val="single" w:sz="4" w:space="0" w:color="auto"/>
              <w:right w:val="single" w:sz="4" w:space="0" w:color="auto"/>
            </w:tcBorders>
          </w:tcPr>
          <w:p w14:paraId="716B269B"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MD531</w:t>
            </w:r>
          </w:p>
        </w:tc>
        <w:tc>
          <w:tcPr>
            <w:tcW w:w="5950" w:type="dxa"/>
            <w:gridSpan w:val="2"/>
            <w:tcBorders>
              <w:top w:val="single" w:sz="4" w:space="0" w:color="auto"/>
              <w:left w:val="single" w:sz="4" w:space="0" w:color="auto"/>
              <w:bottom w:val="single" w:sz="4" w:space="0" w:color="auto"/>
              <w:right w:val="single" w:sz="4" w:space="0" w:color="auto"/>
            </w:tcBorders>
          </w:tcPr>
          <w:p w14:paraId="36B4FF5F"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Baltic offshore circalittoral sand characterised by macroscopic epibenthic biotic structures</w:t>
            </w:r>
          </w:p>
        </w:tc>
        <w:tc>
          <w:tcPr>
            <w:tcW w:w="2583" w:type="dxa"/>
            <w:tcBorders>
              <w:top w:val="single" w:sz="4" w:space="0" w:color="auto"/>
              <w:left w:val="single" w:sz="4" w:space="0" w:color="auto"/>
              <w:bottom w:val="single" w:sz="4" w:space="0" w:color="auto"/>
              <w:right w:val="single" w:sz="4" w:space="0" w:color="auto"/>
            </w:tcBorders>
          </w:tcPr>
          <w:p w14:paraId="58B5AB1D" w14:textId="77777777" w:rsidR="00D361B0" w:rsidRPr="00DD4AF8" w:rsidRDefault="00D361B0" w:rsidP="00D361B0">
            <w:pPr>
              <w:widowControl/>
              <w:spacing w:before="120" w:after="120"/>
              <w:rPr>
                <w:rFonts w:ascii="Times New Roman" w:hAnsi="Times New Roman" w:cs="Times New Roman"/>
                <w:noProof/>
              </w:rPr>
            </w:pPr>
          </w:p>
        </w:tc>
      </w:tr>
      <w:tr w:rsidR="00D361B0" w:rsidRPr="00DD4AF8" w14:paraId="0AFCFD1B" w14:textId="77777777" w:rsidTr="00F15093">
        <w:trPr>
          <w:cantSplit/>
          <w:trHeight w:val="283"/>
        </w:trPr>
        <w:tc>
          <w:tcPr>
            <w:tcW w:w="1096" w:type="dxa"/>
            <w:tcBorders>
              <w:top w:val="single" w:sz="4" w:space="0" w:color="auto"/>
              <w:left w:val="single" w:sz="4" w:space="0" w:color="auto"/>
              <w:bottom w:val="single" w:sz="4" w:space="0" w:color="auto"/>
              <w:right w:val="single" w:sz="4" w:space="0" w:color="auto"/>
            </w:tcBorders>
          </w:tcPr>
          <w:p w14:paraId="5A3DEF50"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lastRenderedPageBreak/>
              <w:t>MD631</w:t>
            </w:r>
          </w:p>
        </w:tc>
        <w:tc>
          <w:tcPr>
            <w:tcW w:w="5950" w:type="dxa"/>
            <w:gridSpan w:val="2"/>
            <w:tcBorders>
              <w:top w:val="single" w:sz="4" w:space="0" w:color="auto"/>
              <w:left w:val="single" w:sz="4" w:space="0" w:color="auto"/>
              <w:bottom w:val="single" w:sz="4" w:space="0" w:color="auto"/>
              <w:right w:val="single" w:sz="4" w:space="0" w:color="auto"/>
            </w:tcBorders>
          </w:tcPr>
          <w:p w14:paraId="1512A3D6"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Baltic offshore circalittoral mud characterised by epibenthic bivalves</w:t>
            </w:r>
          </w:p>
        </w:tc>
        <w:tc>
          <w:tcPr>
            <w:tcW w:w="2583" w:type="dxa"/>
            <w:tcBorders>
              <w:top w:val="single" w:sz="4" w:space="0" w:color="auto"/>
              <w:left w:val="single" w:sz="4" w:space="0" w:color="auto"/>
              <w:bottom w:val="single" w:sz="4" w:space="0" w:color="auto"/>
              <w:right w:val="single" w:sz="4" w:space="0" w:color="auto"/>
            </w:tcBorders>
          </w:tcPr>
          <w:p w14:paraId="0723FF12" w14:textId="77777777" w:rsidR="00D361B0" w:rsidRPr="00DD4AF8" w:rsidRDefault="00D361B0" w:rsidP="00D361B0">
            <w:pPr>
              <w:widowControl/>
              <w:spacing w:before="120" w:after="120"/>
              <w:rPr>
                <w:rFonts w:ascii="Times New Roman" w:hAnsi="Times New Roman" w:cs="Times New Roman"/>
                <w:noProof/>
              </w:rPr>
            </w:pPr>
          </w:p>
        </w:tc>
      </w:tr>
      <w:tr w:rsidR="00D361B0" w:rsidRPr="00DD4AF8" w14:paraId="4E0FB870" w14:textId="77777777" w:rsidTr="00F15093">
        <w:trPr>
          <w:cantSplit/>
          <w:trHeight w:val="283"/>
        </w:trPr>
        <w:tc>
          <w:tcPr>
            <w:tcW w:w="7046" w:type="dxa"/>
            <w:gridSpan w:val="3"/>
            <w:tcBorders>
              <w:top w:val="single" w:sz="4" w:space="0" w:color="auto"/>
              <w:left w:val="single" w:sz="4" w:space="0" w:color="auto"/>
              <w:bottom w:val="single" w:sz="4" w:space="0" w:color="auto"/>
              <w:right w:val="single" w:sz="4" w:space="0" w:color="auto"/>
            </w:tcBorders>
            <w:shd w:val="clear" w:color="auto" w:fill="D9D9D9"/>
            <w:vAlign w:val="center"/>
            <w:hideMark/>
          </w:tcPr>
          <w:p w14:paraId="2686A4B1"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Black Sea</w:t>
            </w:r>
          </w:p>
        </w:tc>
        <w:tc>
          <w:tcPr>
            <w:tcW w:w="2583" w:type="dxa"/>
            <w:tcBorders>
              <w:top w:val="single" w:sz="4" w:space="0" w:color="auto"/>
              <w:left w:val="single" w:sz="4" w:space="0" w:color="auto"/>
              <w:bottom w:val="single" w:sz="4" w:space="0" w:color="auto"/>
              <w:right w:val="single" w:sz="4" w:space="0" w:color="auto"/>
            </w:tcBorders>
            <w:shd w:val="clear" w:color="auto" w:fill="D9D9D9"/>
          </w:tcPr>
          <w:p w14:paraId="1668D067" w14:textId="77777777" w:rsidR="00D361B0" w:rsidRPr="00DD4AF8" w:rsidRDefault="00D361B0" w:rsidP="00D361B0">
            <w:pPr>
              <w:widowControl/>
              <w:spacing w:before="120" w:after="120"/>
              <w:rPr>
                <w:rFonts w:ascii="Times New Roman" w:hAnsi="Times New Roman" w:cs="Times New Roman"/>
                <w:noProof/>
              </w:rPr>
            </w:pPr>
          </w:p>
        </w:tc>
      </w:tr>
      <w:tr w:rsidR="00D361B0" w:rsidRPr="00DD4AF8" w14:paraId="5DBDBFF6" w14:textId="77777777" w:rsidTr="00F15093">
        <w:trPr>
          <w:cantSplit/>
          <w:trHeight w:val="283"/>
        </w:trPr>
        <w:tc>
          <w:tcPr>
            <w:tcW w:w="1173" w:type="dxa"/>
            <w:gridSpan w:val="2"/>
            <w:tcBorders>
              <w:top w:val="single" w:sz="4" w:space="0" w:color="auto"/>
              <w:left w:val="single" w:sz="4" w:space="0" w:color="auto"/>
              <w:bottom w:val="single" w:sz="4" w:space="0" w:color="auto"/>
              <w:right w:val="single" w:sz="4" w:space="0" w:color="auto"/>
            </w:tcBorders>
            <w:hideMark/>
          </w:tcPr>
          <w:p w14:paraId="4C23834B"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MB141</w:t>
            </w:r>
          </w:p>
        </w:tc>
        <w:tc>
          <w:tcPr>
            <w:tcW w:w="5873" w:type="dxa"/>
            <w:tcBorders>
              <w:top w:val="single" w:sz="4" w:space="0" w:color="auto"/>
              <w:left w:val="single" w:sz="4" w:space="0" w:color="auto"/>
              <w:bottom w:val="single" w:sz="4" w:space="0" w:color="auto"/>
              <w:right w:val="single" w:sz="4" w:space="0" w:color="auto"/>
            </w:tcBorders>
            <w:hideMark/>
          </w:tcPr>
          <w:p w14:paraId="0970AF96"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Invertebrate-dominated Black Sea lower infralittoral rock</w:t>
            </w:r>
          </w:p>
        </w:tc>
        <w:tc>
          <w:tcPr>
            <w:tcW w:w="2583" w:type="dxa"/>
            <w:tcBorders>
              <w:top w:val="single" w:sz="4" w:space="0" w:color="auto"/>
              <w:left w:val="single" w:sz="4" w:space="0" w:color="auto"/>
              <w:bottom w:val="single" w:sz="4" w:space="0" w:color="auto"/>
              <w:right w:val="single" w:sz="4" w:space="0" w:color="auto"/>
            </w:tcBorders>
          </w:tcPr>
          <w:p w14:paraId="430CD114"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1170</w:t>
            </w:r>
          </w:p>
        </w:tc>
      </w:tr>
      <w:tr w:rsidR="00D361B0" w:rsidRPr="00DD4AF8" w14:paraId="3C52EB7C" w14:textId="77777777" w:rsidTr="00F15093">
        <w:trPr>
          <w:cantSplit/>
          <w:trHeight w:val="283"/>
        </w:trPr>
        <w:tc>
          <w:tcPr>
            <w:tcW w:w="1173" w:type="dxa"/>
            <w:gridSpan w:val="2"/>
            <w:tcBorders>
              <w:top w:val="single" w:sz="4" w:space="0" w:color="auto"/>
              <w:left w:val="single" w:sz="4" w:space="0" w:color="auto"/>
              <w:bottom w:val="single" w:sz="4" w:space="0" w:color="auto"/>
              <w:right w:val="single" w:sz="4" w:space="0" w:color="auto"/>
            </w:tcBorders>
            <w:hideMark/>
          </w:tcPr>
          <w:p w14:paraId="537A1616"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MB143</w:t>
            </w:r>
          </w:p>
        </w:tc>
        <w:tc>
          <w:tcPr>
            <w:tcW w:w="5873" w:type="dxa"/>
            <w:tcBorders>
              <w:top w:val="single" w:sz="4" w:space="0" w:color="auto"/>
              <w:left w:val="single" w:sz="4" w:space="0" w:color="auto"/>
              <w:bottom w:val="single" w:sz="4" w:space="0" w:color="auto"/>
              <w:right w:val="single" w:sz="4" w:space="0" w:color="auto"/>
            </w:tcBorders>
            <w:hideMark/>
          </w:tcPr>
          <w:p w14:paraId="0DAE1C0B"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Mytilid-dominated Black Sea exposed upper infralittoral rock with foliose algae (no Fucales)</w:t>
            </w:r>
          </w:p>
        </w:tc>
        <w:tc>
          <w:tcPr>
            <w:tcW w:w="2583" w:type="dxa"/>
            <w:tcBorders>
              <w:top w:val="single" w:sz="4" w:space="0" w:color="auto"/>
              <w:left w:val="single" w:sz="4" w:space="0" w:color="auto"/>
              <w:bottom w:val="single" w:sz="4" w:space="0" w:color="auto"/>
              <w:right w:val="single" w:sz="4" w:space="0" w:color="auto"/>
            </w:tcBorders>
          </w:tcPr>
          <w:p w14:paraId="6B768180"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1170; 1160</w:t>
            </w:r>
          </w:p>
        </w:tc>
      </w:tr>
      <w:tr w:rsidR="00D361B0" w:rsidRPr="00DD4AF8" w14:paraId="5B78D82F" w14:textId="77777777" w:rsidTr="00F15093">
        <w:trPr>
          <w:cantSplit/>
          <w:trHeight w:val="283"/>
        </w:trPr>
        <w:tc>
          <w:tcPr>
            <w:tcW w:w="1173" w:type="dxa"/>
            <w:gridSpan w:val="2"/>
            <w:tcBorders>
              <w:top w:val="single" w:sz="4" w:space="0" w:color="auto"/>
              <w:left w:val="single" w:sz="4" w:space="0" w:color="auto"/>
              <w:bottom w:val="single" w:sz="4" w:space="0" w:color="auto"/>
              <w:right w:val="single" w:sz="4" w:space="0" w:color="auto"/>
            </w:tcBorders>
          </w:tcPr>
          <w:p w14:paraId="5420C1BF"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MB148</w:t>
            </w:r>
          </w:p>
        </w:tc>
        <w:tc>
          <w:tcPr>
            <w:tcW w:w="5873" w:type="dxa"/>
            <w:tcBorders>
              <w:top w:val="single" w:sz="4" w:space="0" w:color="auto"/>
              <w:left w:val="single" w:sz="4" w:space="0" w:color="auto"/>
              <w:bottom w:val="single" w:sz="4" w:space="0" w:color="auto"/>
              <w:right w:val="single" w:sz="4" w:space="0" w:color="auto"/>
            </w:tcBorders>
          </w:tcPr>
          <w:p w14:paraId="07B5A417"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Mytilid-dominated Black Sea moderately exposed upper infralittoral rock with foliose algae (other than Fucales)</w:t>
            </w:r>
          </w:p>
        </w:tc>
        <w:tc>
          <w:tcPr>
            <w:tcW w:w="2583" w:type="dxa"/>
            <w:tcBorders>
              <w:top w:val="single" w:sz="4" w:space="0" w:color="auto"/>
              <w:left w:val="single" w:sz="4" w:space="0" w:color="auto"/>
              <w:bottom w:val="single" w:sz="4" w:space="0" w:color="auto"/>
              <w:right w:val="single" w:sz="4" w:space="0" w:color="auto"/>
            </w:tcBorders>
          </w:tcPr>
          <w:p w14:paraId="5E64C8D1"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1170; 1160</w:t>
            </w:r>
          </w:p>
        </w:tc>
      </w:tr>
      <w:tr w:rsidR="00D361B0" w:rsidRPr="00DD4AF8" w14:paraId="2CBEB07C" w14:textId="77777777" w:rsidTr="00F15093">
        <w:trPr>
          <w:cantSplit/>
          <w:trHeight w:val="283"/>
        </w:trPr>
        <w:tc>
          <w:tcPr>
            <w:tcW w:w="1173" w:type="dxa"/>
            <w:gridSpan w:val="2"/>
            <w:tcBorders>
              <w:top w:val="single" w:sz="4" w:space="0" w:color="auto"/>
              <w:left w:val="single" w:sz="4" w:space="0" w:color="auto"/>
              <w:bottom w:val="single" w:sz="4" w:space="0" w:color="auto"/>
              <w:right w:val="single" w:sz="4" w:space="0" w:color="auto"/>
            </w:tcBorders>
          </w:tcPr>
          <w:p w14:paraId="460A703F"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MB242</w:t>
            </w:r>
          </w:p>
        </w:tc>
        <w:tc>
          <w:tcPr>
            <w:tcW w:w="5873" w:type="dxa"/>
            <w:tcBorders>
              <w:top w:val="single" w:sz="4" w:space="0" w:color="auto"/>
              <w:left w:val="single" w:sz="4" w:space="0" w:color="auto"/>
              <w:bottom w:val="single" w:sz="4" w:space="0" w:color="auto"/>
              <w:right w:val="single" w:sz="4" w:space="0" w:color="auto"/>
            </w:tcBorders>
          </w:tcPr>
          <w:p w14:paraId="1980ED51"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Mussel beds in the Black Sea infralittoral zone</w:t>
            </w:r>
          </w:p>
        </w:tc>
        <w:tc>
          <w:tcPr>
            <w:tcW w:w="2583" w:type="dxa"/>
            <w:tcBorders>
              <w:top w:val="single" w:sz="4" w:space="0" w:color="auto"/>
              <w:left w:val="single" w:sz="4" w:space="0" w:color="auto"/>
              <w:bottom w:val="single" w:sz="4" w:space="0" w:color="auto"/>
              <w:right w:val="single" w:sz="4" w:space="0" w:color="auto"/>
            </w:tcBorders>
          </w:tcPr>
          <w:p w14:paraId="021CFA65"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1170; 1130; 1160</w:t>
            </w:r>
          </w:p>
        </w:tc>
      </w:tr>
      <w:tr w:rsidR="00D361B0" w:rsidRPr="00DD4AF8" w14:paraId="1EB34533" w14:textId="77777777" w:rsidTr="00F15093">
        <w:trPr>
          <w:cantSplit/>
          <w:trHeight w:val="283"/>
        </w:trPr>
        <w:tc>
          <w:tcPr>
            <w:tcW w:w="1173" w:type="dxa"/>
            <w:gridSpan w:val="2"/>
            <w:tcBorders>
              <w:top w:val="single" w:sz="4" w:space="0" w:color="auto"/>
              <w:left w:val="single" w:sz="4" w:space="0" w:color="auto"/>
              <w:bottom w:val="single" w:sz="4" w:space="0" w:color="auto"/>
              <w:right w:val="single" w:sz="4" w:space="0" w:color="auto"/>
            </w:tcBorders>
          </w:tcPr>
          <w:p w14:paraId="2A855CF1"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MB243</w:t>
            </w:r>
          </w:p>
        </w:tc>
        <w:tc>
          <w:tcPr>
            <w:tcW w:w="5873" w:type="dxa"/>
            <w:tcBorders>
              <w:top w:val="single" w:sz="4" w:space="0" w:color="auto"/>
              <w:left w:val="single" w:sz="4" w:space="0" w:color="auto"/>
              <w:bottom w:val="single" w:sz="4" w:space="0" w:color="auto"/>
              <w:right w:val="single" w:sz="4" w:space="0" w:color="auto"/>
            </w:tcBorders>
          </w:tcPr>
          <w:p w14:paraId="594B5680"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Oyster reefs on Black Sea lower infralittoral rock</w:t>
            </w:r>
          </w:p>
        </w:tc>
        <w:tc>
          <w:tcPr>
            <w:tcW w:w="2583" w:type="dxa"/>
            <w:tcBorders>
              <w:top w:val="single" w:sz="4" w:space="0" w:color="auto"/>
              <w:left w:val="single" w:sz="4" w:space="0" w:color="auto"/>
              <w:bottom w:val="single" w:sz="4" w:space="0" w:color="auto"/>
              <w:right w:val="single" w:sz="4" w:space="0" w:color="auto"/>
            </w:tcBorders>
          </w:tcPr>
          <w:p w14:paraId="3A425B3F"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1170</w:t>
            </w:r>
          </w:p>
        </w:tc>
      </w:tr>
      <w:tr w:rsidR="00D361B0" w:rsidRPr="00DD4AF8" w14:paraId="45F3E272" w14:textId="77777777" w:rsidTr="00F15093">
        <w:trPr>
          <w:cantSplit/>
          <w:trHeight w:val="283"/>
        </w:trPr>
        <w:tc>
          <w:tcPr>
            <w:tcW w:w="1173" w:type="dxa"/>
            <w:gridSpan w:val="2"/>
            <w:tcBorders>
              <w:top w:val="single" w:sz="4" w:space="0" w:color="auto"/>
              <w:left w:val="single" w:sz="4" w:space="0" w:color="auto"/>
              <w:bottom w:val="single" w:sz="4" w:space="0" w:color="auto"/>
              <w:right w:val="single" w:sz="4" w:space="0" w:color="auto"/>
            </w:tcBorders>
          </w:tcPr>
          <w:p w14:paraId="5E7269AD"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MB642</w:t>
            </w:r>
          </w:p>
        </w:tc>
        <w:tc>
          <w:tcPr>
            <w:tcW w:w="5873" w:type="dxa"/>
            <w:tcBorders>
              <w:top w:val="single" w:sz="4" w:space="0" w:color="auto"/>
              <w:left w:val="single" w:sz="4" w:space="0" w:color="auto"/>
              <w:bottom w:val="single" w:sz="4" w:space="0" w:color="auto"/>
              <w:right w:val="single" w:sz="4" w:space="0" w:color="auto"/>
            </w:tcBorders>
          </w:tcPr>
          <w:p w14:paraId="664CFBDF"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Black Sea infralittoral terrigenous muds</w:t>
            </w:r>
          </w:p>
        </w:tc>
        <w:tc>
          <w:tcPr>
            <w:tcW w:w="2583" w:type="dxa"/>
            <w:tcBorders>
              <w:top w:val="single" w:sz="4" w:space="0" w:color="auto"/>
              <w:left w:val="single" w:sz="4" w:space="0" w:color="auto"/>
              <w:bottom w:val="single" w:sz="4" w:space="0" w:color="auto"/>
              <w:right w:val="single" w:sz="4" w:space="0" w:color="auto"/>
            </w:tcBorders>
          </w:tcPr>
          <w:p w14:paraId="326774AD"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1160</w:t>
            </w:r>
          </w:p>
        </w:tc>
      </w:tr>
      <w:tr w:rsidR="00D361B0" w:rsidRPr="00DD4AF8" w14:paraId="34C72DF2" w14:textId="77777777" w:rsidTr="00F15093">
        <w:trPr>
          <w:cantSplit/>
          <w:trHeight w:val="283"/>
        </w:trPr>
        <w:tc>
          <w:tcPr>
            <w:tcW w:w="1173" w:type="dxa"/>
            <w:gridSpan w:val="2"/>
            <w:tcBorders>
              <w:top w:val="single" w:sz="4" w:space="0" w:color="auto"/>
              <w:left w:val="single" w:sz="4" w:space="0" w:color="auto"/>
              <w:bottom w:val="single" w:sz="4" w:space="0" w:color="auto"/>
              <w:right w:val="single" w:sz="4" w:space="0" w:color="auto"/>
            </w:tcBorders>
          </w:tcPr>
          <w:p w14:paraId="384301D6"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MC141</w:t>
            </w:r>
          </w:p>
        </w:tc>
        <w:tc>
          <w:tcPr>
            <w:tcW w:w="5873" w:type="dxa"/>
            <w:tcBorders>
              <w:top w:val="single" w:sz="4" w:space="0" w:color="auto"/>
              <w:left w:val="single" w:sz="4" w:space="0" w:color="auto"/>
              <w:bottom w:val="single" w:sz="4" w:space="0" w:color="auto"/>
              <w:right w:val="single" w:sz="4" w:space="0" w:color="auto"/>
            </w:tcBorders>
          </w:tcPr>
          <w:p w14:paraId="7DAA4116"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Invertebrate-dominated Black Sea circalittoral rock</w:t>
            </w:r>
          </w:p>
        </w:tc>
        <w:tc>
          <w:tcPr>
            <w:tcW w:w="2583" w:type="dxa"/>
            <w:tcBorders>
              <w:top w:val="single" w:sz="4" w:space="0" w:color="auto"/>
              <w:left w:val="single" w:sz="4" w:space="0" w:color="auto"/>
              <w:bottom w:val="single" w:sz="4" w:space="0" w:color="auto"/>
              <w:right w:val="single" w:sz="4" w:space="0" w:color="auto"/>
            </w:tcBorders>
          </w:tcPr>
          <w:p w14:paraId="078FDABD"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1170</w:t>
            </w:r>
          </w:p>
        </w:tc>
      </w:tr>
      <w:tr w:rsidR="00D361B0" w:rsidRPr="00DD4AF8" w14:paraId="36FCCE17" w14:textId="77777777" w:rsidTr="00F15093">
        <w:trPr>
          <w:cantSplit/>
          <w:trHeight w:val="283"/>
        </w:trPr>
        <w:tc>
          <w:tcPr>
            <w:tcW w:w="1173" w:type="dxa"/>
            <w:gridSpan w:val="2"/>
            <w:tcBorders>
              <w:top w:val="single" w:sz="4" w:space="0" w:color="auto"/>
              <w:left w:val="single" w:sz="4" w:space="0" w:color="auto"/>
              <w:bottom w:val="single" w:sz="4" w:space="0" w:color="auto"/>
              <w:right w:val="single" w:sz="4" w:space="0" w:color="auto"/>
            </w:tcBorders>
          </w:tcPr>
          <w:p w14:paraId="583A79F9"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MC241</w:t>
            </w:r>
          </w:p>
        </w:tc>
        <w:tc>
          <w:tcPr>
            <w:tcW w:w="5873" w:type="dxa"/>
            <w:tcBorders>
              <w:top w:val="single" w:sz="4" w:space="0" w:color="auto"/>
              <w:left w:val="single" w:sz="4" w:space="0" w:color="auto"/>
              <w:bottom w:val="single" w:sz="4" w:space="0" w:color="auto"/>
              <w:right w:val="single" w:sz="4" w:space="0" w:color="auto"/>
            </w:tcBorders>
          </w:tcPr>
          <w:p w14:paraId="56663639"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Mussel beds on Black Sea circalittoral terrigenous muds</w:t>
            </w:r>
          </w:p>
        </w:tc>
        <w:tc>
          <w:tcPr>
            <w:tcW w:w="2583" w:type="dxa"/>
            <w:tcBorders>
              <w:top w:val="single" w:sz="4" w:space="0" w:color="auto"/>
              <w:left w:val="single" w:sz="4" w:space="0" w:color="auto"/>
              <w:bottom w:val="single" w:sz="4" w:space="0" w:color="auto"/>
              <w:right w:val="single" w:sz="4" w:space="0" w:color="auto"/>
            </w:tcBorders>
          </w:tcPr>
          <w:p w14:paraId="2A3B10B6"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1170</w:t>
            </w:r>
          </w:p>
        </w:tc>
      </w:tr>
      <w:tr w:rsidR="00D361B0" w:rsidRPr="00DD4AF8" w14:paraId="068385EF" w14:textId="77777777" w:rsidTr="00F15093">
        <w:trPr>
          <w:cantSplit/>
          <w:trHeight w:val="283"/>
        </w:trPr>
        <w:tc>
          <w:tcPr>
            <w:tcW w:w="1173" w:type="dxa"/>
            <w:gridSpan w:val="2"/>
            <w:tcBorders>
              <w:top w:val="single" w:sz="4" w:space="0" w:color="auto"/>
              <w:left w:val="single" w:sz="4" w:space="0" w:color="auto"/>
              <w:bottom w:val="single" w:sz="4" w:space="0" w:color="auto"/>
              <w:right w:val="single" w:sz="4" w:space="0" w:color="auto"/>
            </w:tcBorders>
          </w:tcPr>
          <w:p w14:paraId="1B7B1622"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MC645</w:t>
            </w:r>
          </w:p>
        </w:tc>
        <w:tc>
          <w:tcPr>
            <w:tcW w:w="5873" w:type="dxa"/>
            <w:tcBorders>
              <w:top w:val="single" w:sz="4" w:space="0" w:color="auto"/>
              <w:left w:val="single" w:sz="4" w:space="0" w:color="auto"/>
              <w:bottom w:val="single" w:sz="4" w:space="0" w:color="auto"/>
              <w:right w:val="single" w:sz="4" w:space="0" w:color="auto"/>
            </w:tcBorders>
          </w:tcPr>
          <w:p w14:paraId="5C0CDEA8"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Black Sea lower circalittoral mud</w:t>
            </w:r>
          </w:p>
        </w:tc>
        <w:tc>
          <w:tcPr>
            <w:tcW w:w="2583" w:type="dxa"/>
            <w:tcBorders>
              <w:top w:val="single" w:sz="4" w:space="0" w:color="auto"/>
              <w:left w:val="single" w:sz="4" w:space="0" w:color="auto"/>
              <w:bottom w:val="single" w:sz="4" w:space="0" w:color="auto"/>
              <w:right w:val="single" w:sz="4" w:space="0" w:color="auto"/>
            </w:tcBorders>
          </w:tcPr>
          <w:p w14:paraId="74C6B7BB" w14:textId="77777777" w:rsidR="00D361B0" w:rsidRPr="00DD4AF8" w:rsidRDefault="00D361B0" w:rsidP="00D361B0">
            <w:pPr>
              <w:widowControl/>
              <w:spacing w:before="120" w:after="120"/>
              <w:rPr>
                <w:rFonts w:ascii="Times New Roman" w:hAnsi="Times New Roman" w:cs="Times New Roman"/>
                <w:noProof/>
              </w:rPr>
            </w:pPr>
          </w:p>
        </w:tc>
      </w:tr>
      <w:tr w:rsidR="00D361B0" w:rsidRPr="00DD4AF8" w14:paraId="08D5904E" w14:textId="77777777" w:rsidTr="00F15093">
        <w:trPr>
          <w:cantSplit/>
          <w:trHeight w:val="283"/>
        </w:trPr>
        <w:tc>
          <w:tcPr>
            <w:tcW w:w="7046" w:type="dxa"/>
            <w:gridSpan w:val="3"/>
            <w:tcBorders>
              <w:top w:val="single" w:sz="4" w:space="0" w:color="auto"/>
              <w:left w:val="single" w:sz="4" w:space="0" w:color="auto"/>
              <w:bottom w:val="single" w:sz="4" w:space="0" w:color="auto"/>
              <w:right w:val="single" w:sz="4" w:space="0" w:color="auto"/>
            </w:tcBorders>
            <w:shd w:val="clear" w:color="auto" w:fill="D9D9D9"/>
            <w:vAlign w:val="center"/>
            <w:hideMark/>
          </w:tcPr>
          <w:p w14:paraId="7EB5E52E"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 xml:space="preserve">Mediterranean Sea </w:t>
            </w:r>
          </w:p>
        </w:tc>
        <w:tc>
          <w:tcPr>
            <w:tcW w:w="2583" w:type="dxa"/>
            <w:tcBorders>
              <w:top w:val="single" w:sz="4" w:space="0" w:color="auto"/>
              <w:left w:val="single" w:sz="4" w:space="0" w:color="auto"/>
              <w:bottom w:val="single" w:sz="4" w:space="0" w:color="auto"/>
              <w:right w:val="single" w:sz="4" w:space="0" w:color="auto"/>
            </w:tcBorders>
            <w:shd w:val="clear" w:color="auto" w:fill="D9D9D9"/>
          </w:tcPr>
          <w:p w14:paraId="2326213B" w14:textId="77777777" w:rsidR="00D361B0" w:rsidRPr="00DD4AF8" w:rsidRDefault="00D361B0" w:rsidP="00D361B0">
            <w:pPr>
              <w:widowControl/>
              <w:spacing w:before="120" w:after="120"/>
              <w:rPr>
                <w:rFonts w:ascii="Times New Roman" w:hAnsi="Times New Roman" w:cs="Times New Roman"/>
                <w:noProof/>
              </w:rPr>
            </w:pPr>
          </w:p>
        </w:tc>
      </w:tr>
      <w:tr w:rsidR="00D361B0" w:rsidRPr="00DD4AF8" w14:paraId="70553C3F" w14:textId="77777777" w:rsidTr="00F15093">
        <w:trPr>
          <w:cantSplit/>
          <w:trHeight w:val="283"/>
        </w:trPr>
        <w:tc>
          <w:tcPr>
            <w:tcW w:w="1173" w:type="dxa"/>
            <w:gridSpan w:val="2"/>
            <w:tcBorders>
              <w:top w:val="single" w:sz="4" w:space="0" w:color="auto"/>
              <w:left w:val="single" w:sz="4" w:space="0" w:color="auto"/>
              <w:bottom w:val="single" w:sz="4" w:space="0" w:color="auto"/>
              <w:right w:val="single" w:sz="4" w:space="0" w:color="auto"/>
            </w:tcBorders>
            <w:hideMark/>
          </w:tcPr>
          <w:p w14:paraId="040DB8D6"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MA1544</w:t>
            </w:r>
          </w:p>
        </w:tc>
        <w:tc>
          <w:tcPr>
            <w:tcW w:w="5873" w:type="dxa"/>
            <w:tcBorders>
              <w:top w:val="single" w:sz="4" w:space="0" w:color="auto"/>
              <w:left w:val="single" w:sz="4" w:space="0" w:color="auto"/>
              <w:bottom w:val="single" w:sz="4" w:space="0" w:color="auto"/>
              <w:right w:val="single" w:sz="4" w:space="0" w:color="auto"/>
            </w:tcBorders>
            <w:hideMark/>
          </w:tcPr>
          <w:p w14:paraId="1D789B92"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 xml:space="preserve">Facies with </w:t>
            </w:r>
            <w:r w:rsidRPr="00DD4AF8">
              <w:rPr>
                <w:rFonts w:ascii="Times New Roman" w:hAnsi="Times New Roman" w:cs="Times New Roman"/>
                <w:i/>
                <w:noProof/>
              </w:rPr>
              <w:t>Mytilus galloprovincialis</w:t>
            </w:r>
            <w:r w:rsidRPr="00DD4AF8">
              <w:rPr>
                <w:rFonts w:ascii="Times New Roman" w:hAnsi="Times New Roman" w:cs="Times New Roman"/>
                <w:noProof/>
              </w:rPr>
              <w:t xml:space="preserve"> in waters enriched in organic matter</w:t>
            </w:r>
          </w:p>
        </w:tc>
        <w:tc>
          <w:tcPr>
            <w:tcW w:w="2583" w:type="dxa"/>
            <w:tcBorders>
              <w:top w:val="single" w:sz="4" w:space="0" w:color="auto"/>
              <w:left w:val="single" w:sz="4" w:space="0" w:color="auto"/>
              <w:bottom w:val="single" w:sz="4" w:space="0" w:color="auto"/>
              <w:right w:val="single" w:sz="4" w:space="0" w:color="auto"/>
            </w:tcBorders>
          </w:tcPr>
          <w:p w14:paraId="36F501DD"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1160; 1170</w:t>
            </w:r>
          </w:p>
        </w:tc>
      </w:tr>
      <w:tr w:rsidR="00D361B0" w:rsidRPr="00DD4AF8" w14:paraId="2334331A" w14:textId="77777777" w:rsidTr="00F15093">
        <w:trPr>
          <w:cantSplit/>
          <w:trHeight w:val="283"/>
        </w:trPr>
        <w:tc>
          <w:tcPr>
            <w:tcW w:w="1173" w:type="dxa"/>
            <w:gridSpan w:val="2"/>
            <w:tcBorders>
              <w:top w:val="single" w:sz="4" w:space="0" w:color="auto"/>
              <w:left w:val="single" w:sz="4" w:space="0" w:color="auto"/>
              <w:bottom w:val="single" w:sz="4" w:space="0" w:color="auto"/>
              <w:right w:val="single" w:sz="4" w:space="0" w:color="auto"/>
            </w:tcBorders>
            <w:hideMark/>
          </w:tcPr>
          <w:p w14:paraId="10F5293C"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MB1514</w:t>
            </w:r>
          </w:p>
        </w:tc>
        <w:tc>
          <w:tcPr>
            <w:tcW w:w="5873" w:type="dxa"/>
            <w:tcBorders>
              <w:top w:val="single" w:sz="4" w:space="0" w:color="auto"/>
              <w:left w:val="single" w:sz="4" w:space="0" w:color="auto"/>
              <w:bottom w:val="single" w:sz="4" w:space="0" w:color="auto"/>
              <w:right w:val="single" w:sz="4" w:space="0" w:color="auto"/>
            </w:tcBorders>
            <w:hideMark/>
          </w:tcPr>
          <w:p w14:paraId="283BAF73"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 xml:space="preserve">Facies with </w:t>
            </w:r>
            <w:r w:rsidRPr="00DD4AF8">
              <w:rPr>
                <w:rFonts w:ascii="Times New Roman" w:hAnsi="Times New Roman" w:cs="Times New Roman"/>
                <w:i/>
                <w:noProof/>
              </w:rPr>
              <w:t>Mytilus galloprovincialis</w:t>
            </w:r>
          </w:p>
        </w:tc>
        <w:tc>
          <w:tcPr>
            <w:tcW w:w="2583" w:type="dxa"/>
            <w:tcBorders>
              <w:top w:val="single" w:sz="4" w:space="0" w:color="auto"/>
              <w:left w:val="single" w:sz="4" w:space="0" w:color="auto"/>
              <w:bottom w:val="single" w:sz="4" w:space="0" w:color="auto"/>
              <w:right w:val="single" w:sz="4" w:space="0" w:color="auto"/>
            </w:tcBorders>
          </w:tcPr>
          <w:p w14:paraId="14C6A1A7"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1170; 1160</w:t>
            </w:r>
          </w:p>
        </w:tc>
      </w:tr>
      <w:tr w:rsidR="00D361B0" w:rsidRPr="00DD4AF8" w14:paraId="6957C8FA" w14:textId="77777777" w:rsidTr="00F15093">
        <w:trPr>
          <w:cantSplit/>
          <w:trHeight w:val="283"/>
        </w:trPr>
        <w:tc>
          <w:tcPr>
            <w:tcW w:w="1173" w:type="dxa"/>
            <w:gridSpan w:val="2"/>
            <w:tcBorders>
              <w:top w:val="single" w:sz="4" w:space="0" w:color="auto"/>
              <w:left w:val="single" w:sz="4" w:space="0" w:color="auto"/>
              <w:bottom w:val="single" w:sz="4" w:space="0" w:color="auto"/>
              <w:right w:val="single" w:sz="4" w:space="0" w:color="auto"/>
            </w:tcBorders>
          </w:tcPr>
          <w:p w14:paraId="24991F19" w14:textId="77777777" w:rsidR="00D361B0" w:rsidRPr="00DD4AF8" w:rsidRDefault="00D361B0" w:rsidP="00D361B0">
            <w:pPr>
              <w:widowControl/>
              <w:spacing w:before="120" w:after="120"/>
              <w:rPr>
                <w:rFonts w:ascii="Times New Roman" w:hAnsi="Times New Roman" w:cs="Times New Roman"/>
                <w:noProof/>
              </w:rPr>
            </w:pPr>
          </w:p>
        </w:tc>
        <w:tc>
          <w:tcPr>
            <w:tcW w:w="5873" w:type="dxa"/>
            <w:tcBorders>
              <w:top w:val="single" w:sz="4" w:space="0" w:color="auto"/>
              <w:left w:val="single" w:sz="4" w:space="0" w:color="auto"/>
              <w:bottom w:val="single" w:sz="4" w:space="0" w:color="auto"/>
              <w:right w:val="single" w:sz="4" w:space="0" w:color="auto"/>
            </w:tcBorders>
          </w:tcPr>
          <w:p w14:paraId="214AD3D5" w14:textId="77777777" w:rsidR="00D361B0" w:rsidRPr="00DD4AF8" w:rsidRDefault="00D361B0" w:rsidP="00D361B0">
            <w:pPr>
              <w:widowControl/>
              <w:spacing w:before="120" w:after="120"/>
              <w:rPr>
                <w:rFonts w:ascii="Times New Roman" w:hAnsi="Times New Roman" w:cs="Times New Roman"/>
                <w:i/>
                <w:noProof/>
              </w:rPr>
            </w:pPr>
            <w:r w:rsidRPr="00DD4AF8">
              <w:rPr>
                <w:rFonts w:ascii="Times New Roman" w:hAnsi="Times New Roman" w:cs="Times New Roman"/>
                <w:i/>
                <w:sz w:val="22"/>
              </w:rPr>
              <w:t xml:space="preserve">Mediterranean </w:t>
            </w:r>
            <w:proofErr w:type="spellStart"/>
            <w:r w:rsidRPr="00DD4AF8">
              <w:rPr>
                <w:rFonts w:ascii="Times New Roman" w:hAnsi="Times New Roman" w:cs="Times New Roman"/>
                <w:i/>
                <w:sz w:val="22"/>
              </w:rPr>
              <w:t>infralittoral</w:t>
            </w:r>
            <w:proofErr w:type="spellEnd"/>
            <w:r w:rsidRPr="00DD4AF8">
              <w:rPr>
                <w:rFonts w:ascii="Times New Roman" w:hAnsi="Times New Roman" w:cs="Times New Roman"/>
                <w:i/>
                <w:sz w:val="22"/>
              </w:rPr>
              <w:t xml:space="preserve"> oyster beds</w:t>
            </w:r>
          </w:p>
        </w:tc>
        <w:tc>
          <w:tcPr>
            <w:tcW w:w="2583" w:type="dxa"/>
            <w:tcBorders>
              <w:top w:val="single" w:sz="4" w:space="0" w:color="auto"/>
              <w:left w:val="single" w:sz="4" w:space="0" w:color="auto"/>
              <w:bottom w:val="single" w:sz="4" w:space="0" w:color="auto"/>
              <w:right w:val="single" w:sz="4" w:space="0" w:color="auto"/>
            </w:tcBorders>
          </w:tcPr>
          <w:p w14:paraId="4EAD4C5F" w14:textId="77777777" w:rsidR="00D361B0" w:rsidRPr="00DD4AF8" w:rsidRDefault="00D361B0" w:rsidP="00D361B0">
            <w:pPr>
              <w:widowControl/>
              <w:spacing w:before="120" w:after="120"/>
              <w:rPr>
                <w:rFonts w:ascii="Times New Roman" w:hAnsi="Times New Roman" w:cs="Times New Roman"/>
                <w:noProof/>
              </w:rPr>
            </w:pPr>
          </w:p>
        </w:tc>
      </w:tr>
      <w:tr w:rsidR="00D361B0" w:rsidRPr="00DD4AF8" w14:paraId="23AD319D" w14:textId="77777777" w:rsidTr="00F15093">
        <w:trPr>
          <w:cantSplit/>
          <w:trHeight w:val="283"/>
        </w:trPr>
        <w:tc>
          <w:tcPr>
            <w:tcW w:w="1173" w:type="dxa"/>
            <w:gridSpan w:val="2"/>
            <w:tcBorders>
              <w:top w:val="single" w:sz="4" w:space="0" w:color="auto"/>
              <w:left w:val="single" w:sz="4" w:space="0" w:color="auto"/>
              <w:bottom w:val="single" w:sz="4" w:space="0" w:color="auto"/>
              <w:right w:val="single" w:sz="4" w:space="0" w:color="auto"/>
            </w:tcBorders>
          </w:tcPr>
          <w:p w14:paraId="67C6114F" w14:textId="77777777" w:rsidR="00D361B0" w:rsidRPr="00DD4AF8" w:rsidRDefault="00D361B0" w:rsidP="00D361B0">
            <w:pPr>
              <w:widowControl/>
              <w:spacing w:before="120" w:after="120"/>
              <w:rPr>
                <w:rFonts w:ascii="Times New Roman" w:hAnsi="Times New Roman" w:cs="Times New Roman"/>
                <w:noProof/>
              </w:rPr>
            </w:pPr>
          </w:p>
        </w:tc>
        <w:tc>
          <w:tcPr>
            <w:tcW w:w="5873" w:type="dxa"/>
            <w:tcBorders>
              <w:top w:val="single" w:sz="4" w:space="0" w:color="auto"/>
              <w:left w:val="single" w:sz="4" w:space="0" w:color="auto"/>
              <w:bottom w:val="single" w:sz="4" w:space="0" w:color="auto"/>
              <w:right w:val="single" w:sz="4" w:space="0" w:color="auto"/>
            </w:tcBorders>
          </w:tcPr>
          <w:p w14:paraId="3492F285" w14:textId="77777777" w:rsidR="00D361B0" w:rsidRPr="00DD4AF8" w:rsidRDefault="00D361B0" w:rsidP="00D361B0">
            <w:pPr>
              <w:widowControl/>
              <w:spacing w:before="120" w:after="120"/>
              <w:rPr>
                <w:rFonts w:ascii="Times New Roman" w:hAnsi="Times New Roman" w:cs="Times New Roman"/>
                <w:i/>
                <w:noProof/>
              </w:rPr>
            </w:pPr>
            <w:r w:rsidRPr="00DD4AF8">
              <w:rPr>
                <w:rFonts w:ascii="Times New Roman" w:hAnsi="Times New Roman" w:cs="Times New Roman"/>
                <w:i/>
                <w:noProof/>
              </w:rPr>
              <w:t xml:space="preserve">Mediterranean </w:t>
            </w:r>
            <w:proofErr w:type="spellStart"/>
            <w:r w:rsidRPr="00DD4AF8">
              <w:rPr>
                <w:rFonts w:ascii="Times New Roman" w:hAnsi="Times New Roman" w:cs="Times New Roman"/>
                <w:i/>
                <w:color w:val="000000"/>
                <w:sz w:val="22"/>
              </w:rPr>
              <w:t>circalittoral</w:t>
            </w:r>
            <w:proofErr w:type="spellEnd"/>
            <w:r w:rsidRPr="00DD4AF8">
              <w:rPr>
                <w:rFonts w:ascii="Times New Roman" w:hAnsi="Times New Roman" w:cs="Times New Roman"/>
                <w:i/>
                <w:color w:val="000000"/>
                <w:sz w:val="22"/>
              </w:rPr>
              <w:t xml:space="preserve"> </w:t>
            </w:r>
            <w:r w:rsidRPr="00DD4AF8">
              <w:rPr>
                <w:rFonts w:ascii="Times New Roman" w:hAnsi="Times New Roman" w:cs="Times New Roman"/>
                <w:i/>
                <w:sz w:val="22"/>
              </w:rPr>
              <w:t>oyster beds</w:t>
            </w:r>
          </w:p>
        </w:tc>
        <w:tc>
          <w:tcPr>
            <w:tcW w:w="2583" w:type="dxa"/>
            <w:tcBorders>
              <w:top w:val="single" w:sz="4" w:space="0" w:color="auto"/>
              <w:left w:val="single" w:sz="4" w:space="0" w:color="auto"/>
              <w:bottom w:val="single" w:sz="4" w:space="0" w:color="auto"/>
              <w:right w:val="single" w:sz="4" w:space="0" w:color="auto"/>
            </w:tcBorders>
          </w:tcPr>
          <w:p w14:paraId="046EA499" w14:textId="77777777" w:rsidR="00D361B0" w:rsidRPr="00DD4AF8" w:rsidRDefault="00D361B0" w:rsidP="00D361B0">
            <w:pPr>
              <w:widowControl/>
              <w:spacing w:before="120" w:after="120"/>
              <w:rPr>
                <w:rFonts w:ascii="Times New Roman" w:hAnsi="Times New Roman" w:cs="Times New Roman"/>
                <w:noProof/>
              </w:rPr>
            </w:pPr>
          </w:p>
        </w:tc>
      </w:tr>
    </w:tbl>
    <w:p w14:paraId="46551812" w14:textId="77777777" w:rsidR="00D361B0" w:rsidRPr="00DD4AF8" w:rsidRDefault="00D361B0" w:rsidP="00D361B0">
      <w:pPr>
        <w:keepNext/>
        <w:pageBreakBefore/>
        <w:widowControl/>
        <w:suppressAutoHyphens/>
        <w:spacing w:before="120" w:after="120"/>
        <w:jc w:val="both"/>
        <w:outlineLvl w:val="1"/>
        <w:rPr>
          <w:b/>
          <w:bCs/>
          <w:noProof/>
          <w:szCs w:val="26"/>
          <w:lang w:eastAsia="en-US"/>
        </w:rPr>
      </w:pPr>
      <w:r w:rsidRPr="00DD4AF8">
        <w:rPr>
          <w:b/>
          <w:bCs/>
          <w:noProof/>
          <w:szCs w:val="26"/>
          <w:lang w:eastAsia="en-US"/>
        </w:rPr>
        <w:lastRenderedPageBreak/>
        <w:t>4.</w:t>
      </w:r>
      <w:r w:rsidRPr="00DD4AF8">
        <w:rPr>
          <w:b/>
          <w:bCs/>
          <w:noProof/>
          <w:szCs w:val="26"/>
          <w:lang w:eastAsia="en-US"/>
        </w:rPr>
        <w:tab/>
        <w:t>Group 4: Maerl beds</w:t>
      </w:r>
    </w:p>
    <w:tbl>
      <w:tblPr>
        <w:tblStyle w:val="TableGrid2"/>
        <w:tblW w:w="0" w:type="auto"/>
        <w:tblLook w:val="04A0" w:firstRow="1" w:lastRow="0" w:firstColumn="1" w:lastColumn="0" w:noHBand="0" w:noVBand="1"/>
      </w:tblPr>
      <w:tblGrid>
        <w:gridCol w:w="1096"/>
        <w:gridCol w:w="80"/>
        <w:gridCol w:w="6040"/>
        <w:gridCol w:w="2073"/>
      </w:tblGrid>
      <w:tr w:rsidR="00D361B0" w:rsidRPr="00553BCF" w14:paraId="747F1231" w14:textId="77777777" w:rsidTr="00F15093">
        <w:trPr>
          <w:cantSplit/>
          <w:trHeight w:val="283"/>
        </w:trPr>
        <w:tc>
          <w:tcPr>
            <w:tcW w:w="1096" w:type="dxa"/>
            <w:tcBorders>
              <w:top w:val="single" w:sz="4" w:space="0" w:color="auto"/>
              <w:left w:val="single" w:sz="4" w:space="0" w:color="auto"/>
              <w:bottom w:val="single" w:sz="4" w:space="0" w:color="auto"/>
              <w:right w:val="single" w:sz="4" w:space="0" w:color="auto"/>
            </w:tcBorders>
            <w:hideMark/>
          </w:tcPr>
          <w:p w14:paraId="498941AE"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EUNIS code</w:t>
            </w:r>
          </w:p>
        </w:tc>
        <w:tc>
          <w:tcPr>
            <w:tcW w:w="6120" w:type="dxa"/>
            <w:gridSpan w:val="2"/>
            <w:tcBorders>
              <w:top w:val="single" w:sz="4" w:space="0" w:color="auto"/>
              <w:left w:val="single" w:sz="4" w:space="0" w:color="auto"/>
              <w:bottom w:val="single" w:sz="4" w:space="0" w:color="auto"/>
              <w:right w:val="single" w:sz="4" w:space="0" w:color="auto"/>
            </w:tcBorders>
            <w:hideMark/>
          </w:tcPr>
          <w:p w14:paraId="31A99391"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EUNIS habitat type name</w:t>
            </w:r>
          </w:p>
        </w:tc>
        <w:tc>
          <w:tcPr>
            <w:tcW w:w="2073" w:type="dxa"/>
            <w:tcBorders>
              <w:top w:val="single" w:sz="4" w:space="0" w:color="auto"/>
              <w:left w:val="single" w:sz="4" w:space="0" w:color="auto"/>
              <w:bottom w:val="single" w:sz="4" w:space="0" w:color="auto"/>
              <w:right w:val="single" w:sz="4" w:space="0" w:color="auto"/>
            </w:tcBorders>
          </w:tcPr>
          <w:p w14:paraId="518EF5F8" w14:textId="77777777" w:rsidR="00D361B0" w:rsidRPr="00DD4AF8" w:rsidRDefault="00D361B0" w:rsidP="00D361B0">
            <w:pPr>
              <w:widowControl/>
              <w:spacing w:before="120" w:after="120"/>
              <w:rPr>
                <w:rFonts w:ascii="Times New Roman" w:hAnsi="Times New Roman" w:cs="Times New Roman"/>
                <w:noProof/>
                <w:lang w:val="fr-FR"/>
              </w:rPr>
            </w:pPr>
            <w:r w:rsidRPr="00DD4AF8">
              <w:rPr>
                <w:rFonts w:ascii="Times New Roman" w:hAnsi="Times New Roman" w:cs="Times New Roman"/>
                <w:noProof/>
                <w:lang w:val="fr-FR"/>
              </w:rPr>
              <w:t>Related Annex I  (Habitats Directive) codes</w:t>
            </w:r>
          </w:p>
        </w:tc>
      </w:tr>
      <w:tr w:rsidR="00D361B0" w:rsidRPr="00DD4AF8" w14:paraId="2C341640" w14:textId="77777777" w:rsidTr="00F15093">
        <w:trPr>
          <w:cantSplit/>
          <w:trHeight w:val="283"/>
        </w:trPr>
        <w:tc>
          <w:tcPr>
            <w:tcW w:w="9289" w:type="dxa"/>
            <w:gridSpan w:val="4"/>
            <w:tcBorders>
              <w:top w:val="single" w:sz="4" w:space="0" w:color="auto"/>
              <w:left w:val="single" w:sz="4" w:space="0" w:color="auto"/>
              <w:bottom w:val="single" w:sz="4" w:space="0" w:color="auto"/>
              <w:right w:val="single" w:sz="4" w:space="0" w:color="auto"/>
            </w:tcBorders>
            <w:shd w:val="clear" w:color="auto" w:fill="D9D9D9"/>
            <w:vAlign w:val="center"/>
          </w:tcPr>
          <w:p w14:paraId="49E9DF9B" w14:textId="77777777" w:rsidR="00D361B0" w:rsidRPr="00DD4AF8" w:rsidRDefault="00D361B0" w:rsidP="00D361B0">
            <w:pPr>
              <w:widowControl/>
              <w:spacing w:before="120" w:after="120"/>
              <w:rPr>
                <w:rFonts w:ascii="Times New Roman" w:hAnsi="Times New Roman" w:cs="Times New Roman"/>
                <w:bCs/>
                <w:noProof/>
              </w:rPr>
            </w:pPr>
            <w:r w:rsidRPr="00DD4AF8">
              <w:rPr>
                <w:rFonts w:ascii="Times New Roman" w:hAnsi="Times New Roman" w:cs="Times New Roman"/>
                <w:bCs/>
                <w:noProof/>
              </w:rPr>
              <w:t>Atlantic</w:t>
            </w:r>
          </w:p>
        </w:tc>
      </w:tr>
      <w:tr w:rsidR="00D361B0" w:rsidRPr="00DD4AF8" w14:paraId="6461664B" w14:textId="77777777" w:rsidTr="00F15093">
        <w:trPr>
          <w:cantSplit/>
          <w:trHeight w:val="283"/>
        </w:trPr>
        <w:tc>
          <w:tcPr>
            <w:tcW w:w="1096" w:type="dxa"/>
            <w:tcBorders>
              <w:top w:val="single" w:sz="4" w:space="0" w:color="auto"/>
              <w:left w:val="single" w:sz="4" w:space="0" w:color="auto"/>
              <w:bottom w:val="single" w:sz="4" w:space="0" w:color="auto"/>
              <w:right w:val="single" w:sz="4" w:space="0" w:color="auto"/>
            </w:tcBorders>
            <w:hideMark/>
          </w:tcPr>
          <w:p w14:paraId="65466007"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MB322</w:t>
            </w:r>
          </w:p>
        </w:tc>
        <w:tc>
          <w:tcPr>
            <w:tcW w:w="6120" w:type="dxa"/>
            <w:gridSpan w:val="2"/>
            <w:tcBorders>
              <w:top w:val="single" w:sz="4" w:space="0" w:color="auto"/>
              <w:left w:val="single" w:sz="4" w:space="0" w:color="auto"/>
              <w:bottom w:val="single" w:sz="4" w:space="0" w:color="auto"/>
              <w:right w:val="single" w:sz="4" w:space="0" w:color="auto"/>
            </w:tcBorders>
            <w:hideMark/>
          </w:tcPr>
          <w:p w14:paraId="57DED105"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Maerl beds on Atlantic infralittoral coarse sediment</w:t>
            </w:r>
          </w:p>
        </w:tc>
        <w:tc>
          <w:tcPr>
            <w:tcW w:w="2073" w:type="dxa"/>
            <w:tcBorders>
              <w:top w:val="single" w:sz="4" w:space="0" w:color="auto"/>
              <w:left w:val="single" w:sz="4" w:space="0" w:color="auto"/>
              <w:bottom w:val="single" w:sz="4" w:space="0" w:color="auto"/>
              <w:right w:val="single" w:sz="4" w:space="0" w:color="auto"/>
            </w:tcBorders>
          </w:tcPr>
          <w:p w14:paraId="1A059CE9"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1110; 1160</w:t>
            </w:r>
          </w:p>
        </w:tc>
      </w:tr>
      <w:tr w:rsidR="00D361B0" w:rsidRPr="00DD4AF8" w14:paraId="30309DC0" w14:textId="77777777" w:rsidTr="00F15093">
        <w:trPr>
          <w:cantSplit/>
          <w:trHeight w:val="283"/>
        </w:trPr>
        <w:tc>
          <w:tcPr>
            <w:tcW w:w="1096" w:type="dxa"/>
            <w:tcBorders>
              <w:top w:val="single" w:sz="4" w:space="0" w:color="auto"/>
              <w:left w:val="single" w:sz="4" w:space="0" w:color="auto"/>
              <w:bottom w:val="single" w:sz="4" w:space="0" w:color="auto"/>
              <w:right w:val="single" w:sz="4" w:space="0" w:color="auto"/>
            </w:tcBorders>
          </w:tcPr>
          <w:p w14:paraId="079E2850"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MB421</w:t>
            </w:r>
          </w:p>
        </w:tc>
        <w:tc>
          <w:tcPr>
            <w:tcW w:w="6120" w:type="dxa"/>
            <w:gridSpan w:val="2"/>
            <w:tcBorders>
              <w:top w:val="single" w:sz="4" w:space="0" w:color="auto"/>
              <w:left w:val="single" w:sz="4" w:space="0" w:color="auto"/>
              <w:bottom w:val="single" w:sz="4" w:space="0" w:color="auto"/>
              <w:right w:val="single" w:sz="4" w:space="0" w:color="auto"/>
            </w:tcBorders>
          </w:tcPr>
          <w:p w14:paraId="597D291A"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Maerl beds on Atlantic infralittoral mixed sediment</w:t>
            </w:r>
          </w:p>
        </w:tc>
        <w:tc>
          <w:tcPr>
            <w:tcW w:w="2073" w:type="dxa"/>
            <w:tcBorders>
              <w:top w:val="single" w:sz="4" w:space="0" w:color="auto"/>
              <w:left w:val="single" w:sz="4" w:space="0" w:color="auto"/>
              <w:bottom w:val="single" w:sz="4" w:space="0" w:color="auto"/>
              <w:right w:val="single" w:sz="4" w:space="0" w:color="auto"/>
            </w:tcBorders>
          </w:tcPr>
          <w:p w14:paraId="319EB272"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1110; 1160</w:t>
            </w:r>
          </w:p>
        </w:tc>
      </w:tr>
      <w:tr w:rsidR="00D361B0" w:rsidRPr="00DD4AF8" w14:paraId="73FD0DE7" w14:textId="77777777" w:rsidTr="00F15093">
        <w:trPr>
          <w:cantSplit/>
          <w:trHeight w:val="283"/>
        </w:trPr>
        <w:tc>
          <w:tcPr>
            <w:tcW w:w="1096" w:type="dxa"/>
            <w:tcBorders>
              <w:top w:val="single" w:sz="4" w:space="0" w:color="auto"/>
              <w:left w:val="single" w:sz="4" w:space="0" w:color="auto"/>
              <w:bottom w:val="single" w:sz="4" w:space="0" w:color="auto"/>
              <w:right w:val="single" w:sz="4" w:space="0" w:color="auto"/>
            </w:tcBorders>
          </w:tcPr>
          <w:p w14:paraId="54209C86"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MB622</w:t>
            </w:r>
          </w:p>
        </w:tc>
        <w:tc>
          <w:tcPr>
            <w:tcW w:w="6120" w:type="dxa"/>
            <w:gridSpan w:val="2"/>
            <w:tcBorders>
              <w:top w:val="single" w:sz="4" w:space="0" w:color="auto"/>
              <w:left w:val="single" w:sz="4" w:space="0" w:color="auto"/>
              <w:bottom w:val="single" w:sz="4" w:space="0" w:color="auto"/>
              <w:right w:val="single" w:sz="4" w:space="0" w:color="auto"/>
            </w:tcBorders>
          </w:tcPr>
          <w:p w14:paraId="0221AF5A"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Maerl beds on Atlantic infralittoral muddy sediment</w:t>
            </w:r>
          </w:p>
        </w:tc>
        <w:tc>
          <w:tcPr>
            <w:tcW w:w="2073" w:type="dxa"/>
            <w:tcBorders>
              <w:top w:val="single" w:sz="4" w:space="0" w:color="auto"/>
              <w:left w:val="single" w:sz="4" w:space="0" w:color="auto"/>
              <w:bottom w:val="single" w:sz="4" w:space="0" w:color="auto"/>
              <w:right w:val="single" w:sz="4" w:space="0" w:color="auto"/>
            </w:tcBorders>
          </w:tcPr>
          <w:p w14:paraId="6150CE09"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1110; 1160</w:t>
            </w:r>
          </w:p>
        </w:tc>
      </w:tr>
      <w:tr w:rsidR="00D361B0" w:rsidRPr="00DD4AF8" w14:paraId="2CD8326E" w14:textId="77777777" w:rsidTr="00F15093">
        <w:trPr>
          <w:cantSplit/>
          <w:trHeight w:val="283"/>
        </w:trPr>
        <w:tc>
          <w:tcPr>
            <w:tcW w:w="7216" w:type="dxa"/>
            <w:gridSpan w:val="3"/>
            <w:tcBorders>
              <w:top w:val="single" w:sz="4" w:space="0" w:color="auto"/>
              <w:left w:val="single" w:sz="4" w:space="0" w:color="auto"/>
              <w:bottom w:val="single" w:sz="4" w:space="0" w:color="auto"/>
              <w:right w:val="single" w:sz="4" w:space="0" w:color="auto"/>
            </w:tcBorders>
            <w:shd w:val="clear" w:color="auto" w:fill="D9D9D9"/>
            <w:vAlign w:val="center"/>
            <w:hideMark/>
          </w:tcPr>
          <w:p w14:paraId="4E0B5792"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Mediterranean Sea</w:t>
            </w:r>
          </w:p>
        </w:tc>
        <w:tc>
          <w:tcPr>
            <w:tcW w:w="2073" w:type="dxa"/>
            <w:tcBorders>
              <w:top w:val="single" w:sz="4" w:space="0" w:color="auto"/>
              <w:left w:val="single" w:sz="4" w:space="0" w:color="auto"/>
              <w:bottom w:val="single" w:sz="4" w:space="0" w:color="auto"/>
              <w:right w:val="single" w:sz="4" w:space="0" w:color="auto"/>
            </w:tcBorders>
            <w:shd w:val="clear" w:color="auto" w:fill="D9D9D9"/>
          </w:tcPr>
          <w:p w14:paraId="242B513C" w14:textId="77777777" w:rsidR="00D361B0" w:rsidRPr="00DD4AF8" w:rsidRDefault="00D361B0" w:rsidP="00D361B0">
            <w:pPr>
              <w:widowControl/>
              <w:spacing w:before="120" w:after="120"/>
              <w:rPr>
                <w:rFonts w:ascii="Times New Roman" w:hAnsi="Times New Roman" w:cs="Times New Roman"/>
                <w:noProof/>
              </w:rPr>
            </w:pPr>
          </w:p>
        </w:tc>
      </w:tr>
      <w:tr w:rsidR="00D361B0" w:rsidRPr="00DD4AF8" w14:paraId="23BB3DED" w14:textId="77777777" w:rsidTr="00F15093">
        <w:trPr>
          <w:cantSplit/>
          <w:trHeight w:val="283"/>
        </w:trPr>
        <w:tc>
          <w:tcPr>
            <w:tcW w:w="1176" w:type="dxa"/>
            <w:gridSpan w:val="2"/>
            <w:tcBorders>
              <w:top w:val="single" w:sz="4" w:space="0" w:color="auto"/>
              <w:left w:val="single" w:sz="4" w:space="0" w:color="auto"/>
              <w:bottom w:val="single" w:sz="4" w:space="0" w:color="auto"/>
              <w:right w:val="single" w:sz="4" w:space="0" w:color="auto"/>
            </w:tcBorders>
            <w:hideMark/>
          </w:tcPr>
          <w:p w14:paraId="7D13724F"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MB3511</w:t>
            </w:r>
          </w:p>
        </w:tc>
        <w:tc>
          <w:tcPr>
            <w:tcW w:w="6040" w:type="dxa"/>
            <w:tcBorders>
              <w:top w:val="single" w:sz="4" w:space="0" w:color="auto"/>
              <w:left w:val="single" w:sz="4" w:space="0" w:color="auto"/>
              <w:bottom w:val="single" w:sz="4" w:space="0" w:color="auto"/>
              <w:right w:val="single" w:sz="4" w:space="0" w:color="auto"/>
            </w:tcBorders>
            <w:hideMark/>
          </w:tcPr>
          <w:p w14:paraId="6E15446C"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Association with rhodolithes in coarse sands and fine gravels mixed by waves</w:t>
            </w:r>
          </w:p>
        </w:tc>
        <w:tc>
          <w:tcPr>
            <w:tcW w:w="2073" w:type="dxa"/>
            <w:tcBorders>
              <w:top w:val="single" w:sz="4" w:space="0" w:color="auto"/>
              <w:left w:val="single" w:sz="4" w:space="0" w:color="auto"/>
              <w:bottom w:val="single" w:sz="4" w:space="0" w:color="auto"/>
              <w:right w:val="single" w:sz="4" w:space="0" w:color="auto"/>
            </w:tcBorders>
          </w:tcPr>
          <w:p w14:paraId="40EEC9A9"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1110; 1160</w:t>
            </w:r>
          </w:p>
        </w:tc>
      </w:tr>
      <w:tr w:rsidR="00D361B0" w:rsidRPr="00DD4AF8" w14:paraId="2CE1B33F" w14:textId="77777777" w:rsidTr="00F15093">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6143654B"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MB3521</w:t>
            </w:r>
          </w:p>
        </w:tc>
        <w:tc>
          <w:tcPr>
            <w:tcW w:w="6040" w:type="dxa"/>
            <w:tcBorders>
              <w:top w:val="single" w:sz="4" w:space="0" w:color="auto"/>
              <w:left w:val="single" w:sz="4" w:space="0" w:color="auto"/>
              <w:bottom w:val="single" w:sz="4" w:space="0" w:color="auto"/>
              <w:right w:val="single" w:sz="4" w:space="0" w:color="auto"/>
            </w:tcBorders>
          </w:tcPr>
          <w:p w14:paraId="7191D0ED"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Association with rhodolithes in coarse sands and fine gravels under the influence of bottom currents</w:t>
            </w:r>
          </w:p>
        </w:tc>
        <w:tc>
          <w:tcPr>
            <w:tcW w:w="2073" w:type="dxa"/>
            <w:tcBorders>
              <w:top w:val="single" w:sz="4" w:space="0" w:color="auto"/>
              <w:left w:val="single" w:sz="4" w:space="0" w:color="auto"/>
              <w:bottom w:val="single" w:sz="4" w:space="0" w:color="auto"/>
              <w:right w:val="single" w:sz="4" w:space="0" w:color="auto"/>
            </w:tcBorders>
          </w:tcPr>
          <w:p w14:paraId="0208F668"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1110; 1160</w:t>
            </w:r>
          </w:p>
        </w:tc>
      </w:tr>
      <w:tr w:rsidR="00D361B0" w:rsidRPr="00DD4AF8" w14:paraId="2B11010E" w14:textId="77777777" w:rsidTr="00F15093">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69A64BF5"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MB3522</w:t>
            </w:r>
          </w:p>
        </w:tc>
        <w:tc>
          <w:tcPr>
            <w:tcW w:w="6040" w:type="dxa"/>
            <w:tcBorders>
              <w:top w:val="single" w:sz="4" w:space="0" w:color="auto"/>
              <w:left w:val="single" w:sz="4" w:space="0" w:color="auto"/>
              <w:bottom w:val="single" w:sz="4" w:space="0" w:color="auto"/>
              <w:right w:val="single" w:sz="4" w:space="0" w:color="auto"/>
            </w:tcBorders>
          </w:tcPr>
          <w:p w14:paraId="2BBCDF34"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 xml:space="preserve">Association with maerl (= Association with </w:t>
            </w:r>
            <w:r w:rsidRPr="00DD4AF8">
              <w:rPr>
                <w:rFonts w:ascii="Times New Roman" w:hAnsi="Times New Roman" w:cs="Times New Roman"/>
                <w:i/>
                <w:noProof/>
              </w:rPr>
              <w:t>Lithothamnion corallioides</w:t>
            </w:r>
            <w:r w:rsidRPr="00DD4AF8">
              <w:rPr>
                <w:rFonts w:ascii="Times New Roman" w:hAnsi="Times New Roman" w:cs="Times New Roman"/>
                <w:noProof/>
              </w:rPr>
              <w:t xml:space="preserve"> and </w:t>
            </w:r>
            <w:r w:rsidRPr="00DD4AF8">
              <w:rPr>
                <w:rFonts w:ascii="Times New Roman" w:hAnsi="Times New Roman" w:cs="Times New Roman"/>
                <w:i/>
                <w:noProof/>
              </w:rPr>
              <w:t>Phymatolithon calcareum</w:t>
            </w:r>
            <w:r w:rsidRPr="00DD4AF8">
              <w:rPr>
                <w:rFonts w:ascii="Times New Roman" w:hAnsi="Times New Roman" w:cs="Times New Roman"/>
                <w:noProof/>
              </w:rPr>
              <w:t>) on Mediterranean coarse sands and gravel</w:t>
            </w:r>
          </w:p>
        </w:tc>
        <w:tc>
          <w:tcPr>
            <w:tcW w:w="2073" w:type="dxa"/>
            <w:tcBorders>
              <w:top w:val="single" w:sz="4" w:space="0" w:color="auto"/>
              <w:left w:val="single" w:sz="4" w:space="0" w:color="auto"/>
              <w:bottom w:val="single" w:sz="4" w:space="0" w:color="auto"/>
              <w:right w:val="single" w:sz="4" w:space="0" w:color="auto"/>
            </w:tcBorders>
          </w:tcPr>
          <w:p w14:paraId="07CBA8A2"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1110; 1160</w:t>
            </w:r>
          </w:p>
        </w:tc>
      </w:tr>
      <w:tr w:rsidR="00D361B0" w:rsidRPr="00DD4AF8" w14:paraId="04F8B402" w14:textId="77777777" w:rsidTr="00F15093">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46624463"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MC3521</w:t>
            </w:r>
          </w:p>
        </w:tc>
        <w:tc>
          <w:tcPr>
            <w:tcW w:w="6040" w:type="dxa"/>
            <w:tcBorders>
              <w:top w:val="single" w:sz="4" w:space="0" w:color="auto"/>
              <w:left w:val="single" w:sz="4" w:space="0" w:color="auto"/>
              <w:bottom w:val="single" w:sz="4" w:space="0" w:color="auto"/>
              <w:right w:val="single" w:sz="4" w:space="0" w:color="auto"/>
            </w:tcBorders>
          </w:tcPr>
          <w:p w14:paraId="42E65CB0"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Association with rhodolithes on coastal detritic bottoms</w:t>
            </w:r>
          </w:p>
        </w:tc>
        <w:tc>
          <w:tcPr>
            <w:tcW w:w="2073" w:type="dxa"/>
            <w:tcBorders>
              <w:top w:val="single" w:sz="4" w:space="0" w:color="auto"/>
              <w:left w:val="single" w:sz="4" w:space="0" w:color="auto"/>
              <w:bottom w:val="single" w:sz="4" w:space="0" w:color="auto"/>
              <w:right w:val="single" w:sz="4" w:space="0" w:color="auto"/>
            </w:tcBorders>
          </w:tcPr>
          <w:p w14:paraId="1A7E93CC"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1110</w:t>
            </w:r>
          </w:p>
        </w:tc>
      </w:tr>
      <w:tr w:rsidR="00D361B0" w:rsidRPr="00DD4AF8" w14:paraId="3ABCD8B1" w14:textId="77777777" w:rsidTr="00F15093">
        <w:trPr>
          <w:cantSplit/>
          <w:trHeight w:val="283"/>
        </w:trPr>
        <w:tc>
          <w:tcPr>
            <w:tcW w:w="1176" w:type="dxa"/>
            <w:gridSpan w:val="2"/>
            <w:tcBorders>
              <w:top w:val="single" w:sz="4" w:space="0" w:color="auto"/>
              <w:left w:val="single" w:sz="4" w:space="0" w:color="auto"/>
              <w:bottom w:val="single" w:sz="4" w:space="0" w:color="auto"/>
              <w:right w:val="single" w:sz="4" w:space="0" w:color="auto"/>
            </w:tcBorders>
            <w:hideMark/>
          </w:tcPr>
          <w:p w14:paraId="541E5B5C"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MC3523</w:t>
            </w:r>
          </w:p>
        </w:tc>
        <w:tc>
          <w:tcPr>
            <w:tcW w:w="6040" w:type="dxa"/>
            <w:tcBorders>
              <w:top w:val="single" w:sz="4" w:space="0" w:color="auto"/>
              <w:left w:val="single" w:sz="4" w:space="0" w:color="auto"/>
              <w:bottom w:val="single" w:sz="4" w:space="0" w:color="auto"/>
              <w:right w:val="single" w:sz="4" w:space="0" w:color="auto"/>
            </w:tcBorders>
            <w:hideMark/>
          </w:tcPr>
          <w:p w14:paraId="2BA3BFD3"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Association with maerl (</w:t>
            </w:r>
            <w:r w:rsidRPr="00DD4AF8">
              <w:rPr>
                <w:rFonts w:ascii="Times New Roman" w:hAnsi="Times New Roman" w:cs="Times New Roman"/>
                <w:i/>
                <w:noProof/>
              </w:rPr>
              <w:t>Lithothamnion corallioides</w:t>
            </w:r>
            <w:r w:rsidRPr="00DD4AF8">
              <w:rPr>
                <w:rFonts w:ascii="Times New Roman" w:hAnsi="Times New Roman" w:cs="Times New Roman"/>
                <w:noProof/>
              </w:rPr>
              <w:t xml:space="preserve"> and </w:t>
            </w:r>
            <w:r w:rsidRPr="00DD4AF8">
              <w:rPr>
                <w:rFonts w:ascii="Times New Roman" w:hAnsi="Times New Roman" w:cs="Times New Roman"/>
                <w:i/>
                <w:noProof/>
              </w:rPr>
              <w:t>Phymatholithon calcareum</w:t>
            </w:r>
            <w:r w:rsidRPr="00DD4AF8">
              <w:rPr>
                <w:rFonts w:ascii="Times New Roman" w:hAnsi="Times New Roman" w:cs="Times New Roman"/>
                <w:noProof/>
              </w:rPr>
              <w:t>) on coastal dendritic bottoms</w:t>
            </w:r>
          </w:p>
        </w:tc>
        <w:tc>
          <w:tcPr>
            <w:tcW w:w="2073" w:type="dxa"/>
            <w:tcBorders>
              <w:top w:val="single" w:sz="4" w:space="0" w:color="auto"/>
              <w:left w:val="single" w:sz="4" w:space="0" w:color="auto"/>
              <w:bottom w:val="single" w:sz="4" w:space="0" w:color="auto"/>
              <w:right w:val="single" w:sz="4" w:space="0" w:color="auto"/>
            </w:tcBorders>
          </w:tcPr>
          <w:p w14:paraId="4402CE9B"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1110</w:t>
            </w:r>
          </w:p>
        </w:tc>
      </w:tr>
    </w:tbl>
    <w:p w14:paraId="79D1C39B" w14:textId="77777777" w:rsidR="00D361B0" w:rsidRPr="00DD4AF8" w:rsidRDefault="00D361B0" w:rsidP="00D361B0">
      <w:pPr>
        <w:keepNext/>
        <w:widowControl/>
        <w:suppressAutoHyphens/>
        <w:spacing w:before="120" w:after="120"/>
        <w:jc w:val="both"/>
        <w:outlineLvl w:val="1"/>
        <w:rPr>
          <w:b/>
          <w:bCs/>
          <w:noProof/>
          <w:szCs w:val="26"/>
          <w:lang w:eastAsia="en-US"/>
        </w:rPr>
      </w:pPr>
      <w:r w:rsidRPr="00DD4AF8">
        <w:rPr>
          <w:b/>
          <w:bCs/>
          <w:noProof/>
          <w:szCs w:val="26"/>
          <w:lang w:eastAsia="en-US"/>
        </w:rPr>
        <w:t>5.</w:t>
      </w:r>
      <w:r w:rsidRPr="00DD4AF8">
        <w:rPr>
          <w:b/>
          <w:bCs/>
          <w:noProof/>
          <w:szCs w:val="26"/>
          <w:lang w:eastAsia="en-US"/>
        </w:rPr>
        <w:tab/>
        <w:t>Group 5: Sponge, coral and coralligenous beds</w:t>
      </w:r>
    </w:p>
    <w:tbl>
      <w:tblPr>
        <w:tblStyle w:val="TableGrid2"/>
        <w:tblW w:w="0" w:type="auto"/>
        <w:tblLook w:val="04A0" w:firstRow="1" w:lastRow="0" w:firstColumn="1" w:lastColumn="0" w:noHBand="0" w:noVBand="1"/>
      </w:tblPr>
      <w:tblGrid>
        <w:gridCol w:w="1096"/>
        <w:gridCol w:w="80"/>
        <w:gridCol w:w="6040"/>
        <w:gridCol w:w="2073"/>
      </w:tblGrid>
      <w:tr w:rsidR="00D361B0" w:rsidRPr="00553BCF" w14:paraId="60F89CDA" w14:textId="77777777" w:rsidTr="00F15093">
        <w:trPr>
          <w:cantSplit/>
          <w:trHeight w:val="283"/>
        </w:trPr>
        <w:tc>
          <w:tcPr>
            <w:tcW w:w="1096" w:type="dxa"/>
            <w:tcBorders>
              <w:top w:val="single" w:sz="4" w:space="0" w:color="auto"/>
              <w:left w:val="single" w:sz="4" w:space="0" w:color="auto"/>
              <w:bottom w:val="single" w:sz="4" w:space="0" w:color="auto"/>
              <w:right w:val="single" w:sz="4" w:space="0" w:color="auto"/>
            </w:tcBorders>
            <w:hideMark/>
          </w:tcPr>
          <w:p w14:paraId="7F4A122F"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EUNIS code</w:t>
            </w:r>
          </w:p>
        </w:tc>
        <w:tc>
          <w:tcPr>
            <w:tcW w:w="6120" w:type="dxa"/>
            <w:gridSpan w:val="2"/>
            <w:tcBorders>
              <w:top w:val="single" w:sz="4" w:space="0" w:color="auto"/>
              <w:left w:val="single" w:sz="4" w:space="0" w:color="auto"/>
              <w:bottom w:val="single" w:sz="4" w:space="0" w:color="auto"/>
              <w:right w:val="single" w:sz="4" w:space="0" w:color="auto"/>
            </w:tcBorders>
            <w:hideMark/>
          </w:tcPr>
          <w:p w14:paraId="57A87F19"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EUNIS habitat type name</w:t>
            </w:r>
          </w:p>
        </w:tc>
        <w:tc>
          <w:tcPr>
            <w:tcW w:w="2073" w:type="dxa"/>
            <w:tcBorders>
              <w:top w:val="single" w:sz="4" w:space="0" w:color="auto"/>
              <w:left w:val="single" w:sz="4" w:space="0" w:color="auto"/>
              <w:bottom w:val="single" w:sz="4" w:space="0" w:color="auto"/>
              <w:right w:val="single" w:sz="4" w:space="0" w:color="auto"/>
            </w:tcBorders>
          </w:tcPr>
          <w:p w14:paraId="7620BCD1" w14:textId="77777777" w:rsidR="00D361B0" w:rsidRPr="00DD4AF8" w:rsidRDefault="00D361B0" w:rsidP="00D361B0">
            <w:pPr>
              <w:widowControl/>
              <w:spacing w:before="120" w:after="120"/>
              <w:rPr>
                <w:rFonts w:ascii="Times New Roman" w:hAnsi="Times New Roman" w:cs="Times New Roman"/>
                <w:noProof/>
                <w:lang w:val="fr-FR"/>
              </w:rPr>
            </w:pPr>
            <w:r w:rsidRPr="00DD4AF8">
              <w:rPr>
                <w:rFonts w:ascii="Times New Roman" w:hAnsi="Times New Roman" w:cs="Times New Roman"/>
                <w:noProof/>
                <w:lang w:val="fr-FR"/>
              </w:rPr>
              <w:t>Related Annex I  (Habitats Directive) codes</w:t>
            </w:r>
          </w:p>
        </w:tc>
      </w:tr>
      <w:tr w:rsidR="00D361B0" w:rsidRPr="00DD4AF8" w14:paraId="52BEC962" w14:textId="77777777" w:rsidTr="00F15093">
        <w:trPr>
          <w:cantSplit/>
          <w:trHeight w:val="283"/>
        </w:trPr>
        <w:tc>
          <w:tcPr>
            <w:tcW w:w="9289" w:type="dxa"/>
            <w:gridSpan w:val="4"/>
            <w:tcBorders>
              <w:top w:val="single" w:sz="4" w:space="0" w:color="auto"/>
              <w:left w:val="single" w:sz="4" w:space="0" w:color="auto"/>
              <w:bottom w:val="single" w:sz="4" w:space="0" w:color="auto"/>
              <w:right w:val="single" w:sz="4" w:space="0" w:color="auto"/>
            </w:tcBorders>
            <w:shd w:val="clear" w:color="auto" w:fill="D9D9D9"/>
            <w:vAlign w:val="center"/>
          </w:tcPr>
          <w:p w14:paraId="3CA64C02" w14:textId="77777777" w:rsidR="00D361B0" w:rsidRPr="00DD4AF8" w:rsidRDefault="00D361B0" w:rsidP="00D361B0">
            <w:pPr>
              <w:widowControl/>
              <w:spacing w:before="120" w:after="120"/>
              <w:rPr>
                <w:rFonts w:ascii="Times New Roman" w:hAnsi="Times New Roman" w:cs="Times New Roman"/>
                <w:bCs/>
                <w:noProof/>
              </w:rPr>
            </w:pPr>
            <w:r w:rsidRPr="00DD4AF8">
              <w:rPr>
                <w:rFonts w:ascii="Times New Roman" w:hAnsi="Times New Roman" w:cs="Times New Roman"/>
                <w:bCs/>
                <w:noProof/>
              </w:rPr>
              <w:t>Atlantic</w:t>
            </w:r>
          </w:p>
        </w:tc>
      </w:tr>
      <w:tr w:rsidR="00D361B0" w:rsidRPr="00DD4AF8" w14:paraId="7C260CA7" w14:textId="77777777" w:rsidTr="00F15093">
        <w:trPr>
          <w:cantSplit/>
          <w:trHeight w:val="283"/>
        </w:trPr>
        <w:tc>
          <w:tcPr>
            <w:tcW w:w="1096" w:type="dxa"/>
            <w:tcBorders>
              <w:top w:val="single" w:sz="4" w:space="0" w:color="auto"/>
              <w:left w:val="single" w:sz="4" w:space="0" w:color="auto"/>
              <w:bottom w:val="single" w:sz="4" w:space="0" w:color="auto"/>
              <w:right w:val="single" w:sz="4" w:space="0" w:color="auto"/>
            </w:tcBorders>
            <w:hideMark/>
          </w:tcPr>
          <w:p w14:paraId="7C409A93"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MC121</w:t>
            </w:r>
          </w:p>
        </w:tc>
        <w:tc>
          <w:tcPr>
            <w:tcW w:w="6120" w:type="dxa"/>
            <w:gridSpan w:val="2"/>
            <w:tcBorders>
              <w:top w:val="single" w:sz="4" w:space="0" w:color="auto"/>
              <w:left w:val="single" w:sz="4" w:space="0" w:color="auto"/>
              <w:bottom w:val="single" w:sz="4" w:space="0" w:color="auto"/>
              <w:right w:val="single" w:sz="4" w:space="0" w:color="auto"/>
            </w:tcBorders>
            <w:hideMark/>
          </w:tcPr>
          <w:p w14:paraId="557701C5"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Faunal turf communities on Atlantic circalittoral rock</w:t>
            </w:r>
          </w:p>
        </w:tc>
        <w:tc>
          <w:tcPr>
            <w:tcW w:w="2073" w:type="dxa"/>
            <w:tcBorders>
              <w:top w:val="single" w:sz="4" w:space="0" w:color="auto"/>
              <w:left w:val="single" w:sz="4" w:space="0" w:color="auto"/>
              <w:bottom w:val="single" w:sz="4" w:space="0" w:color="auto"/>
              <w:right w:val="single" w:sz="4" w:space="0" w:color="auto"/>
            </w:tcBorders>
          </w:tcPr>
          <w:p w14:paraId="518BD2E2"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1170</w:t>
            </w:r>
          </w:p>
        </w:tc>
      </w:tr>
      <w:tr w:rsidR="00D361B0" w:rsidRPr="00DD4AF8" w14:paraId="36E2931C" w14:textId="77777777" w:rsidTr="00F15093">
        <w:trPr>
          <w:cantSplit/>
          <w:trHeight w:val="283"/>
        </w:trPr>
        <w:tc>
          <w:tcPr>
            <w:tcW w:w="1096" w:type="dxa"/>
            <w:tcBorders>
              <w:top w:val="single" w:sz="4" w:space="0" w:color="auto"/>
              <w:left w:val="single" w:sz="4" w:space="0" w:color="auto"/>
              <w:bottom w:val="single" w:sz="4" w:space="0" w:color="auto"/>
              <w:right w:val="single" w:sz="4" w:space="0" w:color="auto"/>
            </w:tcBorders>
          </w:tcPr>
          <w:p w14:paraId="5AC059BA"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MC124</w:t>
            </w:r>
          </w:p>
        </w:tc>
        <w:tc>
          <w:tcPr>
            <w:tcW w:w="6120" w:type="dxa"/>
            <w:gridSpan w:val="2"/>
            <w:tcBorders>
              <w:top w:val="single" w:sz="4" w:space="0" w:color="auto"/>
              <w:left w:val="single" w:sz="4" w:space="0" w:color="auto"/>
              <w:bottom w:val="single" w:sz="4" w:space="0" w:color="auto"/>
              <w:right w:val="single" w:sz="4" w:space="0" w:color="auto"/>
            </w:tcBorders>
          </w:tcPr>
          <w:p w14:paraId="203F268A"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Faunal communities on variable salinity Atlantic circalittoral rock</w:t>
            </w:r>
          </w:p>
        </w:tc>
        <w:tc>
          <w:tcPr>
            <w:tcW w:w="2073" w:type="dxa"/>
            <w:tcBorders>
              <w:top w:val="single" w:sz="4" w:space="0" w:color="auto"/>
              <w:left w:val="single" w:sz="4" w:space="0" w:color="auto"/>
              <w:bottom w:val="single" w:sz="4" w:space="0" w:color="auto"/>
              <w:right w:val="single" w:sz="4" w:space="0" w:color="auto"/>
            </w:tcBorders>
          </w:tcPr>
          <w:p w14:paraId="31B63A2D"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1170; 1130</w:t>
            </w:r>
          </w:p>
        </w:tc>
      </w:tr>
      <w:tr w:rsidR="00D361B0" w:rsidRPr="00DD4AF8" w14:paraId="0657723E" w14:textId="77777777" w:rsidTr="00F15093">
        <w:trPr>
          <w:cantSplit/>
          <w:trHeight w:val="283"/>
        </w:trPr>
        <w:tc>
          <w:tcPr>
            <w:tcW w:w="1096" w:type="dxa"/>
            <w:tcBorders>
              <w:top w:val="single" w:sz="4" w:space="0" w:color="auto"/>
              <w:left w:val="single" w:sz="4" w:space="0" w:color="auto"/>
              <w:bottom w:val="single" w:sz="4" w:space="0" w:color="auto"/>
              <w:right w:val="single" w:sz="4" w:space="0" w:color="auto"/>
            </w:tcBorders>
          </w:tcPr>
          <w:p w14:paraId="2D326CF1"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MC126</w:t>
            </w:r>
          </w:p>
        </w:tc>
        <w:tc>
          <w:tcPr>
            <w:tcW w:w="6120" w:type="dxa"/>
            <w:gridSpan w:val="2"/>
            <w:tcBorders>
              <w:top w:val="single" w:sz="4" w:space="0" w:color="auto"/>
              <w:left w:val="single" w:sz="4" w:space="0" w:color="auto"/>
              <w:bottom w:val="single" w:sz="4" w:space="0" w:color="auto"/>
              <w:right w:val="single" w:sz="4" w:space="0" w:color="auto"/>
            </w:tcBorders>
          </w:tcPr>
          <w:p w14:paraId="028A363E"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Communities of Atlantic circalittoral caves and overhangs</w:t>
            </w:r>
          </w:p>
        </w:tc>
        <w:tc>
          <w:tcPr>
            <w:tcW w:w="2073" w:type="dxa"/>
            <w:tcBorders>
              <w:top w:val="single" w:sz="4" w:space="0" w:color="auto"/>
              <w:left w:val="single" w:sz="4" w:space="0" w:color="auto"/>
              <w:bottom w:val="single" w:sz="4" w:space="0" w:color="auto"/>
              <w:right w:val="single" w:sz="4" w:space="0" w:color="auto"/>
            </w:tcBorders>
          </w:tcPr>
          <w:p w14:paraId="0B4F9017"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8330; 1170</w:t>
            </w:r>
          </w:p>
        </w:tc>
      </w:tr>
      <w:tr w:rsidR="00D361B0" w:rsidRPr="00DD4AF8" w14:paraId="0136D318" w14:textId="77777777" w:rsidTr="00F15093">
        <w:trPr>
          <w:cantSplit/>
          <w:trHeight w:val="283"/>
        </w:trPr>
        <w:tc>
          <w:tcPr>
            <w:tcW w:w="1096" w:type="dxa"/>
            <w:tcBorders>
              <w:top w:val="single" w:sz="4" w:space="0" w:color="auto"/>
              <w:left w:val="single" w:sz="4" w:space="0" w:color="auto"/>
              <w:bottom w:val="single" w:sz="4" w:space="0" w:color="auto"/>
              <w:right w:val="single" w:sz="4" w:space="0" w:color="auto"/>
            </w:tcBorders>
          </w:tcPr>
          <w:p w14:paraId="63C65B40"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MC222</w:t>
            </w:r>
          </w:p>
        </w:tc>
        <w:tc>
          <w:tcPr>
            <w:tcW w:w="6120" w:type="dxa"/>
            <w:gridSpan w:val="2"/>
            <w:tcBorders>
              <w:top w:val="single" w:sz="4" w:space="0" w:color="auto"/>
              <w:left w:val="single" w:sz="4" w:space="0" w:color="auto"/>
              <w:bottom w:val="single" w:sz="4" w:space="0" w:color="auto"/>
              <w:right w:val="single" w:sz="4" w:space="0" w:color="auto"/>
            </w:tcBorders>
          </w:tcPr>
          <w:p w14:paraId="4BA793AC"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Cold water coral reefs in the Atlantic circalittoral zone</w:t>
            </w:r>
          </w:p>
        </w:tc>
        <w:tc>
          <w:tcPr>
            <w:tcW w:w="2073" w:type="dxa"/>
            <w:tcBorders>
              <w:top w:val="single" w:sz="4" w:space="0" w:color="auto"/>
              <w:left w:val="single" w:sz="4" w:space="0" w:color="auto"/>
              <w:bottom w:val="single" w:sz="4" w:space="0" w:color="auto"/>
              <w:right w:val="single" w:sz="4" w:space="0" w:color="auto"/>
            </w:tcBorders>
          </w:tcPr>
          <w:p w14:paraId="76D9163B"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1170</w:t>
            </w:r>
          </w:p>
        </w:tc>
      </w:tr>
      <w:tr w:rsidR="00D361B0" w:rsidRPr="00DD4AF8" w14:paraId="1F963F94" w14:textId="77777777" w:rsidTr="00F15093">
        <w:trPr>
          <w:cantSplit/>
          <w:trHeight w:val="283"/>
        </w:trPr>
        <w:tc>
          <w:tcPr>
            <w:tcW w:w="1096" w:type="dxa"/>
            <w:tcBorders>
              <w:top w:val="single" w:sz="4" w:space="0" w:color="auto"/>
              <w:left w:val="single" w:sz="4" w:space="0" w:color="auto"/>
              <w:bottom w:val="single" w:sz="4" w:space="0" w:color="auto"/>
              <w:right w:val="single" w:sz="4" w:space="0" w:color="auto"/>
            </w:tcBorders>
          </w:tcPr>
          <w:p w14:paraId="2F4CE45C"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MD121</w:t>
            </w:r>
          </w:p>
        </w:tc>
        <w:tc>
          <w:tcPr>
            <w:tcW w:w="6120" w:type="dxa"/>
            <w:gridSpan w:val="2"/>
            <w:tcBorders>
              <w:top w:val="single" w:sz="4" w:space="0" w:color="auto"/>
              <w:left w:val="single" w:sz="4" w:space="0" w:color="auto"/>
              <w:bottom w:val="single" w:sz="4" w:space="0" w:color="auto"/>
              <w:right w:val="single" w:sz="4" w:space="0" w:color="auto"/>
            </w:tcBorders>
          </w:tcPr>
          <w:p w14:paraId="33E17072"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Sponge communities on Atlantic offshore circalittoral rock</w:t>
            </w:r>
          </w:p>
        </w:tc>
        <w:tc>
          <w:tcPr>
            <w:tcW w:w="2073" w:type="dxa"/>
            <w:tcBorders>
              <w:top w:val="single" w:sz="4" w:space="0" w:color="auto"/>
              <w:left w:val="single" w:sz="4" w:space="0" w:color="auto"/>
              <w:bottom w:val="single" w:sz="4" w:space="0" w:color="auto"/>
              <w:right w:val="single" w:sz="4" w:space="0" w:color="auto"/>
            </w:tcBorders>
          </w:tcPr>
          <w:p w14:paraId="6AA38E48"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1170</w:t>
            </w:r>
          </w:p>
        </w:tc>
      </w:tr>
      <w:tr w:rsidR="00D361B0" w:rsidRPr="00DD4AF8" w14:paraId="2ED7C5C6" w14:textId="77777777" w:rsidTr="00F15093">
        <w:trPr>
          <w:cantSplit/>
          <w:trHeight w:val="283"/>
        </w:trPr>
        <w:tc>
          <w:tcPr>
            <w:tcW w:w="1096" w:type="dxa"/>
            <w:tcBorders>
              <w:top w:val="single" w:sz="4" w:space="0" w:color="auto"/>
              <w:left w:val="single" w:sz="4" w:space="0" w:color="auto"/>
              <w:bottom w:val="single" w:sz="4" w:space="0" w:color="auto"/>
              <w:right w:val="single" w:sz="4" w:space="0" w:color="auto"/>
            </w:tcBorders>
          </w:tcPr>
          <w:p w14:paraId="6211E3A2"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MD221</w:t>
            </w:r>
          </w:p>
        </w:tc>
        <w:tc>
          <w:tcPr>
            <w:tcW w:w="6120" w:type="dxa"/>
            <w:gridSpan w:val="2"/>
            <w:tcBorders>
              <w:top w:val="single" w:sz="4" w:space="0" w:color="auto"/>
              <w:left w:val="single" w:sz="4" w:space="0" w:color="auto"/>
              <w:bottom w:val="single" w:sz="4" w:space="0" w:color="auto"/>
              <w:right w:val="single" w:sz="4" w:space="0" w:color="auto"/>
            </w:tcBorders>
          </w:tcPr>
          <w:p w14:paraId="6356BA02"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Cold water coral reefs in the Atlantic offshore circalittoral zone</w:t>
            </w:r>
          </w:p>
        </w:tc>
        <w:tc>
          <w:tcPr>
            <w:tcW w:w="2073" w:type="dxa"/>
            <w:tcBorders>
              <w:top w:val="single" w:sz="4" w:space="0" w:color="auto"/>
              <w:left w:val="single" w:sz="4" w:space="0" w:color="auto"/>
              <w:bottom w:val="single" w:sz="4" w:space="0" w:color="auto"/>
              <w:right w:val="single" w:sz="4" w:space="0" w:color="auto"/>
            </w:tcBorders>
          </w:tcPr>
          <w:p w14:paraId="112AB7BF"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1170</w:t>
            </w:r>
          </w:p>
        </w:tc>
      </w:tr>
      <w:tr w:rsidR="00D361B0" w:rsidRPr="00DD4AF8" w14:paraId="489C6F46" w14:textId="77777777" w:rsidTr="00F15093">
        <w:trPr>
          <w:cantSplit/>
          <w:trHeight w:val="283"/>
        </w:trPr>
        <w:tc>
          <w:tcPr>
            <w:tcW w:w="1096" w:type="dxa"/>
            <w:tcBorders>
              <w:top w:val="single" w:sz="4" w:space="0" w:color="auto"/>
              <w:left w:val="single" w:sz="4" w:space="0" w:color="auto"/>
              <w:bottom w:val="single" w:sz="4" w:space="0" w:color="auto"/>
              <w:right w:val="single" w:sz="4" w:space="0" w:color="auto"/>
            </w:tcBorders>
          </w:tcPr>
          <w:p w14:paraId="26CAF6ED"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ME122</w:t>
            </w:r>
          </w:p>
        </w:tc>
        <w:tc>
          <w:tcPr>
            <w:tcW w:w="6120" w:type="dxa"/>
            <w:gridSpan w:val="2"/>
            <w:tcBorders>
              <w:top w:val="single" w:sz="4" w:space="0" w:color="auto"/>
              <w:left w:val="single" w:sz="4" w:space="0" w:color="auto"/>
              <w:bottom w:val="single" w:sz="4" w:space="0" w:color="auto"/>
              <w:right w:val="single" w:sz="4" w:space="0" w:color="auto"/>
            </w:tcBorders>
          </w:tcPr>
          <w:p w14:paraId="536FAC33"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Sponge communities on Atlantic upper bathyal rock</w:t>
            </w:r>
          </w:p>
        </w:tc>
        <w:tc>
          <w:tcPr>
            <w:tcW w:w="2073" w:type="dxa"/>
            <w:tcBorders>
              <w:top w:val="single" w:sz="4" w:space="0" w:color="auto"/>
              <w:left w:val="single" w:sz="4" w:space="0" w:color="auto"/>
              <w:bottom w:val="single" w:sz="4" w:space="0" w:color="auto"/>
              <w:right w:val="single" w:sz="4" w:space="0" w:color="auto"/>
            </w:tcBorders>
          </w:tcPr>
          <w:p w14:paraId="7E2E1304"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1170</w:t>
            </w:r>
          </w:p>
        </w:tc>
      </w:tr>
      <w:tr w:rsidR="00D361B0" w:rsidRPr="00DD4AF8" w14:paraId="0A661274" w14:textId="77777777" w:rsidTr="00F15093">
        <w:trPr>
          <w:cantSplit/>
          <w:trHeight w:val="283"/>
        </w:trPr>
        <w:tc>
          <w:tcPr>
            <w:tcW w:w="1096" w:type="dxa"/>
            <w:tcBorders>
              <w:top w:val="single" w:sz="4" w:space="0" w:color="auto"/>
              <w:left w:val="single" w:sz="4" w:space="0" w:color="auto"/>
              <w:bottom w:val="single" w:sz="4" w:space="0" w:color="auto"/>
              <w:right w:val="single" w:sz="4" w:space="0" w:color="auto"/>
            </w:tcBorders>
          </w:tcPr>
          <w:p w14:paraId="34659CC8"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lastRenderedPageBreak/>
              <w:t>ME123</w:t>
            </w:r>
          </w:p>
        </w:tc>
        <w:tc>
          <w:tcPr>
            <w:tcW w:w="6120" w:type="dxa"/>
            <w:gridSpan w:val="2"/>
            <w:tcBorders>
              <w:top w:val="single" w:sz="4" w:space="0" w:color="auto"/>
              <w:left w:val="single" w:sz="4" w:space="0" w:color="auto"/>
              <w:bottom w:val="single" w:sz="4" w:space="0" w:color="auto"/>
              <w:right w:val="single" w:sz="4" w:space="0" w:color="auto"/>
            </w:tcBorders>
          </w:tcPr>
          <w:p w14:paraId="393C8205"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Mixed cold water coral communities on Atlantic upper bathyal rock</w:t>
            </w:r>
          </w:p>
        </w:tc>
        <w:tc>
          <w:tcPr>
            <w:tcW w:w="2073" w:type="dxa"/>
            <w:tcBorders>
              <w:top w:val="single" w:sz="4" w:space="0" w:color="auto"/>
              <w:left w:val="single" w:sz="4" w:space="0" w:color="auto"/>
              <w:bottom w:val="single" w:sz="4" w:space="0" w:color="auto"/>
              <w:right w:val="single" w:sz="4" w:space="0" w:color="auto"/>
            </w:tcBorders>
          </w:tcPr>
          <w:p w14:paraId="6154B9BB"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1170</w:t>
            </w:r>
          </w:p>
        </w:tc>
      </w:tr>
      <w:tr w:rsidR="00D361B0" w:rsidRPr="00DD4AF8" w14:paraId="6E4CD9E8" w14:textId="77777777" w:rsidTr="00F15093">
        <w:trPr>
          <w:cantSplit/>
          <w:trHeight w:val="283"/>
        </w:trPr>
        <w:tc>
          <w:tcPr>
            <w:tcW w:w="1096" w:type="dxa"/>
            <w:tcBorders>
              <w:top w:val="single" w:sz="4" w:space="0" w:color="auto"/>
              <w:left w:val="single" w:sz="4" w:space="0" w:color="auto"/>
              <w:bottom w:val="single" w:sz="4" w:space="0" w:color="auto"/>
              <w:right w:val="single" w:sz="4" w:space="0" w:color="auto"/>
            </w:tcBorders>
          </w:tcPr>
          <w:p w14:paraId="08DEA59D"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ME221</w:t>
            </w:r>
          </w:p>
        </w:tc>
        <w:tc>
          <w:tcPr>
            <w:tcW w:w="6120" w:type="dxa"/>
            <w:gridSpan w:val="2"/>
            <w:tcBorders>
              <w:top w:val="single" w:sz="4" w:space="0" w:color="auto"/>
              <w:left w:val="single" w:sz="4" w:space="0" w:color="auto"/>
              <w:bottom w:val="single" w:sz="4" w:space="0" w:color="auto"/>
              <w:right w:val="single" w:sz="4" w:space="0" w:color="auto"/>
            </w:tcBorders>
          </w:tcPr>
          <w:p w14:paraId="608437B9"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Atlantic upper bathyal cold water coral reef</w:t>
            </w:r>
          </w:p>
        </w:tc>
        <w:tc>
          <w:tcPr>
            <w:tcW w:w="2073" w:type="dxa"/>
            <w:tcBorders>
              <w:top w:val="single" w:sz="4" w:space="0" w:color="auto"/>
              <w:left w:val="single" w:sz="4" w:space="0" w:color="auto"/>
              <w:bottom w:val="single" w:sz="4" w:space="0" w:color="auto"/>
              <w:right w:val="single" w:sz="4" w:space="0" w:color="auto"/>
            </w:tcBorders>
          </w:tcPr>
          <w:p w14:paraId="4B5A9D2E"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1170</w:t>
            </w:r>
          </w:p>
        </w:tc>
      </w:tr>
      <w:tr w:rsidR="00D361B0" w:rsidRPr="00DD4AF8" w14:paraId="47A17B1B" w14:textId="77777777" w:rsidTr="00F15093">
        <w:trPr>
          <w:cantSplit/>
          <w:trHeight w:val="283"/>
        </w:trPr>
        <w:tc>
          <w:tcPr>
            <w:tcW w:w="1096" w:type="dxa"/>
            <w:tcBorders>
              <w:top w:val="single" w:sz="4" w:space="0" w:color="auto"/>
              <w:left w:val="single" w:sz="4" w:space="0" w:color="auto"/>
              <w:bottom w:val="single" w:sz="4" w:space="0" w:color="auto"/>
              <w:right w:val="single" w:sz="4" w:space="0" w:color="auto"/>
            </w:tcBorders>
          </w:tcPr>
          <w:p w14:paraId="15507E36"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ME322</w:t>
            </w:r>
          </w:p>
        </w:tc>
        <w:tc>
          <w:tcPr>
            <w:tcW w:w="6120" w:type="dxa"/>
            <w:gridSpan w:val="2"/>
            <w:tcBorders>
              <w:top w:val="single" w:sz="4" w:space="0" w:color="auto"/>
              <w:left w:val="single" w:sz="4" w:space="0" w:color="auto"/>
              <w:bottom w:val="single" w:sz="4" w:space="0" w:color="auto"/>
              <w:right w:val="single" w:sz="4" w:space="0" w:color="auto"/>
            </w:tcBorders>
          </w:tcPr>
          <w:p w14:paraId="4C06AADE"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Mixed cold water coral community on Atlantic upper bathyal coarse sediment</w:t>
            </w:r>
          </w:p>
        </w:tc>
        <w:tc>
          <w:tcPr>
            <w:tcW w:w="2073" w:type="dxa"/>
            <w:tcBorders>
              <w:top w:val="single" w:sz="4" w:space="0" w:color="auto"/>
              <w:left w:val="single" w:sz="4" w:space="0" w:color="auto"/>
              <w:bottom w:val="single" w:sz="4" w:space="0" w:color="auto"/>
              <w:right w:val="single" w:sz="4" w:space="0" w:color="auto"/>
            </w:tcBorders>
          </w:tcPr>
          <w:p w14:paraId="36D5EAE7" w14:textId="77777777" w:rsidR="00D361B0" w:rsidRPr="00DD4AF8" w:rsidRDefault="00D361B0" w:rsidP="00D361B0">
            <w:pPr>
              <w:widowControl/>
              <w:spacing w:before="120" w:after="120"/>
              <w:rPr>
                <w:rFonts w:ascii="Times New Roman" w:hAnsi="Times New Roman" w:cs="Times New Roman"/>
                <w:noProof/>
              </w:rPr>
            </w:pPr>
          </w:p>
        </w:tc>
      </w:tr>
      <w:tr w:rsidR="00D361B0" w:rsidRPr="00DD4AF8" w14:paraId="53B4E8B9" w14:textId="77777777" w:rsidTr="00F15093">
        <w:trPr>
          <w:cantSplit/>
          <w:trHeight w:val="283"/>
        </w:trPr>
        <w:tc>
          <w:tcPr>
            <w:tcW w:w="1096" w:type="dxa"/>
            <w:tcBorders>
              <w:top w:val="single" w:sz="4" w:space="0" w:color="auto"/>
              <w:left w:val="single" w:sz="4" w:space="0" w:color="auto"/>
              <w:bottom w:val="single" w:sz="4" w:space="0" w:color="auto"/>
              <w:right w:val="single" w:sz="4" w:space="0" w:color="auto"/>
            </w:tcBorders>
          </w:tcPr>
          <w:p w14:paraId="18FC96D3"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ME324</w:t>
            </w:r>
          </w:p>
        </w:tc>
        <w:tc>
          <w:tcPr>
            <w:tcW w:w="6120" w:type="dxa"/>
            <w:gridSpan w:val="2"/>
            <w:tcBorders>
              <w:top w:val="single" w:sz="4" w:space="0" w:color="auto"/>
              <w:left w:val="single" w:sz="4" w:space="0" w:color="auto"/>
              <w:bottom w:val="single" w:sz="4" w:space="0" w:color="auto"/>
              <w:right w:val="single" w:sz="4" w:space="0" w:color="auto"/>
            </w:tcBorders>
          </w:tcPr>
          <w:p w14:paraId="2D32D23A"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Sponge aggregation on Atlantic upper bathyal coarse sediment</w:t>
            </w:r>
          </w:p>
        </w:tc>
        <w:tc>
          <w:tcPr>
            <w:tcW w:w="2073" w:type="dxa"/>
            <w:tcBorders>
              <w:top w:val="single" w:sz="4" w:space="0" w:color="auto"/>
              <w:left w:val="single" w:sz="4" w:space="0" w:color="auto"/>
              <w:bottom w:val="single" w:sz="4" w:space="0" w:color="auto"/>
              <w:right w:val="single" w:sz="4" w:space="0" w:color="auto"/>
            </w:tcBorders>
          </w:tcPr>
          <w:p w14:paraId="11B7D00B" w14:textId="77777777" w:rsidR="00D361B0" w:rsidRPr="00DD4AF8" w:rsidRDefault="00D361B0" w:rsidP="00D361B0">
            <w:pPr>
              <w:widowControl/>
              <w:spacing w:before="120" w:after="120"/>
              <w:rPr>
                <w:rFonts w:ascii="Times New Roman" w:hAnsi="Times New Roman" w:cs="Times New Roman"/>
                <w:noProof/>
              </w:rPr>
            </w:pPr>
          </w:p>
        </w:tc>
      </w:tr>
      <w:tr w:rsidR="00D361B0" w:rsidRPr="00DD4AF8" w14:paraId="424E2FCB" w14:textId="77777777" w:rsidTr="00F15093">
        <w:trPr>
          <w:cantSplit/>
          <w:trHeight w:val="283"/>
        </w:trPr>
        <w:tc>
          <w:tcPr>
            <w:tcW w:w="1096" w:type="dxa"/>
            <w:tcBorders>
              <w:top w:val="single" w:sz="4" w:space="0" w:color="auto"/>
              <w:left w:val="single" w:sz="4" w:space="0" w:color="auto"/>
              <w:bottom w:val="single" w:sz="4" w:space="0" w:color="auto"/>
              <w:right w:val="single" w:sz="4" w:space="0" w:color="auto"/>
            </w:tcBorders>
          </w:tcPr>
          <w:p w14:paraId="5E50D9EC"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ME422</w:t>
            </w:r>
          </w:p>
        </w:tc>
        <w:tc>
          <w:tcPr>
            <w:tcW w:w="6120" w:type="dxa"/>
            <w:gridSpan w:val="2"/>
            <w:tcBorders>
              <w:top w:val="single" w:sz="4" w:space="0" w:color="auto"/>
              <w:left w:val="single" w:sz="4" w:space="0" w:color="auto"/>
              <w:bottom w:val="single" w:sz="4" w:space="0" w:color="auto"/>
              <w:right w:val="single" w:sz="4" w:space="0" w:color="auto"/>
            </w:tcBorders>
          </w:tcPr>
          <w:p w14:paraId="5EC50EF8"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Sponge aggregation on Atlantic upper bathyal mixed sediment</w:t>
            </w:r>
          </w:p>
        </w:tc>
        <w:tc>
          <w:tcPr>
            <w:tcW w:w="2073" w:type="dxa"/>
            <w:tcBorders>
              <w:top w:val="single" w:sz="4" w:space="0" w:color="auto"/>
              <w:left w:val="single" w:sz="4" w:space="0" w:color="auto"/>
              <w:bottom w:val="single" w:sz="4" w:space="0" w:color="auto"/>
              <w:right w:val="single" w:sz="4" w:space="0" w:color="auto"/>
            </w:tcBorders>
          </w:tcPr>
          <w:p w14:paraId="48DC30EF" w14:textId="77777777" w:rsidR="00D361B0" w:rsidRPr="00DD4AF8" w:rsidRDefault="00D361B0" w:rsidP="00D361B0">
            <w:pPr>
              <w:widowControl/>
              <w:spacing w:before="120" w:after="120"/>
              <w:rPr>
                <w:rFonts w:ascii="Times New Roman" w:hAnsi="Times New Roman" w:cs="Times New Roman"/>
                <w:noProof/>
              </w:rPr>
            </w:pPr>
          </w:p>
        </w:tc>
      </w:tr>
      <w:tr w:rsidR="00D361B0" w:rsidRPr="00DD4AF8" w14:paraId="163FB78C" w14:textId="77777777" w:rsidTr="00F15093">
        <w:trPr>
          <w:cantSplit/>
          <w:trHeight w:val="283"/>
        </w:trPr>
        <w:tc>
          <w:tcPr>
            <w:tcW w:w="1096" w:type="dxa"/>
            <w:tcBorders>
              <w:top w:val="single" w:sz="4" w:space="0" w:color="auto"/>
              <w:left w:val="single" w:sz="4" w:space="0" w:color="auto"/>
              <w:bottom w:val="single" w:sz="4" w:space="0" w:color="auto"/>
              <w:right w:val="single" w:sz="4" w:space="0" w:color="auto"/>
            </w:tcBorders>
          </w:tcPr>
          <w:p w14:paraId="4C8C58F6"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ME623</w:t>
            </w:r>
          </w:p>
        </w:tc>
        <w:tc>
          <w:tcPr>
            <w:tcW w:w="6120" w:type="dxa"/>
            <w:gridSpan w:val="2"/>
            <w:tcBorders>
              <w:top w:val="single" w:sz="4" w:space="0" w:color="auto"/>
              <w:left w:val="single" w:sz="4" w:space="0" w:color="auto"/>
              <w:bottom w:val="single" w:sz="4" w:space="0" w:color="auto"/>
              <w:right w:val="single" w:sz="4" w:space="0" w:color="auto"/>
            </w:tcBorders>
          </w:tcPr>
          <w:p w14:paraId="3F3DA385"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Sponge aggregation on Atlantic upper bathyal mud</w:t>
            </w:r>
          </w:p>
        </w:tc>
        <w:tc>
          <w:tcPr>
            <w:tcW w:w="2073" w:type="dxa"/>
            <w:tcBorders>
              <w:top w:val="single" w:sz="4" w:space="0" w:color="auto"/>
              <w:left w:val="single" w:sz="4" w:space="0" w:color="auto"/>
              <w:bottom w:val="single" w:sz="4" w:space="0" w:color="auto"/>
              <w:right w:val="single" w:sz="4" w:space="0" w:color="auto"/>
            </w:tcBorders>
          </w:tcPr>
          <w:p w14:paraId="3AB6EA1A" w14:textId="77777777" w:rsidR="00D361B0" w:rsidRPr="00DD4AF8" w:rsidRDefault="00D361B0" w:rsidP="00D361B0">
            <w:pPr>
              <w:widowControl/>
              <w:spacing w:before="120" w:after="120"/>
              <w:rPr>
                <w:rFonts w:ascii="Times New Roman" w:hAnsi="Times New Roman" w:cs="Times New Roman"/>
                <w:noProof/>
              </w:rPr>
            </w:pPr>
          </w:p>
        </w:tc>
      </w:tr>
      <w:tr w:rsidR="00D361B0" w:rsidRPr="00DD4AF8" w14:paraId="39181C54" w14:textId="77777777" w:rsidTr="00F15093">
        <w:trPr>
          <w:cantSplit/>
          <w:trHeight w:val="283"/>
        </w:trPr>
        <w:tc>
          <w:tcPr>
            <w:tcW w:w="1096" w:type="dxa"/>
            <w:tcBorders>
              <w:top w:val="single" w:sz="4" w:space="0" w:color="auto"/>
              <w:left w:val="single" w:sz="4" w:space="0" w:color="auto"/>
              <w:bottom w:val="single" w:sz="4" w:space="0" w:color="auto"/>
              <w:right w:val="single" w:sz="4" w:space="0" w:color="auto"/>
            </w:tcBorders>
          </w:tcPr>
          <w:p w14:paraId="25713001"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ME624</w:t>
            </w:r>
          </w:p>
        </w:tc>
        <w:tc>
          <w:tcPr>
            <w:tcW w:w="6120" w:type="dxa"/>
            <w:gridSpan w:val="2"/>
            <w:tcBorders>
              <w:top w:val="single" w:sz="4" w:space="0" w:color="auto"/>
              <w:left w:val="single" w:sz="4" w:space="0" w:color="auto"/>
              <w:bottom w:val="single" w:sz="4" w:space="0" w:color="auto"/>
              <w:right w:val="single" w:sz="4" w:space="0" w:color="auto"/>
            </w:tcBorders>
          </w:tcPr>
          <w:p w14:paraId="024B6E68"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Erect coral field on Atlantic upper bathyal mud</w:t>
            </w:r>
          </w:p>
        </w:tc>
        <w:tc>
          <w:tcPr>
            <w:tcW w:w="2073" w:type="dxa"/>
            <w:tcBorders>
              <w:top w:val="single" w:sz="4" w:space="0" w:color="auto"/>
              <w:left w:val="single" w:sz="4" w:space="0" w:color="auto"/>
              <w:bottom w:val="single" w:sz="4" w:space="0" w:color="auto"/>
              <w:right w:val="single" w:sz="4" w:space="0" w:color="auto"/>
            </w:tcBorders>
          </w:tcPr>
          <w:p w14:paraId="22D74FAB" w14:textId="77777777" w:rsidR="00D361B0" w:rsidRPr="00DD4AF8" w:rsidRDefault="00D361B0" w:rsidP="00D361B0">
            <w:pPr>
              <w:widowControl/>
              <w:spacing w:before="120" w:after="120"/>
              <w:rPr>
                <w:rFonts w:ascii="Times New Roman" w:hAnsi="Times New Roman" w:cs="Times New Roman"/>
                <w:noProof/>
              </w:rPr>
            </w:pPr>
          </w:p>
        </w:tc>
      </w:tr>
      <w:tr w:rsidR="00D361B0" w:rsidRPr="00DD4AF8" w14:paraId="55F7279B" w14:textId="77777777" w:rsidTr="00F15093">
        <w:trPr>
          <w:cantSplit/>
          <w:trHeight w:val="283"/>
        </w:trPr>
        <w:tc>
          <w:tcPr>
            <w:tcW w:w="1096" w:type="dxa"/>
            <w:tcBorders>
              <w:top w:val="single" w:sz="4" w:space="0" w:color="auto"/>
              <w:left w:val="single" w:sz="4" w:space="0" w:color="auto"/>
              <w:bottom w:val="single" w:sz="4" w:space="0" w:color="auto"/>
              <w:right w:val="single" w:sz="4" w:space="0" w:color="auto"/>
            </w:tcBorders>
          </w:tcPr>
          <w:p w14:paraId="6D039EC0"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MF121</w:t>
            </w:r>
          </w:p>
        </w:tc>
        <w:tc>
          <w:tcPr>
            <w:tcW w:w="6120" w:type="dxa"/>
            <w:gridSpan w:val="2"/>
            <w:tcBorders>
              <w:top w:val="single" w:sz="4" w:space="0" w:color="auto"/>
              <w:left w:val="single" w:sz="4" w:space="0" w:color="auto"/>
              <w:bottom w:val="single" w:sz="4" w:space="0" w:color="auto"/>
              <w:right w:val="single" w:sz="4" w:space="0" w:color="auto"/>
            </w:tcBorders>
          </w:tcPr>
          <w:p w14:paraId="3EEE1C98"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Mixed cold water coral community on Atlantic lower bathyal rock</w:t>
            </w:r>
          </w:p>
        </w:tc>
        <w:tc>
          <w:tcPr>
            <w:tcW w:w="2073" w:type="dxa"/>
            <w:tcBorders>
              <w:top w:val="single" w:sz="4" w:space="0" w:color="auto"/>
              <w:left w:val="single" w:sz="4" w:space="0" w:color="auto"/>
              <w:bottom w:val="single" w:sz="4" w:space="0" w:color="auto"/>
              <w:right w:val="single" w:sz="4" w:space="0" w:color="auto"/>
            </w:tcBorders>
          </w:tcPr>
          <w:p w14:paraId="4FCBBBF9"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1170</w:t>
            </w:r>
          </w:p>
        </w:tc>
      </w:tr>
      <w:tr w:rsidR="00D361B0" w:rsidRPr="00DD4AF8" w14:paraId="1BBE393A" w14:textId="77777777" w:rsidTr="00F15093">
        <w:trPr>
          <w:cantSplit/>
          <w:trHeight w:val="283"/>
        </w:trPr>
        <w:tc>
          <w:tcPr>
            <w:tcW w:w="1096" w:type="dxa"/>
            <w:tcBorders>
              <w:top w:val="single" w:sz="4" w:space="0" w:color="auto"/>
              <w:left w:val="single" w:sz="4" w:space="0" w:color="auto"/>
              <w:bottom w:val="single" w:sz="4" w:space="0" w:color="auto"/>
              <w:right w:val="single" w:sz="4" w:space="0" w:color="auto"/>
            </w:tcBorders>
          </w:tcPr>
          <w:p w14:paraId="05B75195"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MF221</w:t>
            </w:r>
          </w:p>
        </w:tc>
        <w:tc>
          <w:tcPr>
            <w:tcW w:w="6120" w:type="dxa"/>
            <w:gridSpan w:val="2"/>
            <w:tcBorders>
              <w:top w:val="single" w:sz="4" w:space="0" w:color="auto"/>
              <w:left w:val="single" w:sz="4" w:space="0" w:color="auto"/>
              <w:bottom w:val="single" w:sz="4" w:space="0" w:color="auto"/>
              <w:right w:val="single" w:sz="4" w:space="0" w:color="auto"/>
            </w:tcBorders>
          </w:tcPr>
          <w:p w14:paraId="64C186A9"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Atlantic lower bathyal cold water coral reef</w:t>
            </w:r>
          </w:p>
        </w:tc>
        <w:tc>
          <w:tcPr>
            <w:tcW w:w="2073" w:type="dxa"/>
            <w:tcBorders>
              <w:top w:val="single" w:sz="4" w:space="0" w:color="auto"/>
              <w:left w:val="single" w:sz="4" w:space="0" w:color="auto"/>
              <w:bottom w:val="single" w:sz="4" w:space="0" w:color="auto"/>
              <w:right w:val="single" w:sz="4" w:space="0" w:color="auto"/>
            </w:tcBorders>
          </w:tcPr>
          <w:p w14:paraId="6F57F0CF"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1170</w:t>
            </w:r>
          </w:p>
        </w:tc>
      </w:tr>
      <w:tr w:rsidR="00D361B0" w:rsidRPr="00DD4AF8" w14:paraId="2F23A0C1" w14:textId="77777777" w:rsidTr="00F15093">
        <w:trPr>
          <w:cantSplit/>
          <w:trHeight w:val="283"/>
        </w:trPr>
        <w:tc>
          <w:tcPr>
            <w:tcW w:w="1096" w:type="dxa"/>
            <w:tcBorders>
              <w:top w:val="single" w:sz="4" w:space="0" w:color="auto"/>
              <w:left w:val="single" w:sz="4" w:space="0" w:color="auto"/>
              <w:bottom w:val="single" w:sz="4" w:space="0" w:color="auto"/>
              <w:right w:val="single" w:sz="4" w:space="0" w:color="auto"/>
            </w:tcBorders>
          </w:tcPr>
          <w:p w14:paraId="6BA61BA4"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MF321</w:t>
            </w:r>
          </w:p>
        </w:tc>
        <w:tc>
          <w:tcPr>
            <w:tcW w:w="6120" w:type="dxa"/>
            <w:gridSpan w:val="2"/>
            <w:tcBorders>
              <w:top w:val="single" w:sz="4" w:space="0" w:color="auto"/>
              <w:left w:val="single" w:sz="4" w:space="0" w:color="auto"/>
              <w:bottom w:val="single" w:sz="4" w:space="0" w:color="auto"/>
              <w:right w:val="single" w:sz="4" w:space="0" w:color="auto"/>
            </w:tcBorders>
          </w:tcPr>
          <w:p w14:paraId="5E7F5DE9"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Mixed cold water coral community on Atlantic lower bathyal coarse sediment</w:t>
            </w:r>
          </w:p>
        </w:tc>
        <w:tc>
          <w:tcPr>
            <w:tcW w:w="2073" w:type="dxa"/>
            <w:tcBorders>
              <w:top w:val="single" w:sz="4" w:space="0" w:color="auto"/>
              <w:left w:val="single" w:sz="4" w:space="0" w:color="auto"/>
              <w:bottom w:val="single" w:sz="4" w:space="0" w:color="auto"/>
              <w:right w:val="single" w:sz="4" w:space="0" w:color="auto"/>
            </w:tcBorders>
          </w:tcPr>
          <w:p w14:paraId="57428CE2" w14:textId="77777777" w:rsidR="00D361B0" w:rsidRPr="00DD4AF8" w:rsidRDefault="00D361B0" w:rsidP="00D361B0">
            <w:pPr>
              <w:widowControl/>
              <w:spacing w:before="120" w:after="120"/>
              <w:rPr>
                <w:rFonts w:ascii="Times New Roman" w:hAnsi="Times New Roman" w:cs="Times New Roman"/>
                <w:noProof/>
              </w:rPr>
            </w:pPr>
          </w:p>
        </w:tc>
      </w:tr>
      <w:tr w:rsidR="00D361B0" w:rsidRPr="00DD4AF8" w14:paraId="68F5E98C" w14:textId="77777777" w:rsidTr="00F15093">
        <w:trPr>
          <w:cantSplit/>
          <w:trHeight w:val="283"/>
        </w:trPr>
        <w:tc>
          <w:tcPr>
            <w:tcW w:w="1096" w:type="dxa"/>
            <w:tcBorders>
              <w:top w:val="single" w:sz="4" w:space="0" w:color="auto"/>
              <w:left w:val="single" w:sz="4" w:space="0" w:color="auto"/>
              <w:bottom w:val="single" w:sz="4" w:space="0" w:color="auto"/>
              <w:right w:val="single" w:sz="4" w:space="0" w:color="auto"/>
            </w:tcBorders>
          </w:tcPr>
          <w:p w14:paraId="04DAE01D"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MF622</w:t>
            </w:r>
          </w:p>
        </w:tc>
        <w:tc>
          <w:tcPr>
            <w:tcW w:w="6120" w:type="dxa"/>
            <w:gridSpan w:val="2"/>
            <w:tcBorders>
              <w:top w:val="single" w:sz="4" w:space="0" w:color="auto"/>
              <w:left w:val="single" w:sz="4" w:space="0" w:color="auto"/>
              <w:bottom w:val="single" w:sz="4" w:space="0" w:color="auto"/>
              <w:right w:val="single" w:sz="4" w:space="0" w:color="auto"/>
            </w:tcBorders>
          </w:tcPr>
          <w:p w14:paraId="5BD45D66"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Sponge aggregation on Atlantic lower bathyal mud</w:t>
            </w:r>
          </w:p>
        </w:tc>
        <w:tc>
          <w:tcPr>
            <w:tcW w:w="2073" w:type="dxa"/>
            <w:tcBorders>
              <w:top w:val="single" w:sz="4" w:space="0" w:color="auto"/>
              <w:left w:val="single" w:sz="4" w:space="0" w:color="auto"/>
              <w:bottom w:val="single" w:sz="4" w:space="0" w:color="auto"/>
              <w:right w:val="single" w:sz="4" w:space="0" w:color="auto"/>
            </w:tcBorders>
          </w:tcPr>
          <w:p w14:paraId="7D0FF9FA" w14:textId="77777777" w:rsidR="00D361B0" w:rsidRPr="00DD4AF8" w:rsidRDefault="00D361B0" w:rsidP="00D361B0">
            <w:pPr>
              <w:widowControl/>
              <w:spacing w:before="120" w:after="120"/>
              <w:rPr>
                <w:rFonts w:ascii="Times New Roman" w:hAnsi="Times New Roman" w:cs="Times New Roman"/>
                <w:noProof/>
              </w:rPr>
            </w:pPr>
          </w:p>
        </w:tc>
      </w:tr>
      <w:tr w:rsidR="00D361B0" w:rsidRPr="00DD4AF8" w14:paraId="02AD46D4" w14:textId="77777777" w:rsidTr="00F15093">
        <w:trPr>
          <w:cantSplit/>
          <w:trHeight w:val="283"/>
        </w:trPr>
        <w:tc>
          <w:tcPr>
            <w:tcW w:w="1096" w:type="dxa"/>
            <w:tcBorders>
              <w:top w:val="single" w:sz="4" w:space="0" w:color="auto"/>
              <w:left w:val="single" w:sz="4" w:space="0" w:color="auto"/>
              <w:bottom w:val="single" w:sz="4" w:space="0" w:color="auto"/>
              <w:right w:val="single" w:sz="4" w:space="0" w:color="auto"/>
            </w:tcBorders>
          </w:tcPr>
          <w:p w14:paraId="3D0D9845"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MF623</w:t>
            </w:r>
          </w:p>
        </w:tc>
        <w:tc>
          <w:tcPr>
            <w:tcW w:w="6120" w:type="dxa"/>
            <w:gridSpan w:val="2"/>
            <w:tcBorders>
              <w:top w:val="single" w:sz="4" w:space="0" w:color="auto"/>
              <w:left w:val="single" w:sz="4" w:space="0" w:color="auto"/>
              <w:bottom w:val="single" w:sz="4" w:space="0" w:color="auto"/>
              <w:right w:val="single" w:sz="4" w:space="0" w:color="auto"/>
            </w:tcBorders>
          </w:tcPr>
          <w:p w14:paraId="4D9764EF"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Erect coral field on Atlantic lower bathyal mud</w:t>
            </w:r>
          </w:p>
        </w:tc>
        <w:tc>
          <w:tcPr>
            <w:tcW w:w="2073" w:type="dxa"/>
            <w:tcBorders>
              <w:top w:val="single" w:sz="4" w:space="0" w:color="auto"/>
              <w:left w:val="single" w:sz="4" w:space="0" w:color="auto"/>
              <w:bottom w:val="single" w:sz="4" w:space="0" w:color="auto"/>
              <w:right w:val="single" w:sz="4" w:space="0" w:color="auto"/>
            </w:tcBorders>
          </w:tcPr>
          <w:p w14:paraId="440804CF" w14:textId="77777777" w:rsidR="00D361B0" w:rsidRPr="00DD4AF8" w:rsidRDefault="00D361B0" w:rsidP="00D361B0">
            <w:pPr>
              <w:widowControl/>
              <w:spacing w:before="120" w:after="120"/>
              <w:rPr>
                <w:rFonts w:ascii="Times New Roman" w:hAnsi="Times New Roman" w:cs="Times New Roman"/>
                <w:noProof/>
              </w:rPr>
            </w:pPr>
          </w:p>
        </w:tc>
      </w:tr>
      <w:tr w:rsidR="00D361B0" w:rsidRPr="00DD4AF8" w14:paraId="1C16B0C0" w14:textId="77777777" w:rsidTr="00F15093">
        <w:trPr>
          <w:cantSplit/>
          <w:trHeight w:val="283"/>
        </w:trPr>
        <w:tc>
          <w:tcPr>
            <w:tcW w:w="7216" w:type="dxa"/>
            <w:gridSpan w:val="3"/>
            <w:tcBorders>
              <w:top w:val="single" w:sz="4" w:space="0" w:color="auto"/>
              <w:left w:val="single" w:sz="4" w:space="0" w:color="auto"/>
              <w:bottom w:val="single" w:sz="4" w:space="0" w:color="auto"/>
              <w:right w:val="single" w:sz="4" w:space="0" w:color="auto"/>
            </w:tcBorders>
            <w:shd w:val="clear" w:color="auto" w:fill="D9D9D9"/>
            <w:vAlign w:val="center"/>
            <w:hideMark/>
          </w:tcPr>
          <w:p w14:paraId="4C82ED62"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Baltic Sea</w:t>
            </w:r>
          </w:p>
        </w:tc>
        <w:tc>
          <w:tcPr>
            <w:tcW w:w="2073" w:type="dxa"/>
            <w:tcBorders>
              <w:top w:val="single" w:sz="4" w:space="0" w:color="auto"/>
              <w:left w:val="single" w:sz="4" w:space="0" w:color="auto"/>
              <w:bottom w:val="single" w:sz="4" w:space="0" w:color="auto"/>
              <w:right w:val="single" w:sz="4" w:space="0" w:color="auto"/>
            </w:tcBorders>
            <w:shd w:val="clear" w:color="auto" w:fill="D9D9D9"/>
          </w:tcPr>
          <w:p w14:paraId="55D9B58C" w14:textId="77777777" w:rsidR="00D361B0" w:rsidRPr="00DD4AF8" w:rsidRDefault="00D361B0" w:rsidP="00D361B0">
            <w:pPr>
              <w:widowControl/>
              <w:spacing w:before="120" w:after="120"/>
              <w:rPr>
                <w:rFonts w:ascii="Times New Roman" w:hAnsi="Times New Roman" w:cs="Times New Roman"/>
                <w:noProof/>
              </w:rPr>
            </w:pPr>
          </w:p>
        </w:tc>
      </w:tr>
      <w:tr w:rsidR="00D361B0" w:rsidRPr="00DD4AF8" w14:paraId="55AF3F0A" w14:textId="77777777" w:rsidTr="00F15093">
        <w:trPr>
          <w:cantSplit/>
          <w:trHeight w:val="283"/>
        </w:trPr>
        <w:tc>
          <w:tcPr>
            <w:tcW w:w="1096" w:type="dxa"/>
            <w:tcBorders>
              <w:top w:val="single" w:sz="4" w:space="0" w:color="auto"/>
              <w:left w:val="single" w:sz="4" w:space="0" w:color="auto"/>
              <w:bottom w:val="single" w:sz="4" w:space="0" w:color="auto"/>
              <w:right w:val="single" w:sz="4" w:space="0" w:color="auto"/>
            </w:tcBorders>
            <w:hideMark/>
          </w:tcPr>
          <w:p w14:paraId="2D877704"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MB138</w:t>
            </w:r>
          </w:p>
        </w:tc>
        <w:tc>
          <w:tcPr>
            <w:tcW w:w="6120" w:type="dxa"/>
            <w:gridSpan w:val="2"/>
            <w:tcBorders>
              <w:top w:val="single" w:sz="4" w:space="0" w:color="auto"/>
              <w:left w:val="single" w:sz="4" w:space="0" w:color="auto"/>
              <w:bottom w:val="single" w:sz="4" w:space="0" w:color="auto"/>
              <w:right w:val="single" w:sz="4" w:space="0" w:color="auto"/>
            </w:tcBorders>
            <w:hideMark/>
          </w:tcPr>
          <w:p w14:paraId="40ED8FF2"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Baltic infralittoral rock and boulders characterized by epibenthic sponges</w:t>
            </w:r>
          </w:p>
        </w:tc>
        <w:tc>
          <w:tcPr>
            <w:tcW w:w="2073" w:type="dxa"/>
            <w:tcBorders>
              <w:top w:val="single" w:sz="4" w:space="0" w:color="auto"/>
              <w:left w:val="single" w:sz="4" w:space="0" w:color="auto"/>
              <w:bottom w:val="single" w:sz="4" w:space="0" w:color="auto"/>
              <w:right w:val="single" w:sz="4" w:space="0" w:color="auto"/>
            </w:tcBorders>
          </w:tcPr>
          <w:p w14:paraId="74B8194B"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1170; 1160</w:t>
            </w:r>
          </w:p>
        </w:tc>
      </w:tr>
      <w:tr w:rsidR="00D361B0" w:rsidRPr="00DD4AF8" w14:paraId="39C8FF04" w14:textId="77777777" w:rsidTr="00F15093">
        <w:trPr>
          <w:cantSplit/>
          <w:trHeight w:val="283"/>
        </w:trPr>
        <w:tc>
          <w:tcPr>
            <w:tcW w:w="1096" w:type="dxa"/>
            <w:tcBorders>
              <w:top w:val="single" w:sz="4" w:space="0" w:color="auto"/>
              <w:left w:val="single" w:sz="4" w:space="0" w:color="auto"/>
              <w:bottom w:val="single" w:sz="4" w:space="0" w:color="auto"/>
              <w:right w:val="single" w:sz="4" w:space="0" w:color="auto"/>
            </w:tcBorders>
          </w:tcPr>
          <w:p w14:paraId="3F1258F2"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MB43A</w:t>
            </w:r>
          </w:p>
        </w:tc>
        <w:tc>
          <w:tcPr>
            <w:tcW w:w="6120" w:type="dxa"/>
            <w:gridSpan w:val="2"/>
            <w:tcBorders>
              <w:top w:val="single" w:sz="4" w:space="0" w:color="auto"/>
              <w:left w:val="single" w:sz="4" w:space="0" w:color="auto"/>
              <w:bottom w:val="single" w:sz="4" w:space="0" w:color="auto"/>
              <w:right w:val="single" w:sz="4" w:space="0" w:color="auto"/>
            </w:tcBorders>
          </w:tcPr>
          <w:p w14:paraId="3DEB0E7C"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Baltic infralittoral mixed sediment characterized by epibenthic sponges (Porifera)</w:t>
            </w:r>
          </w:p>
        </w:tc>
        <w:tc>
          <w:tcPr>
            <w:tcW w:w="2073" w:type="dxa"/>
            <w:tcBorders>
              <w:top w:val="single" w:sz="4" w:space="0" w:color="auto"/>
              <w:left w:val="single" w:sz="4" w:space="0" w:color="auto"/>
              <w:bottom w:val="single" w:sz="4" w:space="0" w:color="auto"/>
              <w:right w:val="single" w:sz="4" w:space="0" w:color="auto"/>
            </w:tcBorders>
          </w:tcPr>
          <w:p w14:paraId="7D978B54"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1160; 1170</w:t>
            </w:r>
          </w:p>
        </w:tc>
      </w:tr>
      <w:tr w:rsidR="00D361B0" w:rsidRPr="00DD4AF8" w14:paraId="2FE2E8EE" w14:textId="77777777" w:rsidTr="00F15093">
        <w:trPr>
          <w:cantSplit/>
          <w:trHeight w:val="283"/>
        </w:trPr>
        <w:tc>
          <w:tcPr>
            <w:tcW w:w="1096" w:type="dxa"/>
            <w:tcBorders>
              <w:top w:val="single" w:sz="4" w:space="0" w:color="auto"/>
              <w:left w:val="single" w:sz="4" w:space="0" w:color="auto"/>
              <w:bottom w:val="single" w:sz="4" w:space="0" w:color="auto"/>
              <w:right w:val="single" w:sz="4" w:space="0" w:color="auto"/>
            </w:tcBorders>
          </w:tcPr>
          <w:p w14:paraId="6EEC0CB3"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MC133</w:t>
            </w:r>
          </w:p>
        </w:tc>
        <w:tc>
          <w:tcPr>
            <w:tcW w:w="6120" w:type="dxa"/>
            <w:gridSpan w:val="2"/>
            <w:tcBorders>
              <w:top w:val="single" w:sz="4" w:space="0" w:color="auto"/>
              <w:left w:val="single" w:sz="4" w:space="0" w:color="auto"/>
              <w:bottom w:val="single" w:sz="4" w:space="0" w:color="auto"/>
              <w:right w:val="single" w:sz="4" w:space="0" w:color="auto"/>
            </w:tcBorders>
          </w:tcPr>
          <w:p w14:paraId="70B01D78"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Baltic circalittoral rock and boulders characterized by epibenthic cnidarians</w:t>
            </w:r>
          </w:p>
        </w:tc>
        <w:tc>
          <w:tcPr>
            <w:tcW w:w="2073" w:type="dxa"/>
            <w:tcBorders>
              <w:top w:val="single" w:sz="4" w:space="0" w:color="auto"/>
              <w:left w:val="single" w:sz="4" w:space="0" w:color="auto"/>
              <w:bottom w:val="single" w:sz="4" w:space="0" w:color="auto"/>
              <w:right w:val="single" w:sz="4" w:space="0" w:color="auto"/>
            </w:tcBorders>
          </w:tcPr>
          <w:p w14:paraId="2F677AE8"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1170; 1160</w:t>
            </w:r>
          </w:p>
        </w:tc>
      </w:tr>
      <w:tr w:rsidR="00D361B0" w:rsidRPr="00DD4AF8" w14:paraId="06460D96" w14:textId="77777777" w:rsidTr="00F15093">
        <w:trPr>
          <w:cantSplit/>
          <w:trHeight w:val="283"/>
        </w:trPr>
        <w:tc>
          <w:tcPr>
            <w:tcW w:w="1096" w:type="dxa"/>
            <w:tcBorders>
              <w:top w:val="single" w:sz="4" w:space="0" w:color="auto"/>
              <w:left w:val="single" w:sz="4" w:space="0" w:color="auto"/>
              <w:bottom w:val="single" w:sz="4" w:space="0" w:color="auto"/>
              <w:right w:val="single" w:sz="4" w:space="0" w:color="auto"/>
            </w:tcBorders>
            <w:hideMark/>
          </w:tcPr>
          <w:p w14:paraId="2F0EB35A"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MC136</w:t>
            </w:r>
          </w:p>
        </w:tc>
        <w:tc>
          <w:tcPr>
            <w:tcW w:w="6120" w:type="dxa"/>
            <w:gridSpan w:val="2"/>
            <w:tcBorders>
              <w:top w:val="single" w:sz="4" w:space="0" w:color="auto"/>
              <w:left w:val="single" w:sz="4" w:space="0" w:color="auto"/>
              <w:bottom w:val="single" w:sz="4" w:space="0" w:color="auto"/>
              <w:right w:val="single" w:sz="4" w:space="0" w:color="auto"/>
            </w:tcBorders>
            <w:hideMark/>
          </w:tcPr>
          <w:p w14:paraId="620342B5"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Baltic circalittoral rock and boulders characterized by epibenthic sponges</w:t>
            </w:r>
          </w:p>
        </w:tc>
        <w:tc>
          <w:tcPr>
            <w:tcW w:w="2073" w:type="dxa"/>
            <w:tcBorders>
              <w:top w:val="single" w:sz="4" w:space="0" w:color="auto"/>
              <w:left w:val="single" w:sz="4" w:space="0" w:color="auto"/>
              <w:bottom w:val="single" w:sz="4" w:space="0" w:color="auto"/>
              <w:right w:val="single" w:sz="4" w:space="0" w:color="auto"/>
            </w:tcBorders>
          </w:tcPr>
          <w:p w14:paraId="322310BE"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1170; 1160</w:t>
            </w:r>
          </w:p>
        </w:tc>
      </w:tr>
      <w:tr w:rsidR="00D361B0" w:rsidRPr="00DD4AF8" w14:paraId="1F4EC355" w14:textId="77777777" w:rsidTr="00F15093">
        <w:trPr>
          <w:cantSplit/>
          <w:trHeight w:val="283"/>
        </w:trPr>
        <w:tc>
          <w:tcPr>
            <w:tcW w:w="1096" w:type="dxa"/>
            <w:tcBorders>
              <w:top w:val="single" w:sz="4" w:space="0" w:color="auto"/>
              <w:left w:val="single" w:sz="4" w:space="0" w:color="auto"/>
              <w:bottom w:val="single" w:sz="4" w:space="0" w:color="auto"/>
              <w:right w:val="single" w:sz="4" w:space="0" w:color="auto"/>
            </w:tcBorders>
          </w:tcPr>
          <w:p w14:paraId="4883EEAF"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MC433</w:t>
            </w:r>
          </w:p>
        </w:tc>
        <w:tc>
          <w:tcPr>
            <w:tcW w:w="6120" w:type="dxa"/>
            <w:gridSpan w:val="2"/>
            <w:tcBorders>
              <w:top w:val="single" w:sz="4" w:space="0" w:color="auto"/>
              <w:left w:val="single" w:sz="4" w:space="0" w:color="auto"/>
              <w:bottom w:val="single" w:sz="4" w:space="0" w:color="auto"/>
              <w:right w:val="single" w:sz="4" w:space="0" w:color="auto"/>
            </w:tcBorders>
          </w:tcPr>
          <w:p w14:paraId="08689C73"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Baltic circalittoral mixed sediment characterized by epibenthic cnidarians</w:t>
            </w:r>
          </w:p>
        </w:tc>
        <w:tc>
          <w:tcPr>
            <w:tcW w:w="2073" w:type="dxa"/>
            <w:tcBorders>
              <w:top w:val="single" w:sz="4" w:space="0" w:color="auto"/>
              <w:left w:val="single" w:sz="4" w:space="0" w:color="auto"/>
              <w:bottom w:val="single" w:sz="4" w:space="0" w:color="auto"/>
              <w:right w:val="single" w:sz="4" w:space="0" w:color="auto"/>
            </w:tcBorders>
          </w:tcPr>
          <w:p w14:paraId="30469855"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1160; 1170</w:t>
            </w:r>
          </w:p>
        </w:tc>
      </w:tr>
      <w:tr w:rsidR="00D361B0" w:rsidRPr="00DD4AF8" w14:paraId="68573AD4" w14:textId="77777777" w:rsidTr="00F15093">
        <w:trPr>
          <w:cantSplit/>
          <w:trHeight w:val="283"/>
        </w:trPr>
        <w:tc>
          <w:tcPr>
            <w:tcW w:w="1096" w:type="dxa"/>
            <w:tcBorders>
              <w:top w:val="single" w:sz="4" w:space="0" w:color="auto"/>
              <w:left w:val="single" w:sz="4" w:space="0" w:color="auto"/>
              <w:bottom w:val="single" w:sz="4" w:space="0" w:color="auto"/>
              <w:right w:val="single" w:sz="4" w:space="0" w:color="auto"/>
            </w:tcBorders>
          </w:tcPr>
          <w:p w14:paraId="2BA84E2D"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MC436</w:t>
            </w:r>
          </w:p>
        </w:tc>
        <w:tc>
          <w:tcPr>
            <w:tcW w:w="6120" w:type="dxa"/>
            <w:gridSpan w:val="2"/>
            <w:tcBorders>
              <w:top w:val="single" w:sz="4" w:space="0" w:color="auto"/>
              <w:left w:val="single" w:sz="4" w:space="0" w:color="auto"/>
              <w:bottom w:val="single" w:sz="4" w:space="0" w:color="auto"/>
              <w:right w:val="single" w:sz="4" w:space="0" w:color="auto"/>
            </w:tcBorders>
          </w:tcPr>
          <w:p w14:paraId="72CBD3F6"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Baltic circalittoral mixed sediment characterized by epibenthic sponges</w:t>
            </w:r>
          </w:p>
        </w:tc>
        <w:tc>
          <w:tcPr>
            <w:tcW w:w="2073" w:type="dxa"/>
            <w:tcBorders>
              <w:top w:val="single" w:sz="4" w:space="0" w:color="auto"/>
              <w:left w:val="single" w:sz="4" w:space="0" w:color="auto"/>
              <w:bottom w:val="single" w:sz="4" w:space="0" w:color="auto"/>
              <w:right w:val="single" w:sz="4" w:space="0" w:color="auto"/>
            </w:tcBorders>
          </w:tcPr>
          <w:p w14:paraId="108F6660"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1160</w:t>
            </w:r>
          </w:p>
        </w:tc>
      </w:tr>
      <w:tr w:rsidR="00D361B0" w:rsidRPr="00DD4AF8" w14:paraId="7FE33E42" w14:textId="77777777" w:rsidTr="00F15093">
        <w:trPr>
          <w:cantSplit/>
          <w:trHeight w:val="283"/>
        </w:trPr>
        <w:tc>
          <w:tcPr>
            <w:tcW w:w="7216" w:type="dxa"/>
            <w:gridSpan w:val="3"/>
            <w:tcBorders>
              <w:top w:val="single" w:sz="4" w:space="0" w:color="auto"/>
              <w:left w:val="single" w:sz="4" w:space="0" w:color="auto"/>
              <w:bottom w:val="single" w:sz="4" w:space="0" w:color="auto"/>
              <w:right w:val="single" w:sz="4" w:space="0" w:color="auto"/>
            </w:tcBorders>
            <w:shd w:val="clear" w:color="auto" w:fill="D9D9D9"/>
            <w:vAlign w:val="center"/>
            <w:hideMark/>
          </w:tcPr>
          <w:p w14:paraId="7578BB91"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Black Sea</w:t>
            </w:r>
          </w:p>
        </w:tc>
        <w:tc>
          <w:tcPr>
            <w:tcW w:w="2073" w:type="dxa"/>
            <w:tcBorders>
              <w:top w:val="single" w:sz="4" w:space="0" w:color="auto"/>
              <w:left w:val="single" w:sz="4" w:space="0" w:color="auto"/>
              <w:bottom w:val="single" w:sz="4" w:space="0" w:color="auto"/>
              <w:right w:val="single" w:sz="4" w:space="0" w:color="auto"/>
            </w:tcBorders>
            <w:shd w:val="clear" w:color="auto" w:fill="D9D9D9"/>
          </w:tcPr>
          <w:p w14:paraId="33C0A0BD" w14:textId="77777777" w:rsidR="00D361B0" w:rsidRPr="00DD4AF8" w:rsidRDefault="00D361B0" w:rsidP="00D361B0">
            <w:pPr>
              <w:widowControl/>
              <w:spacing w:before="120" w:after="120"/>
              <w:rPr>
                <w:rFonts w:ascii="Times New Roman" w:hAnsi="Times New Roman" w:cs="Times New Roman"/>
                <w:noProof/>
              </w:rPr>
            </w:pPr>
          </w:p>
        </w:tc>
      </w:tr>
      <w:tr w:rsidR="00D361B0" w:rsidRPr="00DD4AF8" w14:paraId="614D6B16" w14:textId="77777777" w:rsidTr="00F15093">
        <w:trPr>
          <w:cantSplit/>
          <w:trHeight w:val="283"/>
        </w:trPr>
        <w:tc>
          <w:tcPr>
            <w:tcW w:w="1176" w:type="dxa"/>
            <w:gridSpan w:val="2"/>
            <w:tcBorders>
              <w:top w:val="single" w:sz="4" w:space="0" w:color="auto"/>
              <w:left w:val="single" w:sz="4" w:space="0" w:color="auto"/>
              <w:bottom w:val="single" w:sz="4" w:space="0" w:color="auto"/>
              <w:right w:val="single" w:sz="4" w:space="0" w:color="auto"/>
            </w:tcBorders>
            <w:hideMark/>
          </w:tcPr>
          <w:p w14:paraId="4BD874BE"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MD24</w:t>
            </w:r>
          </w:p>
        </w:tc>
        <w:tc>
          <w:tcPr>
            <w:tcW w:w="6040" w:type="dxa"/>
            <w:tcBorders>
              <w:top w:val="single" w:sz="4" w:space="0" w:color="auto"/>
              <w:left w:val="single" w:sz="4" w:space="0" w:color="auto"/>
              <w:bottom w:val="single" w:sz="4" w:space="0" w:color="auto"/>
              <w:right w:val="single" w:sz="4" w:space="0" w:color="auto"/>
            </w:tcBorders>
            <w:hideMark/>
          </w:tcPr>
          <w:p w14:paraId="4A038626"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Black Sea offshore circalittoral biogenic habitats</w:t>
            </w:r>
          </w:p>
        </w:tc>
        <w:tc>
          <w:tcPr>
            <w:tcW w:w="2073" w:type="dxa"/>
            <w:tcBorders>
              <w:top w:val="single" w:sz="4" w:space="0" w:color="auto"/>
              <w:left w:val="single" w:sz="4" w:space="0" w:color="auto"/>
              <w:bottom w:val="single" w:sz="4" w:space="0" w:color="auto"/>
              <w:right w:val="single" w:sz="4" w:space="0" w:color="auto"/>
            </w:tcBorders>
          </w:tcPr>
          <w:p w14:paraId="043E3394"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1170</w:t>
            </w:r>
          </w:p>
        </w:tc>
      </w:tr>
      <w:tr w:rsidR="00D361B0" w:rsidRPr="00DD4AF8" w14:paraId="281A3336" w14:textId="77777777" w:rsidTr="00F15093">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72121F47"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lastRenderedPageBreak/>
              <w:t>ME14</w:t>
            </w:r>
          </w:p>
        </w:tc>
        <w:tc>
          <w:tcPr>
            <w:tcW w:w="6040" w:type="dxa"/>
            <w:tcBorders>
              <w:top w:val="single" w:sz="4" w:space="0" w:color="auto"/>
              <w:left w:val="single" w:sz="4" w:space="0" w:color="auto"/>
              <w:bottom w:val="single" w:sz="4" w:space="0" w:color="auto"/>
              <w:right w:val="single" w:sz="4" w:space="0" w:color="auto"/>
            </w:tcBorders>
          </w:tcPr>
          <w:p w14:paraId="3C46E366"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Black Sea upper bathyal rock</w:t>
            </w:r>
          </w:p>
        </w:tc>
        <w:tc>
          <w:tcPr>
            <w:tcW w:w="2073" w:type="dxa"/>
            <w:tcBorders>
              <w:top w:val="single" w:sz="4" w:space="0" w:color="auto"/>
              <w:left w:val="single" w:sz="4" w:space="0" w:color="auto"/>
              <w:bottom w:val="single" w:sz="4" w:space="0" w:color="auto"/>
              <w:right w:val="single" w:sz="4" w:space="0" w:color="auto"/>
            </w:tcBorders>
          </w:tcPr>
          <w:p w14:paraId="068E9C98"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1170</w:t>
            </w:r>
          </w:p>
        </w:tc>
      </w:tr>
      <w:tr w:rsidR="00D361B0" w:rsidRPr="00DD4AF8" w14:paraId="156C02A5" w14:textId="77777777" w:rsidTr="00F15093">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102B56BE"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ME24</w:t>
            </w:r>
          </w:p>
        </w:tc>
        <w:tc>
          <w:tcPr>
            <w:tcW w:w="6040" w:type="dxa"/>
            <w:tcBorders>
              <w:top w:val="single" w:sz="4" w:space="0" w:color="auto"/>
              <w:left w:val="single" w:sz="4" w:space="0" w:color="auto"/>
              <w:bottom w:val="single" w:sz="4" w:space="0" w:color="auto"/>
              <w:right w:val="single" w:sz="4" w:space="0" w:color="auto"/>
            </w:tcBorders>
          </w:tcPr>
          <w:p w14:paraId="69AB6C5F"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Black Sea upper bathyal biogenic habitat</w:t>
            </w:r>
          </w:p>
        </w:tc>
        <w:tc>
          <w:tcPr>
            <w:tcW w:w="2073" w:type="dxa"/>
            <w:tcBorders>
              <w:top w:val="single" w:sz="4" w:space="0" w:color="auto"/>
              <w:left w:val="single" w:sz="4" w:space="0" w:color="auto"/>
              <w:bottom w:val="single" w:sz="4" w:space="0" w:color="auto"/>
              <w:right w:val="single" w:sz="4" w:space="0" w:color="auto"/>
            </w:tcBorders>
          </w:tcPr>
          <w:p w14:paraId="70695EF0"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1170</w:t>
            </w:r>
          </w:p>
        </w:tc>
      </w:tr>
      <w:tr w:rsidR="00D361B0" w:rsidRPr="00DD4AF8" w14:paraId="243D92C2" w14:textId="77777777" w:rsidTr="00F15093">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6BAE2551"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MF14</w:t>
            </w:r>
          </w:p>
        </w:tc>
        <w:tc>
          <w:tcPr>
            <w:tcW w:w="6040" w:type="dxa"/>
            <w:tcBorders>
              <w:top w:val="single" w:sz="4" w:space="0" w:color="auto"/>
              <w:left w:val="single" w:sz="4" w:space="0" w:color="auto"/>
              <w:bottom w:val="single" w:sz="4" w:space="0" w:color="auto"/>
              <w:right w:val="single" w:sz="4" w:space="0" w:color="auto"/>
            </w:tcBorders>
          </w:tcPr>
          <w:p w14:paraId="12DA892B"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Black Sea lower bathyal rock</w:t>
            </w:r>
          </w:p>
        </w:tc>
        <w:tc>
          <w:tcPr>
            <w:tcW w:w="2073" w:type="dxa"/>
            <w:tcBorders>
              <w:top w:val="single" w:sz="4" w:space="0" w:color="auto"/>
              <w:left w:val="single" w:sz="4" w:space="0" w:color="auto"/>
              <w:bottom w:val="single" w:sz="4" w:space="0" w:color="auto"/>
              <w:right w:val="single" w:sz="4" w:space="0" w:color="auto"/>
            </w:tcBorders>
          </w:tcPr>
          <w:p w14:paraId="64CCEA18"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1170</w:t>
            </w:r>
          </w:p>
        </w:tc>
      </w:tr>
      <w:tr w:rsidR="00D361B0" w:rsidRPr="00DD4AF8" w14:paraId="056F7C1D" w14:textId="77777777" w:rsidTr="00F15093">
        <w:trPr>
          <w:cantSplit/>
          <w:trHeight w:val="283"/>
        </w:trPr>
        <w:tc>
          <w:tcPr>
            <w:tcW w:w="7216" w:type="dxa"/>
            <w:gridSpan w:val="3"/>
            <w:tcBorders>
              <w:top w:val="single" w:sz="4" w:space="0" w:color="auto"/>
              <w:left w:val="single" w:sz="4" w:space="0" w:color="auto"/>
              <w:bottom w:val="single" w:sz="4" w:space="0" w:color="auto"/>
              <w:right w:val="single" w:sz="4" w:space="0" w:color="auto"/>
            </w:tcBorders>
            <w:shd w:val="clear" w:color="auto" w:fill="D9D9D9"/>
            <w:vAlign w:val="center"/>
            <w:hideMark/>
          </w:tcPr>
          <w:p w14:paraId="6933CF80"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Mediterranean Sea</w:t>
            </w:r>
          </w:p>
        </w:tc>
        <w:tc>
          <w:tcPr>
            <w:tcW w:w="2073" w:type="dxa"/>
            <w:tcBorders>
              <w:top w:val="single" w:sz="4" w:space="0" w:color="auto"/>
              <w:left w:val="single" w:sz="4" w:space="0" w:color="auto"/>
              <w:bottom w:val="single" w:sz="4" w:space="0" w:color="auto"/>
              <w:right w:val="single" w:sz="4" w:space="0" w:color="auto"/>
            </w:tcBorders>
            <w:shd w:val="clear" w:color="auto" w:fill="D9D9D9"/>
          </w:tcPr>
          <w:p w14:paraId="03AC5618" w14:textId="77777777" w:rsidR="00D361B0" w:rsidRPr="00DD4AF8" w:rsidRDefault="00D361B0" w:rsidP="00D361B0">
            <w:pPr>
              <w:widowControl/>
              <w:spacing w:before="120" w:after="120"/>
              <w:rPr>
                <w:rFonts w:ascii="Times New Roman" w:hAnsi="Times New Roman" w:cs="Times New Roman"/>
                <w:noProof/>
              </w:rPr>
            </w:pPr>
          </w:p>
        </w:tc>
      </w:tr>
      <w:tr w:rsidR="00D361B0" w:rsidRPr="00DD4AF8" w14:paraId="22201626" w14:textId="77777777" w:rsidTr="00F15093">
        <w:trPr>
          <w:cantSplit/>
          <w:trHeight w:val="283"/>
        </w:trPr>
        <w:tc>
          <w:tcPr>
            <w:tcW w:w="1176" w:type="dxa"/>
            <w:gridSpan w:val="2"/>
            <w:tcBorders>
              <w:top w:val="single" w:sz="4" w:space="0" w:color="auto"/>
              <w:left w:val="single" w:sz="4" w:space="0" w:color="auto"/>
              <w:bottom w:val="single" w:sz="4" w:space="0" w:color="auto"/>
              <w:right w:val="single" w:sz="4" w:space="0" w:color="auto"/>
            </w:tcBorders>
            <w:hideMark/>
          </w:tcPr>
          <w:p w14:paraId="20F90A27"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MB151E</w:t>
            </w:r>
          </w:p>
        </w:tc>
        <w:tc>
          <w:tcPr>
            <w:tcW w:w="6040" w:type="dxa"/>
            <w:tcBorders>
              <w:top w:val="single" w:sz="4" w:space="0" w:color="auto"/>
              <w:left w:val="single" w:sz="4" w:space="0" w:color="auto"/>
              <w:bottom w:val="single" w:sz="4" w:space="0" w:color="auto"/>
              <w:right w:val="single" w:sz="4" w:space="0" w:color="auto"/>
            </w:tcBorders>
            <w:hideMark/>
          </w:tcPr>
          <w:p w14:paraId="0D0734B1"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 xml:space="preserve">Facies with </w:t>
            </w:r>
            <w:r w:rsidRPr="00DD4AF8">
              <w:rPr>
                <w:rFonts w:ascii="Times New Roman" w:hAnsi="Times New Roman" w:cs="Times New Roman"/>
                <w:i/>
                <w:noProof/>
              </w:rPr>
              <w:t>Cladocora caespitosa</w:t>
            </w:r>
          </w:p>
        </w:tc>
        <w:tc>
          <w:tcPr>
            <w:tcW w:w="2073" w:type="dxa"/>
            <w:tcBorders>
              <w:top w:val="single" w:sz="4" w:space="0" w:color="auto"/>
              <w:left w:val="single" w:sz="4" w:space="0" w:color="auto"/>
              <w:bottom w:val="single" w:sz="4" w:space="0" w:color="auto"/>
              <w:right w:val="single" w:sz="4" w:space="0" w:color="auto"/>
            </w:tcBorders>
          </w:tcPr>
          <w:p w14:paraId="687D1874"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1170; 1160</w:t>
            </w:r>
          </w:p>
        </w:tc>
      </w:tr>
      <w:tr w:rsidR="00D361B0" w:rsidRPr="00DD4AF8" w14:paraId="2AF41BE1" w14:textId="77777777" w:rsidTr="00F15093">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43FE7AE2"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MB151Q</w:t>
            </w:r>
          </w:p>
        </w:tc>
        <w:tc>
          <w:tcPr>
            <w:tcW w:w="6040" w:type="dxa"/>
            <w:tcBorders>
              <w:top w:val="single" w:sz="4" w:space="0" w:color="auto"/>
              <w:left w:val="single" w:sz="4" w:space="0" w:color="auto"/>
              <w:bottom w:val="single" w:sz="4" w:space="0" w:color="auto"/>
              <w:right w:val="single" w:sz="4" w:space="0" w:color="auto"/>
            </w:tcBorders>
          </w:tcPr>
          <w:p w14:paraId="14BD0A18"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 xml:space="preserve">Facies with </w:t>
            </w:r>
            <w:r w:rsidRPr="00DD4AF8">
              <w:rPr>
                <w:rFonts w:ascii="Times New Roman" w:hAnsi="Times New Roman" w:cs="Times New Roman"/>
                <w:i/>
                <w:noProof/>
              </w:rPr>
              <w:t>Astroides calycularis</w:t>
            </w:r>
          </w:p>
        </w:tc>
        <w:tc>
          <w:tcPr>
            <w:tcW w:w="2073" w:type="dxa"/>
            <w:tcBorders>
              <w:top w:val="single" w:sz="4" w:space="0" w:color="auto"/>
              <w:left w:val="single" w:sz="4" w:space="0" w:color="auto"/>
              <w:bottom w:val="single" w:sz="4" w:space="0" w:color="auto"/>
              <w:right w:val="single" w:sz="4" w:space="0" w:color="auto"/>
            </w:tcBorders>
          </w:tcPr>
          <w:p w14:paraId="3338F3F7"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1170; 1160</w:t>
            </w:r>
          </w:p>
        </w:tc>
      </w:tr>
      <w:tr w:rsidR="00D361B0" w:rsidRPr="00DD4AF8" w14:paraId="76BE3108" w14:textId="77777777" w:rsidTr="00F15093">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71DE55B6"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MB151α</w:t>
            </w:r>
          </w:p>
        </w:tc>
        <w:tc>
          <w:tcPr>
            <w:tcW w:w="6040" w:type="dxa"/>
            <w:tcBorders>
              <w:top w:val="single" w:sz="4" w:space="0" w:color="auto"/>
              <w:left w:val="single" w:sz="4" w:space="0" w:color="auto"/>
              <w:bottom w:val="single" w:sz="4" w:space="0" w:color="auto"/>
              <w:right w:val="single" w:sz="4" w:space="0" w:color="auto"/>
            </w:tcBorders>
          </w:tcPr>
          <w:p w14:paraId="798B1230"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Facies and association of coralligenous biocenosis (in enclave)</w:t>
            </w:r>
          </w:p>
        </w:tc>
        <w:tc>
          <w:tcPr>
            <w:tcW w:w="2073" w:type="dxa"/>
            <w:tcBorders>
              <w:top w:val="single" w:sz="4" w:space="0" w:color="auto"/>
              <w:left w:val="single" w:sz="4" w:space="0" w:color="auto"/>
              <w:bottom w:val="single" w:sz="4" w:space="0" w:color="auto"/>
              <w:right w:val="single" w:sz="4" w:space="0" w:color="auto"/>
            </w:tcBorders>
          </w:tcPr>
          <w:p w14:paraId="6745AB01"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1170; 1160</w:t>
            </w:r>
          </w:p>
        </w:tc>
      </w:tr>
      <w:tr w:rsidR="00D361B0" w:rsidRPr="00DD4AF8" w14:paraId="1A24CDD8" w14:textId="77777777" w:rsidTr="00F15093">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796C00C8"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MC1519</w:t>
            </w:r>
          </w:p>
        </w:tc>
        <w:tc>
          <w:tcPr>
            <w:tcW w:w="6040" w:type="dxa"/>
            <w:tcBorders>
              <w:top w:val="single" w:sz="4" w:space="0" w:color="auto"/>
              <w:left w:val="single" w:sz="4" w:space="0" w:color="auto"/>
              <w:bottom w:val="single" w:sz="4" w:space="0" w:color="auto"/>
              <w:right w:val="single" w:sz="4" w:space="0" w:color="auto"/>
            </w:tcBorders>
          </w:tcPr>
          <w:p w14:paraId="3F66E2AE"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 xml:space="preserve">Facies with </w:t>
            </w:r>
            <w:r w:rsidRPr="00DD4AF8">
              <w:rPr>
                <w:rFonts w:ascii="Times New Roman" w:hAnsi="Times New Roman" w:cs="Times New Roman"/>
                <w:i/>
                <w:noProof/>
              </w:rPr>
              <w:t>Eunicella cavolini</w:t>
            </w:r>
          </w:p>
        </w:tc>
        <w:tc>
          <w:tcPr>
            <w:tcW w:w="2073" w:type="dxa"/>
            <w:tcBorders>
              <w:top w:val="single" w:sz="4" w:space="0" w:color="auto"/>
              <w:left w:val="single" w:sz="4" w:space="0" w:color="auto"/>
              <w:bottom w:val="single" w:sz="4" w:space="0" w:color="auto"/>
              <w:right w:val="single" w:sz="4" w:space="0" w:color="auto"/>
            </w:tcBorders>
          </w:tcPr>
          <w:p w14:paraId="691307F2"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1170; 1160</w:t>
            </w:r>
          </w:p>
        </w:tc>
      </w:tr>
      <w:tr w:rsidR="00D361B0" w:rsidRPr="00DD4AF8" w14:paraId="19C82AEB" w14:textId="77777777" w:rsidTr="00F15093">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10F9A5C6"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MC151A</w:t>
            </w:r>
          </w:p>
        </w:tc>
        <w:tc>
          <w:tcPr>
            <w:tcW w:w="6040" w:type="dxa"/>
            <w:tcBorders>
              <w:top w:val="single" w:sz="4" w:space="0" w:color="auto"/>
              <w:left w:val="single" w:sz="4" w:space="0" w:color="auto"/>
              <w:bottom w:val="single" w:sz="4" w:space="0" w:color="auto"/>
              <w:right w:val="single" w:sz="4" w:space="0" w:color="auto"/>
            </w:tcBorders>
          </w:tcPr>
          <w:p w14:paraId="54594949"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 xml:space="preserve">Facies with </w:t>
            </w:r>
            <w:r w:rsidRPr="00DD4AF8">
              <w:rPr>
                <w:rFonts w:ascii="Times New Roman" w:hAnsi="Times New Roman" w:cs="Times New Roman"/>
                <w:i/>
                <w:noProof/>
              </w:rPr>
              <w:t>Eunicella singularis</w:t>
            </w:r>
          </w:p>
        </w:tc>
        <w:tc>
          <w:tcPr>
            <w:tcW w:w="2073" w:type="dxa"/>
            <w:tcBorders>
              <w:top w:val="single" w:sz="4" w:space="0" w:color="auto"/>
              <w:left w:val="single" w:sz="4" w:space="0" w:color="auto"/>
              <w:bottom w:val="single" w:sz="4" w:space="0" w:color="auto"/>
              <w:right w:val="single" w:sz="4" w:space="0" w:color="auto"/>
            </w:tcBorders>
          </w:tcPr>
          <w:p w14:paraId="005D63BE"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1170; 1160</w:t>
            </w:r>
          </w:p>
        </w:tc>
      </w:tr>
      <w:tr w:rsidR="00D361B0" w:rsidRPr="00DD4AF8" w14:paraId="0C739C3C" w14:textId="77777777" w:rsidTr="00F15093">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2F234A5F"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MC151B</w:t>
            </w:r>
          </w:p>
        </w:tc>
        <w:tc>
          <w:tcPr>
            <w:tcW w:w="6040" w:type="dxa"/>
            <w:tcBorders>
              <w:top w:val="single" w:sz="4" w:space="0" w:color="auto"/>
              <w:left w:val="single" w:sz="4" w:space="0" w:color="auto"/>
              <w:bottom w:val="single" w:sz="4" w:space="0" w:color="auto"/>
              <w:right w:val="single" w:sz="4" w:space="0" w:color="auto"/>
            </w:tcBorders>
          </w:tcPr>
          <w:p w14:paraId="77E8EDEA"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 xml:space="preserve">Facies with </w:t>
            </w:r>
            <w:r w:rsidRPr="00DD4AF8">
              <w:rPr>
                <w:rFonts w:ascii="Times New Roman" w:hAnsi="Times New Roman" w:cs="Times New Roman"/>
                <w:i/>
                <w:noProof/>
              </w:rPr>
              <w:t>Paramuricea clavata</w:t>
            </w:r>
          </w:p>
        </w:tc>
        <w:tc>
          <w:tcPr>
            <w:tcW w:w="2073" w:type="dxa"/>
            <w:tcBorders>
              <w:top w:val="single" w:sz="4" w:space="0" w:color="auto"/>
              <w:left w:val="single" w:sz="4" w:space="0" w:color="auto"/>
              <w:bottom w:val="single" w:sz="4" w:space="0" w:color="auto"/>
              <w:right w:val="single" w:sz="4" w:space="0" w:color="auto"/>
            </w:tcBorders>
          </w:tcPr>
          <w:p w14:paraId="3DFC2065"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1170; 1160</w:t>
            </w:r>
          </w:p>
        </w:tc>
      </w:tr>
      <w:tr w:rsidR="00D361B0" w:rsidRPr="00DD4AF8" w14:paraId="492E7441" w14:textId="77777777" w:rsidTr="00F15093">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4A3D5F98"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MC151E</w:t>
            </w:r>
          </w:p>
        </w:tc>
        <w:tc>
          <w:tcPr>
            <w:tcW w:w="6040" w:type="dxa"/>
            <w:tcBorders>
              <w:top w:val="single" w:sz="4" w:space="0" w:color="auto"/>
              <w:left w:val="single" w:sz="4" w:space="0" w:color="auto"/>
              <w:bottom w:val="single" w:sz="4" w:space="0" w:color="auto"/>
              <w:right w:val="single" w:sz="4" w:space="0" w:color="auto"/>
            </w:tcBorders>
          </w:tcPr>
          <w:p w14:paraId="2F893418"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 xml:space="preserve">Facies with </w:t>
            </w:r>
            <w:r w:rsidRPr="00DD4AF8">
              <w:rPr>
                <w:rFonts w:ascii="Times New Roman" w:hAnsi="Times New Roman" w:cs="Times New Roman"/>
                <w:i/>
                <w:noProof/>
              </w:rPr>
              <w:t>Leptogorgia sarmentosa</w:t>
            </w:r>
          </w:p>
        </w:tc>
        <w:tc>
          <w:tcPr>
            <w:tcW w:w="2073" w:type="dxa"/>
            <w:tcBorders>
              <w:top w:val="single" w:sz="4" w:space="0" w:color="auto"/>
              <w:left w:val="single" w:sz="4" w:space="0" w:color="auto"/>
              <w:bottom w:val="single" w:sz="4" w:space="0" w:color="auto"/>
              <w:right w:val="single" w:sz="4" w:space="0" w:color="auto"/>
            </w:tcBorders>
          </w:tcPr>
          <w:p w14:paraId="3DA04972"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1170; 1160</w:t>
            </w:r>
          </w:p>
        </w:tc>
      </w:tr>
      <w:tr w:rsidR="00D361B0" w:rsidRPr="00DD4AF8" w14:paraId="50A75EC3" w14:textId="77777777" w:rsidTr="00F15093">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162EB34A"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MC151F</w:t>
            </w:r>
          </w:p>
        </w:tc>
        <w:tc>
          <w:tcPr>
            <w:tcW w:w="6040" w:type="dxa"/>
            <w:tcBorders>
              <w:top w:val="single" w:sz="4" w:space="0" w:color="auto"/>
              <w:left w:val="single" w:sz="4" w:space="0" w:color="auto"/>
              <w:bottom w:val="single" w:sz="4" w:space="0" w:color="auto"/>
              <w:right w:val="single" w:sz="4" w:space="0" w:color="auto"/>
            </w:tcBorders>
          </w:tcPr>
          <w:p w14:paraId="18A0D0E9"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 xml:space="preserve">Facies with </w:t>
            </w:r>
            <w:r w:rsidRPr="00DD4AF8">
              <w:rPr>
                <w:rFonts w:ascii="Times New Roman" w:hAnsi="Times New Roman" w:cs="Times New Roman"/>
                <w:i/>
                <w:noProof/>
              </w:rPr>
              <w:t>Anthipatella subpinnata</w:t>
            </w:r>
            <w:r w:rsidRPr="00DD4AF8">
              <w:rPr>
                <w:rFonts w:ascii="Times New Roman" w:hAnsi="Times New Roman" w:cs="Times New Roman"/>
                <w:noProof/>
              </w:rPr>
              <w:t xml:space="preserve"> and sparse red algae</w:t>
            </w:r>
          </w:p>
        </w:tc>
        <w:tc>
          <w:tcPr>
            <w:tcW w:w="2073" w:type="dxa"/>
            <w:tcBorders>
              <w:top w:val="single" w:sz="4" w:space="0" w:color="auto"/>
              <w:left w:val="single" w:sz="4" w:space="0" w:color="auto"/>
              <w:bottom w:val="single" w:sz="4" w:space="0" w:color="auto"/>
              <w:right w:val="single" w:sz="4" w:space="0" w:color="auto"/>
            </w:tcBorders>
          </w:tcPr>
          <w:p w14:paraId="6C7B48DE"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1170; 1160</w:t>
            </w:r>
          </w:p>
        </w:tc>
      </w:tr>
      <w:tr w:rsidR="00D361B0" w:rsidRPr="00DD4AF8" w14:paraId="733E0981" w14:textId="77777777" w:rsidTr="00F15093">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3FEB5141"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MC151G</w:t>
            </w:r>
          </w:p>
        </w:tc>
        <w:tc>
          <w:tcPr>
            <w:tcW w:w="6040" w:type="dxa"/>
            <w:tcBorders>
              <w:top w:val="single" w:sz="4" w:space="0" w:color="auto"/>
              <w:left w:val="single" w:sz="4" w:space="0" w:color="auto"/>
              <w:bottom w:val="single" w:sz="4" w:space="0" w:color="auto"/>
              <w:right w:val="single" w:sz="4" w:space="0" w:color="auto"/>
            </w:tcBorders>
          </w:tcPr>
          <w:p w14:paraId="41991277"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Facies with massive sponges and sparse red algae</w:t>
            </w:r>
          </w:p>
        </w:tc>
        <w:tc>
          <w:tcPr>
            <w:tcW w:w="2073" w:type="dxa"/>
            <w:tcBorders>
              <w:top w:val="single" w:sz="4" w:space="0" w:color="auto"/>
              <w:left w:val="single" w:sz="4" w:space="0" w:color="auto"/>
              <w:bottom w:val="single" w:sz="4" w:space="0" w:color="auto"/>
              <w:right w:val="single" w:sz="4" w:space="0" w:color="auto"/>
            </w:tcBorders>
          </w:tcPr>
          <w:p w14:paraId="28662FA1"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1170; 1160</w:t>
            </w:r>
          </w:p>
        </w:tc>
      </w:tr>
      <w:tr w:rsidR="00D361B0" w:rsidRPr="00DD4AF8" w14:paraId="7E157E58" w14:textId="77777777" w:rsidTr="00F15093">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2DFF87C9"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MC1522</w:t>
            </w:r>
          </w:p>
        </w:tc>
        <w:tc>
          <w:tcPr>
            <w:tcW w:w="6040" w:type="dxa"/>
            <w:tcBorders>
              <w:top w:val="single" w:sz="4" w:space="0" w:color="auto"/>
              <w:left w:val="single" w:sz="4" w:space="0" w:color="auto"/>
              <w:bottom w:val="single" w:sz="4" w:space="0" w:color="auto"/>
              <w:right w:val="single" w:sz="4" w:space="0" w:color="auto"/>
            </w:tcBorders>
          </w:tcPr>
          <w:p w14:paraId="3F08EF7A"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 xml:space="preserve">Facies with </w:t>
            </w:r>
            <w:r w:rsidRPr="00DD4AF8">
              <w:rPr>
                <w:rFonts w:ascii="Times New Roman" w:hAnsi="Times New Roman" w:cs="Times New Roman"/>
                <w:i/>
                <w:noProof/>
              </w:rPr>
              <w:t>Corallium rubrum</w:t>
            </w:r>
          </w:p>
        </w:tc>
        <w:tc>
          <w:tcPr>
            <w:tcW w:w="2073" w:type="dxa"/>
            <w:tcBorders>
              <w:top w:val="single" w:sz="4" w:space="0" w:color="auto"/>
              <w:left w:val="single" w:sz="4" w:space="0" w:color="auto"/>
              <w:bottom w:val="single" w:sz="4" w:space="0" w:color="auto"/>
              <w:right w:val="single" w:sz="4" w:space="0" w:color="auto"/>
            </w:tcBorders>
          </w:tcPr>
          <w:p w14:paraId="54D803C5"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8330; 1170</w:t>
            </w:r>
          </w:p>
        </w:tc>
      </w:tr>
      <w:tr w:rsidR="00D361B0" w:rsidRPr="00DD4AF8" w14:paraId="3216FEB8" w14:textId="77777777" w:rsidTr="00F15093">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199CF7BF"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MC1523</w:t>
            </w:r>
          </w:p>
        </w:tc>
        <w:tc>
          <w:tcPr>
            <w:tcW w:w="6040" w:type="dxa"/>
            <w:tcBorders>
              <w:top w:val="single" w:sz="4" w:space="0" w:color="auto"/>
              <w:left w:val="single" w:sz="4" w:space="0" w:color="auto"/>
              <w:bottom w:val="single" w:sz="4" w:space="0" w:color="auto"/>
              <w:right w:val="single" w:sz="4" w:space="0" w:color="auto"/>
            </w:tcBorders>
          </w:tcPr>
          <w:p w14:paraId="35D924F1"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 xml:space="preserve">Facies with </w:t>
            </w:r>
            <w:r w:rsidRPr="00DD4AF8">
              <w:rPr>
                <w:rFonts w:ascii="Times New Roman" w:hAnsi="Times New Roman" w:cs="Times New Roman"/>
                <w:i/>
                <w:noProof/>
              </w:rPr>
              <w:t>Leptopsammia pruvoti</w:t>
            </w:r>
          </w:p>
        </w:tc>
        <w:tc>
          <w:tcPr>
            <w:tcW w:w="2073" w:type="dxa"/>
            <w:tcBorders>
              <w:top w:val="single" w:sz="4" w:space="0" w:color="auto"/>
              <w:left w:val="single" w:sz="4" w:space="0" w:color="auto"/>
              <w:bottom w:val="single" w:sz="4" w:space="0" w:color="auto"/>
              <w:right w:val="single" w:sz="4" w:space="0" w:color="auto"/>
            </w:tcBorders>
          </w:tcPr>
          <w:p w14:paraId="666B011F"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8330; 1170</w:t>
            </w:r>
          </w:p>
        </w:tc>
      </w:tr>
      <w:tr w:rsidR="00D361B0" w:rsidRPr="00DD4AF8" w14:paraId="2E112267" w14:textId="77777777" w:rsidTr="00F15093">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3736A75F"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MC251</w:t>
            </w:r>
          </w:p>
        </w:tc>
        <w:tc>
          <w:tcPr>
            <w:tcW w:w="6040" w:type="dxa"/>
            <w:tcBorders>
              <w:top w:val="single" w:sz="4" w:space="0" w:color="auto"/>
              <w:left w:val="single" w:sz="4" w:space="0" w:color="auto"/>
              <w:bottom w:val="single" w:sz="4" w:space="0" w:color="auto"/>
              <w:right w:val="single" w:sz="4" w:space="0" w:color="auto"/>
            </w:tcBorders>
          </w:tcPr>
          <w:p w14:paraId="46BFA8C6"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Coralligenous platforms</w:t>
            </w:r>
          </w:p>
        </w:tc>
        <w:tc>
          <w:tcPr>
            <w:tcW w:w="2073" w:type="dxa"/>
            <w:tcBorders>
              <w:top w:val="single" w:sz="4" w:space="0" w:color="auto"/>
              <w:left w:val="single" w:sz="4" w:space="0" w:color="auto"/>
              <w:bottom w:val="single" w:sz="4" w:space="0" w:color="auto"/>
              <w:right w:val="single" w:sz="4" w:space="0" w:color="auto"/>
            </w:tcBorders>
          </w:tcPr>
          <w:p w14:paraId="41BA95C9"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1170</w:t>
            </w:r>
          </w:p>
        </w:tc>
      </w:tr>
      <w:tr w:rsidR="00D361B0" w:rsidRPr="00DD4AF8" w14:paraId="5AD1D75F" w14:textId="77777777" w:rsidTr="00F15093">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62618FD9"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MC6514</w:t>
            </w:r>
          </w:p>
        </w:tc>
        <w:tc>
          <w:tcPr>
            <w:tcW w:w="6040" w:type="dxa"/>
            <w:tcBorders>
              <w:top w:val="single" w:sz="4" w:space="0" w:color="auto"/>
              <w:left w:val="single" w:sz="4" w:space="0" w:color="auto"/>
              <w:bottom w:val="single" w:sz="4" w:space="0" w:color="auto"/>
              <w:right w:val="single" w:sz="4" w:space="0" w:color="auto"/>
            </w:tcBorders>
          </w:tcPr>
          <w:p w14:paraId="53D86E25"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 xml:space="preserve">Facies of sticky muds with </w:t>
            </w:r>
            <w:r w:rsidRPr="00DD4AF8">
              <w:rPr>
                <w:rFonts w:ascii="Times New Roman" w:hAnsi="Times New Roman" w:cs="Times New Roman"/>
                <w:i/>
                <w:noProof/>
              </w:rPr>
              <w:t>Alcyonium palmatum</w:t>
            </w:r>
            <w:r w:rsidRPr="00DD4AF8">
              <w:rPr>
                <w:rFonts w:ascii="Times New Roman" w:hAnsi="Times New Roman" w:cs="Times New Roman"/>
                <w:noProof/>
              </w:rPr>
              <w:t xml:space="preserve"> and </w:t>
            </w:r>
            <w:r w:rsidRPr="00DD4AF8">
              <w:rPr>
                <w:rFonts w:ascii="Times New Roman" w:hAnsi="Times New Roman" w:cs="Times New Roman"/>
                <w:i/>
                <w:noProof/>
              </w:rPr>
              <w:t>Parastichopus regalis</w:t>
            </w:r>
            <w:r w:rsidRPr="00DD4AF8">
              <w:rPr>
                <w:rFonts w:ascii="Times New Roman" w:hAnsi="Times New Roman" w:cs="Times New Roman"/>
                <w:noProof/>
              </w:rPr>
              <w:t xml:space="preserve"> on circalittoral mud</w:t>
            </w:r>
          </w:p>
        </w:tc>
        <w:tc>
          <w:tcPr>
            <w:tcW w:w="2073" w:type="dxa"/>
            <w:tcBorders>
              <w:top w:val="single" w:sz="4" w:space="0" w:color="auto"/>
              <w:left w:val="single" w:sz="4" w:space="0" w:color="auto"/>
              <w:bottom w:val="single" w:sz="4" w:space="0" w:color="auto"/>
              <w:right w:val="single" w:sz="4" w:space="0" w:color="auto"/>
            </w:tcBorders>
          </w:tcPr>
          <w:p w14:paraId="31065403"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1160</w:t>
            </w:r>
          </w:p>
        </w:tc>
      </w:tr>
      <w:tr w:rsidR="00D361B0" w:rsidRPr="00DD4AF8" w14:paraId="4F77FCBC" w14:textId="77777777" w:rsidTr="00F15093">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3F404103"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MD151</w:t>
            </w:r>
          </w:p>
        </w:tc>
        <w:tc>
          <w:tcPr>
            <w:tcW w:w="6040" w:type="dxa"/>
            <w:tcBorders>
              <w:top w:val="single" w:sz="4" w:space="0" w:color="auto"/>
              <w:left w:val="single" w:sz="4" w:space="0" w:color="auto"/>
              <w:bottom w:val="single" w:sz="4" w:space="0" w:color="auto"/>
              <w:right w:val="single" w:sz="4" w:space="0" w:color="auto"/>
            </w:tcBorders>
          </w:tcPr>
          <w:p w14:paraId="1F0AE057"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Biocenosis of Mediterranean shelf-edge rock</w:t>
            </w:r>
          </w:p>
        </w:tc>
        <w:tc>
          <w:tcPr>
            <w:tcW w:w="2073" w:type="dxa"/>
            <w:tcBorders>
              <w:top w:val="single" w:sz="4" w:space="0" w:color="auto"/>
              <w:left w:val="single" w:sz="4" w:space="0" w:color="auto"/>
              <w:bottom w:val="single" w:sz="4" w:space="0" w:color="auto"/>
              <w:right w:val="single" w:sz="4" w:space="0" w:color="auto"/>
            </w:tcBorders>
          </w:tcPr>
          <w:p w14:paraId="7F4D31AF"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1170</w:t>
            </w:r>
          </w:p>
        </w:tc>
      </w:tr>
      <w:tr w:rsidR="00D361B0" w:rsidRPr="00DD4AF8" w14:paraId="3B877CEC" w14:textId="77777777" w:rsidTr="00F15093">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4927A35F"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MD25</w:t>
            </w:r>
          </w:p>
        </w:tc>
        <w:tc>
          <w:tcPr>
            <w:tcW w:w="6040" w:type="dxa"/>
            <w:tcBorders>
              <w:top w:val="single" w:sz="4" w:space="0" w:color="auto"/>
              <w:left w:val="single" w:sz="4" w:space="0" w:color="auto"/>
              <w:bottom w:val="single" w:sz="4" w:space="0" w:color="auto"/>
              <w:right w:val="single" w:sz="4" w:space="0" w:color="auto"/>
            </w:tcBorders>
          </w:tcPr>
          <w:p w14:paraId="10B33CA5" w14:textId="77777777" w:rsidR="00D361B0" w:rsidRPr="00DD4AF8" w:rsidRDefault="00D361B0" w:rsidP="00D361B0">
            <w:pPr>
              <w:widowControl/>
              <w:spacing w:before="120" w:after="120"/>
              <w:rPr>
                <w:rFonts w:ascii="Times New Roman" w:hAnsi="Times New Roman" w:cs="Times New Roman"/>
                <w:noProof/>
                <w:lang w:val="it-IT"/>
              </w:rPr>
            </w:pPr>
            <w:r w:rsidRPr="00DD4AF8">
              <w:rPr>
                <w:rFonts w:ascii="Times New Roman" w:hAnsi="Times New Roman" w:cs="Times New Roman"/>
                <w:noProof/>
                <w:lang w:val="it-IT"/>
              </w:rPr>
              <w:t>Mediterranean offshore circalittoral biogenic habitats</w:t>
            </w:r>
          </w:p>
        </w:tc>
        <w:tc>
          <w:tcPr>
            <w:tcW w:w="2073" w:type="dxa"/>
            <w:tcBorders>
              <w:top w:val="single" w:sz="4" w:space="0" w:color="auto"/>
              <w:left w:val="single" w:sz="4" w:space="0" w:color="auto"/>
              <w:bottom w:val="single" w:sz="4" w:space="0" w:color="auto"/>
              <w:right w:val="single" w:sz="4" w:space="0" w:color="auto"/>
            </w:tcBorders>
          </w:tcPr>
          <w:p w14:paraId="472A4435"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1170</w:t>
            </w:r>
          </w:p>
        </w:tc>
      </w:tr>
      <w:tr w:rsidR="00D361B0" w:rsidRPr="00DD4AF8" w14:paraId="2CDD5398" w14:textId="77777777" w:rsidTr="00F15093">
        <w:trPr>
          <w:cantSplit/>
          <w:trHeight w:val="283"/>
        </w:trPr>
        <w:tc>
          <w:tcPr>
            <w:tcW w:w="1176" w:type="dxa"/>
            <w:gridSpan w:val="2"/>
            <w:tcBorders>
              <w:top w:val="single" w:sz="4" w:space="0" w:color="auto"/>
              <w:left w:val="single" w:sz="4" w:space="0" w:color="auto"/>
              <w:bottom w:val="single" w:sz="4" w:space="0" w:color="auto"/>
              <w:right w:val="single" w:sz="4" w:space="0" w:color="auto"/>
            </w:tcBorders>
            <w:hideMark/>
          </w:tcPr>
          <w:p w14:paraId="57D03124"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MD6512</w:t>
            </w:r>
          </w:p>
        </w:tc>
        <w:tc>
          <w:tcPr>
            <w:tcW w:w="6040" w:type="dxa"/>
            <w:tcBorders>
              <w:top w:val="single" w:sz="4" w:space="0" w:color="auto"/>
              <w:left w:val="single" w:sz="4" w:space="0" w:color="auto"/>
              <w:bottom w:val="single" w:sz="4" w:space="0" w:color="auto"/>
              <w:right w:val="single" w:sz="4" w:space="0" w:color="auto"/>
            </w:tcBorders>
            <w:hideMark/>
          </w:tcPr>
          <w:p w14:paraId="68FA0FE3"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 xml:space="preserve">Facies of sticky muds with </w:t>
            </w:r>
            <w:r w:rsidRPr="00DD4AF8">
              <w:rPr>
                <w:rFonts w:ascii="Times New Roman" w:hAnsi="Times New Roman" w:cs="Times New Roman"/>
                <w:i/>
                <w:noProof/>
              </w:rPr>
              <w:t>Alcyonium palmatum</w:t>
            </w:r>
            <w:r w:rsidRPr="00DD4AF8">
              <w:rPr>
                <w:rFonts w:ascii="Times New Roman" w:hAnsi="Times New Roman" w:cs="Times New Roman"/>
                <w:noProof/>
              </w:rPr>
              <w:t xml:space="preserve"> and </w:t>
            </w:r>
            <w:r w:rsidRPr="00DD4AF8">
              <w:rPr>
                <w:rFonts w:ascii="Times New Roman" w:hAnsi="Times New Roman" w:cs="Times New Roman"/>
                <w:i/>
                <w:noProof/>
              </w:rPr>
              <w:t>Parastichopus regalis</w:t>
            </w:r>
            <w:r w:rsidRPr="00DD4AF8">
              <w:rPr>
                <w:rFonts w:ascii="Times New Roman" w:hAnsi="Times New Roman" w:cs="Times New Roman"/>
                <w:noProof/>
              </w:rPr>
              <w:t xml:space="preserve"> on lower circalittoral mud</w:t>
            </w:r>
          </w:p>
        </w:tc>
        <w:tc>
          <w:tcPr>
            <w:tcW w:w="2073" w:type="dxa"/>
            <w:tcBorders>
              <w:top w:val="single" w:sz="4" w:space="0" w:color="auto"/>
              <w:left w:val="single" w:sz="4" w:space="0" w:color="auto"/>
              <w:bottom w:val="single" w:sz="4" w:space="0" w:color="auto"/>
              <w:right w:val="single" w:sz="4" w:space="0" w:color="auto"/>
            </w:tcBorders>
          </w:tcPr>
          <w:p w14:paraId="5C406130" w14:textId="77777777" w:rsidR="00D361B0" w:rsidRPr="00DD4AF8" w:rsidRDefault="00D361B0" w:rsidP="00D361B0">
            <w:pPr>
              <w:widowControl/>
              <w:spacing w:before="120" w:after="120"/>
              <w:rPr>
                <w:rFonts w:ascii="Times New Roman" w:hAnsi="Times New Roman" w:cs="Times New Roman"/>
                <w:noProof/>
              </w:rPr>
            </w:pPr>
          </w:p>
        </w:tc>
      </w:tr>
      <w:tr w:rsidR="00D361B0" w:rsidRPr="00DD4AF8" w14:paraId="064FEA63" w14:textId="77777777" w:rsidTr="00F15093">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41DCA9F0"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ME1511</w:t>
            </w:r>
          </w:p>
        </w:tc>
        <w:tc>
          <w:tcPr>
            <w:tcW w:w="6040" w:type="dxa"/>
            <w:tcBorders>
              <w:top w:val="single" w:sz="4" w:space="0" w:color="auto"/>
              <w:left w:val="single" w:sz="4" w:space="0" w:color="auto"/>
              <w:bottom w:val="single" w:sz="4" w:space="0" w:color="auto"/>
              <w:right w:val="single" w:sz="4" w:space="0" w:color="auto"/>
            </w:tcBorders>
          </w:tcPr>
          <w:p w14:paraId="49702D1C" w14:textId="77777777" w:rsidR="00D361B0" w:rsidRPr="00DD4AF8" w:rsidRDefault="00D361B0" w:rsidP="00D361B0">
            <w:pPr>
              <w:widowControl/>
              <w:spacing w:before="120" w:after="120"/>
              <w:rPr>
                <w:rFonts w:ascii="Times New Roman" w:hAnsi="Times New Roman" w:cs="Times New Roman"/>
                <w:noProof/>
                <w:lang w:val="it-IT"/>
              </w:rPr>
            </w:pPr>
            <w:r w:rsidRPr="00DD4AF8">
              <w:rPr>
                <w:rFonts w:ascii="Times New Roman" w:hAnsi="Times New Roman" w:cs="Times New Roman"/>
                <w:noProof/>
                <w:lang w:val="it-IT"/>
              </w:rPr>
              <w:t xml:space="preserve">Mediterranean upper bathyal </w:t>
            </w:r>
            <w:r w:rsidRPr="00DD4AF8">
              <w:rPr>
                <w:rFonts w:ascii="Times New Roman" w:hAnsi="Times New Roman" w:cs="Times New Roman"/>
                <w:i/>
                <w:noProof/>
                <w:lang w:val="it-IT"/>
              </w:rPr>
              <w:t>Lophelia pertusa</w:t>
            </w:r>
            <w:r w:rsidRPr="00DD4AF8">
              <w:rPr>
                <w:rFonts w:ascii="Times New Roman" w:hAnsi="Times New Roman" w:cs="Times New Roman"/>
                <w:noProof/>
                <w:lang w:val="it-IT"/>
              </w:rPr>
              <w:t xml:space="preserve"> reefs</w:t>
            </w:r>
          </w:p>
        </w:tc>
        <w:tc>
          <w:tcPr>
            <w:tcW w:w="2073" w:type="dxa"/>
            <w:tcBorders>
              <w:top w:val="single" w:sz="4" w:space="0" w:color="auto"/>
              <w:left w:val="single" w:sz="4" w:space="0" w:color="auto"/>
              <w:bottom w:val="single" w:sz="4" w:space="0" w:color="auto"/>
              <w:right w:val="single" w:sz="4" w:space="0" w:color="auto"/>
            </w:tcBorders>
          </w:tcPr>
          <w:p w14:paraId="6F7F6B9A"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1170</w:t>
            </w:r>
          </w:p>
        </w:tc>
      </w:tr>
      <w:tr w:rsidR="00D361B0" w:rsidRPr="00DD4AF8" w14:paraId="79444CF3" w14:textId="77777777" w:rsidTr="00F15093">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42DF79C2"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ME1512</w:t>
            </w:r>
          </w:p>
        </w:tc>
        <w:tc>
          <w:tcPr>
            <w:tcW w:w="6040" w:type="dxa"/>
            <w:tcBorders>
              <w:top w:val="single" w:sz="4" w:space="0" w:color="auto"/>
              <w:left w:val="single" w:sz="4" w:space="0" w:color="auto"/>
              <w:bottom w:val="single" w:sz="4" w:space="0" w:color="auto"/>
              <w:right w:val="single" w:sz="4" w:space="0" w:color="auto"/>
            </w:tcBorders>
          </w:tcPr>
          <w:p w14:paraId="124EDE3F"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 xml:space="preserve">Mediterranean upper bathyal </w:t>
            </w:r>
            <w:r w:rsidRPr="00DD4AF8">
              <w:rPr>
                <w:rFonts w:ascii="Times New Roman" w:hAnsi="Times New Roman" w:cs="Times New Roman"/>
                <w:i/>
                <w:noProof/>
              </w:rPr>
              <w:t>Madrepora oculata</w:t>
            </w:r>
            <w:r w:rsidRPr="00DD4AF8">
              <w:rPr>
                <w:rFonts w:ascii="Times New Roman" w:hAnsi="Times New Roman" w:cs="Times New Roman"/>
                <w:noProof/>
              </w:rPr>
              <w:t xml:space="preserve"> reefs</w:t>
            </w:r>
          </w:p>
        </w:tc>
        <w:tc>
          <w:tcPr>
            <w:tcW w:w="2073" w:type="dxa"/>
            <w:tcBorders>
              <w:top w:val="single" w:sz="4" w:space="0" w:color="auto"/>
              <w:left w:val="single" w:sz="4" w:space="0" w:color="auto"/>
              <w:bottom w:val="single" w:sz="4" w:space="0" w:color="auto"/>
              <w:right w:val="single" w:sz="4" w:space="0" w:color="auto"/>
            </w:tcBorders>
          </w:tcPr>
          <w:p w14:paraId="76B0D766"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1170</w:t>
            </w:r>
          </w:p>
        </w:tc>
      </w:tr>
      <w:tr w:rsidR="00D361B0" w:rsidRPr="00DD4AF8" w14:paraId="5FA17CB6" w14:textId="77777777" w:rsidTr="00F15093">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4C4911DE"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ME1513</w:t>
            </w:r>
          </w:p>
        </w:tc>
        <w:tc>
          <w:tcPr>
            <w:tcW w:w="6040" w:type="dxa"/>
            <w:tcBorders>
              <w:top w:val="single" w:sz="4" w:space="0" w:color="auto"/>
              <w:left w:val="single" w:sz="4" w:space="0" w:color="auto"/>
              <w:bottom w:val="single" w:sz="4" w:space="0" w:color="auto"/>
              <w:right w:val="single" w:sz="4" w:space="0" w:color="auto"/>
            </w:tcBorders>
          </w:tcPr>
          <w:p w14:paraId="2A3F5AC6"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 xml:space="preserve">Mediterranean upper bathyal </w:t>
            </w:r>
            <w:r w:rsidRPr="00DD4AF8">
              <w:rPr>
                <w:rFonts w:ascii="Times New Roman" w:hAnsi="Times New Roman" w:cs="Times New Roman"/>
                <w:i/>
                <w:noProof/>
              </w:rPr>
              <w:t>Madrepora oculata</w:t>
            </w:r>
            <w:r w:rsidRPr="00DD4AF8">
              <w:rPr>
                <w:rFonts w:ascii="Times New Roman" w:hAnsi="Times New Roman" w:cs="Times New Roman"/>
                <w:noProof/>
              </w:rPr>
              <w:t xml:space="preserve"> and </w:t>
            </w:r>
            <w:r w:rsidRPr="00DD4AF8">
              <w:rPr>
                <w:rFonts w:ascii="Times New Roman" w:hAnsi="Times New Roman" w:cs="Times New Roman"/>
                <w:i/>
                <w:noProof/>
              </w:rPr>
              <w:t>Lophelia pertusa</w:t>
            </w:r>
            <w:r w:rsidRPr="00DD4AF8">
              <w:rPr>
                <w:rFonts w:ascii="Times New Roman" w:hAnsi="Times New Roman" w:cs="Times New Roman"/>
                <w:noProof/>
              </w:rPr>
              <w:t xml:space="preserve"> reefs</w:t>
            </w:r>
          </w:p>
        </w:tc>
        <w:tc>
          <w:tcPr>
            <w:tcW w:w="2073" w:type="dxa"/>
            <w:tcBorders>
              <w:top w:val="single" w:sz="4" w:space="0" w:color="auto"/>
              <w:left w:val="single" w:sz="4" w:space="0" w:color="auto"/>
              <w:bottom w:val="single" w:sz="4" w:space="0" w:color="auto"/>
              <w:right w:val="single" w:sz="4" w:space="0" w:color="auto"/>
            </w:tcBorders>
          </w:tcPr>
          <w:p w14:paraId="5B8A31B3"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1170</w:t>
            </w:r>
          </w:p>
        </w:tc>
      </w:tr>
      <w:tr w:rsidR="00D361B0" w:rsidRPr="00DD4AF8" w14:paraId="21D116F7" w14:textId="77777777" w:rsidTr="00F15093">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513A4668"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ME6514</w:t>
            </w:r>
          </w:p>
        </w:tc>
        <w:tc>
          <w:tcPr>
            <w:tcW w:w="6040" w:type="dxa"/>
            <w:tcBorders>
              <w:top w:val="single" w:sz="4" w:space="0" w:color="auto"/>
              <w:left w:val="single" w:sz="4" w:space="0" w:color="auto"/>
              <w:bottom w:val="single" w:sz="4" w:space="0" w:color="auto"/>
              <w:right w:val="single" w:sz="4" w:space="0" w:color="auto"/>
            </w:tcBorders>
          </w:tcPr>
          <w:p w14:paraId="43ABDA06"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 xml:space="preserve">Mediterranean upper bathyal facies of with </w:t>
            </w:r>
            <w:r w:rsidRPr="00DD4AF8">
              <w:rPr>
                <w:rFonts w:ascii="Times New Roman" w:hAnsi="Times New Roman" w:cs="Times New Roman"/>
                <w:i/>
                <w:noProof/>
              </w:rPr>
              <w:t>Pheronema carpenteri</w:t>
            </w:r>
          </w:p>
        </w:tc>
        <w:tc>
          <w:tcPr>
            <w:tcW w:w="2073" w:type="dxa"/>
            <w:tcBorders>
              <w:top w:val="single" w:sz="4" w:space="0" w:color="auto"/>
              <w:left w:val="single" w:sz="4" w:space="0" w:color="auto"/>
              <w:bottom w:val="single" w:sz="4" w:space="0" w:color="auto"/>
              <w:right w:val="single" w:sz="4" w:space="0" w:color="auto"/>
            </w:tcBorders>
          </w:tcPr>
          <w:p w14:paraId="32D7F4A4" w14:textId="77777777" w:rsidR="00D361B0" w:rsidRPr="00DD4AF8" w:rsidRDefault="00D361B0" w:rsidP="00D361B0">
            <w:pPr>
              <w:widowControl/>
              <w:spacing w:before="120" w:after="120"/>
              <w:rPr>
                <w:rFonts w:ascii="Times New Roman" w:hAnsi="Times New Roman" w:cs="Times New Roman"/>
                <w:noProof/>
              </w:rPr>
            </w:pPr>
          </w:p>
        </w:tc>
      </w:tr>
      <w:tr w:rsidR="00D361B0" w:rsidRPr="00DD4AF8" w14:paraId="2F66B53B" w14:textId="77777777" w:rsidTr="00F15093">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6D6ABDF8"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MF1511</w:t>
            </w:r>
          </w:p>
        </w:tc>
        <w:tc>
          <w:tcPr>
            <w:tcW w:w="6040" w:type="dxa"/>
            <w:tcBorders>
              <w:top w:val="single" w:sz="4" w:space="0" w:color="auto"/>
              <w:left w:val="single" w:sz="4" w:space="0" w:color="auto"/>
              <w:bottom w:val="single" w:sz="4" w:space="0" w:color="auto"/>
              <w:right w:val="single" w:sz="4" w:space="0" w:color="auto"/>
            </w:tcBorders>
          </w:tcPr>
          <w:p w14:paraId="3306D4CC"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 xml:space="preserve">Mediterranean lower bathyal </w:t>
            </w:r>
            <w:r w:rsidRPr="00DD4AF8">
              <w:rPr>
                <w:rFonts w:ascii="Times New Roman" w:hAnsi="Times New Roman" w:cs="Times New Roman"/>
                <w:i/>
                <w:noProof/>
              </w:rPr>
              <w:t>Lophelia pertusa</w:t>
            </w:r>
            <w:r w:rsidRPr="00DD4AF8">
              <w:rPr>
                <w:rFonts w:ascii="Times New Roman" w:hAnsi="Times New Roman" w:cs="Times New Roman"/>
                <w:noProof/>
              </w:rPr>
              <w:t xml:space="preserve"> reefs</w:t>
            </w:r>
          </w:p>
        </w:tc>
        <w:tc>
          <w:tcPr>
            <w:tcW w:w="2073" w:type="dxa"/>
            <w:tcBorders>
              <w:top w:val="single" w:sz="4" w:space="0" w:color="auto"/>
              <w:left w:val="single" w:sz="4" w:space="0" w:color="auto"/>
              <w:bottom w:val="single" w:sz="4" w:space="0" w:color="auto"/>
              <w:right w:val="single" w:sz="4" w:space="0" w:color="auto"/>
            </w:tcBorders>
          </w:tcPr>
          <w:p w14:paraId="281E59C5"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1170</w:t>
            </w:r>
          </w:p>
        </w:tc>
      </w:tr>
      <w:tr w:rsidR="00D361B0" w:rsidRPr="00DD4AF8" w14:paraId="6FACB0A9" w14:textId="77777777" w:rsidTr="00F15093">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12436A09"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lastRenderedPageBreak/>
              <w:t>MF1512</w:t>
            </w:r>
          </w:p>
        </w:tc>
        <w:tc>
          <w:tcPr>
            <w:tcW w:w="6040" w:type="dxa"/>
            <w:tcBorders>
              <w:top w:val="single" w:sz="4" w:space="0" w:color="auto"/>
              <w:left w:val="single" w:sz="4" w:space="0" w:color="auto"/>
              <w:bottom w:val="single" w:sz="4" w:space="0" w:color="auto"/>
              <w:right w:val="single" w:sz="4" w:space="0" w:color="auto"/>
            </w:tcBorders>
          </w:tcPr>
          <w:p w14:paraId="3F478754"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 xml:space="preserve">Mediterranean lower bathyal </w:t>
            </w:r>
            <w:r w:rsidRPr="00DD4AF8">
              <w:rPr>
                <w:rFonts w:ascii="Times New Roman" w:hAnsi="Times New Roman" w:cs="Times New Roman"/>
                <w:i/>
                <w:noProof/>
              </w:rPr>
              <w:t>Madrepora oculata</w:t>
            </w:r>
            <w:r w:rsidRPr="00DD4AF8">
              <w:rPr>
                <w:rFonts w:ascii="Times New Roman" w:hAnsi="Times New Roman" w:cs="Times New Roman"/>
                <w:noProof/>
              </w:rPr>
              <w:t xml:space="preserve"> reefs</w:t>
            </w:r>
          </w:p>
        </w:tc>
        <w:tc>
          <w:tcPr>
            <w:tcW w:w="2073" w:type="dxa"/>
            <w:tcBorders>
              <w:top w:val="single" w:sz="4" w:space="0" w:color="auto"/>
              <w:left w:val="single" w:sz="4" w:space="0" w:color="auto"/>
              <w:bottom w:val="single" w:sz="4" w:space="0" w:color="auto"/>
              <w:right w:val="single" w:sz="4" w:space="0" w:color="auto"/>
            </w:tcBorders>
          </w:tcPr>
          <w:p w14:paraId="361F73DD"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1170</w:t>
            </w:r>
          </w:p>
        </w:tc>
      </w:tr>
      <w:tr w:rsidR="00D361B0" w:rsidRPr="00DD4AF8" w14:paraId="30464380" w14:textId="77777777" w:rsidTr="00F15093">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4F023942"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MF1513</w:t>
            </w:r>
          </w:p>
        </w:tc>
        <w:tc>
          <w:tcPr>
            <w:tcW w:w="6040" w:type="dxa"/>
            <w:tcBorders>
              <w:top w:val="single" w:sz="4" w:space="0" w:color="auto"/>
              <w:left w:val="single" w:sz="4" w:space="0" w:color="auto"/>
              <w:bottom w:val="single" w:sz="4" w:space="0" w:color="auto"/>
              <w:right w:val="single" w:sz="4" w:space="0" w:color="auto"/>
            </w:tcBorders>
          </w:tcPr>
          <w:p w14:paraId="235B682E"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 xml:space="preserve">Mediterranean lower bathyal </w:t>
            </w:r>
            <w:r w:rsidRPr="00DD4AF8">
              <w:rPr>
                <w:rFonts w:ascii="Times New Roman" w:hAnsi="Times New Roman" w:cs="Times New Roman"/>
                <w:i/>
                <w:noProof/>
              </w:rPr>
              <w:t>Madrepora oculata</w:t>
            </w:r>
            <w:r w:rsidRPr="00DD4AF8">
              <w:rPr>
                <w:rFonts w:ascii="Times New Roman" w:hAnsi="Times New Roman" w:cs="Times New Roman"/>
                <w:noProof/>
              </w:rPr>
              <w:t xml:space="preserve"> and </w:t>
            </w:r>
            <w:r w:rsidRPr="00DD4AF8">
              <w:rPr>
                <w:rFonts w:ascii="Times New Roman" w:hAnsi="Times New Roman" w:cs="Times New Roman"/>
                <w:i/>
                <w:noProof/>
              </w:rPr>
              <w:t>Lophelia pertusa</w:t>
            </w:r>
            <w:r w:rsidRPr="00DD4AF8">
              <w:rPr>
                <w:rFonts w:ascii="Times New Roman" w:hAnsi="Times New Roman" w:cs="Times New Roman"/>
                <w:noProof/>
              </w:rPr>
              <w:t xml:space="preserve"> reefs</w:t>
            </w:r>
          </w:p>
        </w:tc>
        <w:tc>
          <w:tcPr>
            <w:tcW w:w="2073" w:type="dxa"/>
            <w:tcBorders>
              <w:top w:val="single" w:sz="4" w:space="0" w:color="auto"/>
              <w:left w:val="single" w:sz="4" w:space="0" w:color="auto"/>
              <w:bottom w:val="single" w:sz="4" w:space="0" w:color="auto"/>
              <w:right w:val="single" w:sz="4" w:space="0" w:color="auto"/>
            </w:tcBorders>
          </w:tcPr>
          <w:p w14:paraId="04B85FF7"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1170</w:t>
            </w:r>
          </w:p>
        </w:tc>
      </w:tr>
      <w:tr w:rsidR="00D361B0" w:rsidRPr="00DD4AF8" w14:paraId="5A1D78B9" w14:textId="77777777" w:rsidTr="00F15093">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129844E4"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MF6511</w:t>
            </w:r>
          </w:p>
        </w:tc>
        <w:tc>
          <w:tcPr>
            <w:tcW w:w="6040" w:type="dxa"/>
            <w:tcBorders>
              <w:top w:val="single" w:sz="4" w:space="0" w:color="auto"/>
              <w:left w:val="single" w:sz="4" w:space="0" w:color="auto"/>
              <w:bottom w:val="single" w:sz="4" w:space="0" w:color="auto"/>
              <w:right w:val="single" w:sz="4" w:space="0" w:color="auto"/>
            </w:tcBorders>
          </w:tcPr>
          <w:p w14:paraId="7697ABED"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 xml:space="preserve">Mediterranean lower bathyal facies of sandy muds with </w:t>
            </w:r>
            <w:r w:rsidRPr="00DD4AF8">
              <w:rPr>
                <w:rFonts w:ascii="Times New Roman" w:hAnsi="Times New Roman" w:cs="Times New Roman"/>
                <w:i/>
                <w:noProof/>
              </w:rPr>
              <w:t>Thenea muricata</w:t>
            </w:r>
          </w:p>
        </w:tc>
        <w:tc>
          <w:tcPr>
            <w:tcW w:w="2073" w:type="dxa"/>
            <w:tcBorders>
              <w:top w:val="single" w:sz="4" w:space="0" w:color="auto"/>
              <w:left w:val="single" w:sz="4" w:space="0" w:color="auto"/>
              <w:bottom w:val="single" w:sz="4" w:space="0" w:color="auto"/>
              <w:right w:val="single" w:sz="4" w:space="0" w:color="auto"/>
            </w:tcBorders>
          </w:tcPr>
          <w:p w14:paraId="33AB9FC8" w14:textId="77777777" w:rsidR="00D361B0" w:rsidRPr="00DD4AF8" w:rsidRDefault="00D361B0" w:rsidP="00D361B0">
            <w:pPr>
              <w:widowControl/>
              <w:spacing w:before="120" w:after="120"/>
              <w:rPr>
                <w:rFonts w:ascii="Times New Roman" w:hAnsi="Times New Roman" w:cs="Times New Roman"/>
                <w:noProof/>
              </w:rPr>
            </w:pPr>
          </w:p>
        </w:tc>
      </w:tr>
      <w:tr w:rsidR="00D361B0" w:rsidRPr="00DD4AF8" w14:paraId="7FBE66AF" w14:textId="77777777" w:rsidTr="00F15093">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37AD2C78"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MF6513</w:t>
            </w:r>
          </w:p>
        </w:tc>
        <w:tc>
          <w:tcPr>
            <w:tcW w:w="6040" w:type="dxa"/>
            <w:tcBorders>
              <w:top w:val="single" w:sz="4" w:space="0" w:color="auto"/>
              <w:left w:val="single" w:sz="4" w:space="0" w:color="auto"/>
              <w:bottom w:val="single" w:sz="4" w:space="0" w:color="auto"/>
              <w:right w:val="single" w:sz="4" w:space="0" w:color="auto"/>
            </w:tcBorders>
          </w:tcPr>
          <w:p w14:paraId="098FDA94"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 xml:space="preserve">Mediterranean lower bathyal facies of compact muds with </w:t>
            </w:r>
            <w:r w:rsidRPr="00DD4AF8">
              <w:rPr>
                <w:rFonts w:ascii="Times New Roman" w:hAnsi="Times New Roman" w:cs="Times New Roman"/>
                <w:i/>
                <w:noProof/>
              </w:rPr>
              <w:t>Isidella elongata</w:t>
            </w:r>
          </w:p>
        </w:tc>
        <w:tc>
          <w:tcPr>
            <w:tcW w:w="2073" w:type="dxa"/>
            <w:tcBorders>
              <w:top w:val="single" w:sz="4" w:space="0" w:color="auto"/>
              <w:left w:val="single" w:sz="4" w:space="0" w:color="auto"/>
              <w:bottom w:val="single" w:sz="4" w:space="0" w:color="auto"/>
              <w:right w:val="single" w:sz="4" w:space="0" w:color="auto"/>
            </w:tcBorders>
          </w:tcPr>
          <w:p w14:paraId="6EC11137" w14:textId="77777777" w:rsidR="00D361B0" w:rsidRPr="00DD4AF8" w:rsidRDefault="00D361B0" w:rsidP="00D361B0">
            <w:pPr>
              <w:widowControl/>
              <w:spacing w:before="120" w:after="120"/>
              <w:rPr>
                <w:rFonts w:ascii="Times New Roman" w:hAnsi="Times New Roman" w:cs="Times New Roman"/>
                <w:noProof/>
              </w:rPr>
            </w:pPr>
          </w:p>
        </w:tc>
      </w:tr>
    </w:tbl>
    <w:p w14:paraId="46764395" w14:textId="77777777" w:rsidR="00D361B0" w:rsidRPr="00DD4AF8" w:rsidRDefault="00D361B0" w:rsidP="00D361B0">
      <w:pPr>
        <w:keepNext/>
        <w:widowControl/>
        <w:suppressAutoHyphens/>
        <w:spacing w:before="120" w:after="120"/>
        <w:jc w:val="both"/>
        <w:outlineLvl w:val="1"/>
        <w:rPr>
          <w:b/>
          <w:bCs/>
          <w:noProof/>
          <w:szCs w:val="26"/>
          <w:lang w:eastAsia="en-US"/>
        </w:rPr>
      </w:pPr>
      <w:r w:rsidRPr="00DD4AF8">
        <w:rPr>
          <w:b/>
          <w:bCs/>
          <w:noProof/>
          <w:szCs w:val="26"/>
          <w:lang w:eastAsia="en-US"/>
        </w:rPr>
        <w:t>6.</w:t>
      </w:r>
      <w:r w:rsidRPr="00DD4AF8">
        <w:rPr>
          <w:b/>
          <w:bCs/>
          <w:noProof/>
          <w:szCs w:val="26"/>
          <w:lang w:eastAsia="en-US"/>
        </w:rPr>
        <w:tab/>
        <w:t>Group 6: Vents and seeps</w:t>
      </w:r>
    </w:p>
    <w:tbl>
      <w:tblPr>
        <w:tblStyle w:val="TableGrid2"/>
        <w:tblW w:w="0" w:type="auto"/>
        <w:tblLook w:val="04A0" w:firstRow="1" w:lastRow="0" w:firstColumn="1" w:lastColumn="0" w:noHBand="0" w:noVBand="1"/>
      </w:tblPr>
      <w:tblGrid>
        <w:gridCol w:w="1096"/>
        <w:gridCol w:w="6120"/>
        <w:gridCol w:w="2073"/>
      </w:tblGrid>
      <w:tr w:rsidR="00D361B0" w:rsidRPr="00553BCF" w14:paraId="52432CB3" w14:textId="77777777" w:rsidTr="00F15093">
        <w:trPr>
          <w:cantSplit/>
          <w:trHeight w:val="283"/>
        </w:trPr>
        <w:tc>
          <w:tcPr>
            <w:tcW w:w="1096" w:type="dxa"/>
            <w:tcBorders>
              <w:top w:val="single" w:sz="4" w:space="0" w:color="auto"/>
              <w:left w:val="single" w:sz="4" w:space="0" w:color="auto"/>
              <w:bottom w:val="single" w:sz="4" w:space="0" w:color="auto"/>
              <w:right w:val="single" w:sz="4" w:space="0" w:color="auto"/>
            </w:tcBorders>
            <w:hideMark/>
          </w:tcPr>
          <w:p w14:paraId="420B7648"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EUNIS code</w:t>
            </w:r>
          </w:p>
        </w:tc>
        <w:tc>
          <w:tcPr>
            <w:tcW w:w="6120" w:type="dxa"/>
            <w:tcBorders>
              <w:top w:val="single" w:sz="4" w:space="0" w:color="auto"/>
              <w:left w:val="single" w:sz="4" w:space="0" w:color="auto"/>
              <w:bottom w:val="single" w:sz="4" w:space="0" w:color="auto"/>
              <w:right w:val="single" w:sz="4" w:space="0" w:color="auto"/>
            </w:tcBorders>
            <w:hideMark/>
          </w:tcPr>
          <w:p w14:paraId="4CC5891D"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EUNIS habitat type name</w:t>
            </w:r>
          </w:p>
        </w:tc>
        <w:tc>
          <w:tcPr>
            <w:tcW w:w="2073" w:type="dxa"/>
            <w:tcBorders>
              <w:top w:val="single" w:sz="4" w:space="0" w:color="auto"/>
              <w:left w:val="single" w:sz="4" w:space="0" w:color="auto"/>
              <w:bottom w:val="single" w:sz="4" w:space="0" w:color="auto"/>
              <w:right w:val="single" w:sz="4" w:space="0" w:color="auto"/>
            </w:tcBorders>
          </w:tcPr>
          <w:p w14:paraId="5129F906" w14:textId="77777777" w:rsidR="00D361B0" w:rsidRPr="00DD4AF8" w:rsidRDefault="00D361B0" w:rsidP="00D361B0">
            <w:pPr>
              <w:widowControl/>
              <w:spacing w:before="120" w:after="120"/>
              <w:rPr>
                <w:rFonts w:ascii="Times New Roman" w:hAnsi="Times New Roman" w:cs="Times New Roman"/>
                <w:noProof/>
                <w:lang w:val="fr-FR"/>
              </w:rPr>
            </w:pPr>
            <w:r w:rsidRPr="00DD4AF8">
              <w:rPr>
                <w:rFonts w:ascii="Times New Roman" w:hAnsi="Times New Roman" w:cs="Times New Roman"/>
                <w:noProof/>
                <w:lang w:val="fr-FR"/>
              </w:rPr>
              <w:t>Related Annex I  (Habitats Directive) codes</w:t>
            </w:r>
          </w:p>
        </w:tc>
      </w:tr>
      <w:tr w:rsidR="00D361B0" w:rsidRPr="00DD4AF8" w14:paraId="61F0F4EF" w14:textId="77777777" w:rsidTr="00F15093">
        <w:trPr>
          <w:cantSplit/>
          <w:trHeight w:val="283"/>
        </w:trPr>
        <w:tc>
          <w:tcPr>
            <w:tcW w:w="9289" w:type="dxa"/>
            <w:gridSpan w:val="3"/>
            <w:tcBorders>
              <w:top w:val="single" w:sz="4" w:space="0" w:color="auto"/>
              <w:left w:val="single" w:sz="4" w:space="0" w:color="auto"/>
              <w:bottom w:val="single" w:sz="4" w:space="0" w:color="auto"/>
              <w:right w:val="single" w:sz="4" w:space="0" w:color="auto"/>
            </w:tcBorders>
            <w:shd w:val="clear" w:color="auto" w:fill="D9D9D9"/>
            <w:vAlign w:val="center"/>
          </w:tcPr>
          <w:p w14:paraId="7616C0D7" w14:textId="77777777" w:rsidR="00D361B0" w:rsidRPr="00DD4AF8" w:rsidRDefault="00D361B0" w:rsidP="00D361B0">
            <w:pPr>
              <w:widowControl/>
              <w:spacing w:before="120" w:after="120"/>
              <w:rPr>
                <w:rFonts w:ascii="Times New Roman" w:hAnsi="Times New Roman" w:cs="Times New Roman"/>
                <w:bCs/>
                <w:noProof/>
              </w:rPr>
            </w:pPr>
            <w:r w:rsidRPr="00DD4AF8">
              <w:rPr>
                <w:rFonts w:ascii="Times New Roman" w:hAnsi="Times New Roman" w:cs="Times New Roman"/>
                <w:bCs/>
                <w:noProof/>
              </w:rPr>
              <w:t>Atlantic</w:t>
            </w:r>
          </w:p>
        </w:tc>
      </w:tr>
      <w:tr w:rsidR="00D361B0" w:rsidRPr="00DD4AF8" w14:paraId="7FAF54BC" w14:textId="77777777" w:rsidTr="00F15093">
        <w:trPr>
          <w:cantSplit/>
          <w:trHeight w:val="283"/>
        </w:trPr>
        <w:tc>
          <w:tcPr>
            <w:tcW w:w="1096" w:type="dxa"/>
            <w:tcBorders>
              <w:top w:val="single" w:sz="4" w:space="0" w:color="auto"/>
              <w:left w:val="single" w:sz="4" w:space="0" w:color="auto"/>
              <w:bottom w:val="single" w:sz="4" w:space="0" w:color="auto"/>
              <w:right w:val="single" w:sz="4" w:space="0" w:color="auto"/>
            </w:tcBorders>
            <w:hideMark/>
          </w:tcPr>
          <w:p w14:paraId="73F16656"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MB128</w:t>
            </w:r>
          </w:p>
        </w:tc>
        <w:tc>
          <w:tcPr>
            <w:tcW w:w="6120" w:type="dxa"/>
            <w:tcBorders>
              <w:top w:val="single" w:sz="4" w:space="0" w:color="auto"/>
              <w:left w:val="single" w:sz="4" w:space="0" w:color="auto"/>
              <w:bottom w:val="single" w:sz="4" w:space="0" w:color="auto"/>
              <w:right w:val="single" w:sz="4" w:space="0" w:color="auto"/>
            </w:tcBorders>
            <w:hideMark/>
          </w:tcPr>
          <w:p w14:paraId="0EEFF891"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Vents and seeps in Atlantic infralittoral rock</w:t>
            </w:r>
          </w:p>
        </w:tc>
        <w:tc>
          <w:tcPr>
            <w:tcW w:w="2073" w:type="dxa"/>
            <w:tcBorders>
              <w:top w:val="single" w:sz="4" w:space="0" w:color="auto"/>
              <w:left w:val="single" w:sz="4" w:space="0" w:color="auto"/>
              <w:bottom w:val="single" w:sz="4" w:space="0" w:color="auto"/>
              <w:right w:val="single" w:sz="4" w:space="0" w:color="auto"/>
            </w:tcBorders>
          </w:tcPr>
          <w:p w14:paraId="271F87F4"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1170; 1160; 1180</w:t>
            </w:r>
          </w:p>
        </w:tc>
      </w:tr>
      <w:tr w:rsidR="00D361B0" w:rsidRPr="00DD4AF8" w14:paraId="096E7AC2" w14:textId="77777777" w:rsidTr="00F15093">
        <w:trPr>
          <w:cantSplit/>
          <w:trHeight w:val="283"/>
        </w:trPr>
        <w:tc>
          <w:tcPr>
            <w:tcW w:w="1096" w:type="dxa"/>
            <w:tcBorders>
              <w:top w:val="single" w:sz="4" w:space="0" w:color="auto"/>
              <w:left w:val="single" w:sz="4" w:space="0" w:color="auto"/>
              <w:bottom w:val="single" w:sz="4" w:space="0" w:color="auto"/>
              <w:right w:val="single" w:sz="4" w:space="0" w:color="auto"/>
            </w:tcBorders>
          </w:tcPr>
          <w:p w14:paraId="045299E0"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MB627</w:t>
            </w:r>
          </w:p>
        </w:tc>
        <w:tc>
          <w:tcPr>
            <w:tcW w:w="6120" w:type="dxa"/>
            <w:tcBorders>
              <w:top w:val="single" w:sz="4" w:space="0" w:color="auto"/>
              <w:left w:val="single" w:sz="4" w:space="0" w:color="auto"/>
              <w:bottom w:val="single" w:sz="4" w:space="0" w:color="auto"/>
              <w:right w:val="single" w:sz="4" w:space="0" w:color="auto"/>
            </w:tcBorders>
          </w:tcPr>
          <w:p w14:paraId="6FE5D74D"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Vents and seeps in Atlantic infralittoral mud</w:t>
            </w:r>
          </w:p>
        </w:tc>
        <w:tc>
          <w:tcPr>
            <w:tcW w:w="2073" w:type="dxa"/>
            <w:tcBorders>
              <w:top w:val="single" w:sz="4" w:space="0" w:color="auto"/>
              <w:left w:val="single" w:sz="4" w:space="0" w:color="auto"/>
              <w:bottom w:val="single" w:sz="4" w:space="0" w:color="auto"/>
              <w:right w:val="single" w:sz="4" w:space="0" w:color="auto"/>
            </w:tcBorders>
          </w:tcPr>
          <w:p w14:paraId="5F819643"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1130; 1160</w:t>
            </w:r>
          </w:p>
        </w:tc>
      </w:tr>
      <w:tr w:rsidR="00D361B0" w:rsidRPr="00DD4AF8" w14:paraId="67C9C927" w14:textId="77777777" w:rsidTr="00F15093">
        <w:trPr>
          <w:cantSplit/>
          <w:trHeight w:val="283"/>
        </w:trPr>
        <w:tc>
          <w:tcPr>
            <w:tcW w:w="1096" w:type="dxa"/>
            <w:tcBorders>
              <w:top w:val="single" w:sz="4" w:space="0" w:color="auto"/>
              <w:left w:val="single" w:sz="4" w:space="0" w:color="auto"/>
              <w:bottom w:val="single" w:sz="4" w:space="0" w:color="auto"/>
              <w:right w:val="single" w:sz="4" w:space="0" w:color="auto"/>
            </w:tcBorders>
          </w:tcPr>
          <w:p w14:paraId="6E6825F6"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MC127</w:t>
            </w:r>
          </w:p>
        </w:tc>
        <w:tc>
          <w:tcPr>
            <w:tcW w:w="6120" w:type="dxa"/>
            <w:tcBorders>
              <w:top w:val="single" w:sz="4" w:space="0" w:color="auto"/>
              <w:left w:val="single" w:sz="4" w:space="0" w:color="auto"/>
              <w:bottom w:val="single" w:sz="4" w:space="0" w:color="auto"/>
              <w:right w:val="single" w:sz="4" w:space="0" w:color="auto"/>
            </w:tcBorders>
          </w:tcPr>
          <w:p w14:paraId="2C854521"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Vents and seeps in Atlantic circalittoral rock</w:t>
            </w:r>
          </w:p>
        </w:tc>
        <w:tc>
          <w:tcPr>
            <w:tcW w:w="2073" w:type="dxa"/>
            <w:tcBorders>
              <w:top w:val="single" w:sz="4" w:space="0" w:color="auto"/>
              <w:left w:val="single" w:sz="4" w:space="0" w:color="auto"/>
              <w:bottom w:val="single" w:sz="4" w:space="0" w:color="auto"/>
              <w:right w:val="single" w:sz="4" w:space="0" w:color="auto"/>
            </w:tcBorders>
          </w:tcPr>
          <w:p w14:paraId="0FB9D916"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1170; 1180</w:t>
            </w:r>
          </w:p>
        </w:tc>
      </w:tr>
      <w:tr w:rsidR="00D361B0" w:rsidRPr="00DD4AF8" w14:paraId="32B803F3" w14:textId="77777777" w:rsidTr="00F15093">
        <w:trPr>
          <w:cantSplit/>
          <w:trHeight w:val="283"/>
        </w:trPr>
        <w:tc>
          <w:tcPr>
            <w:tcW w:w="1096" w:type="dxa"/>
            <w:tcBorders>
              <w:top w:val="single" w:sz="4" w:space="0" w:color="auto"/>
              <w:left w:val="single" w:sz="4" w:space="0" w:color="auto"/>
              <w:bottom w:val="single" w:sz="4" w:space="0" w:color="auto"/>
              <w:right w:val="single" w:sz="4" w:space="0" w:color="auto"/>
            </w:tcBorders>
          </w:tcPr>
          <w:p w14:paraId="4336C4CB"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MC622</w:t>
            </w:r>
          </w:p>
        </w:tc>
        <w:tc>
          <w:tcPr>
            <w:tcW w:w="6120" w:type="dxa"/>
            <w:tcBorders>
              <w:top w:val="single" w:sz="4" w:space="0" w:color="auto"/>
              <w:left w:val="single" w:sz="4" w:space="0" w:color="auto"/>
              <w:bottom w:val="single" w:sz="4" w:space="0" w:color="auto"/>
              <w:right w:val="single" w:sz="4" w:space="0" w:color="auto"/>
            </w:tcBorders>
          </w:tcPr>
          <w:p w14:paraId="2728819B"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Vents and seeps in Atlantic circalittoral mud</w:t>
            </w:r>
          </w:p>
        </w:tc>
        <w:tc>
          <w:tcPr>
            <w:tcW w:w="2073" w:type="dxa"/>
            <w:tcBorders>
              <w:top w:val="single" w:sz="4" w:space="0" w:color="auto"/>
              <w:left w:val="single" w:sz="4" w:space="0" w:color="auto"/>
              <w:bottom w:val="single" w:sz="4" w:space="0" w:color="auto"/>
              <w:right w:val="single" w:sz="4" w:space="0" w:color="auto"/>
            </w:tcBorders>
          </w:tcPr>
          <w:p w14:paraId="5800D353"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1160</w:t>
            </w:r>
          </w:p>
        </w:tc>
      </w:tr>
      <w:tr w:rsidR="00D361B0" w:rsidRPr="00DD4AF8" w14:paraId="062B186D" w14:textId="77777777" w:rsidTr="00F15093">
        <w:trPr>
          <w:cantSplit/>
          <w:trHeight w:val="283"/>
        </w:trPr>
        <w:tc>
          <w:tcPr>
            <w:tcW w:w="1096" w:type="dxa"/>
            <w:tcBorders>
              <w:top w:val="single" w:sz="4" w:space="0" w:color="auto"/>
              <w:left w:val="single" w:sz="4" w:space="0" w:color="auto"/>
              <w:bottom w:val="single" w:sz="4" w:space="0" w:color="auto"/>
              <w:right w:val="single" w:sz="4" w:space="0" w:color="auto"/>
            </w:tcBorders>
          </w:tcPr>
          <w:p w14:paraId="587C513A"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MD122</w:t>
            </w:r>
          </w:p>
        </w:tc>
        <w:tc>
          <w:tcPr>
            <w:tcW w:w="6120" w:type="dxa"/>
            <w:tcBorders>
              <w:top w:val="single" w:sz="4" w:space="0" w:color="auto"/>
              <w:left w:val="single" w:sz="4" w:space="0" w:color="auto"/>
              <w:bottom w:val="single" w:sz="4" w:space="0" w:color="auto"/>
              <w:right w:val="single" w:sz="4" w:space="0" w:color="auto"/>
            </w:tcBorders>
          </w:tcPr>
          <w:p w14:paraId="3444F0A4"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Vents and seeps on Atlantic offshore circalittoral rock</w:t>
            </w:r>
          </w:p>
        </w:tc>
        <w:tc>
          <w:tcPr>
            <w:tcW w:w="2073" w:type="dxa"/>
            <w:tcBorders>
              <w:top w:val="single" w:sz="4" w:space="0" w:color="auto"/>
              <w:left w:val="single" w:sz="4" w:space="0" w:color="auto"/>
              <w:bottom w:val="single" w:sz="4" w:space="0" w:color="auto"/>
              <w:right w:val="single" w:sz="4" w:space="0" w:color="auto"/>
            </w:tcBorders>
          </w:tcPr>
          <w:p w14:paraId="53D0A3DC"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1170</w:t>
            </w:r>
          </w:p>
        </w:tc>
      </w:tr>
      <w:tr w:rsidR="00D361B0" w:rsidRPr="00DD4AF8" w14:paraId="252CBF05" w14:textId="77777777" w:rsidTr="00F15093">
        <w:trPr>
          <w:cantSplit/>
          <w:trHeight w:val="283"/>
        </w:trPr>
        <w:tc>
          <w:tcPr>
            <w:tcW w:w="1096" w:type="dxa"/>
            <w:tcBorders>
              <w:top w:val="single" w:sz="4" w:space="0" w:color="auto"/>
              <w:left w:val="single" w:sz="4" w:space="0" w:color="auto"/>
              <w:bottom w:val="single" w:sz="4" w:space="0" w:color="auto"/>
              <w:right w:val="single" w:sz="4" w:space="0" w:color="auto"/>
            </w:tcBorders>
          </w:tcPr>
          <w:p w14:paraId="3E54B77C"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MD622</w:t>
            </w:r>
          </w:p>
        </w:tc>
        <w:tc>
          <w:tcPr>
            <w:tcW w:w="6120" w:type="dxa"/>
            <w:tcBorders>
              <w:top w:val="single" w:sz="4" w:space="0" w:color="auto"/>
              <w:left w:val="single" w:sz="4" w:space="0" w:color="auto"/>
              <w:bottom w:val="single" w:sz="4" w:space="0" w:color="auto"/>
              <w:right w:val="single" w:sz="4" w:space="0" w:color="auto"/>
            </w:tcBorders>
          </w:tcPr>
          <w:p w14:paraId="530FD821"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noProof/>
              </w:rPr>
              <w:t>Vents and seeps in Atlantic offshore circalittoral mud</w:t>
            </w:r>
          </w:p>
        </w:tc>
        <w:tc>
          <w:tcPr>
            <w:tcW w:w="2073" w:type="dxa"/>
            <w:tcBorders>
              <w:top w:val="single" w:sz="4" w:space="0" w:color="auto"/>
              <w:left w:val="single" w:sz="4" w:space="0" w:color="auto"/>
              <w:bottom w:val="single" w:sz="4" w:space="0" w:color="auto"/>
              <w:right w:val="single" w:sz="4" w:space="0" w:color="auto"/>
            </w:tcBorders>
          </w:tcPr>
          <w:p w14:paraId="21E339CA" w14:textId="77777777" w:rsidR="00D361B0" w:rsidRPr="00DD4AF8" w:rsidRDefault="00D361B0" w:rsidP="00D361B0">
            <w:pPr>
              <w:widowControl/>
              <w:spacing w:before="120" w:after="120"/>
              <w:rPr>
                <w:rFonts w:ascii="Times New Roman" w:hAnsi="Times New Roman" w:cs="Times New Roman"/>
                <w:noProof/>
              </w:rPr>
            </w:pPr>
          </w:p>
        </w:tc>
      </w:tr>
    </w:tbl>
    <w:p w14:paraId="40A8E4FA" w14:textId="77777777" w:rsidR="00D361B0" w:rsidRPr="00DD4AF8" w:rsidRDefault="00D361B0" w:rsidP="00D361B0">
      <w:pPr>
        <w:keepNext/>
        <w:widowControl/>
        <w:suppressAutoHyphens/>
        <w:spacing w:before="120" w:after="120"/>
        <w:jc w:val="both"/>
        <w:outlineLvl w:val="1"/>
        <w:rPr>
          <w:b/>
          <w:szCs w:val="24"/>
          <w:lang w:eastAsia="en-US"/>
        </w:rPr>
      </w:pPr>
      <w:r w:rsidRPr="00DD4AF8">
        <w:rPr>
          <w:b/>
          <w:szCs w:val="26"/>
          <w:lang w:eastAsia="en-US"/>
        </w:rPr>
        <w:t>7.</w:t>
      </w:r>
      <w:r w:rsidRPr="00DD4AF8">
        <w:rPr>
          <w:b/>
          <w:szCs w:val="26"/>
          <w:lang w:eastAsia="en-US"/>
        </w:rPr>
        <w:tab/>
        <w:t>Group 7: Soft sediments (above 1000 meters of depth)</w:t>
      </w:r>
    </w:p>
    <w:tbl>
      <w:tblPr>
        <w:tblStyle w:val="TableGrid2"/>
        <w:tblW w:w="0" w:type="auto"/>
        <w:tblLook w:val="04A0" w:firstRow="1" w:lastRow="0" w:firstColumn="1" w:lastColumn="0" w:noHBand="0" w:noVBand="1"/>
      </w:tblPr>
      <w:tblGrid>
        <w:gridCol w:w="1096"/>
        <w:gridCol w:w="80"/>
        <w:gridCol w:w="6040"/>
        <w:gridCol w:w="2073"/>
      </w:tblGrid>
      <w:tr w:rsidR="00D361B0" w:rsidRPr="00553BCF" w14:paraId="62685340" w14:textId="77777777" w:rsidTr="00F15093">
        <w:trPr>
          <w:cantSplit/>
          <w:trHeight w:val="283"/>
        </w:trPr>
        <w:tc>
          <w:tcPr>
            <w:tcW w:w="1096" w:type="dxa"/>
            <w:tcBorders>
              <w:top w:val="single" w:sz="4" w:space="0" w:color="auto"/>
              <w:left w:val="single" w:sz="4" w:space="0" w:color="auto"/>
              <w:bottom w:val="single" w:sz="4" w:space="0" w:color="auto"/>
              <w:right w:val="single" w:sz="4" w:space="0" w:color="auto"/>
            </w:tcBorders>
            <w:hideMark/>
          </w:tcPr>
          <w:p w14:paraId="2A653392" w14:textId="77777777" w:rsidR="00D361B0" w:rsidRPr="00DD4AF8" w:rsidRDefault="00D361B0" w:rsidP="00D361B0">
            <w:pPr>
              <w:widowControl/>
              <w:spacing w:before="120" w:after="120"/>
              <w:rPr>
                <w:rFonts w:ascii="Times New Roman" w:hAnsi="Times New Roman" w:cs="Times New Roman"/>
              </w:rPr>
            </w:pPr>
            <w:r w:rsidRPr="00DD4AF8">
              <w:rPr>
                <w:rFonts w:ascii="Times New Roman" w:hAnsi="Times New Roman" w:cs="Times New Roman"/>
              </w:rPr>
              <w:t>EUNIS code</w:t>
            </w:r>
          </w:p>
        </w:tc>
        <w:tc>
          <w:tcPr>
            <w:tcW w:w="6120" w:type="dxa"/>
            <w:gridSpan w:val="2"/>
            <w:tcBorders>
              <w:top w:val="single" w:sz="4" w:space="0" w:color="auto"/>
              <w:left w:val="single" w:sz="4" w:space="0" w:color="auto"/>
              <w:bottom w:val="single" w:sz="4" w:space="0" w:color="auto"/>
              <w:right w:val="single" w:sz="4" w:space="0" w:color="auto"/>
            </w:tcBorders>
            <w:hideMark/>
          </w:tcPr>
          <w:p w14:paraId="07783F56" w14:textId="77777777" w:rsidR="00D361B0" w:rsidRPr="00DD4AF8" w:rsidRDefault="00D361B0" w:rsidP="00D361B0">
            <w:pPr>
              <w:widowControl/>
              <w:spacing w:before="120" w:after="120"/>
              <w:rPr>
                <w:rFonts w:ascii="Times New Roman" w:hAnsi="Times New Roman" w:cs="Times New Roman"/>
              </w:rPr>
            </w:pPr>
            <w:r w:rsidRPr="00DD4AF8">
              <w:rPr>
                <w:rFonts w:ascii="Times New Roman" w:hAnsi="Times New Roman" w:cs="Times New Roman"/>
              </w:rPr>
              <w:t>EUNIS habitat type name</w:t>
            </w:r>
          </w:p>
        </w:tc>
        <w:tc>
          <w:tcPr>
            <w:tcW w:w="2073" w:type="dxa"/>
            <w:tcBorders>
              <w:top w:val="single" w:sz="4" w:space="0" w:color="auto"/>
              <w:left w:val="single" w:sz="4" w:space="0" w:color="auto"/>
              <w:bottom w:val="single" w:sz="4" w:space="0" w:color="auto"/>
              <w:right w:val="single" w:sz="4" w:space="0" w:color="auto"/>
            </w:tcBorders>
          </w:tcPr>
          <w:p w14:paraId="2B226ACF" w14:textId="77777777" w:rsidR="00D361B0" w:rsidRPr="00DD4AF8" w:rsidRDefault="00D361B0" w:rsidP="00D361B0">
            <w:pPr>
              <w:widowControl/>
              <w:spacing w:before="120" w:after="120"/>
              <w:rPr>
                <w:rFonts w:ascii="Times New Roman" w:hAnsi="Times New Roman" w:cs="Times New Roman"/>
                <w:lang w:val="fr-FR"/>
              </w:rPr>
            </w:pPr>
            <w:proofErr w:type="spellStart"/>
            <w:r w:rsidRPr="00DD4AF8">
              <w:rPr>
                <w:rFonts w:ascii="Times New Roman" w:hAnsi="Times New Roman" w:cs="Times New Roman"/>
                <w:lang w:val="fr-FR"/>
              </w:rPr>
              <w:t>Related</w:t>
            </w:r>
            <w:proofErr w:type="spellEnd"/>
            <w:r w:rsidRPr="00DD4AF8">
              <w:rPr>
                <w:rFonts w:ascii="Times New Roman" w:hAnsi="Times New Roman" w:cs="Times New Roman"/>
                <w:lang w:val="fr-FR"/>
              </w:rPr>
              <w:t xml:space="preserve"> </w:t>
            </w:r>
            <w:proofErr w:type="spellStart"/>
            <w:r w:rsidRPr="00DD4AF8">
              <w:rPr>
                <w:rFonts w:ascii="Times New Roman" w:hAnsi="Times New Roman" w:cs="Times New Roman"/>
                <w:lang w:val="fr-FR"/>
              </w:rPr>
              <w:t>Annex</w:t>
            </w:r>
            <w:proofErr w:type="spellEnd"/>
            <w:r w:rsidRPr="00DD4AF8">
              <w:rPr>
                <w:rFonts w:ascii="Times New Roman" w:hAnsi="Times New Roman" w:cs="Times New Roman"/>
                <w:lang w:val="fr-FR"/>
              </w:rPr>
              <w:t xml:space="preserve"> I  (Habitats Directive) codes</w:t>
            </w:r>
          </w:p>
        </w:tc>
      </w:tr>
      <w:tr w:rsidR="00D361B0" w:rsidRPr="00DD4AF8" w14:paraId="7F4703D7" w14:textId="77777777" w:rsidTr="00F15093">
        <w:trPr>
          <w:cantSplit/>
          <w:trHeight w:val="283"/>
        </w:trPr>
        <w:tc>
          <w:tcPr>
            <w:tcW w:w="9289" w:type="dxa"/>
            <w:gridSpan w:val="4"/>
            <w:tcBorders>
              <w:top w:val="single" w:sz="4" w:space="0" w:color="auto"/>
              <w:left w:val="single" w:sz="4" w:space="0" w:color="auto"/>
              <w:bottom w:val="single" w:sz="4" w:space="0" w:color="auto"/>
              <w:right w:val="single" w:sz="4" w:space="0" w:color="auto"/>
            </w:tcBorders>
            <w:shd w:val="clear" w:color="auto" w:fill="D9D9D9"/>
            <w:vAlign w:val="center"/>
          </w:tcPr>
          <w:p w14:paraId="574EA619" w14:textId="77777777" w:rsidR="00D361B0" w:rsidRPr="00DD4AF8" w:rsidRDefault="00D361B0" w:rsidP="00D361B0">
            <w:pPr>
              <w:widowControl/>
              <w:spacing w:before="120" w:after="120"/>
              <w:rPr>
                <w:rFonts w:ascii="Times New Roman" w:hAnsi="Times New Roman" w:cs="Times New Roman"/>
              </w:rPr>
            </w:pPr>
            <w:r w:rsidRPr="00DD4AF8">
              <w:rPr>
                <w:rFonts w:ascii="Times New Roman" w:hAnsi="Times New Roman" w:cs="Times New Roman"/>
              </w:rPr>
              <w:t>Atlantic</w:t>
            </w:r>
          </w:p>
        </w:tc>
      </w:tr>
      <w:tr w:rsidR="00D361B0" w:rsidRPr="00DD4AF8" w14:paraId="022485CE" w14:textId="77777777" w:rsidTr="00F15093">
        <w:trPr>
          <w:cantSplit/>
          <w:trHeight w:val="283"/>
        </w:trPr>
        <w:tc>
          <w:tcPr>
            <w:tcW w:w="1096" w:type="dxa"/>
            <w:tcBorders>
              <w:top w:val="single" w:sz="4" w:space="0" w:color="auto"/>
              <w:left w:val="single" w:sz="4" w:space="0" w:color="auto"/>
              <w:bottom w:val="single" w:sz="4" w:space="0" w:color="auto"/>
              <w:right w:val="single" w:sz="4" w:space="0" w:color="auto"/>
            </w:tcBorders>
            <w:hideMark/>
          </w:tcPr>
          <w:p w14:paraId="626B4B7C" w14:textId="77777777" w:rsidR="00D361B0" w:rsidRPr="00DD4AF8" w:rsidRDefault="00D361B0" w:rsidP="00D361B0">
            <w:pPr>
              <w:widowControl/>
              <w:spacing w:before="120" w:after="120"/>
              <w:rPr>
                <w:rFonts w:ascii="Times New Roman" w:hAnsi="Times New Roman" w:cs="Times New Roman"/>
              </w:rPr>
            </w:pPr>
            <w:r w:rsidRPr="00DD4AF8">
              <w:rPr>
                <w:rFonts w:ascii="Times New Roman" w:hAnsi="Times New Roman" w:cs="Times New Roman"/>
              </w:rPr>
              <w:t>MA32</w:t>
            </w:r>
          </w:p>
        </w:tc>
        <w:tc>
          <w:tcPr>
            <w:tcW w:w="6120" w:type="dxa"/>
            <w:gridSpan w:val="2"/>
            <w:tcBorders>
              <w:top w:val="single" w:sz="4" w:space="0" w:color="auto"/>
              <w:left w:val="single" w:sz="4" w:space="0" w:color="auto"/>
              <w:bottom w:val="single" w:sz="4" w:space="0" w:color="auto"/>
              <w:right w:val="single" w:sz="4" w:space="0" w:color="auto"/>
            </w:tcBorders>
            <w:hideMark/>
          </w:tcPr>
          <w:p w14:paraId="493BC1F7" w14:textId="77777777" w:rsidR="00D361B0" w:rsidRPr="00DD4AF8" w:rsidRDefault="00D361B0" w:rsidP="00D361B0">
            <w:pPr>
              <w:widowControl/>
              <w:spacing w:before="120" w:after="120"/>
              <w:rPr>
                <w:rFonts w:ascii="Times New Roman" w:hAnsi="Times New Roman" w:cs="Times New Roman"/>
              </w:rPr>
            </w:pPr>
            <w:r w:rsidRPr="00DD4AF8">
              <w:rPr>
                <w:rFonts w:ascii="Times New Roman" w:hAnsi="Times New Roman" w:cs="Times New Roman"/>
              </w:rPr>
              <w:t>Atlantic littoral coarse sediment</w:t>
            </w:r>
          </w:p>
        </w:tc>
        <w:tc>
          <w:tcPr>
            <w:tcW w:w="2073" w:type="dxa"/>
            <w:tcBorders>
              <w:top w:val="single" w:sz="4" w:space="0" w:color="auto"/>
              <w:left w:val="single" w:sz="4" w:space="0" w:color="auto"/>
              <w:bottom w:val="single" w:sz="4" w:space="0" w:color="auto"/>
              <w:right w:val="single" w:sz="4" w:space="0" w:color="auto"/>
            </w:tcBorders>
          </w:tcPr>
          <w:p w14:paraId="148D0C7B" w14:textId="77777777" w:rsidR="00D361B0" w:rsidRPr="00DD4AF8" w:rsidRDefault="00D361B0" w:rsidP="00D361B0">
            <w:pPr>
              <w:widowControl/>
              <w:spacing w:before="120" w:after="120"/>
              <w:rPr>
                <w:rFonts w:ascii="Times New Roman" w:hAnsi="Times New Roman" w:cs="Times New Roman"/>
              </w:rPr>
            </w:pPr>
            <w:r w:rsidRPr="00DD4AF8">
              <w:rPr>
                <w:rFonts w:ascii="Times New Roman" w:hAnsi="Times New Roman" w:cs="Times New Roman"/>
              </w:rPr>
              <w:t>1130; 1160</w:t>
            </w:r>
          </w:p>
        </w:tc>
      </w:tr>
      <w:tr w:rsidR="00D361B0" w:rsidRPr="00DD4AF8" w14:paraId="680A151A" w14:textId="77777777" w:rsidTr="00F15093">
        <w:trPr>
          <w:cantSplit/>
          <w:trHeight w:val="283"/>
        </w:trPr>
        <w:tc>
          <w:tcPr>
            <w:tcW w:w="1096" w:type="dxa"/>
            <w:tcBorders>
              <w:top w:val="single" w:sz="4" w:space="0" w:color="auto"/>
              <w:left w:val="single" w:sz="4" w:space="0" w:color="auto"/>
              <w:bottom w:val="single" w:sz="4" w:space="0" w:color="auto"/>
              <w:right w:val="single" w:sz="4" w:space="0" w:color="auto"/>
            </w:tcBorders>
          </w:tcPr>
          <w:p w14:paraId="4E2DEF60" w14:textId="77777777" w:rsidR="00D361B0" w:rsidRPr="00DD4AF8" w:rsidRDefault="00D361B0" w:rsidP="00D361B0">
            <w:pPr>
              <w:widowControl/>
              <w:spacing w:before="120" w:after="120"/>
              <w:rPr>
                <w:rFonts w:ascii="Times New Roman" w:hAnsi="Times New Roman" w:cs="Times New Roman"/>
              </w:rPr>
            </w:pPr>
            <w:r w:rsidRPr="00DD4AF8">
              <w:rPr>
                <w:rFonts w:ascii="Times New Roman" w:hAnsi="Times New Roman" w:cs="Times New Roman"/>
              </w:rPr>
              <w:t>MA42</w:t>
            </w:r>
          </w:p>
        </w:tc>
        <w:tc>
          <w:tcPr>
            <w:tcW w:w="6120" w:type="dxa"/>
            <w:gridSpan w:val="2"/>
            <w:tcBorders>
              <w:top w:val="single" w:sz="4" w:space="0" w:color="auto"/>
              <w:left w:val="single" w:sz="4" w:space="0" w:color="auto"/>
              <w:bottom w:val="single" w:sz="4" w:space="0" w:color="auto"/>
              <w:right w:val="single" w:sz="4" w:space="0" w:color="auto"/>
            </w:tcBorders>
          </w:tcPr>
          <w:p w14:paraId="534510EA" w14:textId="77777777" w:rsidR="00D361B0" w:rsidRPr="00DD4AF8" w:rsidRDefault="00D361B0" w:rsidP="00D361B0">
            <w:pPr>
              <w:widowControl/>
              <w:spacing w:before="120" w:after="120"/>
              <w:rPr>
                <w:rFonts w:ascii="Times New Roman" w:hAnsi="Times New Roman" w:cs="Times New Roman"/>
              </w:rPr>
            </w:pPr>
            <w:r w:rsidRPr="00DD4AF8">
              <w:rPr>
                <w:rFonts w:ascii="Times New Roman" w:hAnsi="Times New Roman" w:cs="Times New Roman"/>
              </w:rPr>
              <w:t>Atlantic littoral mixed sediment</w:t>
            </w:r>
          </w:p>
        </w:tc>
        <w:tc>
          <w:tcPr>
            <w:tcW w:w="2073" w:type="dxa"/>
            <w:tcBorders>
              <w:top w:val="single" w:sz="4" w:space="0" w:color="auto"/>
              <w:left w:val="single" w:sz="4" w:space="0" w:color="auto"/>
              <w:bottom w:val="single" w:sz="4" w:space="0" w:color="auto"/>
              <w:right w:val="single" w:sz="4" w:space="0" w:color="auto"/>
            </w:tcBorders>
          </w:tcPr>
          <w:p w14:paraId="1BA6C617" w14:textId="77777777" w:rsidR="00D361B0" w:rsidRPr="00DD4AF8" w:rsidRDefault="00D361B0" w:rsidP="00D361B0">
            <w:pPr>
              <w:widowControl/>
              <w:spacing w:before="120" w:after="120"/>
              <w:rPr>
                <w:rFonts w:ascii="Times New Roman" w:hAnsi="Times New Roman" w:cs="Times New Roman"/>
              </w:rPr>
            </w:pPr>
            <w:r w:rsidRPr="00DD4AF8">
              <w:rPr>
                <w:rFonts w:ascii="Times New Roman" w:hAnsi="Times New Roman" w:cs="Times New Roman"/>
              </w:rPr>
              <w:t>1130; 1140; 1160</w:t>
            </w:r>
          </w:p>
        </w:tc>
      </w:tr>
      <w:tr w:rsidR="00D361B0" w:rsidRPr="00DD4AF8" w14:paraId="6C577FDD" w14:textId="77777777" w:rsidTr="00F15093">
        <w:trPr>
          <w:cantSplit/>
          <w:trHeight w:val="283"/>
        </w:trPr>
        <w:tc>
          <w:tcPr>
            <w:tcW w:w="1096" w:type="dxa"/>
            <w:tcBorders>
              <w:top w:val="single" w:sz="4" w:space="0" w:color="auto"/>
              <w:left w:val="single" w:sz="4" w:space="0" w:color="auto"/>
              <w:bottom w:val="single" w:sz="4" w:space="0" w:color="auto"/>
              <w:right w:val="single" w:sz="4" w:space="0" w:color="auto"/>
            </w:tcBorders>
          </w:tcPr>
          <w:p w14:paraId="65D881DA" w14:textId="77777777" w:rsidR="00D361B0" w:rsidRPr="00DD4AF8" w:rsidRDefault="00D361B0" w:rsidP="00D361B0">
            <w:pPr>
              <w:widowControl/>
              <w:spacing w:before="120" w:after="120"/>
              <w:rPr>
                <w:rFonts w:ascii="Times New Roman" w:hAnsi="Times New Roman" w:cs="Times New Roman"/>
              </w:rPr>
            </w:pPr>
            <w:r w:rsidRPr="00DD4AF8">
              <w:rPr>
                <w:rFonts w:ascii="Times New Roman" w:hAnsi="Times New Roman" w:cs="Times New Roman"/>
              </w:rPr>
              <w:t>MA52</w:t>
            </w:r>
          </w:p>
        </w:tc>
        <w:tc>
          <w:tcPr>
            <w:tcW w:w="6120" w:type="dxa"/>
            <w:gridSpan w:val="2"/>
            <w:tcBorders>
              <w:top w:val="single" w:sz="4" w:space="0" w:color="auto"/>
              <w:left w:val="single" w:sz="4" w:space="0" w:color="auto"/>
              <w:bottom w:val="single" w:sz="4" w:space="0" w:color="auto"/>
              <w:right w:val="single" w:sz="4" w:space="0" w:color="auto"/>
            </w:tcBorders>
          </w:tcPr>
          <w:p w14:paraId="3DFA6841" w14:textId="77777777" w:rsidR="00D361B0" w:rsidRPr="00DD4AF8" w:rsidRDefault="00D361B0" w:rsidP="00D361B0">
            <w:pPr>
              <w:widowControl/>
              <w:spacing w:before="120" w:after="120"/>
              <w:rPr>
                <w:rFonts w:ascii="Times New Roman" w:hAnsi="Times New Roman" w:cs="Times New Roman"/>
              </w:rPr>
            </w:pPr>
            <w:r w:rsidRPr="00DD4AF8">
              <w:rPr>
                <w:rFonts w:ascii="Times New Roman" w:hAnsi="Times New Roman" w:cs="Times New Roman"/>
              </w:rPr>
              <w:t>Atlantic littoral sand</w:t>
            </w:r>
          </w:p>
        </w:tc>
        <w:tc>
          <w:tcPr>
            <w:tcW w:w="2073" w:type="dxa"/>
            <w:tcBorders>
              <w:top w:val="single" w:sz="4" w:space="0" w:color="auto"/>
              <w:left w:val="single" w:sz="4" w:space="0" w:color="auto"/>
              <w:bottom w:val="single" w:sz="4" w:space="0" w:color="auto"/>
              <w:right w:val="single" w:sz="4" w:space="0" w:color="auto"/>
            </w:tcBorders>
          </w:tcPr>
          <w:p w14:paraId="4A7E5A35" w14:textId="77777777" w:rsidR="00D361B0" w:rsidRPr="00DD4AF8" w:rsidRDefault="00D361B0" w:rsidP="00D361B0">
            <w:pPr>
              <w:widowControl/>
              <w:spacing w:before="120" w:after="120"/>
              <w:rPr>
                <w:rFonts w:ascii="Times New Roman" w:hAnsi="Times New Roman" w:cs="Times New Roman"/>
              </w:rPr>
            </w:pPr>
            <w:r w:rsidRPr="00DD4AF8">
              <w:rPr>
                <w:rFonts w:ascii="Times New Roman" w:hAnsi="Times New Roman" w:cs="Times New Roman"/>
              </w:rPr>
              <w:t>1130; 1140; 1160</w:t>
            </w:r>
          </w:p>
        </w:tc>
      </w:tr>
      <w:tr w:rsidR="00D361B0" w:rsidRPr="00DD4AF8" w14:paraId="199E81B5" w14:textId="77777777" w:rsidTr="00F15093">
        <w:trPr>
          <w:cantSplit/>
          <w:trHeight w:val="283"/>
        </w:trPr>
        <w:tc>
          <w:tcPr>
            <w:tcW w:w="1096" w:type="dxa"/>
            <w:tcBorders>
              <w:top w:val="single" w:sz="4" w:space="0" w:color="auto"/>
              <w:left w:val="single" w:sz="4" w:space="0" w:color="auto"/>
              <w:bottom w:val="single" w:sz="4" w:space="0" w:color="auto"/>
              <w:right w:val="single" w:sz="4" w:space="0" w:color="auto"/>
            </w:tcBorders>
          </w:tcPr>
          <w:p w14:paraId="73D12E9A" w14:textId="77777777" w:rsidR="00D361B0" w:rsidRPr="00DD4AF8" w:rsidRDefault="00D361B0" w:rsidP="00D361B0">
            <w:pPr>
              <w:widowControl/>
              <w:spacing w:before="120" w:after="120"/>
              <w:rPr>
                <w:rFonts w:ascii="Times New Roman" w:hAnsi="Times New Roman" w:cs="Times New Roman"/>
              </w:rPr>
            </w:pPr>
            <w:r w:rsidRPr="00DD4AF8">
              <w:rPr>
                <w:rFonts w:ascii="Times New Roman" w:hAnsi="Times New Roman" w:cs="Times New Roman"/>
              </w:rPr>
              <w:t>MA62</w:t>
            </w:r>
          </w:p>
        </w:tc>
        <w:tc>
          <w:tcPr>
            <w:tcW w:w="6120" w:type="dxa"/>
            <w:gridSpan w:val="2"/>
            <w:tcBorders>
              <w:top w:val="single" w:sz="4" w:space="0" w:color="auto"/>
              <w:left w:val="single" w:sz="4" w:space="0" w:color="auto"/>
              <w:bottom w:val="single" w:sz="4" w:space="0" w:color="auto"/>
              <w:right w:val="single" w:sz="4" w:space="0" w:color="auto"/>
            </w:tcBorders>
          </w:tcPr>
          <w:p w14:paraId="3AF5CABF" w14:textId="77777777" w:rsidR="00D361B0" w:rsidRPr="00DD4AF8" w:rsidRDefault="00D361B0" w:rsidP="00D361B0">
            <w:pPr>
              <w:widowControl/>
              <w:spacing w:before="120" w:after="120"/>
              <w:rPr>
                <w:rFonts w:ascii="Times New Roman" w:hAnsi="Times New Roman" w:cs="Times New Roman"/>
              </w:rPr>
            </w:pPr>
            <w:r w:rsidRPr="00DD4AF8">
              <w:rPr>
                <w:rFonts w:ascii="Times New Roman" w:hAnsi="Times New Roman" w:cs="Times New Roman"/>
              </w:rPr>
              <w:t>Atlantic littoral mud</w:t>
            </w:r>
          </w:p>
        </w:tc>
        <w:tc>
          <w:tcPr>
            <w:tcW w:w="2073" w:type="dxa"/>
            <w:tcBorders>
              <w:top w:val="single" w:sz="4" w:space="0" w:color="auto"/>
              <w:left w:val="single" w:sz="4" w:space="0" w:color="auto"/>
              <w:bottom w:val="single" w:sz="4" w:space="0" w:color="auto"/>
              <w:right w:val="single" w:sz="4" w:space="0" w:color="auto"/>
            </w:tcBorders>
          </w:tcPr>
          <w:p w14:paraId="026FE485" w14:textId="77777777" w:rsidR="00D361B0" w:rsidRPr="00DD4AF8" w:rsidRDefault="00D361B0" w:rsidP="00D361B0">
            <w:pPr>
              <w:widowControl/>
              <w:spacing w:before="120" w:after="120"/>
              <w:rPr>
                <w:rFonts w:ascii="Times New Roman" w:hAnsi="Times New Roman" w:cs="Times New Roman"/>
              </w:rPr>
            </w:pPr>
            <w:r w:rsidRPr="00DD4AF8">
              <w:rPr>
                <w:rFonts w:ascii="Times New Roman" w:hAnsi="Times New Roman" w:cs="Times New Roman"/>
              </w:rPr>
              <w:t>1130; 1140; 1160</w:t>
            </w:r>
          </w:p>
        </w:tc>
      </w:tr>
      <w:tr w:rsidR="00D361B0" w:rsidRPr="00DD4AF8" w14:paraId="4F50C667" w14:textId="77777777" w:rsidTr="00F15093">
        <w:trPr>
          <w:cantSplit/>
          <w:trHeight w:val="283"/>
        </w:trPr>
        <w:tc>
          <w:tcPr>
            <w:tcW w:w="1096" w:type="dxa"/>
            <w:tcBorders>
              <w:top w:val="single" w:sz="4" w:space="0" w:color="auto"/>
              <w:left w:val="single" w:sz="4" w:space="0" w:color="auto"/>
              <w:bottom w:val="single" w:sz="4" w:space="0" w:color="auto"/>
              <w:right w:val="single" w:sz="4" w:space="0" w:color="auto"/>
            </w:tcBorders>
          </w:tcPr>
          <w:p w14:paraId="70E2C9DB" w14:textId="77777777" w:rsidR="00D361B0" w:rsidRPr="00DD4AF8" w:rsidRDefault="00D361B0" w:rsidP="00D361B0">
            <w:pPr>
              <w:widowControl/>
              <w:spacing w:before="120" w:after="120"/>
              <w:rPr>
                <w:rFonts w:ascii="Times New Roman" w:hAnsi="Times New Roman" w:cs="Times New Roman"/>
              </w:rPr>
            </w:pPr>
            <w:r w:rsidRPr="00DD4AF8">
              <w:rPr>
                <w:rFonts w:ascii="Times New Roman" w:hAnsi="Times New Roman" w:cs="Times New Roman"/>
              </w:rPr>
              <w:t>MB32</w:t>
            </w:r>
          </w:p>
        </w:tc>
        <w:tc>
          <w:tcPr>
            <w:tcW w:w="6120" w:type="dxa"/>
            <w:gridSpan w:val="2"/>
            <w:tcBorders>
              <w:top w:val="single" w:sz="4" w:space="0" w:color="auto"/>
              <w:left w:val="single" w:sz="4" w:space="0" w:color="auto"/>
              <w:bottom w:val="single" w:sz="4" w:space="0" w:color="auto"/>
              <w:right w:val="single" w:sz="4" w:space="0" w:color="auto"/>
            </w:tcBorders>
          </w:tcPr>
          <w:p w14:paraId="4766C3E1" w14:textId="77777777" w:rsidR="00D361B0" w:rsidRPr="00DD4AF8" w:rsidRDefault="00D361B0" w:rsidP="00D361B0">
            <w:pPr>
              <w:widowControl/>
              <w:spacing w:before="120" w:after="120"/>
              <w:rPr>
                <w:rFonts w:ascii="Times New Roman" w:hAnsi="Times New Roman" w:cs="Times New Roman"/>
              </w:rPr>
            </w:pPr>
            <w:r w:rsidRPr="00DD4AF8">
              <w:rPr>
                <w:rFonts w:ascii="Times New Roman" w:hAnsi="Times New Roman" w:cs="Times New Roman"/>
              </w:rPr>
              <w:t xml:space="preserve">Atlantic </w:t>
            </w:r>
            <w:proofErr w:type="spellStart"/>
            <w:r w:rsidRPr="00DD4AF8">
              <w:rPr>
                <w:rFonts w:ascii="Times New Roman" w:hAnsi="Times New Roman" w:cs="Times New Roman"/>
              </w:rPr>
              <w:t>infralittoral</w:t>
            </w:r>
            <w:proofErr w:type="spellEnd"/>
            <w:r w:rsidRPr="00DD4AF8">
              <w:rPr>
                <w:rFonts w:ascii="Times New Roman" w:hAnsi="Times New Roman" w:cs="Times New Roman"/>
              </w:rPr>
              <w:t xml:space="preserve"> coarse sediment</w:t>
            </w:r>
          </w:p>
        </w:tc>
        <w:tc>
          <w:tcPr>
            <w:tcW w:w="2073" w:type="dxa"/>
            <w:tcBorders>
              <w:top w:val="single" w:sz="4" w:space="0" w:color="auto"/>
              <w:left w:val="single" w:sz="4" w:space="0" w:color="auto"/>
              <w:bottom w:val="single" w:sz="4" w:space="0" w:color="auto"/>
              <w:right w:val="single" w:sz="4" w:space="0" w:color="auto"/>
            </w:tcBorders>
          </w:tcPr>
          <w:p w14:paraId="4C75692D" w14:textId="77777777" w:rsidR="00D361B0" w:rsidRPr="00DD4AF8" w:rsidRDefault="00D361B0" w:rsidP="00D361B0">
            <w:pPr>
              <w:widowControl/>
              <w:spacing w:before="120" w:after="120"/>
              <w:rPr>
                <w:rFonts w:ascii="Times New Roman" w:hAnsi="Times New Roman" w:cs="Times New Roman"/>
              </w:rPr>
            </w:pPr>
            <w:r w:rsidRPr="00DD4AF8">
              <w:rPr>
                <w:rFonts w:ascii="Times New Roman" w:hAnsi="Times New Roman" w:cs="Times New Roman"/>
              </w:rPr>
              <w:t>1110; 1130; 1160</w:t>
            </w:r>
          </w:p>
        </w:tc>
      </w:tr>
      <w:tr w:rsidR="00D361B0" w:rsidRPr="00DD4AF8" w14:paraId="4AA48D45" w14:textId="77777777" w:rsidTr="00F15093">
        <w:trPr>
          <w:cantSplit/>
          <w:trHeight w:val="283"/>
        </w:trPr>
        <w:tc>
          <w:tcPr>
            <w:tcW w:w="1096" w:type="dxa"/>
            <w:tcBorders>
              <w:top w:val="single" w:sz="4" w:space="0" w:color="auto"/>
              <w:left w:val="single" w:sz="4" w:space="0" w:color="auto"/>
              <w:bottom w:val="single" w:sz="4" w:space="0" w:color="auto"/>
              <w:right w:val="single" w:sz="4" w:space="0" w:color="auto"/>
            </w:tcBorders>
          </w:tcPr>
          <w:p w14:paraId="68D83C33" w14:textId="77777777" w:rsidR="00D361B0" w:rsidRPr="00DD4AF8" w:rsidRDefault="00D361B0" w:rsidP="00D361B0">
            <w:pPr>
              <w:widowControl/>
              <w:spacing w:before="120" w:after="120"/>
              <w:rPr>
                <w:rFonts w:ascii="Times New Roman" w:hAnsi="Times New Roman" w:cs="Times New Roman"/>
              </w:rPr>
            </w:pPr>
            <w:r w:rsidRPr="00DD4AF8">
              <w:rPr>
                <w:rFonts w:ascii="Times New Roman" w:hAnsi="Times New Roman" w:cs="Times New Roman"/>
              </w:rPr>
              <w:t>MB42</w:t>
            </w:r>
          </w:p>
        </w:tc>
        <w:tc>
          <w:tcPr>
            <w:tcW w:w="6120" w:type="dxa"/>
            <w:gridSpan w:val="2"/>
            <w:tcBorders>
              <w:top w:val="single" w:sz="4" w:space="0" w:color="auto"/>
              <w:left w:val="single" w:sz="4" w:space="0" w:color="auto"/>
              <w:bottom w:val="single" w:sz="4" w:space="0" w:color="auto"/>
              <w:right w:val="single" w:sz="4" w:space="0" w:color="auto"/>
            </w:tcBorders>
          </w:tcPr>
          <w:p w14:paraId="4A8A681D" w14:textId="77777777" w:rsidR="00D361B0" w:rsidRPr="00DD4AF8" w:rsidRDefault="00D361B0" w:rsidP="00D361B0">
            <w:pPr>
              <w:widowControl/>
              <w:spacing w:before="120" w:after="120"/>
              <w:rPr>
                <w:rFonts w:ascii="Times New Roman" w:hAnsi="Times New Roman" w:cs="Times New Roman"/>
              </w:rPr>
            </w:pPr>
            <w:r w:rsidRPr="00DD4AF8">
              <w:rPr>
                <w:rFonts w:ascii="Times New Roman" w:hAnsi="Times New Roman" w:cs="Times New Roman"/>
              </w:rPr>
              <w:t xml:space="preserve">Atlantic </w:t>
            </w:r>
            <w:proofErr w:type="spellStart"/>
            <w:r w:rsidRPr="00DD4AF8">
              <w:rPr>
                <w:rFonts w:ascii="Times New Roman" w:hAnsi="Times New Roman" w:cs="Times New Roman"/>
              </w:rPr>
              <w:t>infralittoral</w:t>
            </w:r>
            <w:proofErr w:type="spellEnd"/>
            <w:r w:rsidRPr="00DD4AF8">
              <w:rPr>
                <w:rFonts w:ascii="Times New Roman" w:hAnsi="Times New Roman" w:cs="Times New Roman"/>
              </w:rPr>
              <w:t xml:space="preserve"> mixed sediment</w:t>
            </w:r>
          </w:p>
        </w:tc>
        <w:tc>
          <w:tcPr>
            <w:tcW w:w="2073" w:type="dxa"/>
            <w:tcBorders>
              <w:top w:val="single" w:sz="4" w:space="0" w:color="auto"/>
              <w:left w:val="single" w:sz="4" w:space="0" w:color="auto"/>
              <w:bottom w:val="single" w:sz="4" w:space="0" w:color="auto"/>
              <w:right w:val="single" w:sz="4" w:space="0" w:color="auto"/>
            </w:tcBorders>
          </w:tcPr>
          <w:p w14:paraId="3AC8F67B" w14:textId="77777777" w:rsidR="00D361B0" w:rsidRPr="00DD4AF8" w:rsidRDefault="00D361B0" w:rsidP="00D361B0">
            <w:pPr>
              <w:widowControl/>
              <w:spacing w:before="120" w:after="120"/>
              <w:rPr>
                <w:rFonts w:ascii="Times New Roman" w:hAnsi="Times New Roman" w:cs="Times New Roman"/>
              </w:rPr>
            </w:pPr>
            <w:r w:rsidRPr="00DD4AF8">
              <w:rPr>
                <w:rFonts w:ascii="Times New Roman" w:hAnsi="Times New Roman" w:cs="Times New Roman"/>
              </w:rPr>
              <w:t>1110; 1130; 1150; 1160</w:t>
            </w:r>
          </w:p>
        </w:tc>
      </w:tr>
      <w:tr w:rsidR="00D361B0" w:rsidRPr="00DD4AF8" w14:paraId="39C4A8BF" w14:textId="77777777" w:rsidTr="00F15093">
        <w:trPr>
          <w:cantSplit/>
          <w:trHeight w:val="283"/>
        </w:trPr>
        <w:tc>
          <w:tcPr>
            <w:tcW w:w="1096" w:type="dxa"/>
            <w:tcBorders>
              <w:top w:val="single" w:sz="4" w:space="0" w:color="auto"/>
              <w:left w:val="single" w:sz="4" w:space="0" w:color="auto"/>
              <w:bottom w:val="single" w:sz="4" w:space="0" w:color="auto"/>
              <w:right w:val="single" w:sz="4" w:space="0" w:color="auto"/>
            </w:tcBorders>
          </w:tcPr>
          <w:p w14:paraId="25CC7FF0" w14:textId="77777777" w:rsidR="00D361B0" w:rsidRPr="00DD4AF8" w:rsidRDefault="00D361B0" w:rsidP="00D361B0">
            <w:pPr>
              <w:widowControl/>
              <w:spacing w:before="120" w:after="120"/>
              <w:rPr>
                <w:rFonts w:ascii="Times New Roman" w:hAnsi="Times New Roman" w:cs="Times New Roman"/>
              </w:rPr>
            </w:pPr>
            <w:r w:rsidRPr="00DD4AF8">
              <w:rPr>
                <w:rFonts w:ascii="Times New Roman" w:hAnsi="Times New Roman" w:cs="Times New Roman"/>
              </w:rPr>
              <w:lastRenderedPageBreak/>
              <w:t>MB52</w:t>
            </w:r>
          </w:p>
        </w:tc>
        <w:tc>
          <w:tcPr>
            <w:tcW w:w="6120" w:type="dxa"/>
            <w:gridSpan w:val="2"/>
            <w:tcBorders>
              <w:top w:val="single" w:sz="4" w:space="0" w:color="auto"/>
              <w:left w:val="single" w:sz="4" w:space="0" w:color="auto"/>
              <w:bottom w:val="single" w:sz="4" w:space="0" w:color="auto"/>
              <w:right w:val="single" w:sz="4" w:space="0" w:color="auto"/>
            </w:tcBorders>
          </w:tcPr>
          <w:p w14:paraId="3154D4EF" w14:textId="77777777" w:rsidR="00D361B0" w:rsidRPr="00DD4AF8" w:rsidRDefault="00D361B0" w:rsidP="00D361B0">
            <w:pPr>
              <w:widowControl/>
              <w:spacing w:before="120" w:after="120"/>
              <w:rPr>
                <w:rFonts w:ascii="Times New Roman" w:hAnsi="Times New Roman" w:cs="Times New Roman"/>
              </w:rPr>
            </w:pPr>
            <w:r w:rsidRPr="00DD4AF8">
              <w:rPr>
                <w:rFonts w:ascii="Times New Roman" w:hAnsi="Times New Roman" w:cs="Times New Roman"/>
              </w:rPr>
              <w:t xml:space="preserve">Atlantic </w:t>
            </w:r>
            <w:proofErr w:type="spellStart"/>
            <w:r w:rsidRPr="00DD4AF8">
              <w:rPr>
                <w:rFonts w:ascii="Times New Roman" w:hAnsi="Times New Roman" w:cs="Times New Roman"/>
              </w:rPr>
              <w:t>infralittoral</w:t>
            </w:r>
            <w:proofErr w:type="spellEnd"/>
            <w:r w:rsidRPr="00DD4AF8">
              <w:rPr>
                <w:rFonts w:ascii="Times New Roman" w:hAnsi="Times New Roman" w:cs="Times New Roman"/>
              </w:rPr>
              <w:t xml:space="preserve"> sand</w:t>
            </w:r>
          </w:p>
        </w:tc>
        <w:tc>
          <w:tcPr>
            <w:tcW w:w="2073" w:type="dxa"/>
            <w:tcBorders>
              <w:top w:val="single" w:sz="4" w:space="0" w:color="auto"/>
              <w:left w:val="single" w:sz="4" w:space="0" w:color="auto"/>
              <w:bottom w:val="single" w:sz="4" w:space="0" w:color="auto"/>
              <w:right w:val="single" w:sz="4" w:space="0" w:color="auto"/>
            </w:tcBorders>
          </w:tcPr>
          <w:p w14:paraId="1E7997E3" w14:textId="77777777" w:rsidR="00D361B0" w:rsidRPr="00DD4AF8" w:rsidRDefault="00D361B0" w:rsidP="00D361B0">
            <w:pPr>
              <w:widowControl/>
              <w:spacing w:before="120" w:after="120"/>
              <w:rPr>
                <w:rFonts w:ascii="Times New Roman" w:hAnsi="Times New Roman" w:cs="Times New Roman"/>
              </w:rPr>
            </w:pPr>
            <w:r w:rsidRPr="00DD4AF8">
              <w:rPr>
                <w:rFonts w:ascii="Times New Roman" w:hAnsi="Times New Roman" w:cs="Times New Roman"/>
              </w:rPr>
              <w:t>1110; 1130; 1150; 1160</w:t>
            </w:r>
          </w:p>
        </w:tc>
      </w:tr>
      <w:tr w:rsidR="00D361B0" w:rsidRPr="00DD4AF8" w14:paraId="58640CD5" w14:textId="77777777" w:rsidTr="00F15093">
        <w:trPr>
          <w:cantSplit/>
          <w:trHeight w:val="283"/>
        </w:trPr>
        <w:tc>
          <w:tcPr>
            <w:tcW w:w="1096" w:type="dxa"/>
            <w:tcBorders>
              <w:top w:val="single" w:sz="4" w:space="0" w:color="auto"/>
              <w:left w:val="single" w:sz="4" w:space="0" w:color="auto"/>
              <w:bottom w:val="single" w:sz="4" w:space="0" w:color="auto"/>
              <w:right w:val="single" w:sz="4" w:space="0" w:color="auto"/>
            </w:tcBorders>
          </w:tcPr>
          <w:p w14:paraId="488A7397" w14:textId="77777777" w:rsidR="00D361B0" w:rsidRPr="00DD4AF8" w:rsidRDefault="00D361B0" w:rsidP="00D361B0">
            <w:pPr>
              <w:widowControl/>
              <w:spacing w:before="120" w:after="120"/>
              <w:rPr>
                <w:rFonts w:ascii="Times New Roman" w:hAnsi="Times New Roman" w:cs="Times New Roman"/>
              </w:rPr>
            </w:pPr>
            <w:r w:rsidRPr="00DD4AF8">
              <w:rPr>
                <w:rFonts w:ascii="Times New Roman" w:hAnsi="Times New Roman" w:cs="Times New Roman"/>
              </w:rPr>
              <w:t>MB62</w:t>
            </w:r>
          </w:p>
        </w:tc>
        <w:tc>
          <w:tcPr>
            <w:tcW w:w="6120" w:type="dxa"/>
            <w:gridSpan w:val="2"/>
            <w:tcBorders>
              <w:top w:val="single" w:sz="4" w:space="0" w:color="auto"/>
              <w:left w:val="single" w:sz="4" w:space="0" w:color="auto"/>
              <w:bottom w:val="single" w:sz="4" w:space="0" w:color="auto"/>
              <w:right w:val="single" w:sz="4" w:space="0" w:color="auto"/>
            </w:tcBorders>
          </w:tcPr>
          <w:p w14:paraId="02813749" w14:textId="77777777" w:rsidR="00D361B0" w:rsidRPr="00DD4AF8" w:rsidRDefault="00D361B0" w:rsidP="00D361B0">
            <w:pPr>
              <w:widowControl/>
              <w:spacing w:before="120" w:after="120"/>
              <w:rPr>
                <w:rFonts w:ascii="Times New Roman" w:hAnsi="Times New Roman" w:cs="Times New Roman"/>
              </w:rPr>
            </w:pPr>
            <w:r w:rsidRPr="00DD4AF8">
              <w:rPr>
                <w:rFonts w:ascii="Times New Roman" w:hAnsi="Times New Roman" w:cs="Times New Roman"/>
              </w:rPr>
              <w:t xml:space="preserve">Atlantic </w:t>
            </w:r>
            <w:proofErr w:type="spellStart"/>
            <w:r w:rsidRPr="00DD4AF8">
              <w:rPr>
                <w:rFonts w:ascii="Times New Roman" w:hAnsi="Times New Roman" w:cs="Times New Roman"/>
              </w:rPr>
              <w:t>infralittoral</w:t>
            </w:r>
            <w:proofErr w:type="spellEnd"/>
            <w:r w:rsidRPr="00DD4AF8">
              <w:rPr>
                <w:rFonts w:ascii="Times New Roman" w:hAnsi="Times New Roman" w:cs="Times New Roman"/>
              </w:rPr>
              <w:t xml:space="preserve"> mud</w:t>
            </w:r>
          </w:p>
        </w:tc>
        <w:tc>
          <w:tcPr>
            <w:tcW w:w="2073" w:type="dxa"/>
            <w:tcBorders>
              <w:top w:val="single" w:sz="4" w:space="0" w:color="auto"/>
              <w:left w:val="single" w:sz="4" w:space="0" w:color="auto"/>
              <w:bottom w:val="single" w:sz="4" w:space="0" w:color="auto"/>
              <w:right w:val="single" w:sz="4" w:space="0" w:color="auto"/>
            </w:tcBorders>
          </w:tcPr>
          <w:p w14:paraId="32328D50" w14:textId="77777777" w:rsidR="00D361B0" w:rsidRPr="00DD4AF8" w:rsidRDefault="00D361B0" w:rsidP="00D361B0">
            <w:pPr>
              <w:widowControl/>
              <w:spacing w:before="120" w:after="120"/>
              <w:rPr>
                <w:rFonts w:ascii="Times New Roman" w:hAnsi="Times New Roman" w:cs="Times New Roman"/>
              </w:rPr>
            </w:pPr>
            <w:r w:rsidRPr="00DD4AF8">
              <w:rPr>
                <w:rFonts w:ascii="Times New Roman" w:hAnsi="Times New Roman" w:cs="Times New Roman"/>
              </w:rPr>
              <w:t>1110; 1130; 1160</w:t>
            </w:r>
          </w:p>
        </w:tc>
      </w:tr>
      <w:tr w:rsidR="00D361B0" w:rsidRPr="00DD4AF8" w14:paraId="098CEB69" w14:textId="77777777" w:rsidTr="00F15093">
        <w:trPr>
          <w:cantSplit/>
          <w:trHeight w:val="283"/>
        </w:trPr>
        <w:tc>
          <w:tcPr>
            <w:tcW w:w="1096" w:type="dxa"/>
            <w:tcBorders>
              <w:top w:val="single" w:sz="4" w:space="0" w:color="auto"/>
              <w:left w:val="single" w:sz="4" w:space="0" w:color="auto"/>
              <w:bottom w:val="single" w:sz="4" w:space="0" w:color="auto"/>
              <w:right w:val="single" w:sz="4" w:space="0" w:color="auto"/>
            </w:tcBorders>
          </w:tcPr>
          <w:p w14:paraId="114D1EE6" w14:textId="77777777" w:rsidR="00D361B0" w:rsidRPr="00DD4AF8" w:rsidRDefault="00D361B0" w:rsidP="00D361B0">
            <w:pPr>
              <w:widowControl/>
              <w:spacing w:before="120" w:after="120"/>
              <w:rPr>
                <w:rFonts w:ascii="Times New Roman" w:hAnsi="Times New Roman" w:cs="Times New Roman"/>
              </w:rPr>
            </w:pPr>
            <w:r w:rsidRPr="00DD4AF8">
              <w:rPr>
                <w:rFonts w:ascii="Times New Roman" w:hAnsi="Times New Roman" w:cs="Times New Roman"/>
              </w:rPr>
              <w:t>MC32</w:t>
            </w:r>
          </w:p>
        </w:tc>
        <w:tc>
          <w:tcPr>
            <w:tcW w:w="6120" w:type="dxa"/>
            <w:gridSpan w:val="2"/>
            <w:tcBorders>
              <w:top w:val="single" w:sz="4" w:space="0" w:color="auto"/>
              <w:left w:val="single" w:sz="4" w:space="0" w:color="auto"/>
              <w:bottom w:val="single" w:sz="4" w:space="0" w:color="auto"/>
              <w:right w:val="single" w:sz="4" w:space="0" w:color="auto"/>
            </w:tcBorders>
          </w:tcPr>
          <w:p w14:paraId="56A71706" w14:textId="77777777" w:rsidR="00D361B0" w:rsidRPr="00DD4AF8" w:rsidRDefault="00D361B0" w:rsidP="00D361B0">
            <w:pPr>
              <w:widowControl/>
              <w:spacing w:before="120" w:after="120"/>
              <w:rPr>
                <w:rFonts w:ascii="Times New Roman" w:hAnsi="Times New Roman" w:cs="Times New Roman"/>
              </w:rPr>
            </w:pPr>
            <w:r w:rsidRPr="00DD4AF8">
              <w:rPr>
                <w:rFonts w:ascii="Times New Roman" w:hAnsi="Times New Roman" w:cs="Times New Roman"/>
              </w:rPr>
              <w:t xml:space="preserve">Atlantic </w:t>
            </w:r>
            <w:proofErr w:type="spellStart"/>
            <w:r w:rsidRPr="00DD4AF8">
              <w:rPr>
                <w:rFonts w:ascii="Times New Roman" w:hAnsi="Times New Roman" w:cs="Times New Roman"/>
              </w:rPr>
              <w:t>circalittoral</w:t>
            </w:r>
            <w:proofErr w:type="spellEnd"/>
            <w:r w:rsidRPr="00DD4AF8">
              <w:rPr>
                <w:rFonts w:ascii="Times New Roman" w:hAnsi="Times New Roman" w:cs="Times New Roman"/>
              </w:rPr>
              <w:t xml:space="preserve"> coarse sediment</w:t>
            </w:r>
          </w:p>
        </w:tc>
        <w:tc>
          <w:tcPr>
            <w:tcW w:w="2073" w:type="dxa"/>
            <w:tcBorders>
              <w:top w:val="single" w:sz="4" w:space="0" w:color="auto"/>
              <w:left w:val="single" w:sz="4" w:space="0" w:color="auto"/>
              <w:bottom w:val="single" w:sz="4" w:space="0" w:color="auto"/>
              <w:right w:val="single" w:sz="4" w:space="0" w:color="auto"/>
            </w:tcBorders>
          </w:tcPr>
          <w:p w14:paraId="632B273B" w14:textId="77777777" w:rsidR="00D361B0" w:rsidRPr="00DD4AF8" w:rsidRDefault="00D361B0" w:rsidP="00D361B0">
            <w:pPr>
              <w:widowControl/>
              <w:spacing w:before="120" w:after="120"/>
              <w:rPr>
                <w:rFonts w:ascii="Times New Roman" w:hAnsi="Times New Roman" w:cs="Times New Roman"/>
              </w:rPr>
            </w:pPr>
            <w:r w:rsidRPr="00DD4AF8">
              <w:rPr>
                <w:rFonts w:ascii="Times New Roman" w:hAnsi="Times New Roman" w:cs="Times New Roman"/>
              </w:rPr>
              <w:t>1110; 1160</w:t>
            </w:r>
          </w:p>
        </w:tc>
      </w:tr>
      <w:tr w:rsidR="00D361B0" w:rsidRPr="00DD4AF8" w14:paraId="0FA11E42" w14:textId="77777777" w:rsidTr="00F15093">
        <w:trPr>
          <w:cantSplit/>
          <w:trHeight w:val="283"/>
        </w:trPr>
        <w:tc>
          <w:tcPr>
            <w:tcW w:w="1096" w:type="dxa"/>
            <w:tcBorders>
              <w:top w:val="single" w:sz="4" w:space="0" w:color="auto"/>
              <w:left w:val="single" w:sz="4" w:space="0" w:color="auto"/>
              <w:bottom w:val="single" w:sz="4" w:space="0" w:color="auto"/>
              <w:right w:val="single" w:sz="4" w:space="0" w:color="auto"/>
            </w:tcBorders>
          </w:tcPr>
          <w:p w14:paraId="7E2FE0F9" w14:textId="77777777" w:rsidR="00D361B0" w:rsidRPr="00DD4AF8" w:rsidRDefault="00D361B0" w:rsidP="00D361B0">
            <w:pPr>
              <w:widowControl/>
              <w:spacing w:before="120" w:after="120"/>
              <w:rPr>
                <w:rFonts w:ascii="Times New Roman" w:hAnsi="Times New Roman" w:cs="Times New Roman"/>
              </w:rPr>
            </w:pPr>
            <w:r w:rsidRPr="00DD4AF8">
              <w:rPr>
                <w:rFonts w:ascii="Times New Roman" w:hAnsi="Times New Roman" w:cs="Times New Roman"/>
              </w:rPr>
              <w:t>MC42</w:t>
            </w:r>
          </w:p>
        </w:tc>
        <w:tc>
          <w:tcPr>
            <w:tcW w:w="6120" w:type="dxa"/>
            <w:gridSpan w:val="2"/>
            <w:tcBorders>
              <w:top w:val="single" w:sz="4" w:space="0" w:color="auto"/>
              <w:left w:val="single" w:sz="4" w:space="0" w:color="auto"/>
              <w:bottom w:val="single" w:sz="4" w:space="0" w:color="auto"/>
              <w:right w:val="single" w:sz="4" w:space="0" w:color="auto"/>
            </w:tcBorders>
          </w:tcPr>
          <w:p w14:paraId="0DD6BBC1" w14:textId="77777777" w:rsidR="00D361B0" w:rsidRPr="00DD4AF8" w:rsidRDefault="00D361B0" w:rsidP="00D361B0">
            <w:pPr>
              <w:widowControl/>
              <w:spacing w:before="120" w:after="120"/>
              <w:rPr>
                <w:rFonts w:ascii="Times New Roman" w:hAnsi="Times New Roman" w:cs="Times New Roman"/>
              </w:rPr>
            </w:pPr>
            <w:r w:rsidRPr="00DD4AF8">
              <w:rPr>
                <w:rFonts w:ascii="Times New Roman" w:hAnsi="Times New Roman" w:cs="Times New Roman"/>
              </w:rPr>
              <w:t xml:space="preserve">Atlantic </w:t>
            </w:r>
            <w:proofErr w:type="spellStart"/>
            <w:r w:rsidRPr="00DD4AF8">
              <w:rPr>
                <w:rFonts w:ascii="Times New Roman" w:hAnsi="Times New Roman" w:cs="Times New Roman"/>
              </w:rPr>
              <w:t>circalittoral</w:t>
            </w:r>
            <w:proofErr w:type="spellEnd"/>
            <w:r w:rsidRPr="00DD4AF8">
              <w:rPr>
                <w:rFonts w:ascii="Times New Roman" w:hAnsi="Times New Roman" w:cs="Times New Roman"/>
              </w:rPr>
              <w:t xml:space="preserve"> mixed sediment</w:t>
            </w:r>
          </w:p>
        </w:tc>
        <w:tc>
          <w:tcPr>
            <w:tcW w:w="2073" w:type="dxa"/>
            <w:tcBorders>
              <w:top w:val="single" w:sz="4" w:space="0" w:color="auto"/>
              <w:left w:val="single" w:sz="4" w:space="0" w:color="auto"/>
              <w:bottom w:val="single" w:sz="4" w:space="0" w:color="auto"/>
              <w:right w:val="single" w:sz="4" w:space="0" w:color="auto"/>
            </w:tcBorders>
          </w:tcPr>
          <w:p w14:paraId="01ED8201" w14:textId="77777777" w:rsidR="00D361B0" w:rsidRPr="00DD4AF8" w:rsidRDefault="00D361B0" w:rsidP="00D361B0">
            <w:pPr>
              <w:widowControl/>
              <w:spacing w:before="120" w:after="120"/>
              <w:rPr>
                <w:rFonts w:ascii="Times New Roman" w:hAnsi="Times New Roman" w:cs="Times New Roman"/>
              </w:rPr>
            </w:pPr>
            <w:r w:rsidRPr="00DD4AF8">
              <w:rPr>
                <w:rFonts w:ascii="Times New Roman" w:hAnsi="Times New Roman" w:cs="Times New Roman"/>
              </w:rPr>
              <w:t>1110; 1160</w:t>
            </w:r>
          </w:p>
        </w:tc>
      </w:tr>
      <w:tr w:rsidR="00D361B0" w:rsidRPr="00DD4AF8" w14:paraId="17F6EEF4" w14:textId="77777777" w:rsidTr="00F15093">
        <w:trPr>
          <w:cantSplit/>
          <w:trHeight w:val="283"/>
        </w:trPr>
        <w:tc>
          <w:tcPr>
            <w:tcW w:w="1096" w:type="dxa"/>
            <w:tcBorders>
              <w:top w:val="single" w:sz="4" w:space="0" w:color="auto"/>
              <w:left w:val="single" w:sz="4" w:space="0" w:color="auto"/>
              <w:bottom w:val="single" w:sz="4" w:space="0" w:color="auto"/>
              <w:right w:val="single" w:sz="4" w:space="0" w:color="auto"/>
            </w:tcBorders>
          </w:tcPr>
          <w:p w14:paraId="33127ECE" w14:textId="77777777" w:rsidR="00D361B0" w:rsidRPr="00DD4AF8" w:rsidRDefault="00D361B0" w:rsidP="00D361B0">
            <w:pPr>
              <w:widowControl/>
              <w:spacing w:before="120" w:after="120"/>
              <w:rPr>
                <w:rFonts w:ascii="Times New Roman" w:hAnsi="Times New Roman" w:cs="Times New Roman"/>
              </w:rPr>
            </w:pPr>
            <w:r w:rsidRPr="00DD4AF8">
              <w:rPr>
                <w:rFonts w:ascii="Times New Roman" w:hAnsi="Times New Roman" w:cs="Times New Roman"/>
              </w:rPr>
              <w:t>MC52</w:t>
            </w:r>
          </w:p>
        </w:tc>
        <w:tc>
          <w:tcPr>
            <w:tcW w:w="6120" w:type="dxa"/>
            <w:gridSpan w:val="2"/>
            <w:tcBorders>
              <w:top w:val="single" w:sz="4" w:space="0" w:color="auto"/>
              <w:left w:val="single" w:sz="4" w:space="0" w:color="auto"/>
              <w:bottom w:val="single" w:sz="4" w:space="0" w:color="auto"/>
              <w:right w:val="single" w:sz="4" w:space="0" w:color="auto"/>
            </w:tcBorders>
          </w:tcPr>
          <w:p w14:paraId="6797717C" w14:textId="77777777" w:rsidR="00D361B0" w:rsidRPr="00DD4AF8" w:rsidRDefault="00D361B0" w:rsidP="00D361B0">
            <w:pPr>
              <w:widowControl/>
              <w:spacing w:before="120" w:after="120"/>
              <w:rPr>
                <w:rFonts w:ascii="Times New Roman" w:hAnsi="Times New Roman" w:cs="Times New Roman"/>
              </w:rPr>
            </w:pPr>
            <w:r w:rsidRPr="00DD4AF8">
              <w:rPr>
                <w:rFonts w:ascii="Times New Roman" w:hAnsi="Times New Roman" w:cs="Times New Roman"/>
              </w:rPr>
              <w:t xml:space="preserve">Atlantic </w:t>
            </w:r>
            <w:proofErr w:type="spellStart"/>
            <w:r w:rsidRPr="00DD4AF8">
              <w:rPr>
                <w:rFonts w:ascii="Times New Roman" w:hAnsi="Times New Roman" w:cs="Times New Roman"/>
              </w:rPr>
              <w:t>circalittoral</w:t>
            </w:r>
            <w:proofErr w:type="spellEnd"/>
            <w:r w:rsidRPr="00DD4AF8">
              <w:rPr>
                <w:rFonts w:ascii="Times New Roman" w:hAnsi="Times New Roman" w:cs="Times New Roman"/>
              </w:rPr>
              <w:t xml:space="preserve"> sand</w:t>
            </w:r>
          </w:p>
        </w:tc>
        <w:tc>
          <w:tcPr>
            <w:tcW w:w="2073" w:type="dxa"/>
            <w:tcBorders>
              <w:top w:val="single" w:sz="4" w:space="0" w:color="auto"/>
              <w:left w:val="single" w:sz="4" w:space="0" w:color="auto"/>
              <w:bottom w:val="single" w:sz="4" w:space="0" w:color="auto"/>
              <w:right w:val="single" w:sz="4" w:space="0" w:color="auto"/>
            </w:tcBorders>
          </w:tcPr>
          <w:p w14:paraId="37E99B48" w14:textId="77777777" w:rsidR="00D361B0" w:rsidRPr="00DD4AF8" w:rsidRDefault="00D361B0" w:rsidP="00D361B0">
            <w:pPr>
              <w:widowControl/>
              <w:spacing w:before="120" w:after="120"/>
              <w:rPr>
                <w:rFonts w:ascii="Times New Roman" w:hAnsi="Times New Roman" w:cs="Times New Roman"/>
              </w:rPr>
            </w:pPr>
            <w:r w:rsidRPr="00DD4AF8">
              <w:rPr>
                <w:rFonts w:ascii="Times New Roman" w:hAnsi="Times New Roman" w:cs="Times New Roman"/>
              </w:rPr>
              <w:t>1110; 1160</w:t>
            </w:r>
          </w:p>
        </w:tc>
      </w:tr>
      <w:tr w:rsidR="00D361B0" w:rsidRPr="00DD4AF8" w14:paraId="6E2ABBE6" w14:textId="77777777" w:rsidTr="00F15093">
        <w:trPr>
          <w:cantSplit/>
          <w:trHeight w:val="283"/>
        </w:trPr>
        <w:tc>
          <w:tcPr>
            <w:tcW w:w="1096" w:type="dxa"/>
            <w:tcBorders>
              <w:top w:val="single" w:sz="4" w:space="0" w:color="auto"/>
              <w:left w:val="single" w:sz="4" w:space="0" w:color="auto"/>
              <w:bottom w:val="single" w:sz="4" w:space="0" w:color="auto"/>
              <w:right w:val="single" w:sz="4" w:space="0" w:color="auto"/>
            </w:tcBorders>
          </w:tcPr>
          <w:p w14:paraId="7739B94A" w14:textId="77777777" w:rsidR="00D361B0" w:rsidRPr="00DD4AF8" w:rsidRDefault="00D361B0" w:rsidP="00D361B0">
            <w:pPr>
              <w:widowControl/>
              <w:spacing w:before="120" w:after="120"/>
              <w:rPr>
                <w:rFonts w:ascii="Times New Roman" w:hAnsi="Times New Roman" w:cs="Times New Roman"/>
              </w:rPr>
            </w:pPr>
            <w:r w:rsidRPr="00DD4AF8">
              <w:rPr>
                <w:rFonts w:ascii="Times New Roman" w:hAnsi="Times New Roman" w:cs="Times New Roman"/>
              </w:rPr>
              <w:t>MC62</w:t>
            </w:r>
          </w:p>
        </w:tc>
        <w:tc>
          <w:tcPr>
            <w:tcW w:w="6120" w:type="dxa"/>
            <w:gridSpan w:val="2"/>
            <w:tcBorders>
              <w:top w:val="single" w:sz="4" w:space="0" w:color="auto"/>
              <w:left w:val="single" w:sz="4" w:space="0" w:color="auto"/>
              <w:bottom w:val="single" w:sz="4" w:space="0" w:color="auto"/>
              <w:right w:val="single" w:sz="4" w:space="0" w:color="auto"/>
            </w:tcBorders>
          </w:tcPr>
          <w:p w14:paraId="7C8643FD" w14:textId="77777777" w:rsidR="00D361B0" w:rsidRPr="00DD4AF8" w:rsidRDefault="00D361B0" w:rsidP="00D361B0">
            <w:pPr>
              <w:widowControl/>
              <w:spacing w:before="120" w:after="120"/>
              <w:rPr>
                <w:rFonts w:ascii="Times New Roman" w:hAnsi="Times New Roman" w:cs="Times New Roman"/>
              </w:rPr>
            </w:pPr>
            <w:r w:rsidRPr="00DD4AF8">
              <w:rPr>
                <w:rFonts w:ascii="Times New Roman" w:hAnsi="Times New Roman" w:cs="Times New Roman"/>
              </w:rPr>
              <w:t xml:space="preserve">Atlantic </w:t>
            </w:r>
            <w:proofErr w:type="spellStart"/>
            <w:r w:rsidRPr="00DD4AF8">
              <w:rPr>
                <w:rFonts w:ascii="Times New Roman" w:hAnsi="Times New Roman" w:cs="Times New Roman"/>
              </w:rPr>
              <w:t>circalittoral</w:t>
            </w:r>
            <w:proofErr w:type="spellEnd"/>
            <w:r w:rsidRPr="00DD4AF8">
              <w:rPr>
                <w:rFonts w:ascii="Times New Roman" w:hAnsi="Times New Roman" w:cs="Times New Roman"/>
              </w:rPr>
              <w:t xml:space="preserve"> mud</w:t>
            </w:r>
          </w:p>
        </w:tc>
        <w:tc>
          <w:tcPr>
            <w:tcW w:w="2073" w:type="dxa"/>
            <w:tcBorders>
              <w:top w:val="single" w:sz="4" w:space="0" w:color="auto"/>
              <w:left w:val="single" w:sz="4" w:space="0" w:color="auto"/>
              <w:bottom w:val="single" w:sz="4" w:space="0" w:color="auto"/>
              <w:right w:val="single" w:sz="4" w:space="0" w:color="auto"/>
            </w:tcBorders>
          </w:tcPr>
          <w:p w14:paraId="45EB47B5" w14:textId="77777777" w:rsidR="00D361B0" w:rsidRPr="00DD4AF8" w:rsidRDefault="00D361B0" w:rsidP="00D361B0">
            <w:pPr>
              <w:widowControl/>
              <w:spacing w:before="120" w:after="120"/>
              <w:rPr>
                <w:rFonts w:ascii="Times New Roman" w:hAnsi="Times New Roman" w:cs="Times New Roman"/>
              </w:rPr>
            </w:pPr>
            <w:r w:rsidRPr="00DD4AF8">
              <w:rPr>
                <w:rFonts w:ascii="Times New Roman" w:hAnsi="Times New Roman" w:cs="Times New Roman"/>
              </w:rPr>
              <w:t>1160</w:t>
            </w:r>
          </w:p>
        </w:tc>
      </w:tr>
      <w:tr w:rsidR="00D361B0" w:rsidRPr="00553BCF" w14:paraId="410613A4" w14:textId="77777777" w:rsidTr="00F15093">
        <w:trPr>
          <w:cantSplit/>
          <w:trHeight w:val="283"/>
        </w:trPr>
        <w:tc>
          <w:tcPr>
            <w:tcW w:w="1096" w:type="dxa"/>
            <w:tcBorders>
              <w:top w:val="single" w:sz="4" w:space="0" w:color="auto"/>
              <w:left w:val="single" w:sz="4" w:space="0" w:color="auto"/>
              <w:bottom w:val="single" w:sz="4" w:space="0" w:color="auto"/>
              <w:right w:val="single" w:sz="4" w:space="0" w:color="auto"/>
            </w:tcBorders>
          </w:tcPr>
          <w:p w14:paraId="78775BE4" w14:textId="77777777" w:rsidR="00D361B0" w:rsidRPr="00DD4AF8" w:rsidRDefault="00D361B0" w:rsidP="00D361B0">
            <w:pPr>
              <w:widowControl/>
              <w:spacing w:before="120" w:after="120"/>
              <w:rPr>
                <w:rFonts w:ascii="Times New Roman" w:hAnsi="Times New Roman" w:cs="Times New Roman"/>
              </w:rPr>
            </w:pPr>
            <w:r w:rsidRPr="00DD4AF8">
              <w:rPr>
                <w:rFonts w:ascii="Times New Roman" w:hAnsi="Times New Roman" w:cs="Times New Roman"/>
              </w:rPr>
              <w:t>MD32</w:t>
            </w:r>
          </w:p>
        </w:tc>
        <w:tc>
          <w:tcPr>
            <w:tcW w:w="6120" w:type="dxa"/>
            <w:gridSpan w:val="2"/>
            <w:tcBorders>
              <w:top w:val="single" w:sz="4" w:space="0" w:color="auto"/>
              <w:left w:val="single" w:sz="4" w:space="0" w:color="auto"/>
              <w:bottom w:val="single" w:sz="4" w:space="0" w:color="auto"/>
              <w:right w:val="single" w:sz="4" w:space="0" w:color="auto"/>
            </w:tcBorders>
          </w:tcPr>
          <w:p w14:paraId="160D250E" w14:textId="77777777" w:rsidR="00D361B0" w:rsidRPr="00DD4AF8" w:rsidRDefault="00D361B0" w:rsidP="00D361B0">
            <w:pPr>
              <w:widowControl/>
              <w:spacing w:before="120" w:after="120"/>
              <w:rPr>
                <w:rFonts w:ascii="Times New Roman" w:hAnsi="Times New Roman" w:cs="Times New Roman"/>
                <w:lang w:val="it-IT"/>
              </w:rPr>
            </w:pPr>
            <w:r w:rsidRPr="00DD4AF8">
              <w:rPr>
                <w:rFonts w:ascii="Times New Roman" w:hAnsi="Times New Roman" w:cs="Times New Roman"/>
                <w:lang w:val="it-IT"/>
              </w:rPr>
              <w:t xml:space="preserve">Atlantic offshore </w:t>
            </w:r>
            <w:proofErr w:type="spellStart"/>
            <w:r w:rsidRPr="00DD4AF8">
              <w:rPr>
                <w:rFonts w:ascii="Times New Roman" w:hAnsi="Times New Roman" w:cs="Times New Roman"/>
                <w:lang w:val="it-IT"/>
              </w:rPr>
              <w:t>circalittoral</w:t>
            </w:r>
            <w:proofErr w:type="spellEnd"/>
            <w:r w:rsidRPr="00DD4AF8">
              <w:rPr>
                <w:rFonts w:ascii="Times New Roman" w:hAnsi="Times New Roman" w:cs="Times New Roman"/>
                <w:lang w:val="it-IT"/>
              </w:rPr>
              <w:t xml:space="preserve"> </w:t>
            </w:r>
            <w:proofErr w:type="spellStart"/>
            <w:r w:rsidRPr="00DD4AF8">
              <w:rPr>
                <w:rFonts w:ascii="Times New Roman" w:hAnsi="Times New Roman" w:cs="Times New Roman"/>
                <w:lang w:val="it-IT"/>
              </w:rPr>
              <w:t>coarse</w:t>
            </w:r>
            <w:proofErr w:type="spellEnd"/>
            <w:r w:rsidRPr="00DD4AF8">
              <w:rPr>
                <w:rFonts w:ascii="Times New Roman" w:hAnsi="Times New Roman" w:cs="Times New Roman"/>
                <w:lang w:val="it-IT"/>
              </w:rPr>
              <w:t xml:space="preserve"> </w:t>
            </w:r>
            <w:proofErr w:type="spellStart"/>
            <w:r w:rsidRPr="00DD4AF8">
              <w:rPr>
                <w:rFonts w:ascii="Times New Roman" w:hAnsi="Times New Roman" w:cs="Times New Roman"/>
                <w:lang w:val="it-IT"/>
              </w:rPr>
              <w:t>sediment</w:t>
            </w:r>
            <w:proofErr w:type="spellEnd"/>
          </w:p>
        </w:tc>
        <w:tc>
          <w:tcPr>
            <w:tcW w:w="2073" w:type="dxa"/>
            <w:tcBorders>
              <w:top w:val="single" w:sz="4" w:space="0" w:color="auto"/>
              <w:left w:val="single" w:sz="4" w:space="0" w:color="auto"/>
              <w:bottom w:val="single" w:sz="4" w:space="0" w:color="auto"/>
              <w:right w:val="single" w:sz="4" w:space="0" w:color="auto"/>
            </w:tcBorders>
          </w:tcPr>
          <w:p w14:paraId="11533ADE" w14:textId="77777777" w:rsidR="00D361B0" w:rsidRPr="00DD4AF8" w:rsidRDefault="00D361B0" w:rsidP="00D361B0">
            <w:pPr>
              <w:widowControl/>
              <w:spacing w:before="120" w:after="120"/>
              <w:rPr>
                <w:rFonts w:ascii="Times New Roman" w:hAnsi="Times New Roman" w:cs="Times New Roman"/>
                <w:lang w:val="it-IT"/>
              </w:rPr>
            </w:pPr>
          </w:p>
        </w:tc>
      </w:tr>
      <w:tr w:rsidR="00D361B0" w:rsidRPr="00DD4AF8" w14:paraId="42204AAF" w14:textId="77777777" w:rsidTr="00F15093">
        <w:trPr>
          <w:cantSplit/>
          <w:trHeight w:val="283"/>
        </w:trPr>
        <w:tc>
          <w:tcPr>
            <w:tcW w:w="1096" w:type="dxa"/>
            <w:tcBorders>
              <w:top w:val="single" w:sz="4" w:space="0" w:color="auto"/>
              <w:left w:val="single" w:sz="4" w:space="0" w:color="auto"/>
              <w:bottom w:val="single" w:sz="4" w:space="0" w:color="auto"/>
              <w:right w:val="single" w:sz="4" w:space="0" w:color="auto"/>
            </w:tcBorders>
          </w:tcPr>
          <w:p w14:paraId="212C4EE0" w14:textId="77777777" w:rsidR="00D361B0" w:rsidRPr="00DD4AF8" w:rsidRDefault="00D361B0" w:rsidP="00D361B0">
            <w:pPr>
              <w:widowControl/>
              <w:spacing w:before="120" w:after="120"/>
              <w:rPr>
                <w:rFonts w:ascii="Times New Roman" w:hAnsi="Times New Roman" w:cs="Times New Roman"/>
              </w:rPr>
            </w:pPr>
            <w:r w:rsidRPr="00DD4AF8">
              <w:rPr>
                <w:rFonts w:ascii="Times New Roman" w:hAnsi="Times New Roman" w:cs="Times New Roman"/>
              </w:rPr>
              <w:t>MD42</w:t>
            </w:r>
          </w:p>
        </w:tc>
        <w:tc>
          <w:tcPr>
            <w:tcW w:w="6120" w:type="dxa"/>
            <w:gridSpan w:val="2"/>
            <w:tcBorders>
              <w:top w:val="single" w:sz="4" w:space="0" w:color="auto"/>
              <w:left w:val="single" w:sz="4" w:space="0" w:color="auto"/>
              <w:bottom w:val="single" w:sz="4" w:space="0" w:color="auto"/>
              <w:right w:val="single" w:sz="4" w:space="0" w:color="auto"/>
            </w:tcBorders>
          </w:tcPr>
          <w:p w14:paraId="3BDAA81D" w14:textId="77777777" w:rsidR="00D361B0" w:rsidRPr="00DD4AF8" w:rsidRDefault="00D361B0" w:rsidP="00D361B0">
            <w:pPr>
              <w:widowControl/>
              <w:spacing w:before="120" w:after="120"/>
              <w:rPr>
                <w:rFonts w:ascii="Times New Roman" w:hAnsi="Times New Roman" w:cs="Times New Roman"/>
              </w:rPr>
            </w:pPr>
            <w:r w:rsidRPr="00DD4AF8">
              <w:rPr>
                <w:rFonts w:ascii="Times New Roman" w:hAnsi="Times New Roman" w:cs="Times New Roman"/>
              </w:rPr>
              <w:t xml:space="preserve">Atlantic offshore </w:t>
            </w:r>
            <w:proofErr w:type="spellStart"/>
            <w:r w:rsidRPr="00DD4AF8">
              <w:rPr>
                <w:rFonts w:ascii="Times New Roman" w:hAnsi="Times New Roman" w:cs="Times New Roman"/>
              </w:rPr>
              <w:t>circalittoral</w:t>
            </w:r>
            <w:proofErr w:type="spellEnd"/>
            <w:r w:rsidRPr="00DD4AF8">
              <w:rPr>
                <w:rFonts w:ascii="Times New Roman" w:hAnsi="Times New Roman" w:cs="Times New Roman"/>
              </w:rPr>
              <w:t xml:space="preserve"> mixed sediment</w:t>
            </w:r>
          </w:p>
        </w:tc>
        <w:tc>
          <w:tcPr>
            <w:tcW w:w="2073" w:type="dxa"/>
            <w:tcBorders>
              <w:top w:val="single" w:sz="4" w:space="0" w:color="auto"/>
              <w:left w:val="single" w:sz="4" w:space="0" w:color="auto"/>
              <w:bottom w:val="single" w:sz="4" w:space="0" w:color="auto"/>
              <w:right w:val="single" w:sz="4" w:space="0" w:color="auto"/>
            </w:tcBorders>
          </w:tcPr>
          <w:p w14:paraId="4E7037FA" w14:textId="77777777" w:rsidR="00D361B0" w:rsidRPr="00DD4AF8" w:rsidRDefault="00D361B0" w:rsidP="00D361B0">
            <w:pPr>
              <w:widowControl/>
              <w:spacing w:before="120" w:after="120"/>
              <w:rPr>
                <w:rFonts w:ascii="Times New Roman" w:hAnsi="Times New Roman" w:cs="Times New Roman"/>
              </w:rPr>
            </w:pPr>
          </w:p>
        </w:tc>
      </w:tr>
      <w:tr w:rsidR="00D361B0" w:rsidRPr="00DD4AF8" w14:paraId="669822DF" w14:textId="77777777" w:rsidTr="00F15093">
        <w:trPr>
          <w:cantSplit/>
          <w:trHeight w:val="283"/>
        </w:trPr>
        <w:tc>
          <w:tcPr>
            <w:tcW w:w="1096" w:type="dxa"/>
            <w:tcBorders>
              <w:top w:val="single" w:sz="4" w:space="0" w:color="auto"/>
              <w:left w:val="single" w:sz="4" w:space="0" w:color="auto"/>
              <w:bottom w:val="single" w:sz="4" w:space="0" w:color="auto"/>
              <w:right w:val="single" w:sz="4" w:space="0" w:color="auto"/>
            </w:tcBorders>
          </w:tcPr>
          <w:p w14:paraId="6BDE05BF" w14:textId="77777777" w:rsidR="00D361B0" w:rsidRPr="00DD4AF8" w:rsidRDefault="00D361B0" w:rsidP="00D361B0">
            <w:pPr>
              <w:widowControl/>
              <w:spacing w:before="120" w:after="120"/>
              <w:rPr>
                <w:rFonts w:ascii="Times New Roman" w:hAnsi="Times New Roman" w:cs="Times New Roman"/>
              </w:rPr>
            </w:pPr>
            <w:r w:rsidRPr="00DD4AF8">
              <w:rPr>
                <w:rFonts w:ascii="Times New Roman" w:hAnsi="Times New Roman" w:cs="Times New Roman"/>
              </w:rPr>
              <w:t>MD52</w:t>
            </w:r>
          </w:p>
        </w:tc>
        <w:tc>
          <w:tcPr>
            <w:tcW w:w="6120" w:type="dxa"/>
            <w:gridSpan w:val="2"/>
            <w:tcBorders>
              <w:top w:val="single" w:sz="4" w:space="0" w:color="auto"/>
              <w:left w:val="single" w:sz="4" w:space="0" w:color="auto"/>
              <w:bottom w:val="single" w:sz="4" w:space="0" w:color="auto"/>
              <w:right w:val="single" w:sz="4" w:space="0" w:color="auto"/>
            </w:tcBorders>
          </w:tcPr>
          <w:p w14:paraId="3F8F58FD" w14:textId="77777777" w:rsidR="00D361B0" w:rsidRPr="00DD4AF8" w:rsidRDefault="00D361B0" w:rsidP="00D361B0">
            <w:pPr>
              <w:widowControl/>
              <w:spacing w:before="120" w:after="120"/>
              <w:rPr>
                <w:rFonts w:ascii="Times New Roman" w:hAnsi="Times New Roman" w:cs="Times New Roman"/>
              </w:rPr>
            </w:pPr>
            <w:r w:rsidRPr="00DD4AF8">
              <w:rPr>
                <w:rFonts w:ascii="Times New Roman" w:hAnsi="Times New Roman" w:cs="Times New Roman"/>
              </w:rPr>
              <w:t xml:space="preserve">Atlantic offshore </w:t>
            </w:r>
            <w:proofErr w:type="spellStart"/>
            <w:r w:rsidRPr="00DD4AF8">
              <w:rPr>
                <w:rFonts w:ascii="Times New Roman" w:hAnsi="Times New Roman" w:cs="Times New Roman"/>
              </w:rPr>
              <w:t>circalittoral</w:t>
            </w:r>
            <w:proofErr w:type="spellEnd"/>
            <w:r w:rsidRPr="00DD4AF8">
              <w:rPr>
                <w:rFonts w:ascii="Times New Roman" w:hAnsi="Times New Roman" w:cs="Times New Roman"/>
              </w:rPr>
              <w:t xml:space="preserve"> sand</w:t>
            </w:r>
          </w:p>
        </w:tc>
        <w:tc>
          <w:tcPr>
            <w:tcW w:w="2073" w:type="dxa"/>
            <w:tcBorders>
              <w:top w:val="single" w:sz="4" w:space="0" w:color="auto"/>
              <w:left w:val="single" w:sz="4" w:space="0" w:color="auto"/>
              <w:bottom w:val="single" w:sz="4" w:space="0" w:color="auto"/>
              <w:right w:val="single" w:sz="4" w:space="0" w:color="auto"/>
            </w:tcBorders>
          </w:tcPr>
          <w:p w14:paraId="7955AB43" w14:textId="77777777" w:rsidR="00D361B0" w:rsidRPr="00DD4AF8" w:rsidRDefault="00D361B0" w:rsidP="00D361B0">
            <w:pPr>
              <w:widowControl/>
              <w:spacing w:before="120" w:after="120"/>
              <w:rPr>
                <w:rFonts w:ascii="Times New Roman" w:hAnsi="Times New Roman" w:cs="Times New Roman"/>
              </w:rPr>
            </w:pPr>
          </w:p>
        </w:tc>
      </w:tr>
      <w:tr w:rsidR="00D361B0" w:rsidRPr="00DD4AF8" w14:paraId="52D8A67C" w14:textId="77777777" w:rsidTr="00F15093">
        <w:trPr>
          <w:cantSplit/>
          <w:trHeight w:val="283"/>
        </w:trPr>
        <w:tc>
          <w:tcPr>
            <w:tcW w:w="1096" w:type="dxa"/>
            <w:tcBorders>
              <w:top w:val="single" w:sz="4" w:space="0" w:color="auto"/>
              <w:left w:val="single" w:sz="4" w:space="0" w:color="auto"/>
              <w:bottom w:val="single" w:sz="4" w:space="0" w:color="auto"/>
              <w:right w:val="single" w:sz="4" w:space="0" w:color="auto"/>
            </w:tcBorders>
          </w:tcPr>
          <w:p w14:paraId="757EB6D3" w14:textId="77777777" w:rsidR="00D361B0" w:rsidRPr="00DD4AF8" w:rsidRDefault="00D361B0" w:rsidP="00D361B0">
            <w:pPr>
              <w:widowControl/>
              <w:spacing w:before="120" w:after="120"/>
              <w:rPr>
                <w:rFonts w:ascii="Times New Roman" w:hAnsi="Times New Roman" w:cs="Times New Roman"/>
              </w:rPr>
            </w:pPr>
            <w:r w:rsidRPr="00DD4AF8">
              <w:rPr>
                <w:rFonts w:ascii="Times New Roman" w:hAnsi="Times New Roman" w:cs="Times New Roman"/>
              </w:rPr>
              <w:t>MD62</w:t>
            </w:r>
          </w:p>
        </w:tc>
        <w:tc>
          <w:tcPr>
            <w:tcW w:w="6120" w:type="dxa"/>
            <w:gridSpan w:val="2"/>
            <w:tcBorders>
              <w:top w:val="single" w:sz="4" w:space="0" w:color="auto"/>
              <w:left w:val="single" w:sz="4" w:space="0" w:color="auto"/>
              <w:bottom w:val="single" w:sz="4" w:space="0" w:color="auto"/>
              <w:right w:val="single" w:sz="4" w:space="0" w:color="auto"/>
            </w:tcBorders>
          </w:tcPr>
          <w:p w14:paraId="1938B97C" w14:textId="77777777" w:rsidR="00D361B0" w:rsidRPr="00DD4AF8" w:rsidRDefault="00D361B0" w:rsidP="00D361B0">
            <w:pPr>
              <w:widowControl/>
              <w:spacing w:before="120" w:after="120"/>
              <w:rPr>
                <w:rFonts w:ascii="Times New Roman" w:hAnsi="Times New Roman" w:cs="Times New Roman"/>
              </w:rPr>
            </w:pPr>
            <w:r w:rsidRPr="00DD4AF8">
              <w:rPr>
                <w:rFonts w:ascii="Times New Roman" w:hAnsi="Times New Roman" w:cs="Times New Roman"/>
              </w:rPr>
              <w:t xml:space="preserve">Atlantic offshore </w:t>
            </w:r>
            <w:proofErr w:type="spellStart"/>
            <w:r w:rsidRPr="00DD4AF8">
              <w:rPr>
                <w:rFonts w:ascii="Times New Roman" w:hAnsi="Times New Roman" w:cs="Times New Roman"/>
              </w:rPr>
              <w:t>circalittoral</w:t>
            </w:r>
            <w:proofErr w:type="spellEnd"/>
            <w:r w:rsidRPr="00DD4AF8">
              <w:rPr>
                <w:rFonts w:ascii="Times New Roman" w:hAnsi="Times New Roman" w:cs="Times New Roman"/>
              </w:rPr>
              <w:t xml:space="preserve"> mud</w:t>
            </w:r>
          </w:p>
        </w:tc>
        <w:tc>
          <w:tcPr>
            <w:tcW w:w="2073" w:type="dxa"/>
            <w:tcBorders>
              <w:top w:val="single" w:sz="4" w:space="0" w:color="auto"/>
              <w:left w:val="single" w:sz="4" w:space="0" w:color="auto"/>
              <w:bottom w:val="single" w:sz="4" w:space="0" w:color="auto"/>
              <w:right w:val="single" w:sz="4" w:space="0" w:color="auto"/>
            </w:tcBorders>
          </w:tcPr>
          <w:p w14:paraId="30309534" w14:textId="77777777" w:rsidR="00D361B0" w:rsidRPr="00DD4AF8" w:rsidRDefault="00D361B0" w:rsidP="00D361B0">
            <w:pPr>
              <w:widowControl/>
              <w:spacing w:before="120" w:after="120"/>
              <w:rPr>
                <w:rFonts w:ascii="Times New Roman" w:hAnsi="Times New Roman" w:cs="Times New Roman"/>
              </w:rPr>
            </w:pPr>
          </w:p>
        </w:tc>
      </w:tr>
      <w:tr w:rsidR="00D361B0" w:rsidRPr="00DD4AF8" w14:paraId="4BBD2892" w14:textId="77777777" w:rsidTr="00F15093">
        <w:trPr>
          <w:cantSplit/>
          <w:trHeight w:val="283"/>
        </w:trPr>
        <w:tc>
          <w:tcPr>
            <w:tcW w:w="1096" w:type="dxa"/>
            <w:tcBorders>
              <w:top w:val="single" w:sz="4" w:space="0" w:color="auto"/>
              <w:left w:val="single" w:sz="4" w:space="0" w:color="auto"/>
              <w:bottom w:val="single" w:sz="4" w:space="0" w:color="auto"/>
              <w:right w:val="single" w:sz="4" w:space="0" w:color="auto"/>
            </w:tcBorders>
          </w:tcPr>
          <w:p w14:paraId="5C77BE88" w14:textId="77777777" w:rsidR="00D361B0" w:rsidRPr="00DD4AF8" w:rsidRDefault="00D361B0" w:rsidP="00D361B0">
            <w:pPr>
              <w:widowControl/>
              <w:spacing w:before="120" w:after="120"/>
              <w:rPr>
                <w:rFonts w:ascii="Times New Roman" w:hAnsi="Times New Roman" w:cs="Times New Roman"/>
              </w:rPr>
            </w:pPr>
            <w:r w:rsidRPr="00DD4AF8">
              <w:rPr>
                <w:rFonts w:ascii="Times New Roman" w:hAnsi="Times New Roman" w:cs="Times New Roman"/>
              </w:rPr>
              <w:t>ME32</w:t>
            </w:r>
          </w:p>
        </w:tc>
        <w:tc>
          <w:tcPr>
            <w:tcW w:w="6120" w:type="dxa"/>
            <w:gridSpan w:val="2"/>
            <w:tcBorders>
              <w:top w:val="single" w:sz="4" w:space="0" w:color="auto"/>
              <w:left w:val="single" w:sz="4" w:space="0" w:color="auto"/>
              <w:bottom w:val="single" w:sz="4" w:space="0" w:color="auto"/>
              <w:right w:val="single" w:sz="4" w:space="0" w:color="auto"/>
            </w:tcBorders>
          </w:tcPr>
          <w:p w14:paraId="78D55F4A" w14:textId="77777777" w:rsidR="00D361B0" w:rsidRPr="00DD4AF8" w:rsidRDefault="00D361B0" w:rsidP="00D361B0">
            <w:pPr>
              <w:widowControl/>
              <w:spacing w:before="120" w:after="120"/>
              <w:rPr>
                <w:rFonts w:ascii="Times New Roman" w:hAnsi="Times New Roman" w:cs="Times New Roman"/>
              </w:rPr>
            </w:pPr>
            <w:r w:rsidRPr="00DD4AF8">
              <w:rPr>
                <w:rFonts w:ascii="Times New Roman" w:hAnsi="Times New Roman" w:cs="Times New Roman"/>
              </w:rPr>
              <w:t>Atlantic upper bathyal coarse sediment</w:t>
            </w:r>
          </w:p>
        </w:tc>
        <w:tc>
          <w:tcPr>
            <w:tcW w:w="2073" w:type="dxa"/>
            <w:tcBorders>
              <w:top w:val="single" w:sz="4" w:space="0" w:color="auto"/>
              <w:left w:val="single" w:sz="4" w:space="0" w:color="auto"/>
              <w:bottom w:val="single" w:sz="4" w:space="0" w:color="auto"/>
              <w:right w:val="single" w:sz="4" w:space="0" w:color="auto"/>
            </w:tcBorders>
          </w:tcPr>
          <w:p w14:paraId="2CB58BB3" w14:textId="77777777" w:rsidR="00D361B0" w:rsidRPr="00DD4AF8" w:rsidRDefault="00D361B0" w:rsidP="00D361B0">
            <w:pPr>
              <w:widowControl/>
              <w:spacing w:before="120" w:after="120"/>
              <w:rPr>
                <w:rFonts w:ascii="Times New Roman" w:hAnsi="Times New Roman" w:cs="Times New Roman"/>
              </w:rPr>
            </w:pPr>
          </w:p>
        </w:tc>
      </w:tr>
      <w:tr w:rsidR="00D361B0" w:rsidRPr="00DD4AF8" w14:paraId="29866CB5" w14:textId="77777777" w:rsidTr="00F15093">
        <w:trPr>
          <w:cantSplit/>
          <w:trHeight w:val="283"/>
        </w:trPr>
        <w:tc>
          <w:tcPr>
            <w:tcW w:w="1096" w:type="dxa"/>
            <w:tcBorders>
              <w:top w:val="single" w:sz="4" w:space="0" w:color="auto"/>
              <w:left w:val="single" w:sz="4" w:space="0" w:color="auto"/>
              <w:bottom w:val="single" w:sz="4" w:space="0" w:color="auto"/>
              <w:right w:val="single" w:sz="4" w:space="0" w:color="auto"/>
            </w:tcBorders>
          </w:tcPr>
          <w:p w14:paraId="32CA3B03" w14:textId="77777777" w:rsidR="00D361B0" w:rsidRPr="00DD4AF8" w:rsidRDefault="00D361B0" w:rsidP="00D361B0">
            <w:pPr>
              <w:widowControl/>
              <w:spacing w:before="120" w:after="120"/>
              <w:rPr>
                <w:rFonts w:ascii="Times New Roman" w:hAnsi="Times New Roman" w:cs="Times New Roman"/>
              </w:rPr>
            </w:pPr>
            <w:r w:rsidRPr="00DD4AF8">
              <w:rPr>
                <w:rFonts w:ascii="Times New Roman" w:hAnsi="Times New Roman" w:cs="Times New Roman"/>
              </w:rPr>
              <w:t>ME42</w:t>
            </w:r>
          </w:p>
        </w:tc>
        <w:tc>
          <w:tcPr>
            <w:tcW w:w="6120" w:type="dxa"/>
            <w:gridSpan w:val="2"/>
            <w:tcBorders>
              <w:top w:val="single" w:sz="4" w:space="0" w:color="auto"/>
              <w:left w:val="single" w:sz="4" w:space="0" w:color="auto"/>
              <w:bottom w:val="single" w:sz="4" w:space="0" w:color="auto"/>
              <w:right w:val="single" w:sz="4" w:space="0" w:color="auto"/>
            </w:tcBorders>
          </w:tcPr>
          <w:p w14:paraId="1346B0FE" w14:textId="77777777" w:rsidR="00D361B0" w:rsidRPr="00DD4AF8" w:rsidRDefault="00D361B0" w:rsidP="00D361B0">
            <w:pPr>
              <w:widowControl/>
              <w:spacing w:before="120" w:after="120"/>
              <w:rPr>
                <w:rFonts w:ascii="Times New Roman" w:hAnsi="Times New Roman" w:cs="Times New Roman"/>
              </w:rPr>
            </w:pPr>
            <w:r w:rsidRPr="00DD4AF8">
              <w:rPr>
                <w:rFonts w:ascii="Times New Roman" w:hAnsi="Times New Roman" w:cs="Times New Roman"/>
              </w:rPr>
              <w:t>Atlantic upper bathyal mixed sediment</w:t>
            </w:r>
          </w:p>
        </w:tc>
        <w:tc>
          <w:tcPr>
            <w:tcW w:w="2073" w:type="dxa"/>
            <w:tcBorders>
              <w:top w:val="single" w:sz="4" w:space="0" w:color="auto"/>
              <w:left w:val="single" w:sz="4" w:space="0" w:color="auto"/>
              <w:bottom w:val="single" w:sz="4" w:space="0" w:color="auto"/>
              <w:right w:val="single" w:sz="4" w:space="0" w:color="auto"/>
            </w:tcBorders>
          </w:tcPr>
          <w:p w14:paraId="1A00BE04" w14:textId="77777777" w:rsidR="00D361B0" w:rsidRPr="00DD4AF8" w:rsidRDefault="00D361B0" w:rsidP="00D361B0">
            <w:pPr>
              <w:widowControl/>
              <w:spacing w:before="120" w:after="120"/>
              <w:rPr>
                <w:rFonts w:ascii="Times New Roman" w:hAnsi="Times New Roman" w:cs="Times New Roman"/>
              </w:rPr>
            </w:pPr>
          </w:p>
        </w:tc>
      </w:tr>
      <w:tr w:rsidR="00D361B0" w:rsidRPr="00DD4AF8" w14:paraId="1F3D2BF0" w14:textId="77777777" w:rsidTr="00F15093">
        <w:trPr>
          <w:cantSplit/>
          <w:trHeight w:val="283"/>
        </w:trPr>
        <w:tc>
          <w:tcPr>
            <w:tcW w:w="1096" w:type="dxa"/>
            <w:tcBorders>
              <w:top w:val="single" w:sz="4" w:space="0" w:color="auto"/>
              <w:left w:val="single" w:sz="4" w:space="0" w:color="auto"/>
              <w:bottom w:val="single" w:sz="4" w:space="0" w:color="auto"/>
              <w:right w:val="single" w:sz="4" w:space="0" w:color="auto"/>
            </w:tcBorders>
          </w:tcPr>
          <w:p w14:paraId="250519A6" w14:textId="77777777" w:rsidR="00D361B0" w:rsidRPr="00DD4AF8" w:rsidRDefault="00D361B0" w:rsidP="00D361B0">
            <w:pPr>
              <w:widowControl/>
              <w:spacing w:before="120" w:after="120"/>
              <w:rPr>
                <w:rFonts w:ascii="Times New Roman" w:hAnsi="Times New Roman" w:cs="Times New Roman"/>
              </w:rPr>
            </w:pPr>
            <w:r w:rsidRPr="00DD4AF8">
              <w:rPr>
                <w:rFonts w:ascii="Times New Roman" w:hAnsi="Times New Roman" w:cs="Times New Roman"/>
              </w:rPr>
              <w:t>ME52</w:t>
            </w:r>
          </w:p>
        </w:tc>
        <w:tc>
          <w:tcPr>
            <w:tcW w:w="6120" w:type="dxa"/>
            <w:gridSpan w:val="2"/>
            <w:tcBorders>
              <w:top w:val="single" w:sz="4" w:space="0" w:color="auto"/>
              <w:left w:val="single" w:sz="4" w:space="0" w:color="auto"/>
              <w:bottom w:val="single" w:sz="4" w:space="0" w:color="auto"/>
              <w:right w:val="single" w:sz="4" w:space="0" w:color="auto"/>
            </w:tcBorders>
          </w:tcPr>
          <w:p w14:paraId="4FB5AA21" w14:textId="77777777" w:rsidR="00D361B0" w:rsidRPr="00DD4AF8" w:rsidRDefault="00D361B0" w:rsidP="00D361B0">
            <w:pPr>
              <w:widowControl/>
              <w:spacing w:before="120" w:after="120"/>
              <w:rPr>
                <w:rFonts w:ascii="Times New Roman" w:hAnsi="Times New Roman" w:cs="Times New Roman"/>
              </w:rPr>
            </w:pPr>
            <w:r w:rsidRPr="00DD4AF8">
              <w:rPr>
                <w:rFonts w:ascii="Times New Roman" w:hAnsi="Times New Roman" w:cs="Times New Roman"/>
              </w:rPr>
              <w:t>Atlantic upper bathyal sand</w:t>
            </w:r>
          </w:p>
        </w:tc>
        <w:tc>
          <w:tcPr>
            <w:tcW w:w="2073" w:type="dxa"/>
            <w:tcBorders>
              <w:top w:val="single" w:sz="4" w:space="0" w:color="auto"/>
              <w:left w:val="single" w:sz="4" w:space="0" w:color="auto"/>
              <w:bottom w:val="single" w:sz="4" w:space="0" w:color="auto"/>
              <w:right w:val="single" w:sz="4" w:space="0" w:color="auto"/>
            </w:tcBorders>
          </w:tcPr>
          <w:p w14:paraId="074C9001" w14:textId="77777777" w:rsidR="00D361B0" w:rsidRPr="00DD4AF8" w:rsidRDefault="00D361B0" w:rsidP="00D361B0">
            <w:pPr>
              <w:widowControl/>
              <w:spacing w:before="120" w:after="120"/>
              <w:rPr>
                <w:rFonts w:ascii="Times New Roman" w:hAnsi="Times New Roman" w:cs="Times New Roman"/>
              </w:rPr>
            </w:pPr>
          </w:p>
        </w:tc>
      </w:tr>
      <w:tr w:rsidR="00D361B0" w:rsidRPr="00DD4AF8" w14:paraId="4510868F" w14:textId="77777777" w:rsidTr="00F15093">
        <w:trPr>
          <w:cantSplit/>
          <w:trHeight w:val="283"/>
        </w:trPr>
        <w:tc>
          <w:tcPr>
            <w:tcW w:w="1096" w:type="dxa"/>
            <w:tcBorders>
              <w:top w:val="single" w:sz="4" w:space="0" w:color="auto"/>
              <w:left w:val="single" w:sz="4" w:space="0" w:color="auto"/>
              <w:bottom w:val="single" w:sz="4" w:space="0" w:color="auto"/>
              <w:right w:val="single" w:sz="4" w:space="0" w:color="auto"/>
            </w:tcBorders>
          </w:tcPr>
          <w:p w14:paraId="08CB6B29" w14:textId="77777777" w:rsidR="00D361B0" w:rsidRPr="00DD4AF8" w:rsidRDefault="00D361B0" w:rsidP="00D361B0">
            <w:pPr>
              <w:widowControl/>
              <w:spacing w:before="120" w:after="120"/>
              <w:rPr>
                <w:rFonts w:ascii="Times New Roman" w:hAnsi="Times New Roman" w:cs="Times New Roman"/>
              </w:rPr>
            </w:pPr>
            <w:r w:rsidRPr="00DD4AF8">
              <w:rPr>
                <w:rFonts w:ascii="Times New Roman" w:hAnsi="Times New Roman" w:cs="Times New Roman"/>
              </w:rPr>
              <w:t>ME62</w:t>
            </w:r>
          </w:p>
        </w:tc>
        <w:tc>
          <w:tcPr>
            <w:tcW w:w="6120" w:type="dxa"/>
            <w:gridSpan w:val="2"/>
            <w:tcBorders>
              <w:top w:val="single" w:sz="4" w:space="0" w:color="auto"/>
              <w:left w:val="single" w:sz="4" w:space="0" w:color="auto"/>
              <w:bottom w:val="single" w:sz="4" w:space="0" w:color="auto"/>
              <w:right w:val="single" w:sz="4" w:space="0" w:color="auto"/>
            </w:tcBorders>
          </w:tcPr>
          <w:p w14:paraId="7EDAB69E" w14:textId="77777777" w:rsidR="00D361B0" w:rsidRPr="00DD4AF8" w:rsidRDefault="00D361B0" w:rsidP="00D361B0">
            <w:pPr>
              <w:widowControl/>
              <w:spacing w:before="120" w:after="120"/>
              <w:rPr>
                <w:rFonts w:ascii="Times New Roman" w:hAnsi="Times New Roman" w:cs="Times New Roman"/>
              </w:rPr>
            </w:pPr>
            <w:r w:rsidRPr="00DD4AF8">
              <w:rPr>
                <w:rFonts w:ascii="Times New Roman" w:hAnsi="Times New Roman" w:cs="Times New Roman"/>
              </w:rPr>
              <w:t>Atlantic upper bathyal mud</w:t>
            </w:r>
          </w:p>
        </w:tc>
        <w:tc>
          <w:tcPr>
            <w:tcW w:w="2073" w:type="dxa"/>
            <w:tcBorders>
              <w:top w:val="single" w:sz="4" w:space="0" w:color="auto"/>
              <w:left w:val="single" w:sz="4" w:space="0" w:color="auto"/>
              <w:bottom w:val="single" w:sz="4" w:space="0" w:color="auto"/>
              <w:right w:val="single" w:sz="4" w:space="0" w:color="auto"/>
            </w:tcBorders>
          </w:tcPr>
          <w:p w14:paraId="279CCA7B" w14:textId="77777777" w:rsidR="00D361B0" w:rsidRPr="00DD4AF8" w:rsidRDefault="00D361B0" w:rsidP="00D361B0">
            <w:pPr>
              <w:widowControl/>
              <w:spacing w:before="120" w:after="120"/>
              <w:rPr>
                <w:rFonts w:ascii="Times New Roman" w:hAnsi="Times New Roman" w:cs="Times New Roman"/>
              </w:rPr>
            </w:pPr>
          </w:p>
        </w:tc>
      </w:tr>
      <w:tr w:rsidR="00D361B0" w:rsidRPr="00DD4AF8" w14:paraId="6DB79EFA" w14:textId="77777777" w:rsidTr="00F15093">
        <w:trPr>
          <w:cantSplit/>
          <w:trHeight w:val="283"/>
        </w:trPr>
        <w:tc>
          <w:tcPr>
            <w:tcW w:w="1096" w:type="dxa"/>
            <w:tcBorders>
              <w:top w:val="single" w:sz="4" w:space="0" w:color="auto"/>
              <w:left w:val="single" w:sz="4" w:space="0" w:color="auto"/>
              <w:bottom w:val="single" w:sz="4" w:space="0" w:color="auto"/>
              <w:right w:val="single" w:sz="4" w:space="0" w:color="auto"/>
            </w:tcBorders>
          </w:tcPr>
          <w:p w14:paraId="2606E66E" w14:textId="77777777" w:rsidR="00D361B0" w:rsidRPr="00DD4AF8" w:rsidRDefault="00D361B0" w:rsidP="00D361B0">
            <w:pPr>
              <w:widowControl/>
              <w:spacing w:before="120" w:after="120"/>
              <w:rPr>
                <w:rFonts w:ascii="Times New Roman" w:hAnsi="Times New Roman" w:cs="Times New Roman"/>
              </w:rPr>
            </w:pPr>
            <w:r w:rsidRPr="00DD4AF8">
              <w:rPr>
                <w:rFonts w:ascii="Times New Roman" w:hAnsi="Times New Roman" w:cs="Times New Roman"/>
              </w:rPr>
              <w:t>MF32</w:t>
            </w:r>
          </w:p>
        </w:tc>
        <w:tc>
          <w:tcPr>
            <w:tcW w:w="6120" w:type="dxa"/>
            <w:gridSpan w:val="2"/>
            <w:tcBorders>
              <w:top w:val="single" w:sz="4" w:space="0" w:color="auto"/>
              <w:left w:val="single" w:sz="4" w:space="0" w:color="auto"/>
              <w:bottom w:val="single" w:sz="4" w:space="0" w:color="auto"/>
              <w:right w:val="single" w:sz="4" w:space="0" w:color="auto"/>
            </w:tcBorders>
          </w:tcPr>
          <w:p w14:paraId="71C2D290" w14:textId="77777777" w:rsidR="00D361B0" w:rsidRPr="00DD4AF8" w:rsidRDefault="00D361B0" w:rsidP="00D361B0">
            <w:pPr>
              <w:widowControl/>
              <w:spacing w:before="120" w:after="120"/>
              <w:rPr>
                <w:rFonts w:ascii="Times New Roman" w:hAnsi="Times New Roman" w:cs="Times New Roman"/>
              </w:rPr>
            </w:pPr>
            <w:r w:rsidRPr="00DD4AF8">
              <w:rPr>
                <w:rFonts w:ascii="Times New Roman" w:hAnsi="Times New Roman" w:cs="Times New Roman"/>
              </w:rPr>
              <w:t>Atlantic lower bathyal coarse sediment</w:t>
            </w:r>
          </w:p>
        </w:tc>
        <w:tc>
          <w:tcPr>
            <w:tcW w:w="2073" w:type="dxa"/>
            <w:tcBorders>
              <w:top w:val="single" w:sz="4" w:space="0" w:color="auto"/>
              <w:left w:val="single" w:sz="4" w:space="0" w:color="auto"/>
              <w:bottom w:val="single" w:sz="4" w:space="0" w:color="auto"/>
              <w:right w:val="single" w:sz="4" w:space="0" w:color="auto"/>
            </w:tcBorders>
          </w:tcPr>
          <w:p w14:paraId="5A14DEE3" w14:textId="77777777" w:rsidR="00D361B0" w:rsidRPr="00DD4AF8" w:rsidRDefault="00D361B0" w:rsidP="00D361B0">
            <w:pPr>
              <w:widowControl/>
              <w:spacing w:before="120" w:after="120"/>
              <w:rPr>
                <w:rFonts w:ascii="Times New Roman" w:hAnsi="Times New Roman" w:cs="Times New Roman"/>
              </w:rPr>
            </w:pPr>
          </w:p>
        </w:tc>
      </w:tr>
      <w:tr w:rsidR="00D361B0" w:rsidRPr="00DD4AF8" w14:paraId="1E5B0786" w14:textId="77777777" w:rsidTr="00F15093">
        <w:trPr>
          <w:cantSplit/>
          <w:trHeight w:val="283"/>
        </w:trPr>
        <w:tc>
          <w:tcPr>
            <w:tcW w:w="1096" w:type="dxa"/>
            <w:tcBorders>
              <w:top w:val="single" w:sz="4" w:space="0" w:color="auto"/>
              <w:left w:val="single" w:sz="4" w:space="0" w:color="auto"/>
              <w:bottom w:val="single" w:sz="4" w:space="0" w:color="auto"/>
              <w:right w:val="single" w:sz="4" w:space="0" w:color="auto"/>
            </w:tcBorders>
          </w:tcPr>
          <w:p w14:paraId="385AC7F8" w14:textId="77777777" w:rsidR="00D361B0" w:rsidRPr="00DD4AF8" w:rsidRDefault="00D361B0" w:rsidP="00D361B0">
            <w:pPr>
              <w:widowControl/>
              <w:spacing w:before="120" w:after="120"/>
              <w:rPr>
                <w:rFonts w:ascii="Times New Roman" w:hAnsi="Times New Roman" w:cs="Times New Roman"/>
              </w:rPr>
            </w:pPr>
            <w:r w:rsidRPr="00DD4AF8">
              <w:rPr>
                <w:rFonts w:ascii="Times New Roman" w:hAnsi="Times New Roman" w:cs="Times New Roman"/>
              </w:rPr>
              <w:t>MF42</w:t>
            </w:r>
          </w:p>
        </w:tc>
        <w:tc>
          <w:tcPr>
            <w:tcW w:w="6120" w:type="dxa"/>
            <w:gridSpan w:val="2"/>
            <w:tcBorders>
              <w:top w:val="single" w:sz="4" w:space="0" w:color="auto"/>
              <w:left w:val="single" w:sz="4" w:space="0" w:color="auto"/>
              <w:bottom w:val="single" w:sz="4" w:space="0" w:color="auto"/>
              <w:right w:val="single" w:sz="4" w:space="0" w:color="auto"/>
            </w:tcBorders>
          </w:tcPr>
          <w:p w14:paraId="0DB64558" w14:textId="77777777" w:rsidR="00D361B0" w:rsidRPr="00DD4AF8" w:rsidRDefault="00D361B0" w:rsidP="00D361B0">
            <w:pPr>
              <w:widowControl/>
              <w:spacing w:before="120" w:after="120"/>
              <w:rPr>
                <w:rFonts w:ascii="Times New Roman" w:hAnsi="Times New Roman" w:cs="Times New Roman"/>
              </w:rPr>
            </w:pPr>
            <w:r w:rsidRPr="00DD4AF8">
              <w:rPr>
                <w:rFonts w:ascii="Times New Roman" w:hAnsi="Times New Roman" w:cs="Times New Roman"/>
              </w:rPr>
              <w:t>Atlantic lower bathyal mixed sediment</w:t>
            </w:r>
          </w:p>
        </w:tc>
        <w:tc>
          <w:tcPr>
            <w:tcW w:w="2073" w:type="dxa"/>
            <w:tcBorders>
              <w:top w:val="single" w:sz="4" w:space="0" w:color="auto"/>
              <w:left w:val="single" w:sz="4" w:space="0" w:color="auto"/>
              <w:bottom w:val="single" w:sz="4" w:space="0" w:color="auto"/>
              <w:right w:val="single" w:sz="4" w:space="0" w:color="auto"/>
            </w:tcBorders>
          </w:tcPr>
          <w:p w14:paraId="248F090D" w14:textId="77777777" w:rsidR="00D361B0" w:rsidRPr="00DD4AF8" w:rsidRDefault="00D361B0" w:rsidP="00D361B0">
            <w:pPr>
              <w:widowControl/>
              <w:spacing w:before="120" w:after="120"/>
              <w:rPr>
                <w:rFonts w:ascii="Times New Roman" w:hAnsi="Times New Roman" w:cs="Times New Roman"/>
              </w:rPr>
            </w:pPr>
          </w:p>
        </w:tc>
      </w:tr>
      <w:tr w:rsidR="00D361B0" w:rsidRPr="00DD4AF8" w14:paraId="0E8DD9D1" w14:textId="77777777" w:rsidTr="00F15093">
        <w:trPr>
          <w:cantSplit/>
          <w:trHeight w:val="283"/>
        </w:trPr>
        <w:tc>
          <w:tcPr>
            <w:tcW w:w="1096" w:type="dxa"/>
            <w:tcBorders>
              <w:top w:val="single" w:sz="4" w:space="0" w:color="auto"/>
              <w:left w:val="single" w:sz="4" w:space="0" w:color="auto"/>
              <w:bottom w:val="single" w:sz="4" w:space="0" w:color="auto"/>
              <w:right w:val="single" w:sz="4" w:space="0" w:color="auto"/>
            </w:tcBorders>
          </w:tcPr>
          <w:p w14:paraId="253C6451" w14:textId="77777777" w:rsidR="00D361B0" w:rsidRPr="00DD4AF8" w:rsidRDefault="00D361B0" w:rsidP="00D361B0">
            <w:pPr>
              <w:widowControl/>
              <w:spacing w:before="120" w:after="120"/>
              <w:rPr>
                <w:rFonts w:ascii="Times New Roman" w:hAnsi="Times New Roman" w:cs="Times New Roman"/>
              </w:rPr>
            </w:pPr>
            <w:r w:rsidRPr="00DD4AF8">
              <w:rPr>
                <w:rFonts w:ascii="Times New Roman" w:hAnsi="Times New Roman" w:cs="Times New Roman"/>
              </w:rPr>
              <w:t>MF52</w:t>
            </w:r>
          </w:p>
        </w:tc>
        <w:tc>
          <w:tcPr>
            <w:tcW w:w="6120" w:type="dxa"/>
            <w:gridSpan w:val="2"/>
            <w:tcBorders>
              <w:top w:val="single" w:sz="4" w:space="0" w:color="auto"/>
              <w:left w:val="single" w:sz="4" w:space="0" w:color="auto"/>
              <w:bottom w:val="single" w:sz="4" w:space="0" w:color="auto"/>
              <w:right w:val="single" w:sz="4" w:space="0" w:color="auto"/>
            </w:tcBorders>
          </w:tcPr>
          <w:p w14:paraId="18E13997" w14:textId="77777777" w:rsidR="00D361B0" w:rsidRPr="00DD4AF8" w:rsidRDefault="00D361B0" w:rsidP="00D361B0">
            <w:pPr>
              <w:widowControl/>
              <w:spacing w:before="120" w:after="120"/>
              <w:rPr>
                <w:rFonts w:ascii="Times New Roman" w:hAnsi="Times New Roman" w:cs="Times New Roman"/>
              </w:rPr>
            </w:pPr>
            <w:r w:rsidRPr="00DD4AF8">
              <w:rPr>
                <w:rFonts w:ascii="Times New Roman" w:hAnsi="Times New Roman" w:cs="Times New Roman"/>
              </w:rPr>
              <w:t>Atlantic lower bathyal sand</w:t>
            </w:r>
          </w:p>
        </w:tc>
        <w:tc>
          <w:tcPr>
            <w:tcW w:w="2073" w:type="dxa"/>
            <w:tcBorders>
              <w:top w:val="single" w:sz="4" w:space="0" w:color="auto"/>
              <w:left w:val="single" w:sz="4" w:space="0" w:color="auto"/>
              <w:bottom w:val="single" w:sz="4" w:space="0" w:color="auto"/>
              <w:right w:val="single" w:sz="4" w:space="0" w:color="auto"/>
            </w:tcBorders>
          </w:tcPr>
          <w:p w14:paraId="136B183F" w14:textId="77777777" w:rsidR="00D361B0" w:rsidRPr="00DD4AF8" w:rsidRDefault="00D361B0" w:rsidP="00D361B0">
            <w:pPr>
              <w:widowControl/>
              <w:spacing w:before="120" w:after="120"/>
              <w:rPr>
                <w:rFonts w:ascii="Times New Roman" w:hAnsi="Times New Roman" w:cs="Times New Roman"/>
              </w:rPr>
            </w:pPr>
          </w:p>
        </w:tc>
      </w:tr>
      <w:tr w:rsidR="00D361B0" w:rsidRPr="00DD4AF8" w14:paraId="2694E6F3" w14:textId="77777777" w:rsidTr="00F15093">
        <w:trPr>
          <w:cantSplit/>
          <w:trHeight w:val="283"/>
        </w:trPr>
        <w:tc>
          <w:tcPr>
            <w:tcW w:w="1096" w:type="dxa"/>
            <w:tcBorders>
              <w:top w:val="single" w:sz="4" w:space="0" w:color="auto"/>
              <w:left w:val="single" w:sz="4" w:space="0" w:color="auto"/>
              <w:bottom w:val="single" w:sz="4" w:space="0" w:color="auto"/>
              <w:right w:val="single" w:sz="4" w:space="0" w:color="auto"/>
            </w:tcBorders>
          </w:tcPr>
          <w:p w14:paraId="72E9F1DA" w14:textId="77777777" w:rsidR="00D361B0" w:rsidRPr="00DD4AF8" w:rsidRDefault="00D361B0" w:rsidP="00D361B0">
            <w:pPr>
              <w:widowControl/>
              <w:spacing w:before="120" w:after="120"/>
              <w:rPr>
                <w:rFonts w:ascii="Times New Roman" w:hAnsi="Times New Roman" w:cs="Times New Roman"/>
              </w:rPr>
            </w:pPr>
            <w:r w:rsidRPr="00DD4AF8">
              <w:rPr>
                <w:rFonts w:ascii="Times New Roman" w:hAnsi="Times New Roman" w:cs="Times New Roman"/>
              </w:rPr>
              <w:t>MF62</w:t>
            </w:r>
          </w:p>
        </w:tc>
        <w:tc>
          <w:tcPr>
            <w:tcW w:w="6120" w:type="dxa"/>
            <w:gridSpan w:val="2"/>
            <w:tcBorders>
              <w:top w:val="single" w:sz="4" w:space="0" w:color="auto"/>
              <w:left w:val="single" w:sz="4" w:space="0" w:color="auto"/>
              <w:bottom w:val="single" w:sz="4" w:space="0" w:color="auto"/>
              <w:right w:val="single" w:sz="4" w:space="0" w:color="auto"/>
            </w:tcBorders>
          </w:tcPr>
          <w:p w14:paraId="13F02A9D" w14:textId="77777777" w:rsidR="00D361B0" w:rsidRPr="00DD4AF8" w:rsidRDefault="00D361B0" w:rsidP="00D361B0">
            <w:pPr>
              <w:widowControl/>
              <w:spacing w:before="120" w:after="120"/>
              <w:rPr>
                <w:rFonts w:ascii="Times New Roman" w:hAnsi="Times New Roman" w:cs="Times New Roman"/>
              </w:rPr>
            </w:pPr>
            <w:r w:rsidRPr="00DD4AF8">
              <w:rPr>
                <w:rFonts w:ascii="Times New Roman" w:hAnsi="Times New Roman" w:cs="Times New Roman"/>
              </w:rPr>
              <w:t>Atlantic lower bathyal mud</w:t>
            </w:r>
          </w:p>
        </w:tc>
        <w:tc>
          <w:tcPr>
            <w:tcW w:w="2073" w:type="dxa"/>
            <w:tcBorders>
              <w:top w:val="single" w:sz="4" w:space="0" w:color="auto"/>
              <w:left w:val="single" w:sz="4" w:space="0" w:color="auto"/>
              <w:bottom w:val="single" w:sz="4" w:space="0" w:color="auto"/>
              <w:right w:val="single" w:sz="4" w:space="0" w:color="auto"/>
            </w:tcBorders>
          </w:tcPr>
          <w:p w14:paraId="7F9F8A98" w14:textId="77777777" w:rsidR="00D361B0" w:rsidRPr="00DD4AF8" w:rsidRDefault="00D361B0" w:rsidP="00D361B0">
            <w:pPr>
              <w:widowControl/>
              <w:spacing w:before="120" w:after="120"/>
              <w:rPr>
                <w:rFonts w:ascii="Times New Roman" w:hAnsi="Times New Roman" w:cs="Times New Roman"/>
              </w:rPr>
            </w:pPr>
          </w:p>
        </w:tc>
      </w:tr>
      <w:tr w:rsidR="00D361B0" w:rsidRPr="00DD4AF8" w14:paraId="512CA7CC" w14:textId="77777777" w:rsidTr="00F15093">
        <w:trPr>
          <w:cantSplit/>
          <w:trHeight w:val="283"/>
        </w:trPr>
        <w:tc>
          <w:tcPr>
            <w:tcW w:w="7216" w:type="dxa"/>
            <w:gridSpan w:val="3"/>
            <w:tcBorders>
              <w:top w:val="single" w:sz="4" w:space="0" w:color="auto"/>
              <w:left w:val="single" w:sz="4" w:space="0" w:color="auto"/>
              <w:bottom w:val="single" w:sz="4" w:space="0" w:color="auto"/>
              <w:right w:val="single" w:sz="4" w:space="0" w:color="auto"/>
            </w:tcBorders>
            <w:shd w:val="clear" w:color="auto" w:fill="D9D9D9"/>
            <w:vAlign w:val="center"/>
            <w:hideMark/>
          </w:tcPr>
          <w:p w14:paraId="396CCA53" w14:textId="77777777" w:rsidR="00D361B0" w:rsidRPr="00DD4AF8" w:rsidRDefault="00D361B0" w:rsidP="00D361B0">
            <w:pPr>
              <w:widowControl/>
              <w:spacing w:before="120" w:after="120"/>
              <w:rPr>
                <w:rFonts w:ascii="Times New Roman" w:hAnsi="Times New Roman" w:cs="Times New Roman"/>
              </w:rPr>
            </w:pPr>
            <w:r w:rsidRPr="00DD4AF8">
              <w:rPr>
                <w:rFonts w:ascii="Times New Roman" w:hAnsi="Times New Roman" w:cs="Times New Roman"/>
              </w:rPr>
              <w:t>Baltic Sea</w:t>
            </w:r>
          </w:p>
        </w:tc>
        <w:tc>
          <w:tcPr>
            <w:tcW w:w="2073" w:type="dxa"/>
            <w:tcBorders>
              <w:top w:val="single" w:sz="4" w:space="0" w:color="auto"/>
              <w:left w:val="single" w:sz="4" w:space="0" w:color="auto"/>
              <w:bottom w:val="single" w:sz="4" w:space="0" w:color="auto"/>
              <w:right w:val="single" w:sz="4" w:space="0" w:color="auto"/>
            </w:tcBorders>
            <w:shd w:val="clear" w:color="auto" w:fill="D9D9D9"/>
          </w:tcPr>
          <w:p w14:paraId="1D9AA806" w14:textId="77777777" w:rsidR="00D361B0" w:rsidRPr="00DD4AF8" w:rsidRDefault="00D361B0" w:rsidP="00D361B0">
            <w:pPr>
              <w:widowControl/>
              <w:spacing w:before="120" w:after="120"/>
              <w:rPr>
                <w:rFonts w:ascii="Times New Roman" w:hAnsi="Times New Roman" w:cs="Times New Roman"/>
              </w:rPr>
            </w:pPr>
          </w:p>
        </w:tc>
      </w:tr>
      <w:tr w:rsidR="00D361B0" w:rsidRPr="00DD4AF8" w14:paraId="4353DD1D" w14:textId="77777777" w:rsidTr="00F15093">
        <w:trPr>
          <w:cantSplit/>
          <w:trHeight w:val="283"/>
        </w:trPr>
        <w:tc>
          <w:tcPr>
            <w:tcW w:w="1096" w:type="dxa"/>
            <w:tcBorders>
              <w:top w:val="single" w:sz="4" w:space="0" w:color="auto"/>
              <w:left w:val="single" w:sz="4" w:space="0" w:color="auto"/>
              <w:bottom w:val="single" w:sz="4" w:space="0" w:color="auto"/>
              <w:right w:val="single" w:sz="4" w:space="0" w:color="auto"/>
            </w:tcBorders>
            <w:hideMark/>
          </w:tcPr>
          <w:p w14:paraId="392E3119" w14:textId="77777777" w:rsidR="00D361B0" w:rsidRPr="00DD4AF8" w:rsidRDefault="00D361B0" w:rsidP="00D361B0">
            <w:pPr>
              <w:widowControl/>
              <w:spacing w:before="120" w:after="120"/>
              <w:rPr>
                <w:rFonts w:ascii="Times New Roman" w:hAnsi="Times New Roman" w:cs="Times New Roman"/>
              </w:rPr>
            </w:pPr>
            <w:r w:rsidRPr="00DD4AF8">
              <w:rPr>
                <w:rFonts w:ascii="Times New Roman" w:hAnsi="Times New Roman" w:cs="Times New Roman"/>
              </w:rPr>
              <w:t>MA33</w:t>
            </w:r>
          </w:p>
        </w:tc>
        <w:tc>
          <w:tcPr>
            <w:tcW w:w="6120" w:type="dxa"/>
            <w:gridSpan w:val="2"/>
            <w:tcBorders>
              <w:top w:val="single" w:sz="4" w:space="0" w:color="auto"/>
              <w:left w:val="single" w:sz="4" w:space="0" w:color="auto"/>
              <w:bottom w:val="single" w:sz="4" w:space="0" w:color="auto"/>
              <w:right w:val="single" w:sz="4" w:space="0" w:color="auto"/>
            </w:tcBorders>
            <w:hideMark/>
          </w:tcPr>
          <w:p w14:paraId="3C1E6CD1" w14:textId="77777777" w:rsidR="00D361B0" w:rsidRPr="00DD4AF8" w:rsidRDefault="00D361B0" w:rsidP="00D361B0">
            <w:pPr>
              <w:widowControl/>
              <w:spacing w:before="120" w:after="120"/>
              <w:rPr>
                <w:rFonts w:ascii="Times New Roman" w:hAnsi="Times New Roman" w:cs="Times New Roman"/>
              </w:rPr>
            </w:pPr>
            <w:r w:rsidRPr="00DD4AF8">
              <w:rPr>
                <w:rFonts w:ascii="Times New Roman" w:hAnsi="Times New Roman" w:cs="Times New Roman"/>
              </w:rPr>
              <w:t xml:space="preserve">Baltic </w:t>
            </w:r>
            <w:proofErr w:type="spellStart"/>
            <w:r w:rsidRPr="00DD4AF8">
              <w:rPr>
                <w:rFonts w:ascii="Times New Roman" w:hAnsi="Times New Roman" w:cs="Times New Roman"/>
              </w:rPr>
              <w:t>hydrolittoral</w:t>
            </w:r>
            <w:proofErr w:type="spellEnd"/>
            <w:r w:rsidRPr="00DD4AF8">
              <w:rPr>
                <w:rFonts w:ascii="Times New Roman" w:hAnsi="Times New Roman" w:cs="Times New Roman"/>
              </w:rPr>
              <w:t xml:space="preserve"> coarse sediment</w:t>
            </w:r>
          </w:p>
        </w:tc>
        <w:tc>
          <w:tcPr>
            <w:tcW w:w="2073" w:type="dxa"/>
            <w:tcBorders>
              <w:top w:val="single" w:sz="4" w:space="0" w:color="auto"/>
              <w:left w:val="single" w:sz="4" w:space="0" w:color="auto"/>
              <w:bottom w:val="single" w:sz="4" w:space="0" w:color="auto"/>
              <w:right w:val="single" w:sz="4" w:space="0" w:color="auto"/>
            </w:tcBorders>
          </w:tcPr>
          <w:p w14:paraId="76415481" w14:textId="77777777" w:rsidR="00D361B0" w:rsidRPr="00DD4AF8" w:rsidRDefault="00D361B0" w:rsidP="00D361B0">
            <w:pPr>
              <w:widowControl/>
              <w:spacing w:before="120" w:after="120"/>
              <w:rPr>
                <w:rFonts w:ascii="Times New Roman" w:hAnsi="Times New Roman" w:cs="Times New Roman"/>
              </w:rPr>
            </w:pPr>
            <w:r w:rsidRPr="00DD4AF8">
              <w:rPr>
                <w:rFonts w:ascii="Times New Roman" w:hAnsi="Times New Roman" w:cs="Times New Roman"/>
              </w:rPr>
              <w:t>1130; 1160; 1610; 1620</w:t>
            </w:r>
          </w:p>
        </w:tc>
      </w:tr>
      <w:tr w:rsidR="00D361B0" w:rsidRPr="00DD4AF8" w14:paraId="7FF81AB4" w14:textId="77777777" w:rsidTr="00F15093">
        <w:trPr>
          <w:cantSplit/>
          <w:trHeight w:val="283"/>
        </w:trPr>
        <w:tc>
          <w:tcPr>
            <w:tcW w:w="1096" w:type="dxa"/>
            <w:tcBorders>
              <w:top w:val="single" w:sz="4" w:space="0" w:color="auto"/>
              <w:left w:val="single" w:sz="4" w:space="0" w:color="auto"/>
              <w:bottom w:val="single" w:sz="4" w:space="0" w:color="auto"/>
              <w:right w:val="single" w:sz="4" w:space="0" w:color="auto"/>
            </w:tcBorders>
          </w:tcPr>
          <w:p w14:paraId="03566BF1" w14:textId="77777777" w:rsidR="00D361B0" w:rsidRPr="00DD4AF8" w:rsidRDefault="00D361B0" w:rsidP="00D361B0">
            <w:pPr>
              <w:widowControl/>
              <w:spacing w:before="120" w:after="120"/>
              <w:rPr>
                <w:rFonts w:ascii="Times New Roman" w:hAnsi="Times New Roman" w:cs="Times New Roman"/>
              </w:rPr>
            </w:pPr>
            <w:r w:rsidRPr="00DD4AF8">
              <w:rPr>
                <w:rFonts w:ascii="Times New Roman" w:hAnsi="Times New Roman" w:cs="Times New Roman"/>
              </w:rPr>
              <w:t>MA43</w:t>
            </w:r>
          </w:p>
        </w:tc>
        <w:tc>
          <w:tcPr>
            <w:tcW w:w="6120" w:type="dxa"/>
            <w:gridSpan w:val="2"/>
            <w:tcBorders>
              <w:top w:val="single" w:sz="4" w:space="0" w:color="auto"/>
              <w:left w:val="single" w:sz="4" w:space="0" w:color="auto"/>
              <w:bottom w:val="single" w:sz="4" w:space="0" w:color="auto"/>
              <w:right w:val="single" w:sz="4" w:space="0" w:color="auto"/>
            </w:tcBorders>
          </w:tcPr>
          <w:p w14:paraId="2577BE31" w14:textId="77777777" w:rsidR="00D361B0" w:rsidRPr="00DD4AF8" w:rsidRDefault="00D361B0" w:rsidP="00D361B0">
            <w:pPr>
              <w:widowControl/>
              <w:spacing w:before="120" w:after="120"/>
              <w:rPr>
                <w:rFonts w:ascii="Times New Roman" w:hAnsi="Times New Roman" w:cs="Times New Roman"/>
              </w:rPr>
            </w:pPr>
            <w:r w:rsidRPr="00DD4AF8">
              <w:rPr>
                <w:rFonts w:ascii="Times New Roman" w:hAnsi="Times New Roman" w:cs="Times New Roman"/>
              </w:rPr>
              <w:t xml:space="preserve">Baltic </w:t>
            </w:r>
            <w:proofErr w:type="spellStart"/>
            <w:r w:rsidRPr="00DD4AF8">
              <w:rPr>
                <w:rFonts w:ascii="Times New Roman" w:hAnsi="Times New Roman" w:cs="Times New Roman"/>
              </w:rPr>
              <w:t>hydrolittoral</w:t>
            </w:r>
            <w:proofErr w:type="spellEnd"/>
            <w:r w:rsidRPr="00DD4AF8">
              <w:rPr>
                <w:rFonts w:ascii="Times New Roman" w:hAnsi="Times New Roman" w:cs="Times New Roman"/>
              </w:rPr>
              <w:t xml:space="preserve"> mixed sediment</w:t>
            </w:r>
          </w:p>
        </w:tc>
        <w:tc>
          <w:tcPr>
            <w:tcW w:w="2073" w:type="dxa"/>
            <w:tcBorders>
              <w:top w:val="single" w:sz="4" w:space="0" w:color="auto"/>
              <w:left w:val="single" w:sz="4" w:space="0" w:color="auto"/>
              <w:bottom w:val="single" w:sz="4" w:space="0" w:color="auto"/>
              <w:right w:val="single" w:sz="4" w:space="0" w:color="auto"/>
            </w:tcBorders>
          </w:tcPr>
          <w:p w14:paraId="7DC815C5" w14:textId="77777777" w:rsidR="00D361B0" w:rsidRPr="00DD4AF8" w:rsidRDefault="00D361B0" w:rsidP="00D361B0">
            <w:pPr>
              <w:widowControl/>
              <w:spacing w:before="120" w:after="120"/>
              <w:rPr>
                <w:rFonts w:ascii="Times New Roman" w:hAnsi="Times New Roman" w:cs="Times New Roman"/>
              </w:rPr>
            </w:pPr>
            <w:r w:rsidRPr="00DD4AF8">
              <w:rPr>
                <w:rFonts w:ascii="Times New Roman" w:hAnsi="Times New Roman" w:cs="Times New Roman"/>
              </w:rPr>
              <w:t>1130; 1140; 1160; 1610</w:t>
            </w:r>
          </w:p>
        </w:tc>
      </w:tr>
      <w:tr w:rsidR="00D361B0" w:rsidRPr="00DD4AF8" w14:paraId="6E5FB05C" w14:textId="77777777" w:rsidTr="00F15093">
        <w:trPr>
          <w:cantSplit/>
          <w:trHeight w:val="283"/>
        </w:trPr>
        <w:tc>
          <w:tcPr>
            <w:tcW w:w="1096" w:type="dxa"/>
            <w:tcBorders>
              <w:top w:val="single" w:sz="4" w:space="0" w:color="auto"/>
              <w:left w:val="single" w:sz="4" w:space="0" w:color="auto"/>
              <w:bottom w:val="single" w:sz="4" w:space="0" w:color="auto"/>
              <w:right w:val="single" w:sz="4" w:space="0" w:color="auto"/>
            </w:tcBorders>
          </w:tcPr>
          <w:p w14:paraId="6C255A35" w14:textId="77777777" w:rsidR="00D361B0" w:rsidRPr="00DD4AF8" w:rsidRDefault="00D361B0" w:rsidP="00D361B0">
            <w:pPr>
              <w:widowControl/>
              <w:spacing w:before="120" w:after="120"/>
              <w:rPr>
                <w:rFonts w:ascii="Times New Roman" w:hAnsi="Times New Roman" w:cs="Times New Roman"/>
              </w:rPr>
            </w:pPr>
            <w:r w:rsidRPr="00DD4AF8">
              <w:rPr>
                <w:rFonts w:ascii="Times New Roman" w:hAnsi="Times New Roman" w:cs="Times New Roman"/>
              </w:rPr>
              <w:t>MA53</w:t>
            </w:r>
          </w:p>
        </w:tc>
        <w:tc>
          <w:tcPr>
            <w:tcW w:w="6120" w:type="dxa"/>
            <w:gridSpan w:val="2"/>
            <w:tcBorders>
              <w:top w:val="single" w:sz="4" w:space="0" w:color="auto"/>
              <w:left w:val="single" w:sz="4" w:space="0" w:color="auto"/>
              <w:bottom w:val="single" w:sz="4" w:space="0" w:color="auto"/>
              <w:right w:val="single" w:sz="4" w:space="0" w:color="auto"/>
            </w:tcBorders>
          </w:tcPr>
          <w:p w14:paraId="700295F7" w14:textId="77777777" w:rsidR="00D361B0" w:rsidRPr="00DD4AF8" w:rsidRDefault="00D361B0" w:rsidP="00D361B0">
            <w:pPr>
              <w:widowControl/>
              <w:spacing w:before="120" w:after="120"/>
              <w:rPr>
                <w:rFonts w:ascii="Times New Roman" w:hAnsi="Times New Roman" w:cs="Times New Roman"/>
              </w:rPr>
            </w:pPr>
            <w:r w:rsidRPr="00DD4AF8">
              <w:rPr>
                <w:rFonts w:ascii="Times New Roman" w:hAnsi="Times New Roman" w:cs="Times New Roman"/>
              </w:rPr>
              <w:t xml:space="preserve">Baltic </w:t>
            </w:r>
            <w:proofErr w:type="spellStart"/>
            <w:r w:rsidRPr="00DD4AF8">
              <w:rPr>
                <w:rFonts w:ascii="Times New Roman" w:hAnsi="Times New Roman" w:cs="Times New Roman"/>
              </w:rPr>
              <w:t>hydrolittoral</w:t>
            </w:r>
            <w:proofErr w:type="spellEnd"/>
            <w:r w:rsidRPr="00DD4AF8">
              <w:rPr>
                <w:rFonts w:ascii="Times New Roman" w:hAnsi="Times New Roman" w:cs="Times New Roman"/>
              </w:rPr>
              <w:t xml:space="preserve"> sand</w:t>
            </w:r>
          </w:p>
        </w:tc>
        <w:tc>
          <w:tcPr>
            <w:tcW w:w="2073" w:type="dxa"/>
            <w:tcBorders>
              <w:top w:val="single" w:sz="4" w:space="0" w:color="auto"/>
              <w:left w:val="single" w:sz="4" w:space="0" w:color="auto"/>
              <w:bottom w:val="single" w:sz="4" w:space="0" w:color="auto"/>
              <w:right w:val="single" w:sz="4" w:space="0" w:color="auto"/>
            </w:tcBorders>
          </w:tcPr>
          <w:p w14:paraId="2E402888" w14:textId="77777777" w:rsidR="00D361B0" w:rsidRPr="00DD4AF8" w:rsidRDefault="00D361B0" w:rsidP="00D361B0">
            <w:pPr>
              <w:widowControl/>
              <w:spacing w:before="120" w:after="120"/>
              <w:rPr>
                <w:rFonts w:ascii="Times New Roman" w:hAnsi="Times New Roman" w:cs="Times New Roman"/>
              </w:rPr>
            </w:pPr>
            <w:r w:rsidRPr="00DD4AF8">
              <w:rPr>
                <w:rFonts w:ascii="Times New Roman" w:hAnsi="Times New Roman" w:cs="Times New Roman"/>
              </w:rPr>
              <w:t>1130; 1140; 1160; 1610</w:t>
            </w:r>
          </w:p>
        </w:tc>
      </w:tr>
      <w:tr w:rsidR="00D361B0" w:rsidRPr="00DD4AF8" w14:paraId="09A9E0EE" w14:textId="77777777" w:rsidTr="00F15093">
        <w:trPr>
          <w:cantSplit/>
          <w:trHeight w:val="283"/>
        </w:trPr>
        <w:tc>
          <w:tcPr>
            <w:tcW w:w="1096" w:type="dxa"/>
            <w:tcBorders>
              <w:top w:val="single" w:sz="4" w:space="0" w:color="auto"/>
              <w:left w:val="single" w:sz="4" w:space="0" w:color="auto"/>
              <w:bottom w:val="single" w:sz="4" w:space="0" w:color="auto"/>
              <w:right w:val="single" w:sz="4" w:space="0" w:color="auto"/>
            </w:tcBorders>
            <w:hideMark/>
          </w:tcPr>
          <w:p w14:paraId="67FDBA26" w14:textId="77777777" w:rsidR="00D361B0" w:rsidRPr="00DD4AF8" w:rsidRDefault="00D361B0" w:rsidP="00D361B0">
            <w:pPr>
              <w:widowControl/>
              <w:spacing w:before="120" w:after="120"/>
              <w:rPr>
                <w:rFonts w:ascii="Times New Roman" w:hAnsi="Times New Roman" w:cs="Times New Roman"/>
              </w:rPr>
            </w:pPr>
            <w:r w:rsidRPr="00DD4AF8">
              <w:rPr>
                <w:rFonts w:ascii="Times New Roman" w:hAnsi="Times New Roman" w:cs="Times New Roman"/>
              </w:rPr>
              <w:t>MA63</w:t>
            </w:r>
          </w:p>
        </w:tc>
        <w:tc>
          <w:tcPr>
            <w:tcW w:w="6120" w:type="dxa"/>
            <w:gridSpan w:val="2"/>
            <w:tcBorders>
              <w:top w:val="single" w:sz="4" w:space="0" w:color="auto"/>
              <w:left w:val="single" w:sz="4" w:space="0" w:color="auto"/>
              <w:bottom w:val="single" w:sz="4" w:space="0" w:color="auto"/>
              <w:right w:val="single" w:sz="4" w:space="0" w:color="auto"/>
            </w:tcBorders>
            <w:hideMark/>
          </w:tcPr>
          <w:p w14:paraId="0BDB200C" w14:textId="77777777" w:rsidR="00D361B0" w:rsidRPr="00DD4AF8" w:rsidRDefault="00D361B0" w:rsidP="00D361B0">
            <w:pPr>
              <w:widowControl/>
              <w:spacing w:before="120" w:after="120"/>
              <w:rPr>
                <w:rFonts w:ascii="Times New Roman" w:hAnsi="Times New Roman" w:cs="Times New Roman"/>
              </w:rPr>
            </w:pPr>
            <w:r w:rsidRPr="00DD4AF8">
              <w:rPr>
                <w:rFonts w:ascii="Times New Roman" w:hAnsi="Times New Roman" w:cs="Times New Roman"/>
              </w:rPr>
              <w:t xml:space="preserve">Baltic </w:t>
            </w:r>
            <w:proofErr w:type="spellStart"/>
            <w:r w:rsidRPr="00DD4AF8">
              <w:rPr>
                <w:rFonts w:ascii="Times New Roman" w:hAnsi="Times New Roman" w:cs="Times New Roman"/>
              </w:rPr>
              <w:t>hydrolittoral</w:t>
            </w:r>
            <w:proofErr w:type="spellEnd"/>
            <w:r w:rsidRPr="00DD4AF8">
              <w:rPr>
                <w:rFonts w:ascii="Times New Roman" w:hAnsi="Times New Roman" w:cs="Times New Roman"/>
              </w:rPr>
              <w:t xml:space="preserve"> mud</w:t>
            </w:r>
          </w:p>
        </w:tc>
        <w:tc>
          <w:tcPr>
            <w:tcW w:w="2073" w:type="dxa"/>
            <w:tcBorders>
              <w:top w:val="single" w:sz="4" w:space="0" w:color="auto"/>
              <w:left w:val="single" w:sz="4" w:space="0" w:color="auto"/>
              <w:bottom w:val="single" w:sz="4" w:space="0" w:color="auto"/>
              <w:right w:val="single" w:sz="4" w:space="0" w:color="auto"/>
            </w:tcBorders>
          </w:tcPr>
          <w:p w14:paraId="70691079" w14:textId="77777777" w:rsidR="00D361B0" w:rsidRPr="00DD4AF8" w:rsidRDefault="00D361B0" w:rsidP="00D361B0">
            <w:pPr>
              <w:widowControl/>
              <w:spacing w:before="120" w:after="120"/>
              <w:rPr>
                <w:rFonts w:ascii="Times New Roman" w:hAnsi="Times New Roman" w:cs="Times New Roman"/>
              </w:rPr>
            </w:pPr>
            <w:r w:rsidRPr="00DD4AF8">
              <w:rPr>
                <w:rFonts w:ascii="Times New Roman" w:hAnsi="Times New Roman" w:cs="Times New Roman"/>
              </w:rPr>
              <w:t>1130; 1140; 1160; 1650</w:t>
            </w:r>
          </w:p>
        </w:tc>
      </w:tr>
      <w:tr w:rsidR="00D361B0" w:rsidRPr="00DD4AF8" w14:paraId="24EC5282" w14:textId="77777777" w:rsidTr="00F15093">
        <w:trPr>
          <w:cantSplit/>
          <w:trHeight w:val="283"/>
        </w:trPr>
        <w:tc>
          <w:tcPr>
            <w:tcW w:w="1096" w:type="dxa"/>
            <w:tcBorders>
              <w:top w:val="single" w:sz="4" w:space="0" w:color="auto"/>
              <w:left w:val="single" w:sz="4" w:space="0" w:color="auto"/>
              <w:bottom w:val="single" w:sz="4" w:space="0" w:color="auto"/>
              <w:right w:val="single" w:sz="4" w:space="0" w:color="auto"/>
            </w:tcBorders>
          </w:tcPr>
          <w:p w14:paraId="5526BE63" w14:textId="77777777" w:rsidR="00D361B0" w:rsidRPr="00DD4AF8" w:rsidRDefault="00D361B0" w:rsidP="00D361B0">
            <w:pPr>
              <w:widowControl/>
              <w:spacing w:before="120" w:after="120"/>
              <w:rPr>
                <w:rFonts w:ascii="Times New Roman" w:hAnsi="Times New Roman" w:cs="Times New Roman"/>
              </w:rPr>
            </w:pPr>
            <w:r w:rsidRPr="00DD4AF8">
              <w:rPr>
                <w:rFonts w:ascii="Times New Roman" w:hAnsi="Times New Roman" w:cs="Times New Roman"/>
              </w:rPr>
              <w:t>MB33</w:t>
            </w:r>
          </w:p>
        </w:tc>
        <w:tc>
          <w:tcPr>
            <w:tcW w:w="6120" w:type="dxa"/>
            <w:gridSpan w:val="2"/>
            <w:tcBorders>
              <w:top w:val="single" w:sz="4" w:space="0" w:color="auto"/>
              <w:left w:val="single" w:sz="4" w:space="0" w:color="auto"/>
              <w:bottom w:val="single" w:sz="4" w:space="0" w:color="auto"/>
              <w:right w:val="single" w:sz="4" w:space="0" w:color="auto"/>
            </w:tcBorders>
          </w:tcPr>
          <w:p w14:paraId="4A62B115" w14:textId="77777777" w:rsidR="00D361B0" w:rsidRPr="00DD4AF8" w:rsidRDefault="00D361B0" w:rsidP="00D361B0">
            <w:pPr>
              <w:widowControl/>
              <w:spacing w:before="120" w:after="120"/>
              <w:rPr>
                <w:rFonts w:ascii="Times New Roman" w:hAnsi="Times New Roman" w:cs="Times New Roman"/>
              </w:rPr>
            </w:pPr>
            <w:r w:rsidRPr="00DD4AF8">
              <w:rPr>
                <w:rFonts w:ascii="Times New Roman" w:hAnsi="Times New Roman" w:cs="Times New Roman"/>
              </w:rPr>
              <w:t xml:space="preserve">Baltic </w:t>
            </w:r>
            <w:proofErr w:type="spellStart"/>
            <w:r w:rsidRPr="00DD4AF8">
              <w:rPr>
                <w:rFonts w:ascii="Times New Roman" w:hAnsi="Times New Roman" w:cs="Times New Roman"/>
              </w:rPr>
              <w:t>infralittoral</w:t>
            </w:r>
            <w:proofErr w:type="spellEnd"/>
            <w:r w:rsidRPr="00DD4AF8">
              <w:rPr>
                <w:rFonts w:ascii="Times New Roman" w:hAnsi="Times New Roman" w:cs="Times New Roman"/>
              </w:rPr>
              <w:t xml:space="preserve"> coarse sediment</w:t>
            </w:r>
          </w:p>
        </w:tc>
        <w:tc>
          <w:tcPr>
            <w:tcW w:w="2073" w:type="dxa"/>
            <w:tcBorders>
              <w:top w:val="single" w:sz="4" w:space="0" w:color="auto"/>
              <w:left w:val="single" w:sz="4" w:space="0" w:color="auto"/>
              <w:bottom w:val="single" w:sz="4" w:space="0" w:color="auto"/>
              <w:right w:val="single" w:sz="4" w:space="0" w:color="auto"/>
            </w:tcBorders>
          </w:tcPr>
          <w:p w14:paraId="473059A8" w14:textId="77777777" w:rsidR="00D361B0" w:rsidRPr="00DD4AF8" w:rsidRDefault="00D361B0" w:rsidP="00D361B0">
            <w:pPr>
              <w:widowControl/>
              <w:spacing w:before="120" w:after="120"/>
              <w:rPr>
                <w:rFonts w:ascii="Times New Roman" w:hAnsi="Times New Roman" w:cs="Times New Roman"/>
              </w:rPr>
            </w:pPr>
            <w:r w:rsidRPr="00DD4AF8">
              <w:rPr>
                <w:rFonts w:ascii="Times New Roman" w:hAnsi="Times New Roman" w:cs="Times New Roman"/>
              </w:rPr>
              <w:t>1110; 1150; 1160</w:t>
            </w:r>
          </w:p>
        </w:tc>
      </w:tr>
      <w:tr w:rsidR="00D361B0" w:rsidRPr="00DD4AF8" w14:paraId="7518DFA1" w14:textId="77777777" w:rsidTr="00F15093">
        <w:trPr>
          <w:cantSplit/>
          <w:trHeight w:val="283"/>
        </w:trPr>
        <w:tc>
          <w:tcPr>
            <w:tcW w:w="1096" w:type="dxa"/>
            <w:tcBorders>
              <w:top w:val="single" w:sz="4" w:space="0" w:color="auto"/>
              <w:left w:val="single" w:sz="4" w:space="0" w:color="auto"/>
              <w:bottom w:val="single" w:sz="4" w:space="0" w:color="auto"/>
              <w:right w:val="single" w:sz="4" w:space="0" w:color="auto"/>
            </w:tcBorders>
          </w:tcPr>
          <w:p w14:paraId="1925FBDA" w14:textId="77777777" w:rsidR="00D361B0" w:rsidRPr="00DD4AF8" w:rsidRDefault="00D361B0" w:rsidP="00D361B0">
            <w:pPr>
              <w:widowControl/>
              <w:spacing w:before="120" w:after="120"/>
              <w:rPr>
                <w:rFonts w:ascii="Times New Roman" w:hAnsi="Times New Roman" w:cs="Times New Roman"/>
              </w:rPr>
            </w:pPr>
            <w:r w:rsidRPr="00DD4AF8">
              <w:rPr>
                <w:rFonts w:ascii="Times New Roman" w:hAnsi="Times New Roman" w:cs="Times New Roman"/>
              </w:rPr>
              <w:lastRenderedPageBreak/>
              <w:t>MB43</w:t>
            </w:r>
          </w:p>
        </w:tc>
        <w:tc>
          <w:tcPr>
            <w:tcW w:w="6120" w:type="dxa"/>
            <w:gridSpan w:val="2"/>
            <w:tcBorders>
              <w:top w:val="single" w:sz="4" w:space="0" w:color="auto"/>
              <w:left w:val="single" w:sz="4" w:space="0" w:color="auto"/>
              <w:bottom w:val="single" w:sz="4" w:space="0" w:color="auto"/>
              <w:right w:val="single" w:sz="4" w:space="0" w:color="auto"/>
            </w:tcBorders>
          </w:tcPr>
          <w:p w14:paraId="613B9DA1" w14:textId="77777777" w:rsidR="00D361B0" w:rsidRPr="00DD4AF8" w:rsidRDefault="00D361B0" w:rsidP="00D361B0">
            <w:pPr>
              <w:widowControl/>
              <w:spacing w:before="120" w:after="120"/>
              <w:rPr>
                <w:rFonts w:ascii="Times New Roman" w:hAnsi="Times New Roman" w:cs="Times New Roman"/>
              </w:rPr>
            </w:pPr>
            <w:r w:rsidRPr="00DD4AF8">
              <w:rPr>
                <w:rFonts w:ascii="Times New Roman" w:hAnsi="Times New Roman" w:cs="Times New Roman"/>
              </w:rPr>
              <w:t xml:space="preserve">Baltic </w:t>
            </w:r>
            <w:proofErr w:type="spellStart"/>
            <w:r w:rsidRPr="00DD4AF8">
              <w:rPr>
                <w:rFonts w:ascii="Times New Roman" w:hAnsi="Times New Roman" w:cs="Times New Roman"/>
              </w:rPr>
              <w:t>infralittoral</w:t>
            </w:r>
            <w:proofErr w:type="spellEnd"/>
            <w:r w:rsidRPr="00DD4AF8">
              <w:rPr>
                <w:rFonts w:ascii="Times New Roman" w:hAnsi="Times New Roman" w:cs="Times New Roman"/>
              </w:rPr>
              <w:t xml:space="preserve"> mixed sediment</w:t>
            </w:r>
          </w:p>
        </w:tc>
        <w:tc>
          <w:tcPr>
            <w:tcW w:w="2073" w:type="dxa"/>
            <w:tcBorders>
              <w:top w:val="single" w:sz="4" w:space="0" w:color="auto"/>
              <w:left w:val="single" w:sz="4" w:space="0" w:color="auto"/>
              <w:bottom w:val="single" w:sz="4" w:space="0" w:color="auto"/>
              <w:right w:val="single" w:sz="4" w:space="0" w:color="auto"/>
            </w:tcBorders>
          </w:tcPr>
          <w:p w14:paraId="471B159C" w14:textId="77777777" w:rsidR="00D361B0" w:rsidRPr="00DD4AF8" w:rsidRDefault="00D361B0" w:rsidP="00D361B0">
            <w:pPr>
              <w:widowControl/>
              <w:spacing w:before="120" w:after="120"/>
              <w:rPr>
                <w:rFonts w:ascii="Times New Roman" w:hAnsi="Times New Roman" w:cs="Times New Roman"/>
              </w:rPr>
            </w:pPr>
            <w:r w:rsidRPr="00DD4AF8">
              <w:rPr>
                <w:rFonts w:ascii="Times New Roman" w:hAnsi="Times New Roman" w:cs="Times New Roman"/>
              </w:rPr>
              <w:t>1110; 1130; 1150; 1160; 1170; 1650</w:t>
            </w:r>
          </w:p>
        </w:tc>
      </w:tr>
      <w:tr w:rsidR="00D361B0" w:rsidRPr="00DD4AF8" w14:paraId="0EA5E8D6" w14:textId="77777777" w:rsidTr="00F15093">
        <w:trPr>
          <w:cantSplit/>
          <w:trHeight w:val="283"/>
        </w:trPr>
        <w:tc>
          <w:tcPr>
            <w:tcW w:w="1096" w:type="dxa"/>
            <w:tcBorders>
              <w:top w:val="single" w:sz="4" w:space="0" w:color="auto"/>
              <w:left w:val="single" w:sz="4" w:space="0" w:color="auto"/>
              <w:bottom w:val="single" w:sz="4" w:space="0" w:color="auto"/>
              <w:right w:val="single" w:sz="4" w:space="0" w:color="auto"/>
            </w:tcBorders>
          </w:tcPr>
          <w:p w14:paraId="56481B26" w14:textId="77777777" w:rsidR="00D361B0" w:rsidRPr="00DD4AF8" w:rsidRDefault="00D361B0" w:rsidP="00D361B0">
            <w:pPr>
              <w:widowControl/>
              <w:spacing w:before="120" w:after="120"/>
              <w:rPr>
                <w:rFonts w:ascii="Times New Roman" w:hAnsi="Times New Roman" w:cs="Times New Roman"/>
              </w:rPr>
            </w:pPr>
            <w:r w:rsidRPr="00DD4AF8">
              <w:rPr>
                <w:rFonts w:ascii="Times New Roman" w:hAnsi="Times New Roman" w:cs="Times New Roman"/>
              </w:rPr>
              <w:t>MB53</w:t>
            </w:r>
          </w:p>
        </w:tc>
        <w:tc>
          <w:tcPr>
            <w:tcW w:w="6120" w:type="dxa"/>
            <w:gridSpan w:val="2"/>
            <w:tcBorders>
              <w:top w:val="single" w:sz="4" w:space="0" w:color="auto"/>
              <w:left w:val="single" w:sz="4" w:space="0" w:color="auto"/>
              <w:bottom w:val="single" w:sz="4" w:space="0" w:color="auto"/>
              <w:right w:val="single" w:sz="4" w:space="0" w:color="auto"/>
            </w:tcBorders>
          </w:tcPr>
          <w:p w14:paraId="27465DCB" w14:textId="77777777" w:rsidR="00D361B0" w:rsidRPr="00DD4AF8" w:rsidRDefault="00D361B0" w:rsidP="00D361B0">
            <w:pPr>
              <w:widowControl/>
              <w:spacing w:before="120" w:after="120"/>
              <w:rPr>
                <w:rFonts w:ascii="Times New Roman" w:hAnsi="Times New Roman" w:cs="Times New Roman"/>
              </w:rPr>
            </w:pPr>
            <w:r w:rsidRPr="00DD4AF8">
              <w:rPr>
                <w:rFonts w:ascii="Times New Roman" w:hAnsi="Times New Roman" w:cs="Times New Roman"/>
              </w:rPr>
              <w:t xml:space="preserve">Baltic </w:t>
            </w:r>
            <w:proofErr w:type="spellStart"/>
            <w:r w:rsidRPr="00DD4AF8">
              <w:rPr>
                <w:rFonts w:ascii="Times New Roman" w:hAnsi="Times New Roman" w:cs="Times New Roman"/>
              </w:rPr>
              <w:t>infralittoral</w:t>
            </w:r>
            <w:proofErr w:type="spellEnd"/>
            <w:r w:rsidRPr="00DD4AF8">
              <w:rPr>
                <w:rFonts w:ascii="Times New Roman" w:hAnsi="Times New Roman" w:cs="Times New Roman"/>
              </w:rPr>
              <w:t xml:space="preserve"> sand</w:t>
            </w:r>
          </w:p>
        </w:tc>
        <w:tc>
          <w:tcPr>
            <w:tcW w:w="2073" w:type="dxa"/>
            <w:tcBorders>
              <w:top w:val="single" w:sz="4" w:space="0" w:color="auto"/>
              <w:left w:val="single" w:sz="4" w:space="0" w:color="auto"/>
              <w:bottom w:val="single" w:sz="4" w:space="0" w:color="auto"/>
              <w:right w:val="single" w:sz="4" w:space="0" w:color="auto"/>
            </w:tcBorders>
          </w:tcPr>
          <w:p w14:paraId="5188F82E" w14:textId="77777777" w:rsidR="00D361B0" w:rsidRPr="00DD4AF8" w:rsidRDefault="00D361B0" w:rsidP="00D361B0">
            <w:pPr>
              <w:widowControl/>
              <w:spacing w:before="120" w:after="120"/>
              <w:rPr>
                <w:rFonts w:ascii="Times New Roman" w:hAnsi="Times New Roman" w:cs="Times New Roman"/>
              </w:rPr>
            </w:pPr>
            <w:r w:rsidRPr="00DD4AF8">
              <w:rPr>
                <w:rFonts w:ascii="Times New Roman" w:hAnsi="Times New Roman" w:cs="Times New Roman"/>
              </w:rPr>
              <w:t>1110; 1130; 1150; 1160</w:t>
            </w:r>
          </w:p>
        </w:tc>
      </w:tr>
      <w:tr w:rsidR="00D361B0" w:rsidRPr="00DD4AF8" w14:paraId="707878D8" w14:textId="77777777" w:rsidTr="00F15093">
        <w:trPr>
          <w:cantSplit/>
          <w:trHeight w:val="283"/>
        </w:trPr>
        <w:tc>
          <w:tcPr>
            <w:tcW w:w="1096" w:type="dxa"/>
            <w:tcBorders>
              <w:top w:val="single" w:sz="4" w:space="0" w:color="auto"/>
              <w:left w:val="single" w:sz="4" w:space="0" w:color="auto"/>
              <w:bottom w:val="single" w:sz="4" w:space="0" w:color="auto"/>
              <w:right w:val="single" w:sz="4" w:space="0" w:color="auto"/>
            </w:tcBorders>
          </w:tcPr>
          <w:p w14:paraId="0DE21158" w14:textId="77777777" w:rsidR="00D361B0" w:rsidRPr="00DD4AF8" w:rsidRDefault="00D361B0" w:rsidP="00D361B0">
            <w:pPr>
              <w:widowControl/>
              <w:spacing w:before="120" w:after="120"/>
              <w:rPr>
                <w:rFonts w:ascii="Times New Roman" w:hAnsi="Times New Roman" w:cs="Times New Roman"/>
              </w:rPr>
            </w:pPr>
            <w:r w:rsidRPr="00DD4AF8">
              <w:rPr>
                <w:rFonts w:ascii="Times New Roman" w:hAnsi="Times New Roman" w:cs="Times New Roman"/>
              </w:rPr>
              <w:t>MB63</w:t>
            </w:r>
          </w:p>
        </w:tc>
        <w:tc>
          <w:tcPr>
            <w:tcW w:w="6120" w:type="dxa"/>
            <w:gridSpan w:val="2"/>
            <w:tcBorders>
              <w:top w:val="single" w:sz="4" w:space="0" w:color="auto"/>
              <w:left w:val="single" w:sz="4" w:space="0" w:color="auto"/>
              <w:bottom w:val="single" w:sz="4" w:space="0" w:color="auto"/>
              <w:right w:val="single" w:sz="4" w:space="0" w:color="auto"/>
            </w:tcBorders>
          </w:tcPr>
          <w:p w14:paraId="34C007E7" w14:textId="77777777" w:rsidR="00D361B0" w:rsidRPr="00DD4AF8" w:rsidRDefault="00D361B0" w:rsidP="00D361B0">
            <w:pPr>
              <w:widowControl/>
              <w:spacing w:before="120" w:after="120"/>
              <w:rPr>
                <w:rFonts w:ascii="Times New Roman" w:hAnsi="Times New Roman" w:cs="Times New Roman"/>
              </w:rPr>
            </w:pPr>
            <w:r w:rsidRPr="00DD4AF8">
              <w:rPr>
                <w:rFonts w:ascii="Times New Roman" w:hAnsi="Times New Roman" w:cs="Times New Roman"/>
              </w:rPr>
              <w:t xml:space="preserve">Baltic </w:t>
            </w:r>
            <w:proofErr w:type="spellStart"/>
            <w:r w:rsidRPr="00DD4AF8">
              <w:rPr>
                <w:rFonts w:ascii="Times New Roman" w:hAnsi="Times New Roman" w:cs="Times New Roman"/>
              </w:rPr>
              <w:t>infralittoral</w:t>
            </w:r>
            <w:proofErr w:type="spellEnd"/>
            <w:r w:rsidRPr="00DD4AF8">
              <w:rPr>
                <w:rFonts w:ascii="Times New Roman" w:hAnsi="Times New Roman" w:cs="Times New Roman"/>
              </w:rPr>
              <w:t xml:space="preserve"> mud</w:t>
            </w:r>
          </w:p>
        </w:tc>
        <w:tc>
          <w:tcPr>
            <w:tcW w:w="2073" w:type="dxa"/>
            <w:tcBorders>
              <w:top w:val="single" w:sz="4" w:space="0" w:color="auto"/>
              <w:left w:val="single" w:sz="4" w:space="0" w:color="auto"/>
              <w:bottom w:val="single" w:sz="4" w:space="0" w:color="auto"/>
              <w:right w:val="single" w:sz="4" w:space="0" w:color="auto"/>
            </w:tcBorders>
          </w:tcPr>
          <w:p w14:paraId="45FC05D4" w14:textId="77777777" w:rsidR="00D361B0" w:rsidRPr="00DD4AF8" w:rsidRDefault="00D361B0" w:rsidP="00D361B0">
            <w:pPr>
              <w:widowControl/>
              <w:spacing w:before="120" w:after="120"/>
              <w:rPr>
                <w:rFonts w:ascii="Times New Roman" w:hAnsi="Times New Roman" w:cs="Times New Roman"/>
              </w:rPr>
            </w:pPr>
            <w:r w:rsidRPr="00DD4AF8">
              <w:rPr>
                <w:rFonts w:ascii="Times New Roman" w:hAnsi="Times New Roman" w:cs="Times New Roman"/>
              </w:rPr>
              <w:t xml:space="preserve">1130; 1150; 1160; 1650 </w:t>
            </w:r>
          </w:p>
        </w:tc>
      </w:tr>
      <w:tr w:rsidR="00D361B0" w:rsidRPr="00DD4AF8" w14:paraId="507A85B3" w14:textId="77777777" w:rsidTr="00F15093">
        <w:trPr>
          <w:cantSplit/>
          <w:trHeight w:val="283"/>
        </w:trPr>
        <w:tc>
          <w:tcPr>
            <w:tcW w:w="1096" w:type="dxa"/>
            <w:tcBorders>
              <w:top w:val="single" w:sz="4" w:space="0" w:color="auto"/>
              <w:left w:val="single" w:sz="4" w:space="0" w:color="auto"/>
              <w:bottom w:val="single" w:sz="4" w:space="0" w:color="auto"/>
              <w:right w:val="single" w:sz="4" w:space="0" w:color="auto"/>
            </w:tcBorders>
          </w:tcPr>
          <w:p w14:paraId="58C0E6B6" w14:textId="77777777" w:rsidR="00D361B0" w:rsidRPr="00DD4AF8" w:rsidRDefault="00D361B0" w:rsidP="00D361B0">
            <w:pPr>
              <w:widowControl/>
              <w:spacing w:before="120" w:after="120"/>
              <w:rPr>
                <w:rFonts w:ascii="Times New Roman" w:hAnsi="Times New Roman" w:cs="Times New Roman"/>
              </w:rPr>
            </w:pPr>
            <w:r w:rsidRPr="00DD4AF8">
              <w:rPr>
                <w:rFonts w:ascii="Times New Roman" w:hAnsi="Times New Roman" w:cs="Times New Roman"/>
              </w:rPr>
              <w:t>MC33</w:t>
            </w:r>
          </w:p>
        </w:tc>
        <w:tc>
          <w:tcPr>
            <w:tcW w:w="6120" w:type="dxa"/>
            <w:gridSpan w:val="2"/>
            <w:tcBorders>
              <w:top w:val="single" w:sz="4" w:space="0" w:color="auto"/>
              <w:left w:val="single" w:sz="4" w:space="0" w:color="auto"/>
              <w:bottom w:val="single" w:sz="4" w:space="0" w:color="auto"/>
              <w:right w:val="single" w:sz="4" w:space="0" w:color="auto"/>
            </w:tcBorders>
          </w:tcPr>
          <w:p w14:paraId="7B5FB1D9" w14:textId="77777777" w:rsidR="00D361B0" w:rsidRPr="00DD4AF8" w:rsidRDefault="00D361B0" w:rsidP="00D361B0">
            <w:pPr>
              <w:widowControl/>
              <w:spacing w:before="120" w:after="120"/>
              <w:rPr>
                <w:rFonts w:ascii="Times New Roman" w:hAnsi="Times New Roman" w:cs="Times New Roman"/>
              </w:rPr>
            </w:pPr>
            <w:r w:rsidRPr="00DD4AF8">
              <w:rPr>
                <w:rFonts w:ascii="Times New Roman" w:hAnsi="Times New Roman" w:cs="Times New Roman"/>
              </w:rPr>
              <w:t xml:space="preserve">Baltic </w:t>
            </w:r>
            <w:proofErr w:type="spellStart"/>
            <w:r w:rsidRPr="00DD4AF8">
              <w:rPr>
                <w:rFonts w:ascii="Times New Roman" w:hAnsi="Times New Roman" w:cs="Times New Roman"/>
              </w:rPr>
              <w:t>circalittoral</w:t>
            </w:r>
            <w:proofErr w:type="spellEnd"/>
            <w:r w:rsidRPr="00DD4AF8">
              <w:rPr>
                <w:rFonts w:ascii="Times New Roman" w:hAnsi="Times New Roman" w:cs="Times New Roman"/>
              </w:rPr>
              <w:t xml:space="preserve"> coarse sediment</w:t>
            </w:r>
          </w:p>
        </w:tc>
        <w:tc>
          <w:tcPr>
            <w:tcW w:w="2073" w:type="dxa"/>
            <w:tcBorders>
              <w:top w:val="single" w:sz="4" w:space="0" w:color="auto"/>
              <w:left w:val="single" w:sz="4" w:space="0" w:color="auto"/>
              <w:bottom w:val="single" w:sz="4" w:space="0" w:color="auto"/>
              <w:right w:val="single" w:sz="4" w:space="0" w:color="auto"/>
            </w:tcBorders>
          </w:tcPr>
          <w:p w14:paraId="2136DAF4" w14:textId="77777777" w:rsidR="00D361B0" w:rsidRPr="00DD4AF8" w:rsidRDefault="00D361B0" w:rsidP="00D361B0">
            <w:pPr>
              <w:widowControl/>
              <w:spacing w:before="120" w:after="120"/>
              <w:rPr>
                <w:rFonts w:ascii="Times New Roman" w:hAnsi="Times New Roman" w:cs="Times New Roman"/>
              </w:rPr>
            </w:pPr>
            <w:r w:rsidRPr="00DD4AF8">
              <w:rPr>
                <w:rFonts w:ascii="Times New Roman" w:hAnsi="Times New Roman" w:cs="Times New Roman"/>
              </w:rPr>
              <w:t>1110; 1160</w:t>
            </w:r>
          </w:p>
        </w:tc>
      </w:tr>
      <w:tr w:rsidR="00D361B0" w:rsidRPr="00DD4AF8" w14:paraId="1F43CBF2" w14:textId="77777777" w:rsidTr="00F15093">
        <w:trPr>
          <w:cantSplit/>
          <w:trHeight w:val="283"/>
        </w:trPr>
        <w:tc>
          <w:tcPr>
            <w:tcW w:w="1096" w:type="dxa"/>
            <w:tcBorders>
              <w:top w:val="single" w:sz="4" w:space="0" w:color="auto"/>
              <w:left w:val="single" w:sz="4" w:space="0" w:color="auto"/>
              <w:bottom w:val="single" w:sz="4" w:space="0" w:color="auto"/>
              <w:right w:val="single" w:sz="4" w:space="0" w:color="auto"/>
            </w:tcBorders>
          </w:tcPr>
          <w:p w14:paraId="076813AD" w14:textId="77777777" w:rsidR="00D361B0" w:rsidRPr="00DD4AF8" w:rsidRDefault="00D361B0" w:rsidP="00D361B0">
            <w:pPr>
              <w:widowControl/>
              <w:spacing w:before="120" w:after="120"/>
              <w:rPr>
                <w:rFonts w:ascii="Times New Roman" w:hAnsi="Times New Roman" w:cs="Times New Roman"/>
              </w:rPr>
            </w:pPr>
            <w:r w:rsidRPr="00DD4AF8">
              <w:rPr>
                <w:rFonts w:ascii="Times New Roman" w:hAnsi="Times New Roman" w:cs="Times New Roman"/>
              </w:rPr>
              <w:t>MC43</w:t>
            </w:r>
          </w:p>
        </w:tc>
        <w:tc>
          <w:tcPr>
            <w:tcW w:w="6120" w:type="dxa"/>
            <w:gridSpan w:val="2"/>
            <w:tcBorders>
              <w:top w:val="single" w:sz="4" w:space="0" w:color="auto"/>
              <w:left w:val="single" w:sz="4" w:space="0" w:color="auto"/>
              <w:bottom w:val="single" w:sz="4" w:space="0" w:color="auto"/>
              <w:right w:val="single" w:sz="4" w:space="0" w:color="auto"/>
            </w:tcBorders>
          </w:tcPr>
          <w:p w14:paraId="3EC779B0" w14:textId="77777777" w:rsidR="00D361B0" w:rsidRPr="00DD4AF8" w:rsidRDefault="00D361B0" w:rsidP="00D361B0">
            <w:pPr>
              <w:widowControl/>
              <w:spacing w:before="120" w:after="120"/>
              <w:rPr>
                <w:rFonts w:ascii="Times New Roman" w:hAnsi="Times New Roman" w:cs="Times New Roman"/>
              </w:rPr>
            </w:pPr>
            <w:r w:rsidRPr="00DD4AF8">
              <w:rPr>
                <w:rFonts w:ascii="Times New Roman" w:hAnsi="Times New Roman" w:cs="Times New Roman"/>
              </w:rPr>
              <w:t xml:space="preserve">Baltic </w:t>
            </w:r>
            <w:proofErr w:type="spellStart"/>
            <w:r w:rsidRPr="00DD4AF8">
              <w:rPr>
                <w:rFonts w:ascii="Times New Roman" w:hAnsi="Times New Roman" w:cs="Times New Roman"/>
              </w:rPr>
              <w:t>circalittoral</w:t>
            </w:r>
            <w:proofErr w:type="spellEnd"/>
            <w:r w:rsidRPr="00DD4AF8">
              <w:rPr>
                <w:rFonts w:ascii="Times New Roman" w:hAnsi="Times New Roman" w:cs="Times New Roman"/>
              </w:rPr>
              <w:t xml:space="preserve"> mixed sediment</w:t>
            </w:r>
          </w:p>
        </w:tc>
        <w:tc>
          <w:tcPr>
            <w:tcW w:w="2073" w:type="dxa"/>
            <w:tcBorders>
              <w:top w:val="single" w:sz="4" w:space="0" w:color="auto"/>
              <w:left w:val="single" w:sz="4" w:space="0" w:color="auto"/>
              <w:bottom w:val="single" w:sz="4" w:space="0" w:color="auto"/>
              <w:right w:val="single" w:sz="4" w:space="0" w:color="auto"/>
            </w:tcBorders>
          </w:tcPr>
          <w:p w14:paraId="0594245E" w14:textId="77777777" w:rsidR="00D361B0" w:rsidRPr="00DD4AF8" w:rsidRDefault="00D361B0" w:rsidP="00D361B0">
            <w:pPr>
              <w:widowControl/>
              <w:spacing w:before="120" w:after="120"/>
              <w:rPr>
                <w:rFonts w:ascii="Times New Roman" w:hAnsi="Times New Roman" w:cs="Times New Roman"/>
              </w:rPr>
            </w:pPr>
            <w:r w:rsidRPr="00DD4AF8">
              <w:rPr>
                <w:rFonts w:ascii="Times New Roman" w:hAnsi="Times New Roman" w:cs="Times New Roman"/>
              </w:rPr>
              <w:t>1160; 1170</w:t>
            </w:r>
          </w:p>
        </w:tc>
      </w:tr>
      <w:tr w:rsidR="00D361B0" w:rsidRPr="00DD4AF8" w14:paraId="5CA1133D" w14:textId="77777777" w:rsidTr="00F15093">
        <w:trPr>
          <w:cantSplit/>
          <w:trHeight w:val="283"/>
        </w:trPr>
        <w:tc>
          <w:tcPr>
            <w:tcW w:w="1096" w:type="dxa"/>
            <w:tcBorders>
              <w:top w:val="single" w:sz="4" w:space="0" w:color="auto"/>
              <w:left w:val="single" w:sz="4" w:space="0" w:color="auto"/>
              <w:bottom w:val="single" w:sz="4" w:space="0" w:color="auto"/>
              <w:right w:val="single" w:sz="4" w:space="0" w:color="auto"/>
            </w:tcBorders>
          </w:tcPr>
          <w:p w14:paraId="06F3B352" w14:textId="77777777" w:rsidR="00D361B0" w:rsidRPr="00DD4AF8" w:rsidRDefault="00D361B0" w:rsidP="00D361B0">
            <w:pPr>
              <w:widowControl/>
              <w:spacing w:before="120" w:after="120"/>
              <w:rPr>
                <w:rFonts w:ascii="Times New Roman" w:hAnsi="Times New Roman" w:cs="Times New Roman"/>
              </w:rPr>
            </w:pPr>
            <w:r w:rsidRPr="00DD4AF8">
              <w:rPr>
                <w:rFonts w:ascii="Times New Roman" w:hAnsi="Times New Roman" w:cs="Times New Roman"/>
              </w:rPr>
              <w:t>MC53</w:t>
            </w:r>
          </w:p>
        </w:tc>
        <w:tc>
          <w:tcPr>
            <w:tcW w:w="6120" w:type="dxa"/>
            <w:gridSpan w:val="2"/>
            <w:tcBorders>
              <w:top w:val="single" w:sz="4" w:space="0" w:color="auto"/>
              <w:left w:val="single" w:sz="4" w:space="0" w:color="auto"/>
              <w:bottom w:val="single" w:sz="4" w:space="0" w:color="auto"/>
              <w:right w:val="single" w:sz="4" w:space="0" w:color="auto"/>
            </w:tcBorders>
          </w:tcPr>
          <w:p w14:paraId="4E33114D" w14:textId="77777777" w:rsidR="00D361B0" w:rsidRPr="00DD4AF8" w:rsidRDefault="00D361B0" w:rsidP="00D361B0">
            <w:pPr>
              <w:widowControl/>
              <w:spacing w:before="120" w:after="120"/>
              <w:rPr>
                <w:rFonts w:ascii="Times New Roman" w:hAnsi="Times New Roman" w:cs="Times New Roman"/>
              </w:rPr>
            </w:pPr>
            <w:r w:rsidRPr="00DD4AF8">
              <w:rPr>
                <w:rFonts w:ascii="Times New Roman" w:hAnsi="Times New Roman" w:cs="Times New Roman"/>
              </w:rPr>
              <w:t xml:space="preserve">Baltic </w:t>
            </w:r>
            <w:proofErr w:type="spellStart"/>
            <w:r w:rsidRPr="00DD4AF8">
              <w:rPr>
                <w:rFonts w:ascii="Times New Roman" w:hAnsi="Times New Roman" w:cs="Times New Roman"/>
              </w:rPr>
              <w:t>circalittoral</w:t>
            </w:r>
            <w:proofErr w:type="spellEnd"/>
            <w:r w:rsidRPr="00DD4AF8">
              <w:rPr>
                <w:rFonts w:ascii="Times New Roman" w:hAnsi="Times New Roman" w:cs="Times New Roman"/>
              </w:rPr>
              <w:t xml:space="preserve"> sand </w:t>
            </w:r>
          </w:p>
        </w:tc>
        <w:tc>
          <w:tcPr>
            <w:tcW w:w="2073" w:type="dxa"/>
            <w:tcBorders>
              <w:top w:val="single" w:sz="4" w:space="0" w:color="auto"/>
              <w:left w:val="single" w:sz="4" w:space="0" w:color="auto"/>
              <w:bottom w:val="single" w:sz="4" w:space="0" w:color="auto"/>
              <w:right w:val="single" w:sz="4" w:space="0" w:color="auto"/>
            </w:tcBorders>
          </w:tcPr>
          <w:p w14:paraId="182B9FE0" w14:textId="77777777" w:rsidR="00D361B0" w:rsidRPr="00DD4AF8" w:rsidRDefault="00D361B0" w:rsidP="00D361B0">
            <w:pPr>
              <w:widowControl/>
              <w:spacing w:before="120" w:after="120"/>
              <w:rPr>
                <w:rFonts w:ascii="Times New Roman" w:hAnsi="Times New Roman" w:cs="Times New Roman"/>
              </w:rPr>
            </w:pPr>
            <w:r w:rsidRPr="00DD4AF8">
              <w:rPr>
                <w:rFonts w:ascii="Times New Roman" w:hAnsi="Times New Roman" w:cs="Times New Roman"/>
              </w:rPr>
              <w:t>1110; 1160</w:t>
            </w:r>
          </w:p>
        </w:tc>
      </w:tr>
      <w:tr w:rsidR="00D361B0" w:rsidRPr="00DD4AF8" w14:paraId="51B44DC3" w14:textId="77777777" w:rsidTr="00F15093">
        <w:trPr>
          <w:cantSplit/>
          <w:trHeight w:val="283"/>
        </w:trPr>
        <w:tc>
          <w:tcPr>
            <w:tcW w:w="1096" w:type="dxa"/>
            <w:tcBorders>
              <w:top w:val="single" w:sz="4" w:space="0" w:color="auto"/>
              <w:left w:val="single" w:sz="4" w:space="0" w:color="auto"/>
              <w:bottom w:val="single" w:sz="4" w:space="0" w:color="auto"/>
              <w:right w:val="single" w:sz="4" w:space="0" w:color="auto"/>
            </w:tcBorders>
          </w:tcPr>
          <w:p w14:paraId="2A6BF436" w14:textId="77777777" w:rsidR="00D361B0" w:rsidRPr="00DD4AF8" w:rsidRDefault="00D361B0" w:rsidP="00D361B0">
            <w:pPr>
              <w:widowControl/>
              <w:spacing w:before="120" w:after="120"/>
              <w:rPr>
                <w:rFonts w:ascii="Times New Roman" w:hAnsi="Times New Roman" w:cs="Times New Roman"/>
              </w:rPr>
            </w:pPr>
            <w:r w:rsidRPr="00DD4AF8">
              <w:rPr>
                <w:rFonts w:ascii="Times New Roman" w:hAnsi="Times New Roman" w:cs="Times New Roman"/>
              </w:rPr>
              <w:t>MC63</w:t>
            </w:r>
          </w:p>
        </w:tc>
        <w:tc>
          <w:tcPr>
            <w:tcW w:w="6120" w:type="dxa"/>
            <w:gridSpan w:val="2"/>
            <w:tcBorders>
              <w:top w:val="single" w:sz="4" w:space="0" w:color="auto"/>
              <w:left w:val="single" w:sz="4" w:space="0" w:color="auto"/>
              <w:bottom w:val="single" w:sz="4" w:space="0" w:color="auto"/>
              <w:right w:val="single" w:sz="4" w:space="0" w:color="auto"/>
            </w:tcBorders>
          </w:tcPr>
          <w:p w14:paraId="0A84886C" w14:textId="77777777" w:rsidR="00D361B0" w:rsidRPr="00DD4AF8" w:rsidRDefault="00D361B0" w:rsidP="00D361B0">
            <w:pPr>
              <w:widowControl/>
              <w:spacing w:before="120" w:after="120"/>
              <w:rPr>
                <w:rFonts w:ascii="Times New Roman" w:hAnsi="Times New Roman" w:cs="Times New Roman"/>
              </w:rPr>
            </w:pPr>
            <w:r w:rsidRPr="00DD4AF8">
              <w:rPr>
                <w:rFonts w:ascii="Times New Roman" w:hAnsi="Times New Roman" w:cs="Times New Roman"/>
              </w:rPr>
              <w:t xml:space="preserve">Baltic </w:t>
            </w:r>
            <w:proofErr w:type="spellStart"/>
            <w:r w:rsidRPr="00DD4AF8">
              <w:rPr>
                <w:rFonts w:ascii="Times New Roman" w:hAnsi="Times New Roman" w:cs="Times New Roman"/>
              </w:rPr>
              <w:t>circalittoral</w:t>
            </w:r>
            <w:proofErr w:type="spellEnd"/>
            <w:r w:rsidRPr="00DD4AF8">
              <w:rPr>
                <w:rFonts w:ascii="Times New Roman" w:hAnsi="Times New Roman" w:cs="Times New Roman"/>
              </w:rPr>
              <w:t xml:space="preserve"> mud </w:t>
            </w:r>
          </w:p>
        </w:tc>
        <w:tc>
          <w:tcPr>
            <w:tcW w:w="2073" w:type="dxa"/>
            <w:tcBorders>
              <w:top w:val="single" w:sz="4" w:space="0" w:color="auto"/>
              <w:left w:val="single" w:sz="4" w:space="0" w:color="auto"/>
              <w:bottom w:val="single" w:sz="4" w:space="0" w:color="auto"/>
              <w:right w:val="single" w:sz="4" w:space="0" w:color="auto"/>
            </w:tcBorders>
          </w:tcPr>
          <w:p w14:paraId="197251AE" w14:textId="77777777" w:rsidR="00D361B0" w:rsidRPr="00DD4AF8" w:rsidRDefault="00D361B0" w:rsidP="00D361B0">
            <w:pPr>
              <w:widowControl/>
              <w:spacing w:before="120" w:after="120"/>
              <w:rPr>
                <w:rFonts w:ascii="Times New Roman" w:hAnsi="Times New Roman" w:cs="Times New Roman"/>
              </w:rPr>
            </w:pPr>
            <w:r w:rsidRPr="00DD4AF8">
              <w:rPr>
                <w:rFonts w:ascii="Times New Roman" w:hAnsi="Times New Roman" w:cs="Times New Roman"/>
              </w:rPr>
              <w:t>1160; 1650</w:t>
            </w:r>
          </w:p>
        </w:tc>
      </w:tr>
      <w:tr w:rsidR="00D361B0" w:rsidRPr="00553BCF" w14:paraId="25E315CC" w14:textId="77777777" w:rsidTr="00F15093">
        <w:trPr>
          <w:cantSplit/>
          <w:trHeight w:val="283"/>
        </w:trPr>
        <w:tc>
          <w:tcPr>
            <w:tcW w:w="1096" w:type="dxa"/>
            <w:tcBorders>
              <w:top w:val="single" w:sz="4" w:space="0" w:color="auto"/>
              <w:left w:val="single" w:sz="4" w:space="0" w:color="auto"/>
              <w:bottom w:val="single" w:sz="4" w:space="0" w:color="auto"/>
              <w:right w:val="single" w:sz="4" w:space="0" w:color="auto"/>
            </w:tcBorders>
          </w:tcPr>
          <w:p w14:paraId="0D180B9B" w14:textId="77777777" w:rsidR="00D361B0" w:rsidRPr="00DD4AF8" w:rsidRDefault="00D361B0" w:rsidP="00D361B0">
            <w:pPr>
              <w:widowControl/>
              <w:spacing w:before="120" w:after="120"/>
              <w:rPr>
                <w:rFonts w:ascii="Times New Roman" w:hAnsi="Times New Roman" w:cs="Times New Roman"/>
              </w:rPr>
            </w:pPr>
            <w:r w:rsidRPr="00DD4AF8">
              <w:rPr>
                <w:rFonts w:ascii="Times New Roman" w:hAnsi="Times New Roman" w:cs="Times New Roman"/>
              </w:rPr>
              <w:t>MD33</w:t>
            </w:r>
          </w:p>
        </w:tc>
        <w:tc>
          <w:tcPr>
            <w:tcW w:w="6120" w:type="dxa"/>
            <w:gridSpan w:val="2"/>
            <w:tcBorders>
              <w:top w:val="single" w:sz="4" w:space="0" w:color="auto"/>
              <w:left w:val="single" w:sz="4" w:space="0" w:color="auto"/>
              <w:bottom w:val="single" w:sz="4" w:space="0" w:color="auto"/>
              <w:right w:val="single" w:sz="4" w:space="0" w:color="auto"/>
            </w:tcBorders>
          </w:tcPr>
          <w:p w14:paraId="6E820402" w14:textId="77777777" w:rsidR="00D361B0" w:rsidRPr="00DD4AF8" w:rsidRDefault="00D361B0" w:rsidP="00D361B0">
            <w:pPr>
              <w:widowControl/>
              <w:spacing w:before="120" w:after="120"/>
              <w:rPr>
                <w:rFonts w:ascii="Times New Roman" w:hAnsi="Times New Roman" w:cs="Times New Roman"/>
                <w:lang w:val="it-IT"/>
              </w:rPr>
            </w:pPr>
            <w:proofErr w:type="spellStart"/>
            <w:r w:rsidRPr="00DD4AF8">
              <w:rPr>
                <w:rFonts w:ascii="Times New Roman" w:hAnsi="Times New Roman" w:cs="Times New Roman"/>
                <w:lang w:val="it-IT"/>
              </w:rPr>
              <w:t>Baltic</w:t>
            </w:r>
            <w:proofErr w:type="spellEnd"/>
            <w:r w:rsidRPr="00DD4AF8">
              <w:rPr>
                <w:rFonts w:ascii="Times New Roman" w:hAnsi="Times New Roman" w:cs="Times New Roman"/>
                <w:lang w:val="it-IT"/>
              </w:rPr>
              <w:t xml:space="preserve"> offshore </w:t>
            </w:r>
            <w:proofErr w:type="spellStart"/>
            <w:r w:rsidRPr="00DD4AF8">
              <w:rPr>
                <w:rFonts w:ascii="Times New Roman" w:hAnsi="Times New Roman" w:cs="Times New Roman"/>
                <w:lang w:val="it-IT"/>
              </w:rPr>
              <w:t>circalittoral</w:t>
            </w:r>
            <w:proofErr w:type="spellEnd"/>
            <w:r w:rsidRPr="00DD4AF8">
              <w:rPr>
                <w:rFonts w:ascii="Times New Roman" w:hAnsi="Times New Roman" w:cs="Times New Roman"/>
                <w:lang w:val="it-IT"/>
              </w:rPr>
              <w:t xml:space="preserve"> </w:t>
            </w:r>
            <w:proofErr w:type="spellStart"/>
            <w:r w:rsidRPr="00DD4AF8">
              <w:rPr>
                <w:rFonts w:ascii="Times New Roman" w:hAnsi="Times New Roman" w:cs="Times New Roman"/>
                <w:lang w:val="it-IT"/>
              </w:rPr>
              <w:t>coarse</w:t>
            </w:r>
            <w:proofErr w:type="spellEnd"/>
            <w:r w:rsidRPr="00DD4AF8">
              <w:rPr>
                <w:rFonts w:ascii="Times New Roman" w:hAnsi="Times New Roman" w:cs="Times New Roman"/>
                <w:lang w:val="it-IT"/>
              </w:rPr>
              <w:t xml:space="preserve"> </w:t>
            </w:r>
            <w:proofErr w:type="spellStart"/>
            <w:r w:rsidRPr="00DD4AF8">
              <w:rPr>
                <w:rFonts w:ascii="Times New Roman" w:hAnsi="Times New Roman" w:cs="Times New Roman"/>
                <w:lang w:val="it-IT"/>
              </w:rPr>
              <w:t>sediment</w:t>
            </w:r>
            <w:proofErr w:type="spellEnd"/>
          </w:p>
        </w:tc>
        <w:tc>
          <w:tcPr>
            <w:tcW w:w="2073" w:type="dxa"/>
            <w:tcBorders>
              <w:top w:val="single" w:sz="4" w:space="0" w:color="auto"/>
              <w:left w:val="single" w:sz="4" w:space="0" w:color="auto"/>
              <w:bottom w:val="single" w:sz="4" w:space="0" w:color="auto"/>
              <w:right w:val="single" w:sz="4" w:space="0" w:color="auto"/>
            </w:tcBorders>
          </w:tcPr>
          <w:p w14:paraId="0CE0C49B" w14:textId="77777777" w:rsidR="00D361B0" w:rsidRPr="00DD4AF8" w:rsidRDefault="00D361B0" w:rsidP="00D361B0">
            <w:pPr>
              <w:widowControl/>
              <w:spacing w:before="120" w:after="120"/>
              <w:rPr>
                <w:rFonts w:ascii="Times New Roman" w:hAnsi="Times New Roman" w:cs="Times New Roman"/>
                <w:lang w:val="it-IT"/>
              </w:rPr>
            </w:pPr>
          </w:p>
        </w:tc>
      </w:tr>
      <w:tr w:rsidR="00D361B0" w:rsidRPr="00DD4AF8" w14:paraId="427427C2" w14:textId="77777777" w:rsidTr="00F15093">
        <w:trPr>
          <w:cantSplit/>
          <w:trHeight w:val="283"/>
        </w:trPr>
        <w:tc>
          <w:tcPr>
            <w:tcW w:w="1096" w:type="dxa"/>
            <w:tcBorders>
              <w:top w:val="single" w:sz="4" w:space="0" w:color="auto"/>
              <w:left w:val="single" w:sz="4" w:space="0" w:color="auto"/>
              <w:bottom w:val="single" w:sz="4" w:space="0" w:color="auto"/>
              <w:right w:val="single" w:sz="4" w:space="0" w:color="auto"/>
            </w:tcBorders>
          </w:tcPr>
          <w:p w14:paraId="13C80263" w14:textId="77777777" w:rsidR="00D361B0" w:rsidRPr="00DD4AF8" w:rsidRDefault="00D361B0" w:rsidP="00D361B0">
            <w:pPr>
              <w:widowControl/>
              <w:spacing w:before="120" w:after="120"/>
              <w:rPr>
                <w:rFonts w:ascii="Times New Roman" w:hAnsi="Times New Roman" w:cs="Times New Roman"/>
              </w:rPr>
            </w:pPr>
            <w:r w:rsidRPr="00DD4AF8">
              <w:rPr>
                <w:rFonts w:ascii="Times New Roman" w:hAnsi="Times New Roman" w:cs="Times New Roman"/>
              </w:rPr>
              <w:t>MD43</w:t>
            </w:r>
          </w:p>
        </w:tc>
        <w:tc>
          <w:tcPr>
            <w:tcW w:w="6120" w:type="dxa"/>
            <w:gridSpan w:val="2"/>
            <w:tcBorders>
              <w:top w:val="single" w:sz="4" w:space="0" w:color="auto"/>
              <w:left w:val="single" w:sz="4" w:space="0" w:color="auto"/>
              <w:bottom w:val="single" w:sz="4" w:space="0" w:color="auto"/>
              <w:right w:val="single" w:sz="4" w:space="0" w:color="auto"/>
            </w:tcBorders>
          </w:tcPr>
          <w:p w14:paraId="7B104A2E" w14:textId="77777777" w:rsidR="00D361B0" w:rsidRPr="00DD4AF8" w:rsidRDefault="00D361B0" w:rsidP="00D361B0">
            <w:pPr>
              <w:widowControl/>
              <w:spacing w:before="120" w:after="120"/>
              <w:rPr>
                <w:rFonts w:ascii="Times New Roman" w:hAnsi="Times New Roman" w:cs="Times New Roman"/>
              </w:rPr>
            </w:pPr>
            <w:r w:rsidRPr="00DD4AF8">
              <w:rPr>
                <w:rFonts w:ascii="Times New Roman" w:hAnsi="Times New Roman" w:cs="Times New Roman"/>
              </w:rPr>
              <w:t xml:space="preserve">Baltic offshore </w:t>
            </w:r>
            <w:proofErr w:type="spellStart"/>
            <w:r w:rsidRPr="00DD4AF8">
              <w:rPr>
                <w:rFonts w:ascii="Times New Roman" w:hAnsi="Times New Roman" w:cs="Times New Roman"/>
              </w:rPr>
              <w:t>circalittoral</w:t>
            </w:r>
            <w:proofErr w:type="spellEnd"/>
            <w:r w:rsidRPr="00DD4AF8">
              <w:rPr>
                <w:rFonts w:ascii="Times New Roman" w:hAnsi="Times New Roman" w:cs="Times New Roman"/>
              </w:rPr>
              <w:t xml:space="preserve"> mixed sediment</w:t>
            </w:r>
          </w:p>
        </w:tc>
        <w:tc>
          <w:tcPr>
            <w:tcW w:w="2073" w:type="dxa"/>
            <w:tcBorders>
              <w:top w:val="single" w:sz="4" w:space="0" w:color="auto"/>
              <w:left w:val="single" w:sz="4" w:space="0" w:color="auto"/>
              <w:bottom w:val="single" w:sz="4" w:space="0" w:color="auto"/>
              <w:right w:val="single" w:sz="4" w:space="0" w:color="auto"/>
            </w:tcBorders>
          </w:tcPr>
          <w:p w14:paraId="3AFACC15" w14:textId="77777777" w:rsidR="00D361B0" w:rsidRPr="00DD4AF8" w:rsidRDefault="00D361B0" w:rsidP="00D361B0">
            <w:pPr>
              <w:widowControl/>
              <w:spacing w:before="120" w:after="120"/>
              <w:rPr>
                <w:rFonts w:ascii="Times New Roman" w:hAnsi="Times New Roman" w:cs="Times New Roman"/>
              </w:rPr>
            </w:pPr>
          </w:p>
        </w:tc>
      </w:tr>
      <w:tr w:rsidR="00D361B0" w:rsidRPr="00DD4AF8" w14:paraId="4238DC0D" w14:textId="77777777" w:rsidTr="00F15093">
        <w:trPr>
          <w:cantSplit/>
          <w:trHeight w:val="283"/>
        </w:trPr>
        <w:tc>
          <w:tcPr>
            <w:tcW w:w="1096" w:type="dxa"/>
            <w:tcBorders>
              <w:top w:val="single" w:sz="4" w:space="0" w:color="auto"/>
              <w:left w:val="single" w:sz="4" w:space="0" w:color="auto"/>
              <w:bottom w:val="single" w:sz="4" w:space="0" w:color="auto"/>
              <w:right w:val="single" w:sz="4" w:space="0" w:color="auto"/>
            </w:tcBorders>
          </w:tcPr>
          <w:p w14:paraId="7D26070E" w14:textId="77777777" w:rsidR="00D361B0" w:rsidRPr="00DD4AF8" w:rsidRDefault="00D361B0" w:rsidP="00D361B0">
            <w:pPr>
              <w:widowControl/>
              <w:spacing w:before="120" w:after="120"/>
              <w:rPr>
                <w:rFonts w:ascii="Times New Roman" w:hAnsi="Times New Roman" w:cs="Times New Roman"/>
              </w:rPr>
            </w:pPr>
            <w:r w:rsidRPr="00DD4AF8">
              <w:rPr>
                <w:rFonts w:ascii="Times New Roman" w:hAnsi="Times New Roman" w:cs="Times New Roman"/>
              </w:rPr>
              <w:t>MD53</w:t>
            </w:r>
          </w:p>
        </w:tc>
        <w:tc>
          <w:tcPr>
            <w:tcW w:w="6120" w:type="dxa"/>
            <w:gridSpan w:val="2"/>
            <w:tcBorders>
              <w:top w:val="single" w:sz="4" w:space="0" w:color="auto"/>
              <w:left w:val="single" w:sz="4" w:space="0" w:color="auto"/>
              <w:bottom w:val="single" w:sz="4" w:space="0" w:color="auto"/>
              <w:right w:val="single" w:sz="4" w:space="0" w:color="auto"/>
            </w:tcBorders>
          </w:tcPr>
          <w:p w14:paraId="36E98C2A" w14:textId="77777777" w:rsidR="00D361B0" w:rsidRPr="00DD4AF8" w:rsidRDefault="00D361B0" w:rsidP="00D361B0">
            <w:pPr>
              <w:widowControl/>
              <w:spacing w:before="120" w:after="120"/>
              <w:rPr>
                <w:rFonts w:ascii="Times New Roman" w:hAnsi="Times New Roman" w:cs="Times New Roman"/>
              </w:rPr>
            </w:pPr>
            <w:r w:rsidRPr="00DD4AF8">
              <w:rPr>
                <w:rFonts w:ascii="Times New Roman" w:hAnsi="Times New Roman" w:cs="Times New Roman"/>
              </w:rPr>
              <w:t xml:space="preserve">Baltic offshore </w:t>
            </w:r>
            <w:proofErr w:type="spellStart"/>
            <w:r w:rsidRPr="00DD4AF8">
              <w:rPr>
                <w:rFonts w:ascii="Times New Roman" w:hAnsi="Times New Roman" w:cs="Times New Roman"/>
              </w:rPr>
              <w:t>circalittoral</w:t>
            </w:r>
            <w:proofErr w:type="spellEnd"/>
            <w:r w:rsidRPr="00DD4AF8">
              <w:rPr>
                <w:rFonts w:ascii="Times New Roman" w:hAnsi="Times New Roman" w:cs="Times New Roman"/>
              </w:rPr>
              <w:t xml:space="preserve"> sand </w:t>
            </w:r>
          </w:p>
        </w:tc>
        <w:tc>
          <w:tcPr>
            <w:tcW w:w="2073" w:type="dxa"/>
            <w:tcBorders>
              <w:top w:val="single" w:sz="4" w:space="0" w:color="auto"/>
              <w:left w:val="single" w:sz="4" w:space="0" w:color="auto"/>
              <w:bottom w:val="single" w:sz="4" w:space="0" w:color="auto"/>
              <w:right w:val="single" w:sz="4" w:space="0" w:color="auto"/>
            </w:tcBorders>
          </w:tcPr>
          <w:p w14:paraId="38B2E646" w14:textId="77777777" w:rsidR="00D361B0" w:rsidRPr="00DD4AF8" w:rsidRDefault="00D361B0" w:rsidP="00D361B0">
            <w:pPr>
              <w:widowControl/>
              <w:spacing w:before="120" w:after="120"/>
              <w:rPr>
                <w:rFonts w:ascii="Times New Roman" w:hAnsi="Times New Roman" w:cs="Times New Roman"/>
              </w:rPr>
            </w:pPr>
          </w:p>
        </w:tc>
      </w:tr>
      <w:tr w:rsidR="00D361B0" w:rsidRPr="00DD4AF8" w14:paraId="28DEC4A5" w14:textId="77777777" w:rsidTr="00F15093">
        <w:trPr>
          <w:cantSplit/>
          <w:trHeight w:val="283"/>
        </w:trPr>
        <w:tc>
          <w:tcPr>
            <w:tcW w:w="1096" w:type="dxa"/>
            <w:tcBorders>
              <w:top w:val="single" w:sz="4" w:space="0" w:color="auto"/>
              <w:left w:val="single" w:sz="4" w:space="0" w:color="auto"/>
              <w:bottom w:val="single" w:sz="4" w:space="0" w:color="auto"/>
              <w:right w:val="single" w:sz="4" w:space="0" w:color="auto"/>
            </w:tcBorders>
          </w:tcPr>
          <w:p w14:paraId="1A5EC9A6" w14:textId="77777777" w:rsidR="00D361B0" w:rsidRPr="00DD4AF8" w:rsidRDefault="00D361B0" w:rsidP="00D361B0">
            <w:pPr>
              <w:widowControl/>
              <w:spacing w:before="120" w:after="120"/>
              <w:rPr>
                <w:rFonts w:ascii="Times New Roman" w:hAnsi="Times New Roman" w:cs="Times New Roman"/>
              </w:rPr>
            </w:pPr>
            <w:r w:rsidRPr="00DD4AF8">
              <w:rPr>
                <w:rFonts w:ascii="Times New Roman" w:hAnsi="Times New Roman" w:cs="Times New Roman"/>
              </w:rPr>
              <w:t>MD63</w:t>
            </w:r>
          </w:p>
        </w:tc>
        <w:tc>
          <w:tcPr>
            <w:tcW w:w="6120" w:type="dxa"/>
            <w:gridSpan w:val="2"/>
            <w:tcBorders>
              <w:top w:val="single" w:sz="4" w:space="0" w:color="auto"/>
              <w:left w:val="single" w:sz="4" w:space="0" w:color="auto"/>
              <w:bottom w:val="single" w:sz="4" w:space="0" w:color="auto"/>
              <w:right w:val="single" w:sz="4" w:space="0" w:color="auto"/>
            </w:tcBorders>
          </w:tcPr>
          <w:p w14:paraId="416AA080" w14:textId="77777777" w:rsidR="00D361B0" w:rsidRPr="00DD4AF8" w:rsidRDefault="00D361B0" w:rsidP="00D361B0">
            <w:pPr>
              <w:widowControl/>
              <w:spacing w:before="120" w:after="120"/>
              <w:rPr>
                <w:rFonts w:ascii="Times New Roman" w:hAnsi="Times New Roman" w:cs="Times New Roman"/>
              </w:rPr>
            </w:pPr>
            <w:r w:rsidRPr="00DD4AF8">
              <w:rPr>
                <w:rFonts w:ascii="Times New Roman" w:hAnsi="Times New Roman" w:cs="Times New Roman"/>
              </w:rPr>
              <w:t xml:space="preserve">Baltic offshore </w:t>
            </w:r>
            <w:proofErr w:type="spellStart"/>
            <w:r w:rsidRPr="00DD4AF8">
              <w:rPr>
                <w:rFonts w:ascii="Times New Roman" w:hAnsi="Times New Roman" w:cs="Times New Roman"/>
              </w:rPr>
              <w:t>circalittoral</w:t>
            </w:r>
            <w:proofErr w:type="spellEnd"/>
            <w:r w:rsidRPr="00DD4AF8">
              <w:rPr>
                <w:rFonts w:ascii="Times New Roman" w:hAnsi="Times New Roman" w:cs="Times New Roman"/>
              </w:rPr>
              <w:t xml:space="preserve"> mud </w:t>
            </w:r>
          </w:p>
        </w:tc>
        <w:tc>
          <w:tcPr>
            <w:tcW w:w="2073" w:type="dxa"/>
            <w:tcBorders>
              <w:top w:val="single" w:sz="4" w:space="0" w:color="auto"/>
              <w:left w:val="single" w:sz="4" w:space="0" w:color="auto"/>
              <w:bottom w:val="single" w:sz="4" w:space="0" w:color="auto"/>
              <w:right w:val="single" w:sz="4" w:space="0" w:color="auto"/>
            </w:tcBorders>
          </w:tcPr>
          <w:p w14:paraId="329C1502" w14:textId="77777777" w:rsidR="00D361B0" w:rsidRPr="00DD4AF8" w:rsidRDefault="00D361B0" w:rsidP="00D361B0">
            <w:pPr>
              <w:widowControl/>
              <w:spacing w:before="120" w:after="120"/>
              <w:rPr>
                <w:rFonts w:ascii="Times New Roman" w:hAnsi="Times New Roman" w:cs="Times New Roman"/>
              </w:rPr>
            </w:pPr>
          </w:p>
        </w:tc>
      </w:tr>
      <w:tr w:rsidR="00D361B0" w:rsidRPr="00DD4AF8" w14:paraId="76533185" w14:textId="77777777" w:rsidTr="00F15093">
        <w:trPr>
          <w:cantSplit/>
          <w:trHeight w:val="283"/>
        </w:trPr>
        <w:tc>
          <w:tcPr>
            <w:tcW w:w="7216" w:type="dxa"/>
            <w:gridSpan w:val="3"/>
            <w:tcBorders>
              <w:top w:val="single" w:sz="4" w:space="0" w:color="auto"/>
              <w:left w:val="single" w:sz="4" w:space="0" w:color="auto"/>
              <w:bottom w:val="single" w:sz="4" w:space="0" w:color="auto"/>
              <w:right w:val="single" w:sz="4" w:space="0" w:color="auto"/>
            </w:tcBorders>
            <w:shd w:val="clear" w:color="auto" w:fill="D9D9D9"/>
            <w:vAlign w:val="center"/>
            <w:hideMark/>
          </w:tcPr>
          <w:p w14:paraId="052ABC65" w14:textId="77777777" w:rsidR="00D361B0" w:rsidRPr="00DD4AF8" w:rsidRDefault="00D361B0" w:rsidP="00D361B0">
            <w:pPr>
              <w:widowControl/>
              <w:spacing w:before="120" w:after="120"/>
              <w:rPr>
                <w:rFonts w:ascii="Times New Roman" w:hAnsi="Times New Roman" w:cs="Times New Roman"/>
              </w:rPr>
            </w:pPr>
            <w:r w:rsidRPr="00DD4AF8">
              <w:rPr>
                <w:rFonts w:ascii="Times New Roman" w:hAnsi="Times New Roman" w:cs="Times New Roman"/>
              </w:rPr>
              <w:t>Black Sea</w:t>
            </w:r>
          </w:p>
        </w:tc>
        <w:tc>
          <w:tcPr>
            <w:tcW w:w="2073" w:type="dxa"/>
            <w:tcBorders>
              <w:top w:val="single" w:sz="4" w:space="0" w:color="auto"/>
              <w:left w:val="single" w:sz="4" w:space="0" w:color="auto"/>
              <w:bottom w:val="single" w:sz="4" w:space="0" w:color="auto"/>
              <w:right w:val="single" w:sz="4" w:space="0" w:color="auto"/>
            </w:tcBorders>
            <w:shd w:val="clear" w:color="auto" w:fill="D9D9D9"/>
          </w:tcPr>
          <w:p w14:paraId="538A28FC" w14:textId="77777777" w:rsidR="00D361B0" w:rsidRPr="00DD4AF8" w:rsidRDefault="00D361B0" w:rsidP="00D361B0">
            <w:pPr>
              <w:widowControl/>
              <w:spacing w:before="120" w:after="120"/>
              <w:rPr>
                <w:rFonts w:ascii="Times New Roman" w:hAnsi="Times New Roman" w:cs="Times New Roman"/>
              </w:rPr>
            </w:pPr>
          </w:p>
        </w:tc>
      </w:tr>
      <w:tr w:rsidR="00D361B0" w:rsidRPr="00DD4AF8" w14:paraId="05EBD32D" w14:textId="77777777" w:rsidTr="00F15093">
        <w:trPr>
          <w:cantSplit/>
          <w:trHeight w:val="283"/>
        </w:trPr>
        <w:tc>
          <w:tcPr>
            <w:tcW w:w="1176" w:type="dxa"/>
            <w:gridSpan w:val="2"/>
            <w:tcBorders>
              <w:top w:val="single" w:sz="4" w:space="0" w:color="auto"/>
              <w:left w:val="single" w:sz="4" w:space="0" w:color="auto"/>
              <w:bottom w:val="single" w:sz="4" w:space="0" w:color="auto"/>
              <w:right w:val="single" w:sz="4" w:space="0" w:color="auto"/>
            </w:tcBorders>
            <w:hideMark/>
          </w:tcPr>
          <w:p w14:paraId="709FC3AF" w14:textId="77777777" w:rsidR="00D361B0" w:rsidRPr="00DD4AF8" w:rsidRDefault="00D361B0" w:rsidP="00D361B0">
            <w:pPr>
              <w:widowControl/>
              <w:spacing w:before="120" w:after="120"/>
              <w:rPr>
                <w:rFonts w:ascii="Times New Roman" w:hAnsi="Times New Roman" w:cs="Times New Roman"/>
              </w:rPr>
            </w:pPr>
            <w:r w:rsidRPr="00DD4AF8">
              <w:rPr>
                <w:rFonts w:ascii="Times New Roman" w:hAnsi="Times New Roman" w:cs="Times New Roman"/>
              </w:rPr>
              <w:t>MA34</w:t>
            </w:r>
          </w:p>
        </w:tc>
        <w:tc>
          <w:tcPr>
            <w:tcW w:w="6040" w:type="dxa"/>
            <w:tcBorders>
              <w:top w:val="single" w:sz="4" w:space="0" w:color="auto"/>
              <w:left w:val="single" w:sz="4" w:space="0" w:color="auto"/>
              <w:bottom w:val="single" w:sz="4" w:space="0" w:color="auto"/>
              <w:right w:val="single" w:sz="4" w:space="0" w:color="auto"/>
            </w:tcBorders>
            <w:hideMark/>
          </w:tcPr>
          <w:p w14:paraId="3C2300E4" w14:textId="77777777" w:rsidR="00D361B0" w:rsidRPr="00DD4AF8" w:rsidRDefault="00D361B0" w:rsidP="00D361B0">
            <w:pPr>
              <w:widowControl/>
              <w:spacing w:before="120" w:after="120"/>
              <w:rPr>
                <w:rFonts w:ascii="Times New Roman" w:hAnsi="Times New Roman" w:cs="Times New Roman"/>
                <w:lang w:val="it-IT"/>
              </w:rPr>
            </w:pPr>
            <w:r w:rsidRPr="00DD4AF8">
              <w:rPr>
                <w:rFonts w:ascii="Times New Roman" w:hAnsi="Times New Roman" w:cs="Times New Roman"/>
                <w:lang w:val="it-IT"/>
              </w:rPr>
              <w:t xml:space="preserve">Black Sea </w:t>
            </w:r>
            <w:proofErr w:type="spellStart"/>
            <w:r w:rsidRPr="00DD4AF8">
              <w:rPr>
                <w:rFonts w:ascii="Times New Roman" w:hAnsi="Times New Roman" w:cs="Times New Roman"/>
                <w:lang w:val="it-IT"/>
              </w:rPr>
              <w:t>littoral</w:t>
            </w:r>
            <w:proofErr w:type="spellEnd"/>
            <w:r w:rsidRPr="00DD4AF8">
              <w:rPr>
                <w:rFonts w:ascii="Times New Roman" w:hAnsi="Times New Roman" w:cs="Times New Roman"/>
                <w:lang w:val="it-IT"/>
              </w:rPr>
              <w:t xml:space="preserve"> </w:t>
            </w:r>
            <w:proofErr w:type="spellStart"/>
            <w:r w:rsidRPr="00DD4AF8">
              <w:rPr>
                <w:rFonts w:ascii="Times New Roman" w:hAnsi="Times New Roman" w:cs="Times New Roman"/>
                <w:lang w:val="it-IT"/>
              </w:rPr>
              <w:t>coarse</w:t>
            </w:r>
            <w:proofErr w:type="spellEnd"/>
            <w:r w:rsidRPr="00DD4AF8">
              <w:rPr>
                <w:rFonts w:ascii="Times New Roman" w:hAnsi="Times New Roman" w:cs="Times New Roman"/>
                <w:lang w:val="it-IT"/>
              </w:rPr>
              <w:t xml:space="preserve"> </w:t>
            </w:r>
            <w:proofErr w:type="spellStart"/>
            <w:r w:rsidRPr="00DD4AF8">
              <w:rPr>
                <w:rFonts w:ascii="Times New Roman" w:hAnsi="Times New Roman" w:cs="Times New Roman"/>
                <w:lang w:val="it-IT"/>
              </w:rPr>
              <w:t>sediment</w:t>
            </w:r>
            <w:proofErr w:type="spellEnd"/>
          </w:p>
        </w:tc>
        <w:tc>
          <w:tcPr>
            <w:tcW w:w="2073" w:type="dxa"/>
            <w:tcBorders>
              <w:top w:val="single" w:sz="4" w:space="0" w:color="auto"/>
              <w:left w:val="single" w:sz="4" w:space="0" w:color="auto"/>
              <w:bottom w:val="single" w:sz="4" w:space="0" w:color="auto"/>
              <w:right w:val="single" w:sz="4" w:space="0" w:color="auto"/>
            </w:tcBorders>
          </w:tcPr>
          <w:p w14:paraId="25E60F75" w14:textId="77777777" w:rsidR="00D361B0" w:rsidRPr="00DD4AF8" w:rsidRDefault="00D361B0" w:rsidP="00D361B0">
            <w:pPr>
              <w:widowControl/>
              <w:spacing w:before="120" w:after="120"/>
              <w:rPr>
                <w:rFonts w:ascii="Times New Roman" w:hAnsi="Times New Roman" w:cs="Times New Roman"/>
              </w:rPr>
            </w:pPr>
            <w:r w:rsidRPr="00DD4AF8">
              <w:rPr>
                <w:rFonts w:ascii="Times New Roman" w:hAnsi="Times New Roman" w:cs="Times New Roman"/>
              </w:rPr>
              <w:t>1160</w:t>
            </w:r>
          </w:p>
        </w:tc>
      </w:tr>
      <w:tr w:rsidR="00D361B0" w:rsidRPr="00DD4AF8" w14:paraId="2F7B7DEB" w14:textId="77777777" w:rsidTr="00F15093">
        <w:trPr>
          <w:cantSplit/>
          <w:trHeight w:val="283"/>
        </w:trPr>
        <w:tc>
          <w:tcPr>
            <w:tcW w:w="1176" w:type="dxa"/>
            <w:gridSpan w:val="2"/>
            <w:tcBorders>
              <w:top w:val="single" w:sz="4" w:space="0" w:color="auto"/>
              <w:left w:val="single" w:sz="4" w:space="0" w:color="auto"/>
              <w:bottom w:val="single" w:sz="4" w:space="0" w:color="auto"/>
              <w:right w:val="single" w:sz="4" w:space="0" w:color="auto"/>
            </w:tcBorders>
            <w:hideMark/>
          </w:tcPr>
          <w:p w14:paraId="43110664" w14:textId="77777777" w:rsidR="00D361B0" w:rsidRPr="00DD4AF8" w:rsidRDefault="00D361B0" w:rsidP="00D361B0">
            <w:pPr>
              <w:widowControl/>
              <w:spacing w:before="120" w:after="120"/>
              <w:rPr>
                <w:rFonts w:ascii="Times New Roman" w:hAnsi="Times New Roman" w:cs="Times New Roman"/>
              </w:rPr>
            </w:pPr>
            <w:r w:rsidRPr="00DD4AF8">
              <w:rPr>
                <w:rFonts w:ascii="Times New Roman" w:hAnsi="Times New Roman" w:cs="Times New Roman"/>
              </w:rPr>
              <w:t>MA44</w:t>
            </w:r>
          </w:p>
        </w:tc>
        <w:tc>
          <w:tcPr>
            <w:tcW w:w="6040" w:type="dxa"/>
            <w:tcBorders>
              <w:top w:val="single" w:sz="4" w:space="0" w:color="auto"/>
              <w:left w:val="single" w:sz="4" w:space="0" w:color="auto"/>
              <w:bottom w:val="single" w:sz="4" w:space="0" w:color="auto"/>
              <w:right w:val="single" w:sz="4" w:space="0" w:color="auto"/>
            </w:tcBorders>
            <w:hideMark/>
          </w:tcPr>
          <w:p w14:paraId="7F2F0823" w14:textId="77777777" w:rsidR="00D361B0" w:rsidRPr="00DD4AF8" w:rsidRDefault="00D361B0" w:rsidP="00D361B0">
            <w:pPr>
              <w:widowControl/>
              <w:spacing w:before="120" w:after="120"/>
              <w:rPr>
                <w:rFonts w:ascii="Times New Roman" w:hAnsi="Times New Roman" w:cs="Times New Roman"/>
              </w:rPr>
            </w:pPr>
            <w:r w:rsidRPr="00DD4AF8">
              <w:rPr>
                <w:rFonts w:ascii="Times New Roman" w:hAnsi="Times New Roman" w:cs="Times New Roman"/>
              </w:rPr>
              <w:t>Black Sea littoral mixed sediment</w:t>
            </w:r>
          </w:p>
        </w:tc>
        <w:tc>
          <w:tcPr>
            <w:tcW w:w="2073" w:type="dxa"/>
            <w:tcBorders>
              <w:top w:val="single" w:sz="4" w:space="0" w:color="auto"/>
              <w:left w:val="single" w:sz="4" w:space="0" w:color="auto"/>
              <w:bottom w:val="single" w:sz="4" w:space="0" w:color="auto"/>
              <w:right w:val="single" w:sz="4" w:space="0" w:color="auto"/>
            </w:tcBorders>
          </w:tcPr>
          <w:p w14:paraId="4A581070" w14:textId="77777777" w:rsidR="00D361B0" w:rsidRPr="00DD4AF8" w:rsidRDefault="00D361B0" w:rsidP="00D361B0">
            <w:pPr>
              <w:widowControl/>
              <w:spacing w:before="120" w:after="120"/>
              <w:rPr>
                <w:rFonts w:ascii="Times New Roman" w:hAnsi="Times New Roman" w:cs="Times New Roman"/>
              </w:rPr>
            </w:pPr>
            <w:r w:rsidRPr="00DD4AF8">
              <w:rPr>
                <w:rFonts w:ascii="Times New Roman" w:hAnsi="Times New Roman" w:cs="Times New Roman"/>
              </w:rPr>
              <w:t>1130; 1140; 1160</w:t>
            </w:r>
          </w:p>
        </w:tc>
      </w:tr>
      <w:tr w:rsidR="00D361B0" w:rsidRPr="00DD4AF8" w14:paraId="3B110000" w14:textId="77777777" w:rsidTr="00F15093">
        <w:trPr>
          <w:cantSplit/>
          <w:trHeight w:val="283"/>
        </w:trPr>
        <w:tc>
          <w:tcPr>
            <w:tcW w:w="1176" w:type="dxa"/>
            <w:gridSpan w:val="2"/>
            <w:tcBorders>
              <w:top w:val="single" w:sz="4" w:space="0" w:color="auto"/>
              <w:left w:val="single" w:sz="4" w:space="0" w:color="auto"/>
              <w:bottom w:val="single" w:sz="4" w:space="0" w:color="auto"/>
              <w:right w:val="single" w:sz="4" w:space="0" w:color="auto"/>
            </w:tcBorders>
            <w:hideMark/>
          </w:tcPr>
          <w:p w14:paraId="2F9A630F" w14:textId="77777777" w:rsidR="00D361B0" w:rsidRPr="00DD4AF8" w:rsidRDefault="00D361B0" w:rsidP="00D361B0">
            <w:pPr>
              <w:widowControl/>
              <w:spacing w:before="120" w:after="120"/>
              <w:rPr>
                <w:rFonts w:ascii="Times New Roman" w:hAnsi="Times New Roman" w:cs="Times New Roman"/>
              </w:rPr>
            </w:pPr>
            <w:r w:rsidRPr="00DD4AF8">
              <w:rPr>
                <w:rFonts w:ascii="Times New Roman" w:hAnsi="Times New Roman" w:cs="Times New Roman"/>
              </w:rPr>
              <w:t>MA54</w:t>
            </w:r>
          </w:p>
        </w:tc>
        <w:tc>
          <w:tcPr>
            <w:tcW w:w="6040" w:type="dxa"/>
            <w:tcBorders>
              <w:top w:val="single" w:sz="4" w:space="0" w:color="auto"/>
              <w:left w:val="single" w:sz="4" w:space="0" w:color="auto"/>
              <w:bottom w:val="single" w:sz="4" w:space="0" w:color="auto"/>
              <w:right w:val="single" w:sz="4" w:space="0" w:color="auto"/>
            </w:tcBorders>
            <w:hideMark/>
          </w:tcPr>
          <w:p w14:paraId="50D70340" w14:textId="77777777" w:rsidR="00D361B0" w:rsidRPr="00DD4AF8" w:rsidRDefault="00D361B0" w:rsidP="00D361B0">
            <w:pPr>
              <w:widowControl/>
              <w:spacing w:before="120" w:after="120"/>
              <w:rPr>
                <w:rFonts w:ascii="Times New Roman" w:hAnsi="Times New Roman" w:cs="Times New Roman"/>
              </w:rPr>
            </w:pPr>
            <w:r w:rsidRPr="00DD4AF8">
              <w:rPr>
                <w:rFonts w:ascii="Times New Roman" w:hAnsi="Times New Roman" w:cs="Times New Roman"/>
              </w:rPr>
              <w:t>Black Sea littoral sand</w:t>
            </w:r>
          </w:p>
        </w:tc>
        <w:tc>
          <w:tcPr>
            <w:tcW w:w="2073" w:type="dxa"/>
            <w:tcBorders>
              <w:top w:val="single" w:sz="4" w:space="0" w:color="auto"/>
              <w:left w:val="single" w:sz="4" w:space="0" w:color="auto"/>
              <w:bottom w:val="single" w:sz="4" w:space="0" w:color="auto"/>
              <w:right w:val="single" w:sz="4" w:space="0" w:color="auto"/>
            </w:tcBorders>
          </w:tcPr>
          <w:p w14:paraId="63A48F0E" w14:textId="77777777" w:rsidR="00D361B0" w:rsidRPr="00DD4AF8" w:rsidRDefault="00D361B0" w:rsidP="00D361B0">
            <w:pPr>
              <w:widowControl/>
              <w:spacing w:before="120" w:after="120"/>
              <w:rPr>
                <w:rFonts w:ascii="Times New Roman" w:hAnsi="Times New Roman" w:cs="Times New Roman"/>
              </w:rPr>
            </w:pPr>
            <w:r w:rsidRPr="00DD4AF8">
              <w:rPr>
                <w:rFonts w:ascii="Times New Roman" w:hAnsi="Times New Roman" w:cs="Times New Roman"/>
              </w:rPr>
              <w:t>1130; 1140; 1160</w:t>
            </w:r>
          </w:p>
        </w:tc>
      </w:tr>
      <w:tr w:rsidR="00D361B0" w:rsidRPr="00DD4AF8" w14:paraId="14672499" w14:textId="77777777" w:rsidTr="00F15093">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1639D9C4" w14:textId="77777777" w:rsidR="00D361B0" w:rsidRPr="00DD4AF8" w:rsidRDefault="00D361B0" w:rsidP="00D361B0">
            <w:pPr>
              <w:widowControl/>
              <w:spacing w:before="120" w:after="120"/>
              <w:rPr>
                <w:rFonts w:ascii="Times New Roman" w:hAnsi="Times New Roman" w:cs="Times New Roman"/>
              </w:rPr>
            </w:pPr>
            <w:r w:rsidRPr="00DD4AF8">
              <w:rPr>
                <w:rFonts w:ascii="Times New Roman" w:hAnsi="Times New Roman" w:cs="Times New Roman"/>
              </w:rPr>
              <w:t>MA64</w:t>
            </w:r>
          </w:p>
        </w:tc>
        <w:tc>
          <w:tcPr>
            <w:tcW w:w="6040" w:type="dxa"/>
            <w:tcBorders>
              <w:top w:val="single" w:sz="4" w:space="0" w:color="auto"/>
              <w:left w:val="single" w:sz="4" w:space="0" w:color="auto"/>
              <w:bottom w:val="single" w:sz="4" w:space="0" w:color="auto"/>
              <w:right w:val="single" w:sz="4" w:space="0" w:color="auto"/>
            </w:tcBorders>
          </w:tcPr>
          <w:p w14:paraId="4463FEE8" w14:textId="77777777" w:rsidR="00D361B0" w:rsidRPr="00DD4AF8" w:rsidRDefault="00D361B0" w:rsidP="00D361B0">
            <w:pPr>
              <w:widowControl/>
              <w:spacing w:before="120" w:after="120"/>
              <w:rPr>
                <w:rFonts w:ascii="Times New Roman" w:hAnsi="Times New Roman" w:cs="Times New Roman"/>
              </w:rPr>
            </w:pPr>
            <w:r w:rsidRPr="00DD4AF8">
              <w:rPr>
                <w:rFonts w:ascii="Times New Roman" w:hAnsi="Times New Roman" w:cs="Times New Roman"/>
              </w:rPr>
              <w:t>Black Sea littoral mud</w:t>
            </w:r>
          </w:p>
        </w:tc>
        <w:tc>
          <w:tcPr>
            <w:tcW w:w="2073" w:type="dxa"/>
            <w:tcBorders>
              <w:top w:val="single" w:sz="4" w:space="0" w:color="auto"/>
              <w:left w:val="single" w:sz="4" w:space="0" w:color="auto"/>
              <w:bottom w:val="single" w:sz="4" w:space="0" w:color="auto"/>
              <w:right w:val="single" w:sz="4" w:space="0" w:color="auto"/>
            </w:tcBorders>
          </w:tcPr>
          <w:p w14:paraId="4B36E7CB" w14:textId="77777777" w:rsidR="00D361B0" w:rsidRPr="00DD4AF8" w:rsidRDefault="00D361B0" w:rsidP="00D361B0">
            <w:pPr>
              <w:widowControl/>
              <w:spacing w:before="120" w:after="120"/>
              <w:rPr>
                <w:rFonts w:ascii="Times New Roman" w:hAnsi="Times New Roman" w:cs="Times New Roman"/>
              </w:rPr>
            </w:pPr>
            <w:r w:rsidRPr="00DD4AF8">
              <w:rPr>
                <w:rFonts w:ascii="Times New Roman" w:hAnsi="Times New Roman" w:cs="Times New Roman"/>
              </w:rPr>
              <w:t>1130; 1140; 1160</w:t>
            </w:r>
          </w:p>
        </w:tc>
      </w:tr>
      <w:tr w:rsidR="00D361B0" w:rsidRPr="00DD4AF8" w14:paraId="1658B81F" w14:textId="77777777" w:rsidTr="00F15093">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53F3D0DB" w14:textId="77777777" w:rsidR="00D361B0" w:rsidRPr="00DD4AF8" w:rsidRDefault="00D361B0" w:rsidP="00D361B0">
            <w:pPr>
              <w:widowControl/>
              <w:spacing w:before="120" w:after="120"/>
              <w:rPr>
                <w:rFonts w:ascii="Times New Roman" w:hAnsi="Times New Roman" w:cs="Times New Roman"/>
              </w:rPr>
            </w:pPr>
            <w:r w:rsidRPr="00DD4AF8">
              <w:rPr>
                <w:rFonts w:ascii="Times New Roman" w:hAnsi="Times New Roman" w:cs="Times New Roman"/>
              </w:rPr>
              <w:t>MB34</w:t>
            </w:r>
          </w:p>
        </w:tc>
        <w:tc>
          <w:tcPr>
            <w:tcW w:w="6040" w:type="dxa"/>
            <w:tcBorders>
              <w:top w:val="single" w:sz="4" w:space="0" w:color="auto"/>
              <w:left w:val="single" w:sz="4" w:space="0" w:color="auto"/>
              <w:bottom w:val="single" w:sz="4" w:space="0" w:color="auto"/>
              <w:right w:val="single" w:sz="4" w:space="0" w:color="auto"/>
            </w:tcBorders>
          </w:tcPr>
          <w:p w14:paraId="4BA04224" w14:textId="77777777" w:rsidR="00D361B0" w:rsidRPr="00DD4AF8" w:rsidRDefault="00D361B0" w:rsidP="00D361B0">
            <w:pPr>
              <w:widowControl/>
              <w:spacing w:before="120" w:after="120"/>
              <w:rPr>
                <w:rFonts w:ascii="Times New Roman" w:hAnsi="Times New Roman" w:cs="Times New Roman"/>
                <w:lang w:val="it-IT"/>
              </w:rPr>
            </w:pPr>
            <w:r w:rsidRPr="00DD4AF8">
              <w:rPr>
                <w:rFonts w:ascii="Times New Roman" w:hAnsi="Times New Roman" w:cs="Times New Roman"/>
                <w:lang w:val="it-IT"/>
              </w:rPr>
              <w:t xml:space="preserve">Black Sea </w:t>
            </w:r>
            <w:proofErr w:type="spellStart"/>
            <w:r w:rsidRPr="00DD4AF8">
              <w:rPr>
                <w:rFonts w:ascii="Times New Roman" w:hAnsi="Times New Roman" w:cs="Times New Roman"/>
                <w:lang w:val="it-IT"/>
              </w:rPr>
              <w:t>infralittoral</w:t>
            </w:r>
            <w:proofErr w:type="spellEnd"/>
            <w:r w:rsidRPr="00DD4AF8">
              <w:rPr>
                <w:rFonts w:ascii="Times New Roman" w:hAnsi="Times New Roman" w:cs="Times New Roman"/>
                <w:lang w:val="it-IT"/>
              </w:rPr>
              <w:t xml:space="preserve"> </w:t>
            </w:r>
            <w:proofErr w:type="spellStart"/>
            <w:r w:rsidRPr="00DD4AF8">
              <w:rPr>
                <w:rFonts w:ascii="Times New Roman" w:hAnsi="Times New Roman" w:cs="Times New Roman"/>
                <w:lang w:val="it-IT"/>
              </w:rPr>
              <w:t>coarse</w:t>
            </w:r>
            <w:proofErr w:type="spellEnd"/>
            <w:r w:rsidRPr="00DD4AF8">
              <w:rPr>
                <w:rFonts w:ascii="Times New Roman" w:hAnsi="Times New Roman" w:cs="Times New Roman"/>
                <w:lang w:val="it-IT"/>
              </w:rPr>
              <w:t xml:space="preserve"> </w:t>
            </w:r>
            <w:proofErr w:type="spellStart"/>
            <w:r w:rsidRPr="00DD4AF8">
              <w:rPr>
                <w:rFonts w:ascii="Times New Roman" w:hAnsi="Times New Roman" w:cs="Times New Roman"/>
                <w:lang w:val="it-IT"/>
              </w:rPr>
              <w:t>sediment</w:t>
            </w:r>
            <w:proofErr w:type="spellEnd"/>
          </w:p>
        </w:tc>
        <w:tc>
          <w:tcPr>
            <w:tcW w:w="2073" w:type="dxa"/>
            <w:tcBorders>
              <w:top w:val="single" w:sz="4" w:space="0" w:color="auto"/>
              <w:left w:val="single" w:sz="4" w:space="0" w:color="auto"/>
              <w:bottom w:val="single" w:sz="4" w:space="0" w:color="auto"/>
              <w:right w:val="single" w:sz="4" w:space="0" w:color="auto"/>
            </w:tcBorders>
          </w:tcPr>
          <w:p w14:paraId="5E163E16" w14:textId="77777777" w:rsidR="00D361B0" w:rsidRPr="00DD4AF8" w:rsidRDefault="00D361B0" w:rsidP="00D361B0">
            <w:pPr>
              <w:widowControl/>
              <w:spacing w:before="120" w:after="120"/>
              <w:rPr>
                <w:rFonts w:ascii="Times New Roman" w:hAnsi="Times New Roman" w:cs="Times New Roman"/>
              </w:rPr>
            </w:pPr>
            <w:r w:rsidRPr="00DD4AF8">
              <w:rPr>
                <w:rFonts w:ascii="Times New Roman" w:hAnsi="Times New Roman" w:cs="Times New Roman"/>
              </w:rPr>
              <w:t>1110; 1160</w:t>
            </w:r>
          </w:p>
        </w:tc>
      </w:tr>
      <w:tr w:rsidR="00D361B0" w:rsidRPr="00DD4AF8" w14:paraId="2805431C" w14:textId="77777777" w:rsidTr="00F15093">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649C46D7" w14:textId="77777777" w:rsidR="00D361B0" w:rsidRPr="00DD4AF8" w:rsidRDefault="00D361B0" w:rsidP="00D361B0">
            <w:pPr>
              <w:widowControl/>
              <w:spacing w:before="120" w:after="120"/>
              <w:rPr>
                <w:rFonts w:ascii="Times New Roman" w:hAnsi="Times New Roman" w:cs="Times New Roman"/>
              </w:rPr>
            </w:pPr>
            <w:r w:rsidRPr="00DD4AF8">
              <w:rPr>
                <w:rFonts w:ascii="Times New Roman" w:hAnsi="Times New Roman" w:cs="Times New Roman"/>
              </w:rPr>
              <w:t>MB44</w:t>
            </w:r>
          </w:p>
        </w:tc>
        <w:tc>
          <w:tcPr>
            <w:tcW w:w="6040" w:type="dxa"/>
            <w:tcBorders>
              <w:top w:val="single" w:sz="4" w:space="0" w:color="auto"/>
              <w:left w:val="single" w:sz="4" w:space="0" w:color="auto"/>
              <w:bottom w:val="single" w:sz="4" w:space="0" w:color="auto"/>
              <w:right w:val="single" w:sz="4" w:space="0" w:color="auto"/>
            </w:tcBorders>
          </w:tcPr>
          <w:p w14:paraId="5A568E2E" w14:textId="77777777" w:rsidR="00D361B0" w:rsidRPr="00DD4AF8" w:rsidRDefault="00D361B0" w:rsidP="00D361B0">
            <w:pPr>
              <w:widowControl/>
              <w:spacing w:before="120" w:after="120"/>
              <w:rPr>
                <w:rFonts w:ascii="Times New Roman" w:hAnsi="Times New Roman" w:cs="Times New Roman"/>
              </w:rPr>
            </w:pPr>
            <w:r w:rsidRPr="00DD4AF8">
              <w:rPr>
                <w:rFonts w:ascii="Times New Roman" w:hAnsi="Times New Roman" w:cs="Times New Roman"/>
              </w:rPr>
              <w:t xml:space="preserve">Black Sea </w:t>
            </w:r>
            <w:proofErr w:type="spellStart"/>
            <w:r w:rsidRPr="00DD4AF8">
              <w:rPr>
                <w:rFonts w:ascii="Times New Roman" w:hAnsi="Times New Roman" w:cs="Times New Roman"/>
              </w:rPr>
              <w:t>infralittoral</w:t>
            </w:r>
            <w:proofErr w:type="spellEnd"/>
            <w:r w:rsidRPr="00DD4AF8">
              <w:rPr>
                <w:rFonts w:ascii="Times New Roman" w:hAnsi="Times New Roman" w:cs="Times New Roman"/>
              </w:rPr>
              <w:t xml:space="preserve"> mixed sediment</w:t>
            </w:r>
          </w:p>
        </w:tc>
        <w:tc>
          <w:tcPr>
            <w:tcW w:w="2073" w:type="dxa"/>
            <w:tcBorders>
              <w:top w:val="single" w:sz="4" w:space="0" w:color="auto"/>
              <w:left w:val="single" w:sz="4" w:space="0" w:color="auto"/>
              <w:bottom w:val="single" w:sz="4" w:space="0" w:color="auto"/>
              <w:right w:val="single" w:sz="4" w:space="0" w:color="auto"/>
            </w:tcBorders>
          </w:tcPr>
          <w:p w14:paraId="45996004" w14:textId="77777777" w:rsidR="00D361B0" w:rsidRPr="00DD4AF8" w:rsidRDefault="00D361B0" w:rsidP="00D361B0">
            <w:pPr>
              <w:widowControl/>
              <w:spacing w:before="120" w:after="120"/>
              <w:rPr>
                <w:rFonts w:ascii="Times New Roman" w:hAnsi="Times New Roman" w:cs="Times New Roman"/>
              </w:rPr>
            </w:pPr>
            <w:r w:rsidRPr="00DD4AF8">
              <w:rPr>
                <w:rFonts w:ascii="Times New Roman" w:hAnsi="Times New Roman" w:cs="Times New Roman"/>
              </w:rPr>
              <w:t>1110; 1170</w:t>
            </w:r>
          </w:p>
        </w:tc>
      </w:tr>
      <w:tr w:rsidR="00D361B0" w:rsidRPr="00DD4AF8" w14:paraId="705DA418" w14:textId="77777777" w:rsidTr="00F15093">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6CEC51DA" w14:textId="77777777" w:rsidR="00D361B0" w:rsidRPr="00DD4AF8" w:rsidRDefault="00D361B0" w:rsidP="00D361B0">
            <w:pPr>
              <w:widowControl/>
              <w:spacing w:before="120" w:after="120"/>
              <w:rPr>
                <w:rFonts w:ascii="Times New Roman" w:hAnsi="Times New Roman" w:cs="Times New Roman"/>
              </w:rPr>
            </w:pPr>
            <w:r w:rsidRPr="00DD4AF8">
              <w:rPr>
                <w:rFonts w:ascii="Times New Roman" w:hAnsi="Times New Roman" w:cs="Times New Roman"/>
              </w:rPr>
              <w:t>MB54</w:t>
            </w:r>
          </w:p>
        </w:tc>
        <w:tc>
          <w:tcPr>
            <w:tcW w:w="6040" w:type="dxa"/>
            <w:tcBorders>
              <w:top w:val="single" w:sz="4" w:space="0" w:color="auto"/>
              <w:left w:val="single" w:sz="4" w:space="0" w:color="auto"/>
              <w:bottom w:val="single" w:sz="4" w:space="0" w:color="auto"/>
              <w:right w:val="single" w:sz="4" w:space="0" w:color="auto"/>
            </w:tcBorders>
          </w:tcPr>
          <w:p w14:paraId="410CF961" w14:textId="77777777" w:rsidR="00D361B0" w:rsidRPr="00DD4AF8" w:rsidRDefault="00D361B0" w:rsidP="00D361B0">
            <w:pPr>
              <w:widowControl/>
              <w:spacing w:before="120" w:after="120"/>
              <w:rPr>
                <w:rFonts w:ascii="Times New Roman" w:hAnsi="Times New Roman" w:cs="Times New Roman"/>
              </w:rPr>
            </w:pPr>
            <w:r w:rsidRPr="00DD4AF8">
              <w:rPr>
                <w:rFonts w:ascii="Times New Roman" w:hAnsi="Times New Roman" w:cs="Times New Roman"/>
              </w:rPr>
              <w:t xml:space="preserve">Black Sea </w:t>
            </w:r>
            <w:proofErr w:type="spellStart"/>
            <w:r w:rsidRPr="00DD4AF8">
              <w:rPr>
                <w:rFonts w:ascii="Times New Roman" w:hAnsi="Times New Roman" w:cs="Times New Roman"/>
              </w:rPr>
              <w:t>infralittoral</w:t>
            </w:r>
            <w:proofErr w:type="spellEnd"/>
            <w:r w:rsidRPr="00DD4AF8">
              <w:rPr>
                <w:rFonts w:ascii="Times New Roman" w:hAnsi="Times New Roman" w:cs="Times New Roman"/>
              </w:rPr>
              <w:t xml:space="preserve"> sand</w:t>
            </w:r>
          </w:p>
        </w:tc>
        <w:tc>
          <w:tcPr>
            <w:tcW w:w="2073" w:type="dxa"/>
            <w:tcBorders>
              <w:top w:val="single" w:sz="4" w:space="0" w:color="auto"/>
              <w:left w:val="single" w:sz="4" w:space="0" w:color="auto"/>
              <w:bottom w:val="single" w:sz="4" w:space="0" w:color="auto"/>
              <w:right w:val="single" w:sz="4" w:space="0" w:color="auto"/>
            </w:tcBorders>
          </w:tcPr>
          <w:p w14:paraId="29C7C858" w14:textId="77777777" w:rsidR="00D361B0" w:rsidRPr="00DD4AF8" w:rsidRDefault="00D361B0" w:rsidP="00D361B0">
            <w:pPr>
              <w:widowControl/>
              <w:spacing w:before="120" w:after="120"/>
              <w:rPr>
                <w:rFonts w:ascii="Times New Roman" w:hAnsi="Times New Roman" w:cs="Times New Roman"/>
              </w:rPr>
            </w:pPr>
            <w:r w:rsidRPr="00DD4AF8">
              <w:rPr>
                <w:rFonts w:ascii="Times New Roman" w:hAnsi="Times New Roman" w:cs="Times New Roman"/>
              </w:rPr>
              <w:t>1110; 1130; 1160</w:t>
            </w:r>
          </w:p>
        </w:tc>
      </w:tr>
      <w:tr w:rsidR="00D361B0" w:rsidRPr="00DD4AF8" w14:paraId="4A09370F" w14:textId="77777777" w:rsidTr="00F15093">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536D1B89" w14:textId="77777777" w:rsidR="00D361B0" w:rsidRPr="00DD4AF8" w:rsidRDefault="00D361B0" w:rsidP="00D361B0">
            <w:pPr>
              <w:widowControl/>
              <w:spacing w:before="120" w:after="120"/>
              <w:rPr>
                <w:rFonts w:ascii="Times New Roman" w:hAnsi="Times New Roman" w:cs="Times New Roman"/>
              </w:rPr>
            </w:pPr>
            <w:r w:rsidRPr="00DD4AF8">
              <w:rPr>
                <w:rFonts w:ascii="Times New Roman" w:hAnsi="Times New Roman" w:cs="Times New Roman"/>
              </w:rPr>
              <w:t>MB64</w:t>
            </w:r>
          </w:p>
        </w:tc>
        <w:tc>
          <w:tcPr>
            <w:tcW w:w="6040" w:type="dxa"/>
            <w:tcBorders>
              <w:top w:val="single" w:sz="4" w:space="0" w:color="auto"/>
              <w:left w:val="single" w:sz="4" w:space="0" w:color="auto"/>
              <w:bottom w:val="single" w:sz="4" w:space="0" w:color="auto"/>
              <w:right w:val="single" w:sz="4" w:space="0" w:color="auto"/>
            </w:tcBorders>
          </w:tcPr>
          <w:p w14:paraId="1BC6497D" w14:textId="77777777" w:rsidR="00D361B0" w:rsidRPr="00DD4AF8" w:rsidRDefault="00D361B0" w:rsidP="00D361B0">
            <w:pPr>
              <w:widowControl/>
              <w:spacing w:before="120" w:after="120"/>
              <w:rPr>
                <w:rFonts w:ascii="Times New Roman" w:hAnsi="Times New Roman" w:cs="Times New Roman"/>
              </w:rPr>
            </w:pPr>
            <w:r w:rsidRPr="00DD4AF8">
              <w:rPr>
                <w:rFonts w:ascii="Times New Roman" w:hAnsi="Times New Roman" w:cs="Times New Roman"/>
              </w:rPr>
              <w:t xml:space="preserve">Black Sea </w:t>
            </w:r>
            <w:proofErr w:type="spellStart"/>
            <w:r w:rsidRPr="00DD4AF8">
              <w:rPr>
                <w:rFonts w:ascii="Times New Roman" w:hAnsi="Times New Roman" w:cs="Times New Roman"/>
              </w:rPr>
              <w:t>infralittoral</w:t>
            </w:r>
            <w:proofErr w:type="spellEnd"/>
            <w:r w:rsidRPr="00DD4AF8">
              <w:rPr>
                <w:rFonts w:ascii="Times New Roman" w:hAnsi="Times New Roman" w:cs="Times New Roman"/>
              </w:rPr>
              <w:t xml:space="preserve"> mud</w:t>
            </w:r>
          </w:p>
        </w:tc>
        <w:tc>
          <w:tcPr>
            <w:tcW w:w="2073" w:type="dxa"/>
            <w:tcBorders>
              <w:top w:val="single" w:sz="4" w:space="0" w:color="auto"/>
              <w:left w:val="single" w:sz="4" w:space="0" w:color="auto"/>
              <w:bottom w:val="single" w:sz="4" w:space="0" w:color="auto"/>
              <w:right w:val="single" w:sz="4" w:space="0" w:color="auto"/>
            </w:tcBorders>
          </w:tcPr>
          <w:p w14:paraId="20FDF769" w14:textId="77777777" w:rsidR="00D361B0" w:rsidRPr="00DD4AF8" w:rsidRDefault="00D361B0" w:rsidP="00D361B0">
            <w:pPr>
              <w:widowControl/>
              <w:spacing w:before="120" w:after="120"/>
              <w:rPr>
                <w:rFonts w:ascii="Times New Roman" w:hAnsi="Times New Roman" w:cs="Times New Roman"/>
              </w:rPr>
            </w:pPr>
            <w:r w:rsidRPr="00DD4AF8">
              <w:rPr>
                <w:rFonts w:ascii="Times New Roman" w:hAnsi="Times New Roman" w:cs="Times New Roman"/>
              </w:rPr>
              <w:t>1130; 1160</w:t>
            </w:r>
          </w:p>
        </w:tc>
      </w:tr>
      <w:tr w:rsidR="00D361B0" w:rsidRPr="00DD4AF8" w14:paraId="19A1BAC3" w14:textId="77777777" w:rsidTr="00F15093">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5E9211F7" w14:textId="77777777" w:rsidR="00D361B0" w:rsidRPr="00DD4AF8" w:rsidRDefault="00D361B0" w:rsidP="00D361B0">
            <w:pPr>
              <w:widowControl/>
              <w:spacing w:before="120" w:after="120"/>
              <w:rPr>
                <w:rFonts w:ascii="Times New Roman" w:hAnsi="Times New Roman" w:cs="Times New Roman"/>
              </w:rPr>
            </w:pPr>
            <w:r w:rsidRPr="00DD4AF8">
              <w:rPr>
                <w:rFonts w:ascii="Times New Roman" w:hAnsi="Times New Roman" w:cs="Times New Roman"/>
              </w:rPr>
              <w:t>MC34</w:t>
            </w:r>
          </w:p>
        </w:tc>
        <w:tc>
          <w:tcPr>
            <w:tcW w:w="6040" w:type="dxa"/>
            <w:tcBorders>
              <w:top w:val="single" w:sz="4" w:space="0" w:color="auto"/>
              <w:left w:val="single" w:sz="4" w:space="0" w:color="auto"/>
              <w:bottom w:val="single" w:sz="4" w:space="0" w:color="auto"/>
              <w:right w:val="single" w:sz="4" w:space="0" w:color="auto"/>
            </w:tcBorders>
          </w:tcPr>
          <w:p w14:paraId="24C81091" w14:textId="77777777" w:rsidR="00D361B0" w:rsidRPr="00DD4AF8" w:rsidRDefault="00D361B0" w:rsidP="00D361B0">
            <w:pPr>
              <w:widowControl/>
              <w:spacing w:before="120" w:after="120"/>
              <w:rPr>
                <w:rFonts w:ascii="Times New Roman" w:hAnsi="Times New Roman" w:cs="Times New Roman"/>
                <w:lang w:val="it-IT"/>
              </w:rPr>
            </w:pPr>
            <w:r w:rsidRPr="00DD4AF8">
              <w:rPr>
                <w:rFonts w:ascii="Times New Roman" w:hAnsi="Times New Roman" w:cs="Times New Roman"/>
                <w:lang w:val="it-IT"/>
              </w:rPr>
              <w:t xml:space="preserve">Black Sea </w:t>
            </w:r>
            <w:proofErr w:type="spellStart"/>
            <w:r w:rsidRPr="00DD4AF8">
              <w:rPr>
                <w:rFonts w:ascii="Times New Roman" w:hAnsi="Times New Roman" w:cs="Times New Roman"/>
                <w:lang w:val="it-IT"/>
              </w:rPr>
              <w:t>circalittoral</w:t>
            </w:r>
            <w:proofErr w:type="spellEnd"/>
            <w:r w:rsidRPr="00DD4AF8">
              <w:rPr>
                <w:rFonts w:ascii="Times New Roman" w:hAnsi="Times New Roman" w:cs="Times New Roman"/>
                <w:lang w:val="it-IT"/>
              </w:rPr>
              <w:t xml:space="preserve"> </w:t>
            </w:r>
            <w:proofErr w:type="spellStart"/>
            <w:r w:rsidRPr="00DD4AF8">
              <w:rPr>
                <w:rFonts w:ascii="Times New Roman" w:hAnsi="Times New Roman" w:cs="Times New Roman"/>
                <w:lang w:val="it-IT"/>
              </w:rPr>
              <w:t>coarse</w:t>
            </w:r>
            <w:proofErr w:type="spellEnd"/>
            <w:r w:rsidRPr="00DD4AF8">
              <w:rPr>
                <w:rFonts w:ascii="Times New Roman" w:hAnsi="Times New Roman" w:cs="Times New Roman"/>
                <w:lang w:val="it-IT"/>
              </w:rPr>
              <w:t xml:space="preserve"> </w:t>
            </w:r>
            <w:proofErr w:type="spellStart"/>
            <w:r w:rsidRPr="00DD4AF8">
              <w:rPr>
                <w:rFonts w:ascii="Times New Roman" w:hAnsi="Times New Roman" w:cs="Times New Roman"/>
                <w:lang w:val="it-IT"/>
              </w:rPr>
              <w:t>sediment</w:t>
            </w:r>
            <w:proofErr w:type="spellEnd"/>
          </w:p>
        </w:tc>
        <w:tc>
          <w:tcPr>
            <w:tcW w:w="2073" w:type="dxa"/>
            <w:tcBorders>
              <w:top w:val="single" w:sz="4" w:space="0" w:color="auto"/>
              <w:left w:val="single" w:sz="4" w:space="0" w:color="auto"/>
              <w:bottom w:val="single" w:sz="4" w:space="0" w:color="auto"/>
              <w:right w:val="single" w:sz="4" w:space="0" w:color="auto"/>
            </w:tcBorders>
          </w:tcPr>
          <w:p w14:paraId="2A304A5E" w14:textId="77777777" w:rsidR="00D361B0" w:rsidRPr="00DD4AF8" w:rsidRDefault="00D361B0" w:rsidP="00D361B0">
            <w:pPr>
              <w:widowControl/>
              <w:spacing w:before="120" w:after="120"/>
              <w:rPr>
                <w:rFonts w:ascii="Times New Roman" w:hAnsi="Times New Roman" w:cs="Times New Roman"/>
              </w:rPr>
            </w:pPr>
            <w:r w:rsidRPr="00DD4AF8">
              <w:rPr>
                <w:rFonts w:ascii="Times New Roman" w:hAnsi="Times New Roman" w:cs="Times New Roman"/>
              </w:rPr>
              <w:t>1160</w:t>
            </w:r>
          </w:p>
        </w:tc>
      </w:tr>
      <w:tr w:rsidR="00D361B0" w:rsidRPr="00553BCF" w14:paraId="184B9CBC" w14:textId="77777777" w:rsidTr="00F15093">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6C8690AC" w14:textId="77777777" w:rsidR="00D361B0" w:rsidRPr="00DD4AF8" w:rsidRDefault="00D361B0" w:rsidP="00D361B0">
            <w:pPr>
              <w:widowControl/>
              <w:spacing w:before="120" w:after="120"/>
              <w:rPr>
                <w:rFonts w:ascii="Times New Roman" w:hAnsi="Times New Roman" w:cs="Times New Roman"/>
              </w:rPr>
            </w:pPr>
            <w:r w:rsidRPr="00DD4AF8">
              <w:rPr>
                <w:rFonts w:ascii="Times New Roman" w:hAnsi="Times New Roman" w:cs="Times New Roman"/>
              </w:rPr>
              <w:t>MC44</w:t>
            </w:r>
          </w:p>
        </w:tc>
        <w:tc>
          <w:tcPr>
            <w:tcW w:w="6040" w:type="dxa"/>
            <w:tcBorders>
              <w:top w:val="single" w:sz="4" w:space="0" w:color="auto"/>
              <w:left w:val="single" w:sz="4" w:space="0" w:color="auto"/>
              <w:bottom w:val="single" w:sz="4" w:space="0" w:color="auto"/>
              <w:right w:val="single" w:sz="4" w:space="0" w:color="auto"/>
            </w:tcBorders>
          </w:tcPr>
          <w:p w14:paraId="0168FB6B" w14:textId="77777777" w:rsidR="00D361B0" w:rsidRPr="00DD4AF8" w:rsidRDefault="00D361B0" w:rsidP="00D361B0">
            <w:pPr>
              <w:widowControl/>
              <w:spacing w:before="120" w:after="120"/>
              <w:rPr>
                <w:rFonts w:ascii="Times New Roman" w:hAnsi="Times New Roman" w:cs="Times New Roman"/>
                <w:lang w:val="it-IT"/>
              </w:rPr>
            </w:pPr>
            <w:r w:rsidRPr="00DD4AF8">
              <w:rPr>
                <w:rFonts w:ascii="Times New Roman" w:hAnsi="Times New Roman" w:cs="Times New Roman"/>
                <w:lang w:val="it-IT"/>
              </w:rPr>
              <w:t xml:space="preserve">Black Sea </w:t>
            </w:r>
            <w:proofErr w:type="spellStart"/>
            <w:r w:rsidRPr="00DD4AF8">
              <w:rPr>
                <w:rFonts w:ascii="Times New Roman" w:hAnsi="Times New Roman" w:cs="Times New Roman"/>
                <w:lang w:val="it-IT"/>
              </w:rPr>
              <w:t>circalittoral</w:t>
            </w:r>
            <w:proofErr w:type="spellEnd"/>
            <w:r w:rsidRPr="00DD4AF8">
              <w:rPr>
                <w:rFonts w:ascii="Times New Roman" w:hAnsi="Times New Roman" w:cs="Times New Roman"/>
                <w:lang w:val="it-IT"/>
              </w:rPr>
              <w:t xml:space="preserve"> </w:t>
            </w:r>
            <w:proofErr w:type="spellStart"/>
            <w:r w:rsidRPr="00DD4AF8">
              <w:rPr>
                <w:rFonts w:ascii="Times New Roman" w:hAnsi="Times New Roman" w:cs="Times New Roman"/>
                <w:lang w:val="it-IT"/>
              </w:rPr>
              <w:t>mixed</w:t>
            </w:r>
            <w:proofErr w:type="spellEnd"/>
            <w:r w:rsidRPr="00DD4AF8">
              <w:rPr>
                <w:rFonts w:ascii="Times New Roman" w:hAnsi="Times New Roman" w:cs="Times New Roman"/>
                <w:lang w:val="it-IT"/>
              </w:rPr>
              <w:t xml:space="preserve"> </w:t>
            </w:r>
            <w:proofErr w:type="spellStart"/>
            <w:r w:rsidRPr="00DD4AF8">
              <w:rPr>
                <w:rFonts w:ascii="Times New Roman" w:hAnsi="Times New Roman" w:cs="Times New Roman"/>
                <w:lang w:val="it-IT"/>
              </w:rPr>
              <w:t>sediment</w:t>
            </w:r>
            <w:proofErr w:type="spellEnd"/>
          </w:p>
        </w:tc>
        <w:tc>
          <w:tcPr>
            <w:tcW w:w="2073" w:type="dxa"/>
            <w:tcBorders>
              <w:top w:val="single" w:sz="4" w:space="0" w:color="auto"/>
              <w:left w:val="single" w:sz="4" w:space="0" w:color="auto"/>
              <w:bottom w:val="single" w:sz="4" w:space="0" w:color="auto"/>
              <w:right w:val="single" w:sz="4" w:space="0" w:color="auto"/>
            </w:tcBorders>
          </w:tcPr>
          <w:p w14:paraId="3381DEC3" w14:textId="77777777" w:rsidR="00D361B0" w:rsidRPr="00DD4AF8" w:rsidRDefault="00D361B0" w:rsidP="00D361B0">
            <w:pPr>
              <w:widowControl/>
              <w:spacing w:before="120" w:after="120"/>
              <w:rPr>
                <w:rFonts w:ascii="Times New Roman" w:hAnsi="Times New Roman" w:cs="Times New Roman"/>
                <w:lang w:val="it-IT"/>
              </w:rPr>
            </w:pPr>
          </w:p>
        </w:tc>
      </w:tr>
      <w:tr w:rsidR="00D361B0" w:rsidRPr="00DD4AF8" w14:paraId="3C1C6148" w14:textId="77777777" w:rsidTr="00F15093">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27C898A0" w14:textId="77777777" w:rsidR="00D361B0" w:rsidRPr="00DD4AF8" w:rsidRDefault="00D361B0" w:rsidP="00D361B0">
            <w:pPr>
              <w:widowControl/>
              <w:spacing w:before="120" w:after="120"/>
              <w:rPr>
                <w:rFonts w:ascii="Times New Roman" w:hAnsi="Times New Roman" w:cs="Times New Roman"/>
              </w:rPr>
            </w:pPr>
            <w:r w:rsidRPr="00DD4AF8">
              <w:rPr>
                <w:rFonts w:ascii="Times New Roman" w:hAnsi="Times New Roman" w:cs="Times New Roman"/>
              </w:rPr>
              <w:t>MC54</w:t>
            </w:r>
          </w:p>
        </w:tc>
        <w:tc>
          <w:tcPr>
            <w:tcW w:w="6040" w:type="dxa"/>
            <w:tcBorders>
              <w:top w:val="single" w:sz="4" w:space="0" w:color="auto"/>
              <w:left w:val="single" w:sz="4" w:space="0" w:color="auto"/>
              <w:bottom w:val="single" w:sz="4" w:space="0" w:color="auto"/>
              <w:right w:val="single" w:sz="4" w:space="0" w:color="auto"/>
            </w:tcBorders>
          </w:tcPr>
          <w:p w14:paraId="5593F66C" w14:textId="77777777" w:rsidR="00D361B0" w:rsidRPr="00DD4AF8" w:rsidRDefault="00D361B0" w:rsidP="00D361B0">
            <w:pPr>
              <w:widowControl/>
              <w:spacing w:before="120" w:after="120"/>
              <w:rPr>
                <w:rFonts w:ascii="Times New Roman" w:hAnsi="Times New Roman" w:cs="Times New Roman"/>
              </w:rPr>
            </w:pPr>
            <w:r w:rsidRPr="00DD4AF8">
              <w:rPr>
                <w:rFonts w:ascii="Times New Roman" w:hAnsi="Times New Roman" w:cs="Times New Roman"/>
              </w:rPr>
              <w:t xml:space="preserve">Black Sea </w:t>
            </w:r>
            <w:proofErr w:type="spellStart"/>
            <w:r w:rsidRPr="00DD4AF8">
              <w:rPr>
                <w:rFonts w:ascii="Times New Roman" w:hAnsi="Times New Roman" w:cs="Times New Roman"/>
              </w:rPr>
              <w:t>circalittoral</w:t>
            </w:r>
            <w:proofErr w:type="spellEnd"/>
            <w:r w:rsidRPr="00DD4AF8">
              <w:rPr>
                <w:rFonts w:ascii="Times New Roman" w:hAnsi="Times New Roman" w:cs="Times New Roman"/>
              </w:rPr>
              <w:t xml:space="preserve"> sand </w:t>
            </w:r>
          </w:p>
        </w:tc>
        <w:tc>
          <w:tcPr>
            <w:tcW w:w="2073" w:type="dxa"/>
            <w:tcBorders>
              <w:top w:val="single" w:sz="4" w:space="0" w:color="auto"/>
              <w:left w:val="single" w:sz="4" w:space="0" w:color="auto"/>
              <w:bottom w:val="single" w:sz="4" w:space="0" w:color="auto"/>
              <w:right w:val="single" w:sz="4" w:space="0" w:color="auto"/>
            </w:tcBorders>
          </w:tcPr>
          <w:p w14:paraId="28616996" w14:textId="77777777" w:rsidR="00D361B0" w:rsidRPr="00DD4AF8" w:rsidRDefault="00D361B0" w:rsidP="00D361B0">
            <w:pPr>
              <w:widowControl/>
              <w:spacing w:before="120" w:after="120"/>
              <w:rPr>
                <w:rFonts w:ascii="Times New Roman" w:hAnsi="Times New Roman" w:cs="Times New Roman"/>
              </w:rPr>
            </w:pPr>
            <w:r w:rsidRPr="00DD4AF8">
              <w:rPr>
                <w:rFonts w:ascii="Times New Roman" w:hAnsi="Times New Roman" w:cs="Times New Roman"/>
              </w:rPr>
              <w:t>1160</w:t>
            </w:r>
          </w:p>
        </w:tc>
      </w:tr>
      <w:tr w:rsidR="00D361B0" w:rsidRPr="00DD4AF8" w14:paraId="25D682B9" w14:textId="77777777" w:rsidTr="00F15093">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27CCCD11" w14:textId="77777777" w:rsidR="00D361B0" w:rsidRPr="00DD4AF8" w:rsidRDefault="00D361B0" w:rsidP="00D361B0">
            <w:pPr>
              <w:widowControl/>
              <w:spacing w:before="120" w:after="120"/>
              <w:rPr>
                <w:rFonts w:ascii="Times New Roman" w:hAnsi="Times New Roman" w:cs="Times New Roman"/>
              </w:rPr>
            </w:pPr>
            <w:r w:rsidRPr="00DD4AF8">
              <w:rPr>
                <w:rFonts w:ascii="Times New Roman" w:hAnsi="Times New Roman" w:cs="Times New Roman"/>
              </w:rPr>
              <w:t>MC64</w:t>
            </w:r>
          </w:p>
        </w:tc>
        <w:tc>
          <w:tcPr>
            <w:tcW w:w="6040" w:type="dxa"/>
            <w:tcBorders>
              <w:top w:val="single" w:sz="4" w:space="0" w:color="auto"/>
              <w:left w:val="single" w:sz="4" w:space="0" w:color="auto"/>
              <w:bottom w:val="single" w:sz="4" w:space="0" w:color="auto"/>
              <w:right w:val="single" w:sz="4" w:space="0" w:color="auto"/>
            </w:tcBorders>
          </w:tcPr>
          <w:p w14:paraId="76E3CAB5" w14:textId="77777777" w:rsidR="00D361B0" w:rsidRPr="00DD4AF8" w:rsidRDefault="00D361B0" w:rsidP="00D361B0">
            <w:pPr>
              <w:widowControl/>
              <w:spacing w:before="120" w:after="120"/>
              <w:rPr>
                <w:rFonts w:ascii="Times New Roman" w:hAnsi="Times New Roman" w:cs="Times New Roman"/>
              </w:rPr>
            </w:pPr>
            <w:r w:rsidRPr="00DD4AF8">
              <w:rPr>
                <w:rFonts w:ascii="Times New Roman" w:hAnsi="Times New Roman" w:cs="Times New Roman"/>
              </w:rPr>
              <w:t xml:space="preserve">Black Sea </w:t>
            </w:r>
            <w:proofErr w:type="spellStart"/>
            <w:r w:rsidRPr="00DD4AF8">
              <w:rPr>
                <w:rFonts w:ascii="Times New Roman" w:hAnsi="Times New Roman" w:cs="Times New Roman"/>
              </w:rPr>
              <w:t>circalittoral</w:t>
            </w:r>
            <w:proofErr w:type="spellEnd"/>
            <w:r w:rsidRPr="00DD4AF8">
              <w:rPr>
                <w:rFonts w:ascii="Times New Roman" w:hAnsi="Times New Roman" w:cs="Times New Roman"/>
              </w:rPr>
              <w:t xml:space="preserve"> mud </w:t>
            </w:r>
          </w:p>
        </w:tc>
        <w:tc>
          <w:tcPr>
            <w:tcW w:w="2073" w:type="dxa"/>
            <w:tcBorders>
              <w:top w:val="single" w:sz="4" w:space="0" w:color="auto"/>
              <w:left w:val="single" w:sz="4" w:space="0" w:color="auto"/>
              <w:bottom w:val="single" w:sz="4" w:space="0" w:color="auto"/>
              <w:right w:val="single" w:sz="4" w:space="0" w:color="auto"/>
            </w:tcBorders>
          </w:tcPr>
          <w:p w14:paraId="1BE4712D" w14:textId="77777777" w:rsidR="00D361B0" w:rsidRPr="00DD4AF8" w:rsidRDefault="00D361B0" w:rsidP="00D361B0">
            <w:pPr>
              <w:widowControl/>
              <w:spacing w:before="120" w:after="120"/>
              <w:rPr>
                <w:rFonts w:ascii="Times New Roman" w:hAnsi="Times New Roman" w:cs="Times New Roman"/>
              </w:rPr>
            </w:pPr>
            <w:r w:rsidRPr="00DD4AF8">
              <w:rPr>
                <w:rFonts w:ascii="Times New Roman" w:hAnsi="Times New Roman" w:cs="Times New Roman"/>
              </w:rPr>
              <w:t>1130; 1160</w:t>
            </w:r>
          </w:p>
        </w:tc>
      </w:tr>
      <w:tr w:rsidR="00D361B0" w:rsidRPr="00DD4AF8" w14:paraId="36047D26" w14:textId="77777777" w:rsidTr="00F15093">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3161AF9A" w14:textId="77777777" w:rsidR="00D361B0" w:rsidRPr="00DD4AF8" w:rsidRDefault="00D361B0" w:rsidP="00D361B0">
            <w:pPr>
              <w:widowControl/>
              <w:spacing w:before="120" w:after="120"/>
              <w:rPr>
                <w:rFonts w:ascii="Times New Roman" w:hAnsi="Times New Roman" w:cs="Times New Roman"/>
              </w:rPr>
            </w:pPr>
            <w:r w:rsidRPr="00DD4AF8">
              <w:rPr>
                <w:rFonts w:ascii="Times New Roman" w:hAnsi="Times New Roman" w:cs="Times New Roman"/>
              </w:rPr>
              <w:t>MD34</w:t>
            </w:r>
          </w:p>
        </w:tc>
        <w:tc>
          <w:tcPr>
            <w:tcW w:w="6040" w:type="dxa"/>
            <w:tcBorders>
              <w:top w:val="single" w:sz="4" w:space="0" w:color="auto"/>
              <w:left w:val="single" w:sz="4" w:space="0" w:color="auto"/>
              <w:bottom w:val="single" w:sz="4" w:space="0" w:color="auto"/>
              <w:right w:val="single" w:sz="4" w:space="0" w:color="auto"/>
            </w:tcBorders>
          </w:tcPr>
          <w:p w14:paraId="0B9A69DC" w14:textId="77777777" w:rsidR="00D361B0" w:rsidRPr="00DD4AF8" w:rsidRDefault="00D361B0" w:rsidP="00D361B0">
            <w:pPr>
              <w:widowControl/>
              <w:spacing w:before="120" w:after="120"/>
              <w:rPr>
                <w:rFonts w:ascii="Times New Roman" w:hAnsi="Times New Roman" w:cs="Times New Roman"/>
              </w:rPr>
            </w:pPr>
            <w:r w:rsidRPr="00DD4AF8">
              <w:rPr>
                <w:rFonts w:ascii="Times New Roman" w:hAnsi="Times New Roman" w:cs="Times New Roman"/>
              </w:rPr>
              <w:t xml:space="preserve">Black Sea offshore </w:t>
            </w:r>
            <w:proofErr w:type="spellStart"/>
            <w:r w:rsidRPr="00DD4AF8">
              <w:rPr>
                <w:rFonts w:ascii="Times New Roman" w:hAnsi="Times New Roman" w:cs="Times New Roman"/>
              </w:rPr>
              <w:t>circalittoral</w:t>
            </w:r>
            <w:proofErr w:type="spellEnd"/>
            <w:r w:rsidRPr="00DD4AF8">
              <w:rPr>
                <w:rFonts w:ascii="Times New Roman" w:hAnsi="Times New Roman" w:cs="Times New Roman"/>
              </w:rPr>
              <w:t xml:space="preserve"> coarse sediment</w:t>
            </w:r>
          </w:p>
        </w:tc>
        <w:tc>
          <w:tcPr>
            <w:tcW w:w="2073" w:type="dxa"/>
            <w:tcBorders>
              <w:top w:val="single" w:sz="4" w:space="0" w:color="auto"/>
              <w:left w:val="single" w:sz="4" w:space="0" w:color="auto"/>
              <w:bottom w:val="single" w:sz="4" w:space="0" w:color="auto"/>
              <w:right w:val="single" w:sz="4" w:space="0" w:color="auto"/>
            </w:tcBorders>
          </w:tcPr>
          <w:p w14:paraId="3DDBD844" w14:textId="77777777" w:rsidR="00D361B0" w:rsidRPr="00DD4AF8" w:rsidRDefault="00D361B0" w:rsidP="00D361B0">
            <w:pPr>
              <w:widowControl/>
              <w:spacing w:before="120" w:after="120"/>
              <w:rPr>
                <w:rFonts w:ascii="Times New Roman" w:hAnsi="Times New Roman" w:cs="Times New Roman"/>
              </w:rPr>
            </w:pPr>
          </w:p>
        </w:tc>
      </w:tr>
      <w:tr w:rsidR="00D361B0" w:rsidRPr="00DD4AF8" w14:paraId="4C2C3C9C" w14:textId="77777777" w:rsidTr="00F15093">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6541E97A" w14:textId="77777777" w:rsidR="00D361B0" w:rsidRPr="00DD4AF8" w:rsidRDefault="00D361B0" w:rsidP="00D361B0">
            <w:pPr>
              <w:widowControl/>
              <w:spacing w:before="120" w:after="120"/>
              <w:rPr>
                <w:rFonts w:ascii="Times New Roman" w:hAnsi="Times New Roman" w:cs="Times New Roman"/>
              </w:rPr>
            </w:pPr>
            <w:r w:rsidRPr="00DD4AF8">
              <w:rPr>
                <w:rFonts w:ascii="Times New Roman" w:hAnsi="Times New Roman" w:cs="Times New Roman"/>
              </w:rPr>
              <w:t>MD44</w:t>
            </w:r>
          </w:p>
        </w:tc>
        <w:tc>
          <w:tcPr>
            <w:tcW w:w="6040" w:type="dxa"/>
            <w:tcBorders>
              <w:top w:val="single" w:sz="4" w:space="0" w:color="auto"/>
              <w:left w:val="single" w:sz="4" w:space="0" w:color="auto"/>
              <w:bottom w:val="single" w:sz="4" w:space="0" w:color="auto"/>
              <w:right w:val="single" w:sz="4" w:space="0" w:color="auto"/>
            </w:tcBorders>
          </w:tcPr>
          <w:p w14:paraId="2CA6E2E2" w14:textId="77777777" w:rsidR="00D361B0" w:rsidRPr="00DD4AF8" w:rsidRDefault="00D361B0" w:rsidP="00D361B0">
            <w:pPr>
              <w:widowControl/>
              <w:spacing w:before="120" w:after="120"/>
              <w:rPr>
                <w:rFonts w:ascii="Times New Roman" w:hAnsi="Times New Roman" w:cs="Times New Roman"/>
              </w:rPr>
            </w:pPr>
            <w:r w:rsidRPr="00DD4AF8">
              <w:rPr>
                <w:rFonts w:ascii="Times New Roman" w:hAnsi="Times New Roman" w:cs="Times New Roman"/>
              </w:rPr>
              <w:t xml:space="preserve">Black Sea offshore </w:t>
            </w:r>
            <w:proofErr w:type="spellStart"/>
            <w:r w:rsidRPr="00DD4AF8">
              <w:rPr>
                <w:rFonts w:ascii="Times New Roman" w:hAnsi="Times New Roman" w:cs="Times New Roman"/>
              </w:rPr>
              <w:t>circalittoral</w:t>
            </w:r>
            <w:proofErr w:type="spellEnd"/>
            <w:r w:rsidRPr="00DD4AF8">
              <w:rPr>
                <w:rFonts w:ascii="Times New Roman" w:hAnsi="Times New Roman" w:cs="Times New Roman"/>
              </w:rPr>
              <w:t xml:space="preserve"> mixed sediment</w:t>
            </w:r>
          </w:p>
        </w:tc>
        <w:tc>
          <w:tcPr>
            <w:tcW w:w="2073" w:type="dxa"/>
            <w:tcBorders>
              <w:top w:val="single" w:sz="4" w:space="0" w:color="auto"/>
              <w:left w:val="single" w:sz="4" w:space="0" w:color="auto"/>
              <w:bottom w:val="single" w:sz="4" w:space="0" w:color="auto"/>
              <w:right w:val="single" w:sz="4" w:space="0" w:color="auto"/>
            </w:tcBorders>
          </w:tcPr>
          <w:p w14:paraId="195AD1B8" w14:textId="77777777" w:rsidR="00D361B0" w:rsidRPr="00DD4AF8" w:rsidRDefault="00D361B0" w:rsidP="00D361B0">
            <w:pPr>
              <w:widowControl/>
              <w:spacing w:before="120" w:after="120"/>
              <w:rPr>
                <w:rFonts w:ascii="Times New Roman" w:hAnsi="Times New Roman" w:cs="Times New Roman"/>
              </w:rPr>
            </w:pPr>
          </w:p>
        </w:tc>
      </w:tr>
      <w:tr w:rsidR="00D361B0" w:rsidRPr="00DD4AF8" w14:paraId="12388467" w14:textId="77777777" w:rsidTr="00F15093">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581E126C" w14:textId="77777777" w:rsidR="00D361B0" w:rsidRPr="00DD4AF8" w:rsidRDefault="00D361B0" w:rsidP="00D361B0">
            <w:pPr>
              <w:widowControl/>
              <w:spacing w:before="120" w:after="120"/>
              <w:rPr>
                <w:rFonts w:ascii="Times New Roman" w:hAnsi="Times New Roman" w:cs="Times New Roman"/>
              </w:rPr>
            </w:pPr>
            <w:r w:rsidRPr="00DD4AF8">
              <w:rPr>
                <w:rFonts w:ascii="Times New Roman" w:hAnsi="Times New Roman" w:cs="Times New Roman"/>
              </w:rPr>
              <w:lastRenderedPageBreak/>
              <w:t>MD54</w:t>
            </w:r>
          </w:p>
        </w:tc>
        <w:tc>
          <w:tcPr>
            <w:tcW w:w="6040" w:type="dxa"/>
            <w:tcBorders>
              <w:top w:val="single" w:sz="4" w:space="0" w:color="auto"/>
              <w:left w:val="single" w:sz="4" w:space="0" w:color="auto"/>
              <w:bottom w:val="single" w:sz="4" w:space="0" w:color="auto"/>
              <w:right w:val="single" w:sz="4" w:space="0" w:color="auto"/>
            </w:tcBorders>
          </w:tcPr>
          <w:p w14:paraId="14B5ACB4" w14:textId="77777777" w:rsidR="00D361B0" w:rsidRPr="00DD4AF8" w:rsidRDefault="00D361B0" w:rsidP="00D361B0">
            <w:pPr>
              <w:widowControl/>
              <w:spacing w:before="120" w:after="120"/>
              <w:rPr>
                <w:rFonts w:ascii="Times New Roman" w:hAnsi="Times New Roman" w:cs="Times New Roman"/>
              </w:rPr>
            </w:pPr>
            <w:r w:rsidRPr="00DD4AF8">
              <w:rPr>
                <w:rFonts w:ascii="Times New Roman" w:hAnsi="Times New Roman" w:cs="Times New Roman"/>
              </w:rPr>
              <w:t xml:space="preserve">Black Sea offshore </w:t>
            </w:r>
            <w:proofErr w:type="spellStart"/>
            <w:r w:rsidRPr="00DD4AF8">
              <w:rPr>
                <w:rFonts w:ascii="Times New Roman" w:hAnsi="Times New Roman" w:cs="Times New Roman"/>
              </w:rPr>
              <w:t>circalittoral</w:t>
            </w:r>
            <w:proofErr w:type="spellEnd"/>
            <w:r w:rsidRPr="00DD4AF8">
              <w:rPr>
                <w:rFonts w:ascii="Times New Roman" w:hAnsi="Times New Roman" w:cs="Times New Roman"/>
              </w:rPr>
              <w:t xml:space="preserve"> sand </w:t>
            </w:r>
          </w:p>
        </w:tc>
        <w:tc>
          <w:tcPr>
            <w:tcW w:w="2073" w:type="dxa"/>
            <w:tcBorders>
              <w:top w:val="single" w:sz="4" w:space="0" w:color="auto"/>
              <w:left w:val="single" w:sz="4" w:space="0" w:color="auto"/>
              <w:bottom w:val="single" w:sz="4" w:space="0" w:color="auto"/>
              <w:right w:val="single" w:sz="4" w:space="0" w:color="auto"/>
            </w:tcBorders>
          </w:tcPr>
          <w:p w14:paraId="18AF2559" w14:textId="77777777" w:rsidR="00D361B0" w:rsidRPr="00DD4AF8" w:rsidRDefault="00D361B0" w:rsidP="00D361B0">
            <w:pPr>
              <w:widowControl/>
              <w:spacing w:before="120" w:after="120"/>
              <w:rPr>
                <w:rFonts w:ascii="Times New Roman" w:hAnsi="Times New Roman" w:cs="Times New Roman"/>
              </w:rPr>
            </w:pPr>
          </w:p>
        </w:tc>
      </w:tr>
      <w:tr w:rsidR="00D361B0" w:rsidRPr="00DD4AF8" w14:paraId="33A589ED" w14:textId="77777777" w:rsidTr="00F15093">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1D3C1852" w14:textId="77777777" w:rsidR="00D361B0" w:rsidRPr="00DD4AF8" w:rsidRDefault="00D361B0" w:rsidP="00D361B0">
            <w:pPr>
              <w:widowControl/>
              <w:spacing w:before="120" w:after="120"/>
              <w:rPr>
                <w:rFonts w:ascii="Times New Roman" w:hAnsi="Times New Roman" w:cs="Times New Roman"/>
              </w:rPr>
            </w:pPr>
            <w:r w:rsidRPr="00DD4AF8">
              <w:rPr>
                <w:rFonts w:ascii="Times New Roman" w:hAnsi="Times New Roman" w:cs="Times New Roman"/>
              </w:rPr>
              <w:t>MD64</w:t>
            </w:r>
          </w:p>
        </w:tc>
        <w:tc>
          <w:tcPr>
            <w:tcW w:w="6040" w:type="dxa"/>
            <w:tcBorders>
              <w:top w:val="single" w:sz="4" w:space="0" w:color="auto"/>
              <w:left w:val="single" w:sz="4" w:space="0" w:color="auto"/>
              <w:bottom w:val="single" w:sz="4" w:space="0" w:color="auto"/>
              <w:right w:val="single" w:sz="4" w:space="0" w:color="auto"/>
            </w:tcBorders>
          </w:tcPr>
          <w:p w14:paraId="257DBE68" w14:textId="77777777" w:rsidR="00D361B0" w:rsidRPr="00DD4AF8" w:rsidRDefault="00D361B0" w:rsidP="00D361B0">
            <w:pPr>
              <w:widowControl/>
              <w:spacing w:before="120" w:after="120"/>
              <w:rPr>
                <w:rFonts w:ascii="Times New Roman" w:hAnsi="Times New Roman" w:cs="Times New Roman"/>
              </w:rPr>
            </w:pPr>
            <w:r w:rsidRPr="00DD4AF8">
              <w:rPr>
                <w:rFonts w:ascii="Times New Roman" w:hAnsi="Times New Roman" w:cs="Times New Roman"/>
              </w:rPr>
              <w:t xml:space="preserve">Black Sea offshore </w:t>
            </w:r>
            <w:proofErr w:type="spellStart"/>
            <w:r w:rsidRPr="00DD4AF8">
              <w:rPr>
                <w:rFonts w:ascii="Times New Roman" w:hAnsi="Times New Roman" w:cs="Times New Roman"/>
              </w:rPr>
              <w:t>circalittoral</w:t>
            </w:r>
            <w:proofErr w:type="spellEnd"/>
            <w:r w:rsidRPr="00DD4AF8">
              <w:rPr>
                <w:rFonts w:ascii="Times New Roman" w:hAnsi="Times New Roman" w:cs="Times New Roman"/>
              </w:rPr>
              <w:t xml:space="preserve"> mud </w:t>
            </w:r>
          </w:p>
        </w:tc>
        <w:tc>
          <w:tcPr>
            <w:tcW w:w="2073" w:type="dxa"/>
            <w:tcBorders>
              <w:top w:val="single" w:sz="4" w:space="0" w:color="auto"/>
              <w:left w:val="single" w:sz="4" w:space="0" w:color="auto"/>
              <w:bottom w:val="single" w:sz="4" w:space="0" w:color="auto"/>
              <w:right w:val="single" w:sz="4" w:space="0" w:color="auto"/>
            </w:tcBorders>
          </w:tcPr>
          <w:p w14:paraId="63FE7398" w14:textId="77777777" w:rsidR="00D361B0" w:rsidRPr="00DD4AF8" w:rsidRDefault="00D361B0" w:rsidP="00D361B0">
            <w:pPr>
              <w:widowControl/>
              <w:spacing w:before="120" w:after="120"/>
              <w:rPr>
                <w:rFonts w:ascii="Times New Roman" w:hAnsi="Times New Roman" w:cs="Times New Roman"/>
              </w:rPr>
            </w:pPr>
          </w:p>
        </w:tc>
      </w:tr>
      <w:tr w:rsidR="00D361B0" w:rsidRPr="00DD4AF8" w14:paraId="5CCE979E" w14:textId="77777777" w:rsidTr="00F15093">
        <w:trPr>
          <w:cantSplit/>
          <w:trHeight w:val="283"/>
        </w:trPr>
        <w:tc>
          <w:tcPr>
            <w:tcW w:w="7216" w:type="dxa"/>
            <w:gridSpan w:val="3"/>
            <w:tcBorders>
              <w:top w:val="single" w:sz="4" w:space="0" w:color="auto"/>
              <w:left w:val="single" w:sz="4" w:space="0" w:color="auto"/>
              <w:bottom w:val="single" w:sz="4" w:space="0" w:color="auto"/>
              <w:right w:val="single" w:sz="4" w:space="0" w:color="auto"/>
            </w:tcBorders>
            <w:shd w:val="clear" w:color="auto" w:fill="D9D9D9"/>
            <w:vAlign w:val="center"/>
            <w:hideMark/>
          </w:tcPr>
          <w:p w14:paraId="70A91EAA" w14:textId="77777777" w:rsidR="00D361B0" w:rsidRPr="00DD4AF8" w:rsidRDefault="00D361B0" w:rsidP="00D361B0">
            <w:pPr>
              <w:widowControl/>
              <w:spacing w:before="120" w:after="120"/>
              <w:rPr>
                <w:rFonts w:ascii="Times New Roman" w:hAnsi="Times New Roman" w:cs="Times New Roman"/>
              </w:rPr>
            </w:pPr>
            <w:r w:rsidRPr="00DD4AF8">
              <w:rPr>
                <w:rFonts w:ascii="Times New Roman" w:hAnsi="Times New Roman" w:cs="Times New Roman"/>
              </w:rPr>
              <w:t>Mediterranean Sea</w:t>
            </w:r>
          </w:p>
        </w:tc>
        <w:tc>
          <w:tcPr>
            <w:tcW w:w="2073" w:type="dxa"/>
            <w:tcBorders>
              <w:top w:val="single" w:sz="4" w:space="0" w:color="auto"/>
              <w:left w:val="single" w:sz="4" w:space="0" w:color="auto"/>
              <w:bottom w:val="single" w:sz="4" w:space="0" w:color="auto"/>
              <w:right w:val="single" w:sz="4" w:space="0" w:color="auto"/>
            </w:tcBorders>
            <w:shd w:val="clear" w:color="auto" w:fill="D9D9D9"/>
          </w:tcPr>
          <w:p w14:paraId="230A4A3C" w14:textId="77777777" w:rsidR="00D361B0" w:rsidRPr="00DD4AF8" w:rsidRDefault="00D361B0" w:rsidP="00D361B0">
            <w:pPr>
              <w:widowControl/>
              <w:spacing w:before="120" w:after="120"/>
              <w:rPr>
                <w:rFonts w:ascii="Times New Roman" w:hAnsi="Times New Roman" w:cs="Times New Roman"/>
              </w:rPr>
            </w:pPr>
          </w:p>
        </w:tc>
      </w:tr>
      <w:tr w:rsidR="00D361B0" w:rsidRPr="00DD4AF8" w14:paraId="1E6F6032" w14:textId="77777777" w:rsidTr="00F15093">
        <w:trPr>
          <w:cantSplit/>
          <w:trHeight w:val="283"/>
        </w:trPr>
        <w:tc>
          <w:tcPr>
            <w:tcW w:w="1176" w:type="dxa"/>
            <w:gridSpan w:val="2"/>
            <w:tcBorders>
              <w:top w:val="single" w:sz="4" w:space="0" w:color="auto"/>
              <w:left w:val="single" w:sz="4" w:space="0" w:color="auto"/>
              <w:bottom w:val="single" w:sz="4" w:space="0" w:color="auto"/>
              <w:right w:val="single" w:sz="4" w:space="0" w:color="auto"/>
            </w:tcBorders>
            <w:hideMark/>
          </w:tcPr>
          <w:p w14:paraId="7C9B6E99" w14:textId="77777777" w:rsidR="00D361B0" w:rsidRPr="00DD4AF8" w:rsidRDefault="00D361B0" w:rsidP="00D361B0">
            <w:pPr>
              <w:widowControl/>
              <w:spacing w:before="120" w:after="120"/>
              <w:rPr>
                <w:rFonts w:ascii="Times New Roman" w:hAnsi="Times New Roman" w:cs="Times New Roman"/>
              </w:rPr>
            </w:pPr>
            <w:r w:rsidRPr="00DD4AF8">
              <w:rPr>
                <w:rFonts w:ascii="Times New Roman" w:hAnsi="Times New Roman" w:cs="Times New Roman"/>
              </w:rPr>
              <w:t>MA35</w:t>
            </w:r>
          </w:p>
        </w:tc>
        <w:tc>
          <w:tcPr>
            <w:tcW w:w="6040" w:type="dxa"/>
            <w:tcBorders>
              <w:top w:val="single" w:sz="4" w:space="0" w:color="auto"/>
              <w:left w:val="single" w:sz="4" w:space="0" w:color="auto"/>
              <w:bottom w:val="single" w:sz="4" w:space="0" w:color="auto"/>
              <w:right w:val="single" w:sz="4" w:space="0" w:color="auto"/>
            </w:tcBorders>
            <w:hideMark/>
          </w:tcPr>
          <w:p w14:paraId="71EEDA7E" w14:textId="77777777" w:rsidR="00D361B0" w:rsidRPr="00DD4AF8" w:rsidRDefault="00D361B0" w:rsidP="00D361B0">
            <w:pPr>
              <w:widowControl/>
              <w:spacing w:before="120" w:after="120"/>
              <w:rPr>
                <w:rFonts w:ascii="Times New Roman" w:hAnsi="Times New Roman" w:cs="Times New Roman"/>
              </w:rPr>
            </w:pPr>
            <w:r w:rsidRPr="00DD4AF8">
              <w:rPr>
                <w:rFonts w:ascii="Times New Roman" w:hAnsi="Times New Roman" w:cs="Times New Roman"/>
              </w:rPr>
              <w:t>Mediterranean littoral coarse sediment</w:t>
            </w:r>
          </w:p>
        </w:tc>
        <w:tc>
          <w:tcPr>
            <w:tcW w:w="2073" w:type="dxa"/>
            <w:tcBorders>
              <w:top w:val="single" w:sz="4" w:space="0" w:color="auto"/>
              <w:left w:val="single" w:sz="4" w:space="0" w:color="auto"/>
              <w:bottom w:val="single" w:sz="4" w:space="0" w:color="auto"/>
              <w:right w:val="single" w:sz="4" w:space="0" w:color="auto"/>
            </w:tcBorders>
          </w:tcPr>
          <w:p w14:paraId="7340F7CD" w14:textId="77777777" w:rsidR="00D361B0" w:rsidRPr="00DD4AF8" w:rsidRDefault="00D361B0" w:rsidP="00D361B0">
            <w:pPr>
              <w:widowControl/>
              <w:spacing w:before="120" w:after="120"/>
              <w:rPr>
                <w:rFonts w:ascii="Times New Roman" w:hAnsi="Times New Roman" w:cs="Times New Roman"/>
              </w:rPr>
            </w:pPr>
            <w:r w:rsidRPr="00DD4AF8">
              <w:rPr>
                <w:rFonts w:ascii="Times New Roman" w:hAnsi="Times New Roman" w:cs="Times New Roman"/>
              </w:rPr>
              <w:t>1160; 1130</w:t>
            </w:r>
          </w:p>
        </w:tc>
      </w:tr>
      <w:tr w:rsidR="00D361B0" w:rsidRPr="00DD4AF8" w14:paraId="1CEDEE34" w14:textId="77777777" w:rsidTr="00F15093">
        <w:trPr>
          <w:cantSplit/>
          <w:trHeight w:val="283"/>
        </w:trPr>
        <w:tc>
          <w:tcPr>
            <w:tcW w:w="1176" w:type="dxa"/>
            <w:gridSpan w:val="2"/>
            <w:tcBorders>
              <w:top w:val="single" w:sz="4" w:space="0" w:color="auto"/>
              <w:left w:val="single" w:sz="4" w:space="0" w:color="auto"/>
              <w:bottom w:val="single" w:sz="4" w:space="0" w:color="auto"/>
              <w:right w:val="single" w:sz="4" w:space="0" w:color="auto"/>
            </w:tcBorders>
            <w:hideMark/>
          </w:tcPr>
          <w:p w14:paraId="31CA2738" w14:textId="77777777" w:rsidR="00D361B0" w:rsidRPr="00DD4AF8" w:rsidRDefault="00D361B0" w:rsidP="00D361B0">
            <w:pPr>
              <w:widowControl/>
              <w:spacing w:before="120" w:after="120"/>
              <w:rPr>
                <w:rFonts w:ascii="Times New Roman" w:hAnsi="Times New Roman" w:cs="Times New Roman"/>
              </w:rPr>
            </w:pPr>
            <w:r w:rsidRPr="00DD4AF8">
              <w:rPr>
                <w:rFonts w:ascii="Times New Roman" w:hAnsi="Times New Roman" w:cs="Times New Roman"/>
              </w:rPr>
              <w:t>MA45</w:t>
            </w:r>
          </w:p>
        </w:tc>
        <w:tc>
          <w:tcPr>
            <w:tcW w:w="6040" w:type="dxa"/>
            <w:tcBorders>
              <w:top w:val="single" w:sz="4" w:space="0" w:color="auto"/>
              <w:left w:val="single" w:sz="4" w:space="0" w:color="auto"/>
              <w:bottom w:val="single" w:sz="4" w:space="0" w:color="auto"/>
              <w:right w:val="single" w:sz="4" w:space="0" w:color="auto"/>
            </w:tcBorders>
            <w:hideMark/>
          </w:tcPr>
          <w:p w14:paraId="334F6D01" w14:textId="77777777" w:rsidR="00D361B0" w:rsidRPr="00DD4AF8" w:rsidRDefault="00D361B0" w:rsidP="00D361B0">
            <w:pPr>
              <w:widowControl/>
              <w:spacing w:before="120" w:after="120"/>
              <w:rPr>
                <w:rFonts w:ascii="Times New Roman" w:hAnsi="Times New Roman" w:cs="Times New Roman"/>
              </w:rPr>
            </w:pPr>
            <w:r w:rsidRPr="00DD4AF8">
              <w:rPr>
                <w:rFonts w:ascii="Times New Roman" w:hAnsi="Times New Roman" w:cs="Times New Roman"/>
              </w:rPr>
              <w:t>Mediterranean littoral mixed sediment</w:t>
            </w:r>
          </w:p>
        </w:tc>
        <w:tc>
          <w:tcPr>
            <w:tcW w:w="2073" w:type="dxa"/>
            <w:tcBorders>
              <w:top w:val="single" w:sz="4" w:space="0" w:color="auto"/>
              <w:left w:val="single" w:sz="4" w:space="0" w:color="auto"/>
              <w:bottom w:val="single" w:sz="4" w:space="0" w:color="auto"/>
              <w:right w:val="single" w:sz="4" w:space="0" w:color="auto"/>
            </w:tcBorders>
          </w:tcPr>
          <w:p w14:paraId="09159B27" w14:textId="77777777" w:rsidR="00D361B0" w:rsidRPr="00DD4AF8" w:rsidRDefault="00D361B0" w:rsidP="00D361B0">
            <w:pPr>
              <w:widowControl/>
              <w:spacing w:before="120" w:after="120"/>
              <w:rPr>
                <w:rFonts w:ascii="Times New Roman" w:hAnsi="Times New Roman" w:cs="Times New Roman"/>
              </w:rPr>
            </w:pPr>
            <w:r w:rsidRPr="00DD4AF8">
              <w:rPr>
                <w:rFonts w:ascii="Times New Roman" w:hAnsi="Times New Roman" w:cs="Times New Roman"/>
              </w:rPr>
              <w:t>1140; 1160</w:t>
            </w:r>
          </w:p>
        </w:tc>
      </w:tr>
      <w:tr w:rsidR="00D361B0" w:rsidRPr="00DD4AF8" w14:paraId="529D8587" w14:textId="77777777" w:rsidTr="00F15093">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6ED7FBDB" w14:textId="77777777" w:rsidR="00D361B0" w:rsidRPr="00DD4AF8" w:rsidRDefault="00D361B0" w:rsidP="00D361B0">
            <w:pPr>
              <w:widowControl/>
              <w:spacing w:before="120" w:after="120"/>
              <w:rPr>
                <w:rFonts w:ascii="Times New Roman" w:hAnsi="Times New Roman" w:cs="Times New Roman"/>
              </w:rPr>
            </w:pPr>
            <w:r w:rsidRPr="00DD4AF8">
              <w:rPr>
                <w:rFonts w:ascii="Times New Roman" w:hAnsi="Times New Roman" w:cs="Times New Roman"/>
              </w:rPr>
              <w:t>MA55</w:t>
            </w:r>
          </w:p>
        </w:tc>
        <w:tc>
          <w:tcPr>
            <w:tcW w:w="6040" w:type="dxa"/>
            <w:tcBorders>
              <w:top w:val="single" w:sz="4" w:space="0" w:color="auto"/>
              <w:left w:val="single" w:sz="4" w:space="0" w:color="auto"/>
              <w:bottom w:val="single" w:sz="4" w:space="0" w:color="auto"/>
              <w:right w:val="single" w:sz="4" w:space="0" w:color="auto"/>
            </w:tcBorders>
          </w:tcPr>
          <w:p w14:paraId="6EE5FEE3" w14:textId="77777777" w:rsidR="00D361B0" w:rsidRPr="00DD4AF8" w:rsidRDefault="00D361B0" w:rsidP="00D361B0">
            <w:pPr>
              <w:widowControl/>
              <w:spacing w:before="120" w:after="120"/>
              <w:rPr>
                <w:rFonts w:ascii="Times New Roman" w:hAnsi="Times New Roman" w:cs="Times New Roman"/>
              </w:rPr>
            </w:pPr>
            <w:r w:rsidRPr="00DD4AF8">
              <w:rPr>
                <w:rFonts w:ascii="Times New Roman" w:hAnsi="Times New Roman" w:cs="Times New Roman"/>
              </w:rPr>
              <w:t>Mediterranean littoral sand</w:t>
            </w:r>
          </w:p>
        </w:tc>
        <w:tc>
          <w:tcPr>
            <w:tcW w:w="2073" w:type="dxa"/>
            <w:tcBorders>
              <w:top w:val="single" w:sz="4" w:space="0" w:color="auto"/>
              <w:left w:val="single" w:sz="4" w:space="0" w:color="auto"/>
              <w:bottom w:val="single" w:sz="4" w:space="0" w:color="auto"/>
              <w:right w:val="single" w:sz="4" w:space="0" w:color="auto"/>
            </w:tcBorders>
          </w:tcPr>
          <w:p w14:paraId="08702DE6" w14:textId="77777777" w:rsidR="00D361B0" w:rsidRPr="00DD4AF8" w:rsidRDefault="00D361B0" w:rsidP="00D361B0">
            <w:pPr>
              <w:widowControl/>
              <w:spacing w:before="120" w:after="120"/>
              <w:rPr>
                <w:rFonts w:ascii="Times New Roman" w:hAnsi="Times New Roman" w:cs="Times New Roman"/>
              </w:rPr>
            </w:pPr>
            <w:r w:rsidRPr="00DD4AF8">
              <w:rPr>
                <w:rFonts w:ascii="Times New Roman" w:hAnsi="Times New Roman" w:cs="Times New Roman"/>
              </w:rPr>
              <w:t>1130; 1140; 1160</w:t>
            </w:r>
          </w:p>
        </w:tc>
      </w:tr>
      <w:tr w:rsidR="00D361B0" w:rsidRPr="00DD4AF8" w14:paraId="3C9D323F" w14:textId="77777777" w:rsidTr="00F15093">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001875FF" w14:textId="77777777" w:rsidR="00D361B0" w:rsidRPr="00DD4AF8" w:rsidRDefault="00D361B0" w:rsidP="00D361B0">
            <w:pPr>
              <w:widowControl/>
              <w:spacing w:before="120" w:after="120"/>
              <w:rPr>
                <w:rFonts w:ascii="Times New Roman" w:hAnsi="Times New Roman" w:cs="Times New Roman"/>
              </w:rPr>
            </w:pPr>
            <w:r w:rsidRPr="00DD4AF8">
              <w:rPr>
                <w:rFonts w:ascii="Times New Roman" w:hAnsi="Times New Roman" w:cs="Times New Roman"/>
              </w:rPr>
              <w:t>MA65</w:t>
            </w:r>
          </w:p>
        </w:tc>
        <w:tc>
          <w:tcPr>
            <w:tcW w:w="6040" w:type="dxa"/>
            <w:tcBorders>
              <w:top w:val="single" w:sz="4" w:space="0" w:color="auto"/>
              <w:left w:val="single" w:sz="4" w:space="0" w:color="auto"/>
              <w:bottom w:val="single" w:sz="4" w:space="0" w:color="auto"/>
              <w:right w:val="single" w:sz="4" w:space="0" w:color="auto"/>
            </w:tcBorders>
          </w:tcPr>
          <w:p w14:paraId="457364F8" w14:textId="77777777" w:rsidR="00D361B0" w:rsidRPr="00DD4AF8" w:rsidRDefault="00D361B0" w:rsidP="00D361B0">
            <w:pPr>
              <w:widowControl/>
              <w:spacing w:before="120" w:after="120"/>
              <w:rPr>
                <w:rFonts w:ascii="Times New Roman" w:hAnsi="Times New Roman" w:cs="Times New Roman"/>
              </w:rPr>
            </w:pPr>
            <w:r w:rsidRPr="00DD4AF8">
              <w:rPr>
                <w:rFonts w:ascii="Times New Roman" w:hAnsi="Times New Roman" w:cs="Times New Roman"/>
              </w:rPr>
              <w:t>Mediterranean littoral mud</w:t>
            </w:r>
          </w:p>
        </w:tc>
        <w:tc>
          <w:tcPr>
            <w:tcW w:w="2073" w:type="dxa"/>
            <w:tcBorders>
              <w:top w:val="single" w:sz="4" w:space="0" w:color="auto"/>
              <w:left w:val="single" w:sz="4" w:space="0" w:color="auto"/>
              <w:bottom w:val="single" w:sz="4" w:space="0" w:color="auto"/>
              <w:right w:val="single" w:sz="4" w:space="0" w:color="auto"/>
            </w:tcBorders>
          </w:tcPr>
          <w:p w14:paraId="76F553CF" w14:textId="77777777" w:rsidR="00D361B0" w:rsidRPr="00DD4AF8" w:rsidRDefault="00D361B0" w:rsidP="00D361B0">
            <w:pPr>
              <w:widowControl/>
              <w:spacing w:before="120" w:after="120"/>
              <w:rPr>
                <w:rFonts w:ascii="Times New Roman" w:hAnsi="Times New Roman" w:cs="Times New Roman"/>
              </w:rPr>
            </w:pPr>
            <w:r w:rsidRPr="00DD4AF8">
              <w:rPr>
                <w:rFonts w:ascii="Times New Roman" w:hAnsi="Times New Roman" w:cs="Times New Roman"/>
              </w:rPr>
              <w:t>1130; 1140; 1150; 1160</w:t>
            </w:r>
          </w:p>
        </w:tc>
      </w:tr>
      <w:tr w:rsidR="00D361B0" w:rsidRPr="00DD4AF8" w14:paraId="4A30EEC6" w14:textId="77777777" w:rsidTr="00F15093">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759D7313" w14:textId="77777777" w:rsidR="00D361B0" w:rsidRPr="00DD4AF8" w:rsidRDefault="00D361B0" w:rsidP="00D361B0">
            <w:pPr>
              <w:widowControl/>
              <w:spacing w:before="120" w:after="120"/>
              <w:rPr>
                <w:rFonts w:ascii="Times New Roman" w:hAnsi="Times New Roman" w:cs="Times New Roman"/>
              </w:rPr>
            </w:pPr>
            <w:r w:rsidRPr="00DD4AF8">
              <w:rPr>
                <w:rFonts w:ascii="Times New Roman" w:hAnsi="Times New Roman" w:cs="Times New Roman"/>
              </w:rPr>
              <w:t>MB35</w:t>
            </w:r>
          </w:p>
        </w:tc>
        <w:tc>
          <w:tcPr>
            <w:tcW w:w="6040" w:type="dxa"/>
            <w:tcBorders>
              <w:top w:val="single" w:sz="4" w:space="0" w:color="auto"/>
              <w:left w:val="single" w:sz="4" w:space="0" w:color="auto"/>
              <w:bottom w:val="single" w:sz="4" w:space="0" w:color="auto"/>
              <w:right w:val="single" w:sz="4" w:space="0" w:color="auto"/>
            </w:tcBorders>
          </w:tcPr>
          <w:p w14:paraId="34549817" w14:textId="77777777" w:rsidR="00D361B0" w:rsidRPr="00DD4AF8" w:rsidRDefault="00D361B0" w:rsidP="00D361B0">
            <w:pPr>
              <w:widowControl/>
              <w:spacing w:before="120" w:after="120"/>
              <w:rPr>
                <w:rFonts w:ascii="Times New Roman" w:hAnsi="Times New Roman" w:cs="Times New Roman"/>
              </w:rPr>
            </w:pPr>
            <w:r w:rsidRPr="00DD4AF8">
              <w:rPr>
                <w:rFonts w:ascii="Times New Roman" w:hAnsi="Times New Roman" w:cs="Times New Roman"/>
              </w:rPr>
              <w:t xml:space="preserve">Mediterranean </w:t>
            </w:r>
            <w:proofErr w:type="spellStart"/>
            <w:r w:rsidRPr="00DD4AF8">
              <w:rPr>
                <w:rFonts w:ascii="Times New Roman" w:hAnsi="Times New Roman" w:cs="Times New Roman"/>
              </w:rPr>
              <w:t>infralittoral</w:t>
            </w:r>
            <w:proofErr w:type="spellEnd"/>
            <w:r w:rsidRPr="00DD4AF8">
              <w:rPr>
                <w:rFonts w:ascii="Times New Roman" w:hAnsi="Times New Roman" w:cs="Times New Roman"/>
              </w:rPr>
              <w:t xml:space="preserve"> coarse sediment</w:t>
            </w:r>
          </w:p>
        </w:tc>
        <w:tc>
          <w:tcPr>
            <w:tcW w:w="2073" w:type="dxa"/>
            <w:tcBorders>
              <w:top w:val="single" w:sz="4" w:space="0" w:color="auto"/>
              <w:left w:val="single" w:sz="4" w:space="0" w:color="auto"/>
              <w:bottom w:val="single" w:sz="4" w:space="0" w:color="auto"/>
              <w:right w:val="single" w:sz="4" w:space="0" w:color="auto"/>
            </w:tcBorders>
          </w:tcPr>
          <w:p w14:paraId="2C5B6B52" w14:textId="77777777" w:rsidR="00D361B0" w:rsidRPr="00DD4AF8" w:rsidRDefault="00D361B0" w:rsidP="00D361B0">
            <w:pPr>
              <w:widowControl/>
              <w:spacing w:before="120" w:after="120"/>
              <w:rPr>
                <w:rFonts w:ascii="Times New Roman" w:hAnsi="Times New Roman" w:cs="Times New Roman"/>
              </w:rPr>
            </w:pPr>
            <w:r w:rsidRPr="00DD4AF8">
              <w:rPr>
                <w:rFonts w:ascii="Times New Roman" w:hAnsi="Times New Roman" w:cs="Times New Roman"/>
              </w:rPr>
              <w:t>1110; 1160</w:t>
            </w:r>
          </w:p>
        </w:tc>
      </w:tr>
      <w:tr w:rsidR="00D361B0" w:rsidRPr="00DD4AF8" w14:paraId="4A874A5B" w14:textId="77777777" w:rsidTr="00F15093">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5244EE6E" w14:textId="77777777" w:rsidR="00D361B0" w:rsidRPr="00DD4AF8" w:rsidRDefault="00D361B0" w:rsidP="00D361B0">
            <w:pPr>
              <w:widowControl/>
              <w:spacing w:before="120" w:after="120"/>
              <w:rPr>
                <w:rFonts w:ascii="Times New Roman" w:hAnsi="Times New Roman" w:cs="Times New Roman"/>
              </w:rPr>
            </w:pPr>
            <w:r w:rsidRPr="00DD4AF8">
              <w:rPr>
                <w:rFonts w:ascii="Times New Roman" w:hAnsi="Times New Roman" w:cs="Times New Roman"/>
              </w:rPr>
              <w:t>MB45</w:t>
            </w:r>
          </w:p>
        </w:tc>
        <w:tc>
          <w:tcPr>
            <w:tcW w:w="6040" w:type="dxa"/>
            <w:tcBorders>
              <w:top w:val="single" w:sz="4" w:space="0" w:color="auto"/>
              <w:left w:val="single" w:sz="4" w:space="0" w:color="auto"/>
              <w:bottom w:val="single" w:sz="4" w:space="0" w:color="auto"/>
              <w:right w:val="single" w:sz="4" w:space="0" w:color="auto"/>
            </w:tcBorders>
          </w:tcPr>
          <w:p w14:paraId="397BDD42" w14:textId="77777777" w:rsidR="00D361B0" w:rsidRPr="00DD4AF8" w:rsidRDefault="00D361B0" w:rsidP="00D361B0">
            <w:pPr>
              <w:widowControl/>
              <w:spacing w:before="120" w:after="120"/>
              <w:rPr>
                <w:rFonts w:ascii="Times New Roman" w:hAnsi="Times New Roman" w:cs="Times New Roman"/>
              </w:rPr>
            </w:pPr>
            <w:r w:rsidRPr="00DD4AF8">
              <w:rPr>
                <w:rFonts w:ascii="Times New Roman" w:hAnsi="Times New Roman" w:cs="Times New Roman"/>
              </w:rPr>
              <w:t xml:space="preserve">Mediterranean </w:t>
            </w:r>
            <w:proofErr w:type="spellStart"/>
            <w:r w:rsidRPr="00DD4AF8">
              <w:rPr>
                <w:rFonts w:ascii="Times New Roman" w:hAnsi="Times New Roman" w:cs="Times New Roman"/>
              </w:rPr>
              <w:t>infralittoral</w:t>
            </w:r>
            <w:proofErr w:type="spellEnd"/>
            <w:r w:rsidRPr="00DD4AF8">
              <w:rPr>
                <w:rFonts w:ascii="Times New Roman" w:hAnsi="Times New Roman" w:cs="Times New Roman"/>
              </w:rPr>
              <w:t xml:space="preserve"> mixed sediment</w:t>
            </w:r>
          </w:p>
        </w:tc>
        <w:tc>
          <w:tcPr>
            <w:tcW w:w="2073" w:type="dxa"/>
            <w:tcBorders>
              <w:top w:val="single" w:sz="4" w:space="0" w:color="auto"/>
              <w:left w:val="single" w:sz="4" w:space="0" w:color="auto"/>
              <w:bottom w:val="single" w:sz="4" w:space="0" w:color="auto"/>
              <w:right w:val="single" w:sz="4" w:space="0" w:color="auto"/>
            </w:tcBorders>
          </w:tcPr>
          <w:p w14:paraId="5FE40B03" w14:textId="77777777" w:rsidR="00D361B0" w:rsidRPr="00DD4AF8" w:rsidRDefault="00D361B0" w:rsidP="00D361B0">
            <w:pPr>
              <w:widowControl/>
              <w:spacing w:before="120" w:after="120"/>
              <w:rPr>
                <w:rFonts w:ascii="Times New Roman" w:hAnsi="Times New Roman" w:cs="Times New Roman"/>
              </w:rPr>
            </w:pPr>
          </w:p>
        </w:tc>
      </w:tr>
      <w:tr w:rsidR="00D361B0" w:rsidRPr="00DD4AF8" w14:paraId="21E46355" w14:textId="77777777" w:rsidTr="00F15093">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433C5DD9" w14:textId="77777777" w:rsidR="00D361B0" w:rsidRPr="00DD4AF8" w:rsidRDefault="00D361B0" w:rsidP="00D361B0">
            <w:pPr>
              <w:widowControl/>
              <w:spacing w:before="120" w:after="120"/>
              <w:rPr>
                <w:rFonts w:ascii="Times New Roman" w:hAnsi="Times New Roman" w:cs="Times New Roman"/>
              </w:rPr>
            </w:pPr>
            <w:r w:rsidRPr="00DD4AF8">
              <w:rPr>
                <w:rFonts w:ascii="Times New Roman" w:hAnsi="Times New Roman" w:cs="Times New Roman"/>
              </w:rPr>
              <w:t>MB55</w:t>
            </w:r>
          </w:p>
        </w:tc>
        <w:tc>
          <w:tcPr>
            <w:tcW w:w="6040" w:type="dxa"/>
            <w:tcBorders>
              <w:top w:val="single" w:sz="4" w:space="0" w:color="auto"/>
              <w:left w:val="single" w:sz="4" w:space="0" w:color="auto"/>
              <w:bottom w:val="single" w:sz="4" w:space="0" w:color="auto"/>
              <w:right w:val="single" w:sz="4" w:space="0" w:color="auto"/>
            </w:tcBorders>
          </w:tcPr>
          <w:p w14:paraId="7DE93109" w14:textId="77777777" w:rsidR="00D361B0" w:rsidRPr="00DD4AF8" w:rsidRDefault="00D361B0" w:rsidP="00D361B0">
            <w:pPr>
              <w:widowControl/>
              <w:spacing w:before="120" w:after="120"/>
              <w:rPr>
                <w:rFonts w:ascii="Times New Roman" w:hAnsi="Times New Roman" w:cs="Times New Roman"/>
              </w:rPr>
            </w:pPr>
            <w:r w:rsidRPr="00DD4AF8">
              <w:rPr>
                <w:rFonts w:ascii="Times New Roman" w:hAnsi="Times New Roman" w:cs="Times New Roman"/>
              </w:rPr>
              <w:t xml:space="preserve">Mediterranean </w:t>
            </w:r>
            <w:proofErr w:type="spellStart"/>
            <w:r w:rsidRPr="00DD4AF8">
              <w:rPr>
                <w:rFonts w:ascii="Times New Roman" w:hAnsi="Times New Roman" w:cs="Times New Roman"/>
              </w:rPr>
              <w:t>infralittoral</w:t>
            </w:r>
            <w:proofErr w:type="spellEnd"/>
            <w:r w:rsidRPr="00DD4AF8">
              <w:rPr>
                <w:rFonts w:ascii="Times New Roman" w:hAnsi="Times New Roman" w:cs="Times New Roman"/>
              </w:rPr>
              <w:t xml:space="preserve"> sand</w:t>
            </w:r>
          </w:p>
        </w:tc>
        <w:tc>
          <w:tcPr>
            <w:tcW w:w="2073" w:type="dxa"/>
            <w:tcBorders>
              <w:top w:val="single" w:sz="4" w:space="0" w:color="auto"/>
              <w:left w:val="single" w:sz="4" w:space="0" w:color="auto"/>
              <w:bottom w:val="single" w:sz="4" w:space="0" w:color="auto"/>
              <w:right w:val="single" w:sz="4" w:space="0" w:color="auto"/>
            </w:tcBorders>
          </w:tcPr>
          <w:p w14:paraId="760B12FD" w14:textId="77777777" w:rsidR="00D361B0" w:rsidRPr="00DD4AF8" w:rsidRDefault="00D361B0" w:rsidP="00D361B0">
            <w:pPr>
              <w:widowControl/>
              <w:spacing w:before="120" w:after="120"/>
              <w:rPr>
                <w:rFonts w:ascii="Times New Roman" w:hAnsi="Times New Roman" w:cs="Times New Roman"/>
              </w:rPr>
            </w:pPr>
            <w:r w:rsidRPr="00DD4AF8">
              <w:rPr>
                <w:rFonts w:ascii="Times New Roman" w:hAnsi="Times New Roman" w:cs="Times New Roman"/>
              </w:rPr>
              <w:t>1110; 1130; 1150; 1160</w:t>
            </w:r>
          </w:p>
        </w:tc>
      </w:tr>
      <w:tr w:rsidR="00D361B0" w:rsidRPr="00DD4AF8" w14:paraId="373EA2EC" w14:textId="77777777" w:rsidTr="00F15093">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51C36B40" w14:textId="77777777" w:rsidR="00D361B0" w:rsidRPr="00DD4AF8" w:rsidRDefault="00D361B0" w:rsidP="00D361B0">
            <w:pPr>
              <w:widowControl/>
              <w:spacing w:before="120" w:after="120"/>
              <w:rPr>
                <w:rFonts w:ascii="Times New Roman" w:hAnsi="Times New Roman" w:cs="Times New Roman"/>
              </w:rPr>
            </w:pPr>
            <w:r w:rsidRPr="00DD4AF8">
              <w:rPr>
                <w:rFonts w:ascii="Times New Roman" w:hAnsi="Times New Roman" w:cs="Times New Roman"/>
              </w:rPr>
              <w:t>MB65</w:t>
            </w:r>
          </w:p>
        </w:tc>
        <w:tc>
          <w:tcPr>
            <w:tcW w:w="6040" w:type="dxa"/>
            <w:tcBorders>
              <w:top w:val="single" w:sz="4" w:space="0" w:color="auto"/>
              <w:left w:val="single" w:sz="4" w:space="0" w:color="auto"/>
              <w:bottom w:val="single" w:sz="4" w:space="0" w:color="auto"/>
              <w:right w:val="single" w:sz="4" w:space="0" w:color="auto"/>
            </w:tcBorders>
          </w:tcPr>
          <w:p w14:paraId="50F65901" w14:textId="77777777" w:rsidR="00D361B0" w:rsidRPr="00DD4AF8" w:rsidRDefault="00D361B0" w:rsidP="00D361B0">
            <w:pPr>
              <w:widowControl/>
              <w:spacing w:before="120" w:after="120"/>
              <w:rPr>
                <w:rFonts w:ascii="Times New Roman" w:hAnsi="Times New Roman" w:cs="Times New Roman"/>
              </w:rPr>
            </w:pPr>
            <w:r w:rsidRPr="00DD4AF8">
              <w:rPr>
                <w:rFonts w:ascii="Times New Roman" w:hAnsi="Times New Roman" w:cs="Times New Roman"/>
              </w:rPr>
              <w:t xml:space="preserve">Mediterranean </w:t>
            </w:r>
            <w:proofErr w:type="spellStart"/>
            <w:r w:rsidRPr="00DD4AF8">
              <w:rPr>
                <w:rFonts w:ascii="Times New Roman" w:hAnsi="Times New Roman" w:cs="Times New Roman"/>
              </w:rPr>
              <w:t>infralittoral</w:t>
            </w:r>
            <w:proofErr w:type="spellEnd"/>
            <w:r w:rsidRPr="00DD4AF8">
              <w:rPr>
                <w:rFonts w:ascii="Times New Roman" w:hAnsi="Times New Roman" w:cs="Times New Roman"/>
              </w:rPr>
              <w:t xml:space="preserve"> mud</w:t>
            </w:r>
          </w:p>
        </w:tc>
        <w:tc>
          <w:tcPr>
            <w:tcW w:w="2073" w:type="dxa"/>
            <w:tcBorders>
              <w:top w:val="single" w:sz="4" w:space="0" w:color="auto"/>
              <w:left w:val="single" w:sz="4" w:space="0" w:color="auto"/>
              <w:bottom w:val="single" w:sz="4" w:space="0" w:color="auto"/>
              <w:right w:val="single" w:sz="4" w:space="0" w:color="auto"/>
            </w:tcBorders>
          </w:tcPr>
          <w:p w14:paraId="15C164A4" w14:textId="77777777" w:rsidR="00D361B0" w:rsidRPr="00DD4AF8" w:rsidRDefault="00D361B0" w:rsidP="00D361B0">
            <w:pPr>
              <w:widowControl/>
              <w:spacing w:before="120" w:after="120"/>
              <w:rPr>
                <w:rFonts w:ascii="Times New Roman" w:hAnsi="Times New Roman" w:cs="Times New Roman"/>
              </w:rPr>
            </w:pPr>
            <w:r w:rsidRPr="00DD4AF8">
              <w:rPr>
                <w:rFonts w:ascii="Times New Roman" w:hAnsi="Times New Roman" w:cs="Times New Roman"/>
              </w:rPr>
              <w:t>1130; 1150</w:t>
            </w:r>
          </w:p>
        </w:tc>
      </w:tr>
      <w:tr w:rsidR="00D361B0" w:rsidRPr="00DD4AF8" w14:paraId="5B919C9D" w14:textId="77777777" w:rsidTr="00F15093">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78FD0C2D" w14:textId="77777777" w:rsidR="00D361B0" w:rsidRPr="00DD4AF8" w:rsidRDefault="00D361B0" w:rsidP="00D361B0">
            <w:pPr>
              <w:widowControl/>
              <w:spacing w:before="120" w:after="120"/>
              <w:rPr>
                <w:rFonts w:ascii="Times New Roman" w:hAnsi="Times New Roman" w:cs="Times New Roman"/>
              </w:rPr>
            </w:pPr>
            <w:r w:rsidRPr="00DD4AF8">
              <w:rPr>
                <w:rFonts w:ascii="Times New Roman" w:hAnsi="Times New Roman" w:cs="Times New Roman"/>
              </w:rPr>
              <w:t>MC35</w:t>
            </w:r>
          </w:p>
        </w:tc>
        <w:tc>
          <w:tcPr>
            <w:tcW w:w="6040" w:type="dxa"/>
            <w:tcBorders>
              <w:top w:val="single" w:sz="4" w:space="0" w:color="auto"/>
              <w:left w:val="single" w:sz="4" w:space="0" w:color="auto"/>
              <w:bottom w:val="single" w:sz="4" w:space="0" w:color="auto"/>
              <w:right w:val="single" w:sz="4" w:space="0" w:color="auto"/>
            </w:tcBorders>
          </w:tcPr>
          <w:p w14:paraId="1EC90F63" w14:textId="77777777" w:rsidR="00D361B0" w:rsidRPr="00DD4AF8" w:rsidRDefault="00D361B0" w:rsidP="00D361B0">
            <w:pPr>
              <w:widowControl/>
              <w:spacing w:before="120" w:after="120"/>
              <w:rPr>
                <w:rFonts w:ascii="Times New Roman" w:hAnsi="Times New Roman" w:cs="Times New Roman"/>
              </w:rPr>
            </w:pPr>
            <w:r w:rsidRPr="00DD4AF8">
              <w:rPr>
                <w:rFonts w:ascii="Times New Roman" w:hAnsi="Times New Roman" w:cs="Times New Roman"/>
              </w:rPr>
              <w:t xml:space="preserve">Mediterranean </w:t>
            </w:r>
            <w:proofErr w:type="spellStart"/>
            <w:r w:rsidRPr="00DD4AF8">
              <w:rPr>
                <w:rFonts w:ascii="Times New Roman" w:hAnsi="Times New Roman" w:cs="Times New Roman"/>
              </w:rPr>
              <w:t>circalittoral</w:t>
            </w:r>
            <w:proofErr w:type="spellEnd"/>
            <w:r w:rsidRPr="00DD4AF8">
              <w:rPr>
                <w:rFonts w:ascii="Times New Roman" w:hAnsi="Times New Roman" w:cs="Times New Roman"/>
              </w:rPr>
              <w:t xml:space="preserve"> coarse sediment</w:t>
            </w:r>
          </w:p>
        </w:tc>
        <w:tc>
          <w:tcPr>
            <w:tcW w:w="2073" w:type="dxa"/>
            <w:tcBorders>
              <w:top w:val="single" w:sz="4" w:space="0" w:color="auto"/>
              <w:left w:val="single" w:sz="4" w:space="0" w:color="auto"/>
              <w:bottom w:val="single" w:sz="4" w:space="0" w:color="auto"/>
              <w:right w:val="single" w:sz="4" w:space="0" w:color="auto"/>
            </w:tcBorders>
          </w:tcPr>
          <w:p w14:paraId="22601851" w14:textId="77777777" w:rsidR="00D361B0" w:rsidRPr="00DD4AF8" w:rsidRDefault="00D361B0" w:rsidP="00D361B0">
            <w:pPr>
              <w:widowControl/>
              <w:spacing w:before="120" w:after="120"/>
              <w:rPr>
                <w:rFonts w:ascii="Times New Roman" w:hAnsi="Times New Roman" w:cs="Times New Roman"/>
              </w:rPr>
            </w:pPr>
            <w:r w:rsidRPr="00DD4AF8">
              <w:rPr>
                <w:rFonts w:ascii="Times New Roman" w:hAnsi="Times New Roman" w:cs="Times New Roman"/>
              </w:rPr>
              <w:t>1110; 1160</w:t>
            </w:r>
          </w:p>
        </w:tc>
      </w:tr>
      <w:tr w:rsidR="00D361B0" w:rsidRPr="00DD4AF8" w14:paraId="2802DED1" w14:textId="77777777" w:rsidTr="00F15093">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7C320DEB" w14:textId="77777777" w:rsidR="00D361B0" w:rsidRPr="00DD4AF8" w:rsidRDefault="00D361B0" w:rsidP="00D361B0">
            <w:pPr>
              <w:widowControl/>
              <w:spacing w:before="120" w:after="120"/>
              <w:rPr>
                <w:rFonts w:ascii="Times New Roman" w:hAnsi="Times New Roman" w:cs="Times New Roman"/>
              </w:rPr>
            </w:pPr>
            <w:r w:rsidRPr="00DD4AF8">
              <w:rPr>
                <w:rFonts w:ascii="Times New Roman" w:hAnsi="Times New Roman" w:cs="Times New Roman"/>
              </w:rPr>
              <w:t>MC45</w:t>
            </w:r>
          </w:p>
        </w:tc>
        <w:tc>
          <w:tcPr>
            <w:tcW w:w="6040" w:type="dxa"/>
            <w:tcBorders>
              <w:top w:val="single" w:sz="4" w:space="0" w:color="auto"/>
              <w:left w:val="single" w:sz="4" w:space="0" w:color="auto"/>
              <w:bottom w:val="single" w:sz="4" w:space="0" w:color="auto"/>
              <w:right w:val="single" w:sz="4" w:space="0" w:color="auto"/>
            </w:tcBorders>
          </w:tcPr>
          <w:p w14:paraId="274CFD3D" w14:textId="77777777" w:rsidR="00D361B0" w:rsidRPr="00DD4AF8" w:rsidRDefault="00D361B0" w:rsidP="00D361B0">
            <w:pPr>
              <w:widowControl/>
              <w:spacing w:before="120" w:after="120"/>
              <w:rPr>
                <w:rFonts w:ascii="Times New Roman" w:hAnsi="Times New Roman" w:cs="Times New Roman"/>
              </w:rPr>
            </w:pPr>
            <w:r w:rsidRPr="00DD4AF8">
              <w:rPr>
                <w:rFonts w:ascii="Times New Roman" w:hAnsi="Times New Roman" w:cs="Times New Roman"/>
              </w:rPr>
              <w:t xml:space="preserve">Mediterranean </w:t>
            </w:r>
            <w:proofErr w:type="spellStart"/>
            <w:r w:rsidRPr="00DD4AF8">
              <w:rPr>
                <w:rFonts w:ascii="Times New Roman" w:hAnsi="Times New Roman" w:cs="Times New Roman"/>
              </w:rPr>
              <w:t>circalittoral</w:t>
            </w:r>
            <w:proofErr w:type="spellEnd"/>
            <w:r w:rsidRPr="00DD4AF8">
              <w:rPr>
                <w:rFonts w:ascii="Times New Roman" w:hAnsi="Times New Roman" w:cs="Times New Roman"/>
              </w:rPr>
              <w:t xml:space="preserve"> mixed sediment</w:t>
            </w:r>
          </w:p>
        </w:tc>
        <w:tc>
          <w:tcPr>
            <w:tcW w:w="2073" w:type="dxa"/>
            <w:tcBorders>
              <w:top w:val="single" w:sz="4" w:space="0" w:color="auto"/>
              <w:left w:val="single" w:sz="4" w:space="0" w:color="auto"/>
              <w:bottom w:val="single" w:sz="4" w:space="0" w:color="auto"/>
              <w:right w:val="single" w:sz="4" w:space="0" w:color="auto"/>
            </w:tcBorders>
          </w:tcPr>
          <w:p w14:paraId="4F9BD338" w14:textId="77777777" w:rsidR="00D361B0" w:rsidRPr="00DD4AF8" w:rsidRDefault="00D361B0" w:rsidP="00D361B0">
            <w:pPr>
              <w:widowControl/>
              <w:spacing w:before="120" w:after="120"/>
              <w:rPr>
                <w:rFonts w:ascii="Times New Roman" w:hAnsi="Times New Roman" w:cs="Times New Roman"/>
              </w:rPr>
            </w:pPr>
          </w:p>
        </w:tc>
      </w:tr>
      <w:tr w:rsidR="00D361B0" w:rsidRPr="00DD4AF8" w14:paraId="66DFD0B4" w14:textId="77777777" w:rsidTr="00F15093">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112AB8BE" w14:textId="77777777" w:rsidR="00D361B0" w:rsidRPr="00DD4AF8" w:rsidRDefault="00D361B0" w:rsidP="00D361B0">
            <w:pPr>
              <w:widowControl/>
              <w:spacing w:before="120" w:after="120"/>
              <w:rPr>
                <w:rFonts w:ascii="Times New Roman" w:hAnsi="Times New Roman" w:cs="Times New Roman"/>
              </w:rPr>
            </w:pPr>
            <w:r w:rsidRPr="00DD4AF8">
              <w:rPr>
                <w:rFonts w:ascii="Times New Roman" w:hAnsi="Times New Roman" w:cs="Times New Roman"/>
              </w:rPr>
              <w:t>MC55</w:t>
            </w:r>
          </w:p>
        </w:tc>
        <w:tc>
          <w:tcPr>
            <w:tcW w:w="6040" w:type="dxa"/>
            <w:tcBorders>
              <w:top w:val="single" w:sz="4" w:space="0" w:color="auto"/>
              <w:left w:val="single" w:sz="4" w:space="0" w:color="auto"/>
              <w:bottom w:val="single" w:sz="4" w:space="0" w:color="auto"/>
              <w:right w:val="single" w:sz="4" w:space="0" w:color="auto"/>
            </w:tcBorders>
          </w:tcPr>
          <w:p w14:paraId="2EFE0912" w14:textId="77777777" w:rsidR="00D361B0" w:rsidRPr="00DD4AF8" w:rsidRDefault="00D361B0" w:rsidP="00D361B0">
            <w:pPr>
              <w:widowControl/>
              <w:spacing w:before="120" w:after="120"/>
              <w:rPr>
                <w:rFonts w:ascii="Times New Roman" w:hAnsi="Times New Roman" w:cs="Times New Roman"/>
              </w:rPr>
            </w:pPr>
            <w:r w:rsidRPr="00DD4AF8">
              <w:rPr>
                <w:rFonts w:ascii="Times New Roman" w:hAnsi="Times New Roman" w:cs="Times New Roman"/>
              </w:rPr>
              <w:t xml:space="preserve">Mediterranean </w:t>
            </w:r>
            <w:proofErr w:type="spellStart"/>
            <w:r w:rsidRPr="00DD4AF8">
              <w:rPr>
                <w:rFonts w:ascii="Times New Roman" w:hAnsi="Times New Roman" w:cs="Times New Roman"/>
              </w:rPr>
              <w:t>circalittoral</w:t>
            </w:r>
            <w:proofErr w:type="spellEnd"/>
            <w:r w:rsidRPr="00DD4AF8">
              <w:rPr>
                <w:rFonts w:ascii="Times New Roman" w:hAnsi="Times New Roman" w:cs="Times New Roman"/>
              </w:rPr>
              <w:t xml:space="preserve"> sand </w:t>
            </w:r>
          </w:p>
        </w:tc>
        <w:tc>
          <w:tcPr>
            <w:tcW w:w="2073" w:type="dxa"/>
            <w:tcBorders>
              <w:top w:val="single" w:sz="4" w:space="0" w:color="auto"/>
              <w:left w:val="single" w:sz="4" w:space="0" w:color="auto"/>
              <w:bottom w:val="single" w:sz="4" w:space="0" w:color="auto"/>
              <w:right w:val="single" w:sz="4" w:space="0" w:color="auto"/>
            </w:tcBorders>
          </w:tcPr>
          <w:p w14:paraId="62AECC48" w14:textId="77777777" w:rsidR="00D361B0" w:rsidRPr="00DD4AF8" w:rsidRDefault="00D361B0" w:rsidP="00D361B0">
            <w:pPr>
              <w:widowControl/>
              <w:spacing w:before="120" w:after="120"/>
              <w:rPr>
                <w:rFonts w:ascii="Times New Roman" w:hAnsi="Times New Roman" w:cs="Times New Roman"/>
              </w:rPr>
            </w:pPr>
            <w:r w:rsidRPr="00DD4AF8">
              <w:rPr>
                <w:rFonts w:ascii="Times New Roman" w:hAnsi="Times New Roman" w:cs="Times New Roman"/>
              </w:rPr>
              <w:t>1110; 1160</w:t>
            </w:r>
          </w:p>
        </w:tc>
      </w:tr>
      <w:tr w:rsidR="00D361B0" w:rsidRPr="00DD4AF8" w14:paraId="50BB422B" w14:textId="77777777" w:rsidTr="00F15093">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33566E78" w14:textId="77777777" w:rsidR="00D361B0" w:rsidRPr="00DD4AF8" w:rsidRDefault="00D361B0" w:rsidP="00D361B0">
            <w:pPr>
              <w:widowControl/>
              <w:spacing w:before="120" w:after="120"/>
              <w:rPr>
                <w:rFonts w:ascii="Times New Roman" w:hAnsi="Times New Roman" w:cs="Times New Roman"/>
              </w:rPr>
            </w:pPr>
            <w:r w:rsidRPr="00DD4AF8">
              <w:rPr>
                <w:rFonts w:ascii="Times New Roman" w:hAnsi="Times New Roman" w:cs="Times New Roman"/>
              </w:rPr>
              <w:t>MC65</w:t>
            </w:r>
          </w:p>
        </w:tc>
        <w:tc>
          <w:tcPr>
            <w:tcW w:w="6040" w:type="dxa"/>
            <w:tcBorders>
              <w:top w:val="single" w:sz="4" w:space="0" w:color="auto"/>
              <w:left w:val="single" w:sz="4" w:space="0" w:color="auto"/>
              <w:bottom w:val="single" w:sz="4" w:space="0" w:color="auto"/>
              <w:right w:val="single" w:sz="4" w:space="0" w:color="auto"/>
            </w:tcBorders>
          </w:tcPr>
          <w:p w14:paraId="15D8CCB6" w14:textId="77777777" w:rsidR="00D361B0" w:rsidRPr="00DD4AF8" w:rsidRDefault="00D361B0" w:rsidP="00D361B0">
            <w:pPr>
              <w:widowControl/>
              <w:spacing w:before="120" w:after="120"/>
              <w:rPr>
                <w:rFonts w:ascii="Times New Roman" w:hAnsi="Times New Roman" w:cs="Times New Roman"/>
              </w:rPr>
            </w:pPr>
            <w:r w:rsidRPr="00DD4AF8">
              <w:rPr>
                <w:rFonts w:ascii="Times New Roman" w:hAnsi="Times New Roman" w:cs="Times New Roman"/>
              </w:rPr>
              <w:t xml:space="preserve">Mediterranean </w:t>
            </w:r>
            <w:proofErr w:type="spellStart"/>
            <w:r w:rsidRPr="00DD4AF8">
              <w:rPr>
                <w:rFonts w:ascii="Times New Roman" w:hAnsi="Times New Roman" w:cs="Times New Roman"/>
              </w:rPr>
              <w:t>circalittoral</w:t>
            </w:r>
            <w:proofErr w:type="spellEnd"/>
            <w:r w:rsidRPr="00DD4AF8">
              <w:rPr>
                <w:rFonts w:ascii="Times New Roman" w:hAnsi="Times New Roman" w:cs="Times New Roman"/>
              </w:rPr>
              <w:t xml:space="preserve"> mud </w:t>
            </w:r>
          </w:p>
        </w:tc>
        <w:tc>
          <w:tcPr>
            <w:tcW w:w="2073" w:type="dxa"/>
            <w:tcBorders>
              <w:top w:val="single" w:sz="4" w:space="0" w:color="auto"/>
              <w:left w:val="single" w:sz="4" w:space="0" w:color="auto"/>
              <w:bottom w:val="single" w:sz="4" w:space="0" w:color="auto"/>
              <w:right w:val="single" w:sz="4" w:space="0" w:color="auto"/>
            </w:tcBorders>
          </w:tcPr>
          <w:p w14:paraId="393210CC" w14:textId="77777777" w:rsidR="00D361B0" w:rsidRPr="00DD4AF8" w:rsidRDefault="00D361B0" w:rsidP="00D361B0">
            <w:pPr>
              <w:widowControl/>
              <w:spacing w:before="120" w:after="120"/>
              <w:rPr>
                <w:rFonts w:ascii="Times New Roman" w:hAnsi="Times New Roman" w:cs="Times New Roman"/>
              </w:rPr>
            </w:pPr>
            <w:r w:rsidRPr="00DD4AF8">
              <w:rPr>
                <w:rFonts w:ascii="Times New Roman" w:hAnsi="Times New Roman" w:cs="Times New Roman"/>
              </w:rPr>
              <w:t>1130; 1160</w:t>
            </w:r>
          </w:p>
        </w:tc>
      </w:tr>
      <w:tr w:rsidR="00D361B0" w:rsidRPr="00553BCF" w14:paraId="4454D8B6" w14:textId="77777777" w:rsidTr="00F15093">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3AE64037" w14:textId="77777777" w:rsidR="00D361B0" w:rsidRPr="00DD4AF8" w:rsidRDefault="00D361B0" w:rsidP="00D361B0">
            <w:pPr>
              <w:widowControl/>
              <w:spacing w:before="120" w:after="120"/>
              <w:rPr>
                <w:rFonts w:ascii="Times New Roman" w:hAnsi="Times New Roman" w:cs="Times New Roman"/>
              </w:rPr>
            </w:pPr>
            <w:r w:rsidRPr="00DD4AF8">
              <w:rPr>
                <w:rFonts w:ascii="Times New Roman" w:hAnsi="Times New Roman" w:cs="Times New Roman"/>
              </w:rPr>
              <w:t>MD35</w:t>
            </w:r>
          </w:p>
        </w:tc>
        <w:tc>
          <w:tcPr>
            <w:tcW w:w="6040" w:type="dxa"/>
            <w:tcBorders>
              <w:top w:val="single" w:sz="4" w:space="0" w:color="auto"/>
              <w:left w:val="single" w:sz="4" w:space="0" w:color="auto"/>
              <w:bottom w:val="single" w:sz="4" w:space="0" w:color="auto"/>
              <w:right w:val="single" w:sz="4" w:space="0" w:color="auto"/>
            </w:tcBorders>
          </w:tcPr>
          <w:p w14:paraId="2E3A5A98" w14:textId="77777777" w:rsidR="00D361B0" w:rsidRPr="00DD4AF8" w:rsidRDefault="00D361B0" w:rsidP="00D361B0">
            <w:pPr>
              <w:widowControl/>
              <w:spacing w:before="120" w:after="120"/>
              <w:rPr>
                <w:rFonts w:ascii="Times New Roman" w:hAnsi="Times New Roman" w:cs="Times New Roman"/>
                <w:lang w:val="it-IT"/>
              </w:rPr>
            </w:pPr>
            <w:proofErr w:type="spellStart"/>
            <w:r w:rsidRPr="00DD4AF8">
              <w:rPr>
                <w:rFonts w:ascii="Times New Roman" w:hAnsi="Times New Roman" w:cs="Times New Roman"/>
                <w:lang w:val="it-IT"/>
              </w:rPr>
              <w:t>Mediterranean</w:t>
            </w:r>
            <w:proofErr w:type="spellEnd"/>
            <w:r w:rsidRPr="00DD4AF8">
              <w:rPr>
                <w:rFonts w:ascii="Times New Roman" w:hAnsi="Times New Roman" w:cs="Times New Roman"/>
                <w:lang w:val="it-IT"/>
              </w:rPr>
              <w:t xml:space="preserve"> offshore </w:t>
            </w:r>
            <w:proofErr w:type="spellStart"/>
            <w:r w:rsidRPr="00DD4AF8">
              <w:rPr>
                <w:rFonts w:ascii="Times New Roman" w:hAnsi="Times New Roman" w:cs="Times New Roman"/>
                <w:lang w:val="it-IT"/>
              </w:rPr>
              <w:t>circalittoral</w:t>
            </w:r>
            <w:proofErr w:type="spellEnd"/>
            <w:r w:rsidRPr="00DD4AF8">
              <w:rPr>
                <w:rFonts w:ascii="Times New Roman" w:hAnsi="Times New Roman" w:cs="Times New Roman"/>
                <w:lang w:val="it-IT"/>
              </w:rPr>
              <w:t xml:space="preserve"> </w:t>
            </w:r>
            <w:proofErr w:type="spellStart"/>
            <w:r w:rsidRPr="00DD4AF8">
              <w:rPr>
                <w:rFonts w:ascii="Times New Roman" w:hAnsi="Times New Roman" w:cs="Times New Roman"/>
                <w:lang w:val="it-IT"/>
              </w:rPr>
              <w:t>coarse</w:t>
            </w:r>
            <w:proofErr w:type="spellEnd"/>
            <w:r w:rsidRPr="00DD4AF8">
              <w:rPr>
                <w:rFonts w:ascii="Times New Roman" w:hAnsi="Times New Roman" w:cs="Times New Roman"/>
                <w:lang w:val="it-IT"/>
              </w:rPr>
              <w:t xml:space="preserve"> </w:t>
            </w:r>
            <w:proofErr w:type="spellStart"/>
            <w:r w:rsidRPr="00DD4AF8">
              <w:rPr>
                <w:rFonts w:ascii="Times New Roman" w:hAnsi="Times New Roman" w:cs="Times New Roman"/>
                <w:lang w:val="it-IT"/>
              </w:rPr>
              <w:t>sediment</w:t>
            </w:r>
            <w:proofErr w:type="spellEnd"/>
          </w:p>
        </w:tc>
        <w:tc>
          <w:tcPr>
            <w:tcW w:w="2073" w:type="dxa"/>
            <w:tcBorders>
              <w:top w:val="single" w:sz="4" w:space="0" w:color="auto"/>
              <w:left w:val="single" w:sz="4" w:space="0" w:color="auto"/>
              <w:bottom w:val="single" w:sz="4" w:space="0" w:color="auto"/>
              <w:right w:val="single" w:sz="4" w:space="0" w:color="auto"/>
            </w:tcBorders>
          </w:tcPr>
          <w:p w14:paraId="0FB2402E" w14:textId="77777777" w:rsidR="00D361B0" w:rsidRPr="00DD4AF8" w:rsidRDefault="00D361B0" w:rsidP="00D361B0">
            <w:pPr>
              <w:widowControl/>
              <w:spacing w:before="120" w:after="120"/>
              <w:rPr>
                <w:rFonts w:ascii="Times New Roman" w:hAnsi="Times New Roman" w:cs="Times New Roman"/>
                <w:lang w:val="it-IT"/>
              </w:rPr>
            </w:pPr>
          </w:p>
        </w:tc>
      </w:tr>
      <w:tr w:rsidR="00D361B0" w:rsidRPr="00553BCF" w14:paraId="58FA0178" w14:textId="77777777" w:rsidTr="00F15093">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060A9A35" w14:textId="77777777" w:rsidR="00D361B0" w:rsidRPr="00DD4AF8" w:rsidRDefault="00D361B0" w:rsidP="00D361B0">
            <w:pPr>
              <w:widowControl/>
              <w:spacing w:before="120" w:after="120"/>
              <w:rPr>
                <w:rFonts w:ascii="Times New Roman" w:hAnsi="Times New Roman" w:cs="Times New Roman"/>
              </w:rPr>
            </w:pPr>
            <w:r w:rsidRPr="00DD4AF8">
              <w:rPr>
                <w:rFonts w:ascii="Times New Roman" w:hAnsi="Times New Roman" w:cs="Times New Roman"/>
              </w:rPr>
              <w:t>MD45</w:t>
            </w:r>
          </w:p>
        </w:tc>
        <w:tc>
          <w:tcPr>
            <w:tcW w:w="6040" w:type="dxa"/>
            <w:tcBorders>
              <w:top w:val="single" w:sz="4" w:space="0" w:color="auto"/>
              <w:left w:val="single" w:sz="4" w:space="0" w:color="auto"/>
              <w:bottom w:val="single" w:sz="4" w:space="0" w:color="auto"/>
              <w:right w:val="single" w:sz="4" w:space="0" w:color="auto"/>
            </w:tcBorders>
          </w:tcPr>
          <w:p w14:paraId="5FCA9FCB" w14:textId="77777777" w:rsidR="00D361B0" w:rsidRPr="00DD4AF8" w:rsidRDefault="00D361B0" w:rsidP="00D361B0">
            <w:pPr>
              <w:widowControl/>
              <w:spacing w:before="120" w:after="120"/>
              <w:rPr>
                <w:rFonts w:ascii="Times New Roman" w:hAnsi="Times New Roman" w:cs="Times New Roman"/>
                <w:lang w:val="it-IT"/>
              </w:rPr>
            </w:pPr>
            <w:proofErr w:type="spellStart"/>
            <w:r w:rsidRPr="00DD4AF8">
              <w:rPr>
                <w:rFonts w:ascii="Times New Roman" w:hAnsi="Times New Roman" w:cs="Times New Roman"/>
                <w:lang w:val="it-IT"/>
              </w:rPr>
              <w:t>Mediterranean</w:t>
            </w:r>
            <w:proofErr w:type="spellEnd"/>
            <w:r w:rsidRPr="00DD4AF8">
              <w:rPr>
                <w:rFonts w:ascii="Times New Roman" w:hAnsi="Times New Roman" w:cs="Times New Roman"/>
                <w:lang w:val="it-IT"/>
              </w:rPr>
              <w:t xml:space="preserve"> offshore </w:t>
            </w:r>
            <w:proofErr w:type="spellStart"/>
            <w:r w:rsidRPr="00DD4AF8">
              <w:rPr>
                <w:rFonts w:ascii="Times New Roman" w:hAnsi="Times New Roman" w:cs="Times New Roman"/>
                <w:lang w:val="it-IT"/>
              </w:rPr>
              <w:t>circalittoral</w:t>
            </w:r>
            <w:proofErr w:type="spellEnd"/>
            <w:r w:rsidRPr="00DD4AF8">
              <w:rPr>
                <w:rFonts w:ascii="Times New Roman" w:hAnsi="Times New Roman" w:cs="Times New Roman"/>
                <w:lang w:val="it-IT"/>
              </w:rPr>
              <w:t xml:space="preserve"> </w:t>
            </w:r>
            <w:proofErr w:type="spellStart"/>
            <w:r w:rsidRPr="00DD4AF8">
              <w:rPr>
                <w:rFonts w:ascii="Times New Roman" w:hAnsi="Times New Roman" w:cs="Times New Roman"/>
                <w:lang w:val="it-IT"/>
              </w:rPr>
              <w:t>mixed</w:t>
            </w:r>
            <w:proofErr w:type="spellEnd"/>
            <w:r w:rsidRPr="00DD4AF8">
              <w:rPr>
                <w:rFonts w:ascii="Times New Roman" w:hAnsi="Times New Roman" w:cs="Times New Roman"/>
                <w:lang w:val="it-IT"/>
              </w:rPr>
              <w:t xml:space="preserve"> </w:t>
            </w:r>
            <w:proofErr w:type="spellStart"/>
            <w:r w:rsidRPr="00DD4AF8">
              <w:rPr>
                <w:rFonts w:ascii="Times New Roman" w:hAnsi="Times New Roman" w:cs="Times New Roman"/>
                <w:lang w:val="it-IT"/>
              </w:rPr>
              <w:t>sediment</w:t>
            </w:r>
            <w:proofErr w:type="spellEnd"/>
          </w:p>
        </w:tc>
        <w:tc>
          <w:tcPr>
            <w:tcW w:w="2073" w:type="dxa"/>
            <w:tcBorders>
              <w:top w:val="single" w:sz="4" w:space="0" w:color="auto"/>
              <w:left w:val="single" w:sz="4" w:space="0" w:color="auto"/>
              <w:bottom w:val="single" w:sz="4" w:space="0" w:color="auto"/>
              <w:right w:val="single" w:sz="4" w:space="0" w:color="auto"/>
            </w:tcBorders>
          </w:tcPr>
          <w:p w14:paraId="7B6125F4" w14:textId="77777777" w:rsidR="00D361B0" w:rsidRPr="00DD4AF8" w:rsidRDefault="00D361B0" w:rsidP="00D361B0">
            <w:pPr>
              <w:widowControl/>
              <w:spacing w:before="120" w:after="120"/>
              <w:rPr>
                <w:rFonts w:ascii="Times New Roman" w:hAnsi="Times New Roman" w:cs="Times New Roman"/>
                <w:lang w:val="it-IT"/>
              </w:rPr>
            </w:pPr>
          </w:p>
        </w:tc>
      </w:tr>
      <w:tr w:rsidR="00D361B0" w:rsidRPr="00DD4AF8" w14:paraId="27A2239B" w14:textId="77777777" w:rsidTr="00F15093">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0A172DF1" w14:textId="77777777" w:rsidR="00D361B0" w:rsidRPr="00DD4AF8" w:rsidRDefault="00D361B0" w:rsidP="00D361B0">
            <w:pPr>
              <w:widowControl/>
              <w:spacing w:before="120" w:after="120"/>
              <w:rPr>
                <w:rFonts w:ascii="Times New Roman" w:hAnsi="Times New Roman" w:cs="Times New Roman"/>
              </w:rPr>
            </w:pPr>
            <w:r w:rsidRPr="00DD4AF8">
              <w:rPr>
                <w:rFonts w:ascii="Times New Roman" w:hAnsi="Times New Roman" w:cs="Times New Roman"/>
              </w:rPr>
              <w:t>MD55</w:t>
            </w:r>
          </w:p>
        </w:tc>
        <w:tc>
          <w:tcPr>
            <w:tcW w:w="6040" w:type="dxa"/>
            <w:tcBorders>
              <w:top w:val="single" w:sz="4" w:space="0" w:color="auto"/>
              <w:left w:val="single" w:sz="4" w:space="0" w:color="auto"/>
              <w:bottom w:val="single" w:sz="4" w:space="0" w:color="auto"/>
              <w:right w:val="single" w:sz="4" w:space="0" w:color="auto"/>
            </w:tcBorders>
          </w:tcPr>
          <w:p w14:paraId="364A25C2" w14:textId="77777777" w:rsidR="00D361B0" w:rsidRPr="00DD4AF8" w:rsidRDefault="00D361B0" w:rsidP="00D361B0">
            <w:pPr>
              <w:widowControl/>
              <w:spacing w:before="120" w:after="120"/>
              <w:rPr>
                <w:rFonts w:ascii="Times New Roman" w:hAnsi="Times New Roman" w:cs="Times New Roman"/>
              </w:rPr>
            </w:pPr>
            <w:r w:rsidRPr="00DD4AF8">
              <w:rPr>
                <w:rFonts w:ascii="Times New Roman" w:hAnsi="Times New Roman" w:cs="Times New Roman"/>
              </w:rPr>
              <w:t xml:space="preserve">Mediterranean offshore </w:t>
            </w:r>
            <w:proofErr w:type="spellStart"/>
            <w:r w:rsidRPr="00DD4AF8">
              <w:rPr>
                <w:rFonts w:ascii="Times New Roman" w:hAnsi="Times New Roman" w:cs="Times New Roman"/>
              </w:rPr>
              <w:t>circalittoral</w:t>
            </w:r>
            <w:proofErr w:type="spellEnd"/>
            <w:r w:rsidRPr="00DD4AF8">
              <w:rPr>
                <w:rFonts w:ascii="Times New Roman" w:hAnsi="Times New Roman" w:cs="Times New Roman"/>
              </w:rPr>
              <w:t xml:space="preserve"> sand </w:t>
            </w:r>
          </w:p>
        </w:tc>
        <w:tc>
          <w:tcPr>
            <w:tcW w:w="2073" w:type="dxa"/>
            <w:tcBorders>
              <w:top w:val="single" w:sz="4" w:space="0" w:color="auto"/>
              <w:left w:val="single" w:sz="4" w:space="0" w:color="auto"/>
              <w:bottom w:val="single" w:sz="4" w:space="0" w:color="auto"/>
              <w:right w:val="single" w:sz="4" w:space="0" w:color="auto"/>
            </w:tcBorders>
          </w:tcPr>
          <w:p w14:paraId="55974796" w14:textId="77777777" w:rsidR="00D361B0" w:rsidRPr="00DD4AF8" w:rsidRDefault="00D361B0" w:rsidP="00D361B0">
            <w:pPr>
              <w:widowControl/>
              <w:spacing w:before="120" w:after="120"/>
              <w:rPr>
                <w:rFonts w:ascii="Times New Roman" w:hAnsi="Times New Roman" w:cs="Times New Roman"/>
              </w:rPr>
            </w:pPr>
          </w:p>
        </w:tc>
      </w:tr>
      <w:tr w:rsidR="00D361B0" w:rsidRPr="00DD4AF8" w14:paraId="3D3B0A20" w14:textId="77777777" w:rsidTr="00F15093">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123CAA2F" w14:textId="77777777" w:rsidR="00D361B0" w:rsidRPr="00DD4AF8" w:rsidRDefault="00D361B0" w:rsidP="00D361B0">
            <w:pPr>
              <w:widowControl/>
              <w:spacing w:before="120" w:after="120"/>
              <w:rPr>
                <w:rFonts w:ascii="Times New Roman" w:hAnsi="Times New Roman" w:cs="Times New Roman"/>
              </w:rPr>
            </w:pPr>
            <w:r w:rsidRPr="00DD4AF8">
              <w:rPr>
                <w:rFonts w:ascii="Times New Roman" w:hAnsi="Times New Roman" w:cs="Times New Roman"/>
              </w:rPr>
              <w:t>MD65</w:t>
            </w:r>
          </w:p>
        </w:tc>
        <w:tc>
          <w:tcPr>
            <w:tcW w:w="6040" w:type="dxa"/>
            <w:tcBorders>
              <w:top w:val="single" w:sz="4" w:space="0" w:color="auto"/>
              <w:left w:val="single" w:sz="4" w:space="0" w:color="auto"/>
              <w:bottom w:val="single" w:sz="4" w:space="0" w:color="auto"/>
              <w:right w:val="single" w:sz="4" w:space="0" w:color="auto"/>
            </w:tcBorders>
          </w:tcPr>
          <w:p w14:paraId="3C597B61" w14:textId="77777777" w:rsidR="00D361B0" w:rsidRPr="00DD4AF8" w:rsidRDefault="00D361B0" w:rsidP="00D361B0">
            <w:pPr>
              <w:widowControl/>
              <w:spacing w:before="120" w:after="120"/>
              <w:rPr>
                <w:rFonts w:ascii="Times New Roman" w:hAnsi="Times New Roman" w:cs="Times New Roman"/>
              </w:rPr>
            </w:pPr>
            <w:r w:rsidRPr="00DD4AF8">
              <w:rPr>
                <w:rFonts w:ascii="Times New Roman" w:hAnsi="Times New Roman" w:cs="Times New Roman"/>
              </w:rPr>
              <w:t xml:space="preserve">Mediterranean offshore </w:t>
            </w:r>
            <w:proofErr w:type="spellStart"/>
            <w:r w:rsidRPr="00DD4AF8">
              <w:rPr>
                <w:rFonts w:ascii="Times New Roman" w:hAnsi="Times New Roman" w:cs="Times New Roman"/>
              </w:rPr>
              <w:t>circalittoral</w:t>
            </w:r>
            <w:proofErr w:type="spellEnd"/>
            <w:r w:rsidRPr="00DD4AF8">
              <w:rPr>
                <w:rFonts w:ascii="Times New Roman" w:hAnsi="Times New Roman" w:cs="Times New Roman"/>
              </w:rPr>
              <w:t xml:space="preserve"> mud </w:t>
            </w:r>
          </w:p>
        </w:tc>
        <w:tc>
          <w:tcPr>
            <w:tcW w:w="2073" w:type="dxa"/>
            <w:tcBorders>
              <w:top w:val="single" w:sz="4" w:space="0" w:color="auto"/>
              <w:left w:val="single" w:sz="4" w:space="0" w:color="auto"/>
              <w:bottom w:val="single" w:sz="4" w:space="0" w:color="auto"/>
              <w:right w:val="single" w:sz="4" w:space="0" w:color="auto"/>
            </w:tcBorders>
          </w:tcPr>
          <w:p w14:paraId="4FDF1BD1" w14:textId="77777777" w:rsidR="00D361B0" w:rsidRPr="00DD4AF8" w:rsidRDefault="00D361B0" w:rsidP="00D361B0">
            <w:pPr>
              <w:widowControl/>
              <w:spacing w:before="120" w:after="120"/>
              <w:rPr>
                <w:rFonts w:ascii="Times New Roman" w:hAnsi="Times New Roman" w:cs="Times New Roman"/>
              </w:rPr>
            </w:pPr>
          </w:p>
        </w:tc>
      </w:tr>
      <w:tr w:rsidR="00D361B0" w:rsidRPr="00553BCF" w14:paraId="41AC5B5C" w14:textId="77777777" w:rsidTr="00F15093">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1D00485E" w14:textId="77777777" w:rsidR="00D361B0" w:rsidRPr="00DD4AF8" w:rsidRDefault="00D361B0" w:rsidP="00D361B0">
            <w:pPr>
              <w:widowControl/>
              <w:spacing w:before="120" w:after="120"/>
              <w:rPr>
                <w:rFonts w:ascii="Times New Roman" w:hAnsi="Times New Roman" w:cs="Times New Roman"/>
              </w:rPr>
            </w:pPr>
            <w:r w:rsidRPr="00DD4AF8">
              <w:rPr>
                <w:rFonts w:ascii="Times New Roman" w:hAnsi="Times New Roman" w:cs="Times New Roman"/>
              </w:rPr>
              <w:t>ME35</w:t>
            </w:r>
          </w:p>
        </w:tc>
        <w:tc>
          <w:tcPr>
            <w:tcW w:w="6040" w:type="dxa"/>
            <w:tcBorders>
              <w:top w:val="single" w:sz="4" w:space="0" w:color="auto"/>
              <w:left w:val="single" w:sz="4" w:space="0" w:color="auto"/>
              <w:bottom w:val="single" w:sz="4" w:space="0" w:color="auto"/>
              <w:right w:val="single" w:sz="4" w:space="0" w:color="auto"/>
            </w:tcBorders>
          </w:tcPr>
          <w:p w14:paraId="2EE4F05A" w14:textId="77777777" w:rsidR="00D361B0" w:rsidRPr="00DD4AF8" w:rsidRDefault="00D361B0" w:rsidP="00D361B0">
            <w:pPr>
              <w:widowControl/>
              <w:spacing w:before="120" w:after="120"/>
              <w:rPr>
                <w:rFonts w:ascii="Times New Roman" w:hAnsi="Times New Roman" w:cs="Times New Roman"/>
                <w:lang w:val="it-IT"/>
              </w:rPr>
            </w:pPr>
            <w:proofErr w:type="spellStart"/>
            <w:r w:rsidRPr="00DD4AF8">
              <w:rPr>
                <w:rFonts w:ascii="Times New Roman" w:hAnsi="Times New Roman" w:cs="Times New Roman"/>
                <w:lang w:val="it-IT"/>
              </w:rPr>
              <w:t>Mediterranean</w:t>
            </w:r>
            <w:proofErr w:type="spellEnd"/>
            <w:r w:rsidRPr="00DD4AF8">
              <w:rPr>
                <w:rFonts w:ascii="Times New Roman" w:hAnsi="Times New Roman" w:cs="Times New Roman"/>
                <w:lang w:val="it-IT"/>
              </w:rPr>
              <w:t xml:space="preserve"> </w:t>
            </w:r>
            <w:proofErr w:type="spellStart"/>
            <w:r w:rsidRPr="00DD4AF8">
              <w:rPr>
                <w:rFonts w:ascii="Times New Roman" w:hAnsi="Times New Roman" w:cs="Times New Roman"/>
                <w:lang w:val="it-IT"/>
              </w:rPr>
              <w:t>upper</w:t>
            </w:r>
            <w:proofErr w:type="spellEnd"/>
            <w:r w:rsidRPr="00DD4AF8">
              <w:rPr>
                <w:rFonts w:ascii="Times New Roman" w:hAnsi="Times New Roman" w:cs="Times New Roman"/>
                <w:lang w:val="it-IT"/>
              </w:rPr>
              <w:t xml:space="preserve"> </w:t>
            </w:r>
            <w:proofErr w:type="spellStart"/>
            <w:r w:rsidRPr="00DD4AF8">
              <w:rPr>
                <w:rFonts w:ascii="Times New Roman" w:hAnsi="Times New Roman" w:cs="Times New Roman"/>
                <w:lang w:val="it-IT"/>
              </w:rPr>
              <w:t>bathyal</w:t>
            </w:r>
            <w:proofErr w:type="spellEnd"/>
            <w:r w:rsidRPr="00DD4AF8">
              <w:rPr>
                <w:rFonts w:ascii="Times New Roman" w:hAnsi="Times New Roman" w:cs="Times New Roman"/>
                <w:lang w:val="it-IT"/>
              </w:rPr>
              <w:t xml:space="preserve"> </w:t>
            </w:r>
            <w:proofErr w:type="spellStart"/>
            <w:r w:rsidRPr="00DD4AF8">
              <w:rPr>
                <w:rFonts w:ascii="Times New Roman" w:hAnsi="Times New Roman" w:cs="Times New Roman"/>
                <w:lang w:val="it-IT"/>
              </w:rPr>
              <w:t>coarse</w:t>
            </w:r>
            <w:proofErr w:type="spellEnd"/>
            <w:r w:rsidRPr="00DD4AF8">
              <w:rPr>
                <w:rFonts w:ascii="Times New Roman" w:hAnsi="Times New Roman" w:cs="Times New Roman"/>
                <w:lang w:val="it-IT"/>
              </w:rPr>
              <w:t xml:space="preserve"> </w:t>
            </w:r>
            <w:proofErr w:type="spellStart"/>
            <w:r w:rsidRPr="00DD4AF8">
              <w:rPr>
                <w:rFonts w:ascii="Times New Roman" w:hAnsi="Times New Roman" w:cs="Times New Roman"/>
                <w:lang w:val="it-IT"/>
              </w:rPr>
              <w:t>sediment</w:t>
            </w:r>
            <w:proofErr w:type="spellEnd"/>
          </w:p>
        </w:tc>
        <w:tc>
          <w:tcPr>
            <w:tcW w:w="2073" w:type="dxa"/>
            <w:tcBorders>
              <w:top w:val="single" w:sz="4" w:space="0" w:color="auto"/>
              <w:left w:val="single" w:sz="4" w:space="0" w:color="auto"/>
              <w:bottom w:val="single" w:sz="4" w:space="0" w:color="auto"/>
              <w:right w:val="single" w:sz="4" w:space="0" w:color="auto"/>
            </w:tcBorders>
          </w:tcPr>
          <w:p w14:paraId="1FE57AFF" w14:textId="77777777" w:rsidR="00D361B0" w:rsidRPr="00DD4AF8" w:rsidRDefault="00D361B0" w:rsidP="00D361B0">
            <w:pPr>
              <w:widowControl/>
              <w:spacing w:before="120" w:after="120"/>
              <w:rPr>
                <w:rFonts w:ascii="Times New Roman" w:hAnsi="Times New Roman" w:cs="Times New Roman"/>
                <w:lang w:val="it-IT"/>
              </w:rPr>
            </w:pPr>
          </w:p>
        </w:tc>
      </w:tr>
      <w:tr w:rsidR="00D361B0" w:rsidRPr="00553BCF" w14:paraId="203FDE3F" w14:textId="77777777" w:rsidTr="00F15093">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0C39A048" w14:textId="77777777" w:rsidR="00D361B0" w:rsidRPr="00DD4AF8" w:rsidRDefault="00D361B0" w:rsidP="00D361B0">
            <w:pPr>
              <w:widowControl/>
              <w:spacing w:before="120" w:after="120"/>
              <w:rPr>
                <w:rFonts w:ascii="Times New Roman" w:hAnsi="Times New Roman" w:cs="Times New Roman"/>
              </w:rPr>
            </w:pPr>
            <w:r w:rsidRPr="00DD4AF8">
              <w:rPr>
                <w:rFonts w:ascii="Times New Roman" w:hAnsi="Times New Roman" w:cs="Times New Roman"/>
              </w:rPr>
              <w:t>ME45</w:t>
            </w:r>
          </w:p>
        </w:tc>
        <w:tc>
          <w:tcPr>
            <w:tcW w:w="6040" w:type="dxa"/>
            <w:tcBorders>
              <w:top w:val="single" w:sz="4" w:space="0" w:color="auto"/>
              <w:left w:val="single" w:sz="4" w:space="0" w:color="auto"/>
              <w:bottom w:val="single" w:sz="4" w:space="0" w:color="auto"/>
              <w:right w:val="single" w:sz="4" w:space="0" w:color="auto"/>
            </w:tcBorders>
          </w:tcPr>
          <w:p w14:paraId="19C6A50D" w14:textId="77777777" w:rsidR="00D361B0" w:rsidRPr="00DD4AF8" w:rsidRDefault="00D361B0" w:rsidP="00D361B0">
            <w:pPr>
              <w:widowControl/>
              <w:spacing w:before="120" w:after="120"/>
              <w:rPr>
                <w:rFonts w:ascii="Times New Roman" w:hAnsi="Times New Roman" w:cs="Times New Roman"/>
                <w:lang w:val="sv-SE"/>
              </w:rPr>
            </w:pPr>
            <w:proofErr w:type="spellStart"/>
            <w:r w:rsidRPr="00DD4AF8">
              <w:rPr>
                <w:rFonts w:ascii="Times New Roman" w:hAnsi="Times New Roman" w:cs="Times New Roman"/>
                <w:lang w:val="sv-SE"/>
              </w:rPr>
              <w:t>Mediterranean</w:t>
            </w:r>
            <w:proofErr w:type="spellEnd"/>
            <w:r w:rsidRPr="00DD4AF8">
              <w:rPr>
                <w:rFonts w:ascii="Times New Roman" w:hAnsi="Times New Roman" w:cs="Times New Roman"/>
                <w:lang w:val="sv-SE"/>
              </w:rPr>
              <w:t xml:space="preserve"> </w:t>
            </w:r>
            <w:proofErr w:type="spellStart"/>
            <w:r w:rsidRPr="00DD4AF8">
              <w:rPr>
                <w:rFonts w:ascii="Times New Roman" w:hAnsi="Times New Roman" w:cs="Times New Roman"/>
                <w:lang w:val="sv-SE"/>
              </w:rPr>
              <w:t>upper</w:t>
            </w:r>
            <w:proofErr w:type="spellEnd"/>
            <w:r w:rsidRPr="00DD4AF8">
              <w:rPr>
                <w:rFonts w:ascii="Times New Roman" w:hAnsi="Times New Roman" w:cs="Times New Roman"/>
                <w:lang w:val="sv-SE"/>
              </w:rPr>
              <w:t xml:space="preserve"> </w:t>
            </w:r>
            <w:proofErr w:type="spellStart"/>
            <w:r w:rsidRPr="00DD4AF8">
              <w:rPr>
                <w:rFonts w:ascii="Times New Roman" w:hAnsi="Times New Roman" w:cs="Times New Roman"/>
                <w:lang w:val="sv-SE"/>
              </w:rPr>
              <w:t>bathyal</w:t>
            </w:r>
            <w:proofErr w:type="spellEnd"/>
            <w:r w:rsidRPr="00DD4AF8">
              <w:rPr>
                <w:rFonts w:ascii="Times New Roman" w:hAnsi="Times New Roman" w:cs="Times New Roman"/>
                <w:lang w:val="sv-SE"/>
              </w:rPr>
              <w:t xml:space="preserve"> mixed sediment</w:t>
            </w:r>
          </w:p>
        </w:tc>
        <w:tc>
          <w:tcPr>
            <w:tcW w:w="2073" w:type="dxa"/>
            <w:tcBorders>
              <w:top w:val="single" w:sz="4" w:space="0" w:color="auto"/>
              <w:left w:val="single" w:sz="4" w:space="0" w:color="auto"/>
              <w:bottom w:val="single" w:sz="4" w:space="0" w:color="auto"/>
              <w:right w:val="single" w:sz="4" w:space="0" w:color="auto"/>
            </w:tcBorders>
          </w:tcPr>
          <w:p w14:paraId="74B6B4B8" w14:textId="77777777" w:rsidR="00D361B0" w:rsidRPr="00DD4AF8" w:rsidRDefault="00D361B0" w:rsidP="00D361B0">
            <w:pPr>
              <w:widowControl/>
              <w:spacing w:before="120" w:after="120"/>
              <w:rPr>
                <w:rFonts w:ascii="Times New Roman" w:hAnsi="Times New Roman" w:cs="Times New Roman"/>
                <w:lang w:val="sv-SE"/>
              </w:rPr>
            </w:pPr>
          </w:p>
        </w:tc>
      </w:tr>
      <w:tr w:rsidR="00D361B0" w:rsidRPr="00DD4AF8" w14:paraId="267C5C5C" w14:textId="77777777" w:rsidTr="00F15093">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4D3DE3D6" w14:textId="77777777" w:rsidR="00D361B0" w:rsidRPr="00DD4AF8" w:rsidRDefault="00D361B0" w:rsidP="00D361B0">
            <w:pPr>
              <w:widowControl/>
              <w:spacing w:before="120" w:after="120"/>
              <w:rPr>
                <w:rFonts w:ascii="Times New Roman" w:hAnsi="Times New Roman" w:cs="Times New Roman"/>
              </w:rPr>
            </w:pPr>
            <w:r w:rsidRPr="00DD4AF8">
              <w:rPr>
                <w:rFonts w:ascii="Times New Roman" w:hAnsi="Times New Roman" w:cs="Times New Roman"/>
              </w:rPr>
              <w:t>ME55</w:t>
            </w:r>
          </w:p>
        </w:tc>
        <w:tc>
          <w:tcPr>
            <w:tcW w:w="6040" w:type="dxa"/>
            <w:tcBorders>
              <w:top w:val="single" w:sz="4" w:space="0" w:color="auto"/>
              <w:left w:val="single" w:sz="4" w:space="0" w:color="auto"/>
              <w:bottom w:val="single" w:sz="4" w:space="0" w:color="auto"/>
              <w:right w:val="single" w:sz="4" w:space="0" w:color="auto"/>
            </w:tcBorders>
          </w:tcPr>
          <w:p w14:paraId="5A5A777C" w14:textId="77777777" w:rsidR="00D361B0" w:rsidRPr="00DD4AF8" w:rsidRDefault="00D361B0" w:rsidP="00D361B0">
            <w:pPr>
              <w:widowControl/>
              <w:spacing w:before="120" w:after="120"/>
              <w:rPr>
                <w:rFonts w:ascii="Times New Roman" w:hAnsi="Times New Roman" w:cs="Times New Roman"/>
              </w:rPr>
            </w:pPr>
            <w:r w:rsidRPr="00DD4AF8">
              <w:rPr>
                <w:rFonts w:ascii="Times New Roman" w:hAnsi="Times New Roman" w:cs="Times New Roman"/>
              </w:rPr>
              <w:t>Mediterranean upper bathyal sand</w:t>
            </w:r>
          </w:p>
        </w:tc>
        <w:tc>
          <w:tcPr>
            <w:tcW w:w="2073" w:type="dxa"/>
            <w:tcBorders>
              <w:top w:val="single" w:sz="4" w:space="0" w:color="auto"/>
              <w:left w:val="single" w:sz="4" w:space="0" w:color="auto"/>
              <w:bottom w:val="single" w:sz="4" w:space="0" w:color="auto"/>
              <w:right w:val="single" w:sz="4" w:space="0" w:color="auto"/>
            </w:tcBorders>
          </w:tcPr>
          <w:p w14:paraId="5BA6BBB8" w14:textId="77777777" w:rsidR="00D361B0" w:rsidRPr="00DD4AF8" w:rsidRDefault="00D361B0" w:rsidP="00D361B0">
            <w:pPr>
              <w:widowControl/>
              <w:spacing w:before="120" w:after="120"/>
              <w:rPr>
                <w:rFonts w:ascii="Times New Roman" w:hAnsi="Times New Roman" w:cs="Times New Roman"/>
              </w:rPr>
            </w:pPr>
          </w:p>
        </w:tc>
      </w:tr>
      <w:tr w:rsidR="00D361B0" w:rsidRPr="00DD4AF8" w14:paraId="05C623E5" w14:textId="77777777" w:rsidTr="00F15093">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0BEFF916" w14:textId="77777777" w:rsidR="00D361B0" w:rsidRPr="00DD4AF8" w:rsidRDefault="00D361B0" w:rsidP="00D361B0">
            <w:pPr>
              <w:widowControl/>
              <w:spacing w:before="120" w:after="120"/>
              <w:rPr>
                <w:rFonts w:ascii="Times New Roman" w:hAnsi="Times New Roman" w:cs="Times New Roman"/>
              </w:rPr>
            </w:pPr>
            <w:r w:rsidRPr="00DD4AF8">
              <w:rPr>
                <w:rFonts w:ascii="Times New Roman" w:hAnsi="Times New Roman" w:cs="Times New Roman"/>
              </w:rPr>
              <w:t>ME65</w:t>
            </w:r>
          </w:p>
        </w:tc>
        <w:tc>
          <w:tcPr>
            <w:tcW w:w="6040" w:type="dxa"/>
            <w:tcBorders>
              <w:top w:val="single" w:sz="4" w:space="0" w:color="auto"/>
              <w:left w:val="single" w:sz="4" w:space="0" w:color="auto"/>
              <w:bottom w:val="single" w:sz="4" w:space="0" w:color="auto"/>
              <w:right w:val="single" w:sz="4" w:space="0" w:color="auto"/>
            </w:tcBorders>
          </w:tcPr>
          <w:p w14:paraId="1033754C" w14:textId="77777777" w:rsidR="00D361B0" w:rsidRPr="00DD4AF8" w:rsidRDefault="00D361B0" w:rsidP="00D361B0">
            <w:pPr>
              <w:widowControl/>
              <w:spacing w:before="120" w:after="120"/>
              <w:rPr>
                <w:rFonts w:ascii="Times New Roman" w:hAnsi="Times New Roman" w:cs="Times New Roman"/>
              </w:rPr>
            </w:pPr>
            <w:r w:rsidRPr="00DD4AF8">
              <w:rPr>
                <w:rFonts w:ascii="Times New Roman" w:hAnsi="Times New Roman" w:cs="Times New Roman"/>
              </w:rPr>
              <w:t>Mediterranean upper bathyal mud</w:t>
            </w:r>
          </w:p>
        </w:tc>
        <w:tc>
          <w:tcPr>
            <w:tcW w:w="2073" w:type="dxa"/>
            <w:tcBorders>
              <w:top w:val="single" w:sz="4" w:space="0" w:color="auto"/>
              <w:left w:val="single" w:sz="4" w:space="0" w:color="auto"/>
              <w:bottom w:val="single" w:sz="4" w:space="0" w:color="auto"/>
              <w:right w:val="single" w:sz="4" w:space="0" w:color="auto"/>
            </w:tcBorders>
          </w:tcPr>
          <w:p w14:paraId="21278FD8" w14:textId="77777777" w:rsidR="00D361B0" w:rsidRPr="00DD4AF8" w:rsidRDefault="00D361B0" w:rsidP="00D361B0">
            <w:pPr>
              <w:widowControl/>
              <w:spacing w:before="120" w:after="120"/>
              <w:rPr>
                <w:rFonts w:ascii="Times New Roman" w:hAnsi="Times New Roman" w:cs="Times New Roman"/>
              </w:rPr>
            </w:pPr>
          </w:p>
        </w:tc>
      </w:tr>
      <w:tr w:rsidR="00D361B0" w:rsidRPr="00553BCF" w14:paraId="7BB729A9" w14:textId="77777777" w:rsidTr="00F15093">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1D5BB42D" w14:textId="77777777" w:rsidR="00D361B0" w:rsidRPr="00DD4AF8" w:rsidRDefault="00D361B0" w:rsidP="00D361B0">
            <w:pPr>
              <w:widowControl/>
              <w:spacing w:before="120" w:after="120"/>
              <w:rPr>
                <w:rFonts w:ascii="Times New Roman" w:hAnsi="Times New Roman" w:cs="Times New Roman"/>
              </w:rPr>
            </w:pPr>
            <w:r w:rsidRPr="00DD4AF8">
              <w:rPr>
                <w:rFonts w:ascii="Times New Roman" w:hAnsi="Times New Roman" w:cs="Times New Roman"/>
              </w:rPr>
              <w:t>MF35</w:t>
            </w:r>
          </w:p>
        </w:tc>
        <w:tc>
          <w:tcPr>
            <w:tcW w:w="6040" w:type="dxa"/>
            <w:tcBorders>
              <w:top w:val="single" w:sz="4" w:space="0" w:color="auto"/>
              <w:left w:val="single" w:sz="4" w:space="0" w:color="auto"/>
              <w:bottom w:val="single" w:sz="4" w:space="0" w:color="auto"/>
              <w:right w:val="single" w:sz="4" w:space="0" w:color="auto"/>
            </w:tcBorders>
          </w:tcPr>
          <w:p w14:paraId="621BEDB9" w14:textId="77777777" w:rsidR="00D361B0" w:rsidRPr="00DD4AF8" w:rsidRDefault="00D361B0" w:rsidP="00D361B0">
            <w:pPr>
              <w:widowControl/>
              <w:spacing w:before="120" w:after="120"/>
              <w:rPr>
                <w:rFonts w:ascii="Times New Roman" w:hAnsi="Times New Roman" w:cs="Times New Roman"/>
                <w:lang w:val="it-IT"/>
              </w:rPr>
            </w:pPr>
            <w:proofErr w:type="spellStart"/>
            <w:r w:rsidRPr="00DD4AF8">
              <w:rPr>
                <w:rFonts w:ascii="Times New Roman" w:hAnsi="Times New Roman" w:cs="Times New Roman"/>
                <w:lang w:val="it-IT"/>
              </w:rPr>
              <w:t>Mediterranean</w:t>
            </w:r>
            <w:proofErr w:type="spellEnd"/>
            <w:r w:rsidRPr="00DD4AF8">
              <w:rPr>
                <w:rFonts w:ascii="Times New Roman" w:hAnsi="Times New Roman" w:cs="Times New Roman"/>
                <w:lang w:val="it-IT"/>
              </w:rPr>
              <w:t xml:space="preserve"> </w:t>
            </w:r>
            <w:proofErr w:type="spellStart"/>
            <w:r w:rsidRPr="00DD4AF8">
              <w:rPr>
                <w:rFonts w:ascii="Times New Roman" w:hAnsi="Times New Roman" w:cs="Times New Roman"/>
                <w:lang w:val="it-IT"/>
              </w:rPr>
              <w:t>lower</w:t>
            </w:r>
            <w:proofErr w:type="spellEnd"/>
            <w:r w:rsidRPr="00DD4AF8">
              <w:rPr>
                <w:rFonts w:ascii="Times New Roman" w:hAnsi="Times New Roman" w:cs="Times New Roman"/>
                <w:lang w:val="it-IT"/>
              </w:rPr>
              <w:t xml:space="preserve"> </w:t>
            </w:r>
            <w:proofErr w:type="spellStart"/>
            <w:r w:rsidRPr="00DD4AF8">
              <w:rPr>
                <w:rFonts w:ascii="Times New Roman" w:hAnsi="Times New Roman" w:cs="Times New Roman"/>
                <w:lang w:val="it-IT"/>
              </w:rPr>
              <w:t>bathyal</w:t>
            </w:r>
            <w:proofErr w:type="spellEnd"/>
            <w:r w:rsidRPr="00DD4AF8">
              <w:rPr>
                <w:rFonts w:ascii="Times New Roman" w:hAnsi="Times New Roman" w:cs="Times New Roman"/>
                <w:lang w:val="it-IT"/>
              </w:rPr>
              <w:t xml:space="preserve"> </w:t>
            </w:r>
            <w:proofErr w:type="spellStart"/>
            <w:r w:rsidRPr="00DD4AF8">
              <w:rPr>
                <w:rFonts w:ascii="Times New Roman" w:hAnsi="Times New Roman" w:cs="Times New Roman"/>
                <w:lang w:val="it-IT"/>
              </w:rPr>
              <w:t>coarse</w:t>
            </w:r>
            <w:proofErr w:type="spellEnd"/>
            <w:r w:rsidRPr="00DD4AF8">
              <w:rPr>
                <w:rFonts w:ascii="Times New Roman" w:hAnsi="Times New Roman" w:cs="Times New Roman"/>
                <w:lang w:val="it-IT"/>
              </w:rPr>
              <w:t xml:space="preserve"> </w:t>
            </w:r>
            <w:proofErr w:type="spellStart"/>
            <w:r w:rsidRPr="00DD4AF8">
              <w:rPr>
                <w:rFonts w:ascii="Times New Roman" w:hAnsi="Times New Roman" w:cs="Times New Roman"/>
                <w:lang w:val="it-IT"/>
              </w:rPr>
              <w:t>sediment</w:t>
            </w:r>
            <w:proofErr w:type="spellEnd"/>
          </w:p>
        </w:tc>
        <w:tc>
          <w:tcPr>
            <w:tcW w:w="2073" w:type="dxa"/>
            <w:tcBorders>
              <w:top w:val="single" w:sz="4" w:space="0" w:color="auto"/>
              <w:left w:val="single" w:sz="4" w:space="0" w:color="auto"/>
              <w:bottom w:val="single" w:sz="4" w:space="0" w:color="auto"/>
              <w:right w:val="single" w:sz="4" w:space="0" w:color="auto"/>
            </w:tcBorders>
          </w:tcPr>
          <w:p w14:paraId="647BC811" w14:textId="77777777" w:rsidR="00D361B0" w:rsidRPr="00DD4AF8" w:rsidRDefault="00D361B0" w:rsidP="00D361B0">
            <w:pPr>
              <w:widowControl/>
              <w:spacing w:before="120" w:after="120"/>
              <w:rPr>
                <w:rFonts w:ascii="Times New Roman" w:hAnsi="Times New Roman" w:cs="Times New Roman"/>
                <w:lang w:val="it-IT"/>
              </w:rPr>
            </w:pPr>
          </w:p>
        </w:tc>
      </w:tr>
      <w:tr w:rsidR="00D361B0" w:rsidRPr="00DD4AF8" w14:paraId="66073503" w14:textId="77777777" w:rsidTr="00F15093">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3CC63167" w14:textId="77777777" w:rsidR="00D361B0" w:rsidRPr="00DD4AF8" w:rsidRDefault="00D361B0" w:rsidP="00D361B0">
            <w:pPr>
              <w:widowControl/>
              <w:spacing w:before="120" w:after="120"/>
              <w:rPr>
                <w:rFonts w:ascii="Times New Roman" w:hAnsi="Times New Roman" w:cs="Times New Roman"/>
              </w:rPr>
            </w:pPr>
            <w:r w:rsidRPr="00DD4AF8">
              <w:rPr>
                <w:rFonts w:ascii="Times New Roman" w:hAnsi="Times New Roman" w:cs="Times New Roman"/>
              </w:rPr>
              <w:t>MF45</w:t>
            </w:r>
          </w:p>
        </w:tc>
        <w:tc>
          <w:tcPr>
            <w:tcW w:w="6040" w:type="dxa"/>
            <w:tcBorders>
              <w:top w:val="single" w:sz="4" w:space="0" w:color="auto"/>
              <w:left w:val="single" w:sz="4" w:space="0" w:color="auto"/>
              <w:bottom w:val="single" w:sz="4" w:space="0" w:color="auto"/>
              <w:right w:val="single" w:sz="4" w:space="0" w:color="auto"/>
            </w:tcBorders>
          </w:tcPr>
          <w:p w14:paraId="1A6223BF" w14:textId="77777777" w:rsidR="00D361B0" w:rsidRPr="00DD4AF8" w:rsidRDefault="00D361B0" w:rsidP="00D361B0">
            <w:pPr>
              <w:widowControl/>
              <w:spacing w:before="120" w:after="120"/>
              <w:rPr>
                <w:rFonts w:ascii="Times New Roman" w:hAnsi="Times New Roman" w:cs="Times New Roman"/>
              </w:rPr>
            </w:pPr>
            <w:r w:rsidRPr="00DD4AF8">
              <w:rPr>
                <w:rFonts w:ascii="Times New Roman" w:hAnsi="Times New Roman" w:cs="Times New Roman"/>
              </w:rPr>
              <w:t>Mediterranean lower bathyal mixed sediment</w:t>
            </w:r>
          </w:p>
        </w:tc>
        <w:tc>
          <w:tcPr>
            <w:tcW w:w="2073" w:type="dxa"/>
            <w:tcBorders>
              <w:top w:val="single" w:sz="4" w:space="0" w:color="auto"/>
              <w:left w:val="single" w:sz="4" w:space="0" w:color="auto"/>
              <w:bottom w:val="single" w:sz="4" w:space="0" w:color="auto"/>
              <w:right w:val="single" w:sz="4" w:space="0" w:color="auto"/>
            </w:tcBorders>
          </w:tcPr>
          <w:p w14:paraId="42021C5F" w14:textId="77777777" w:rsidR="00D361B0" w:rsidRPr="00DD4AF8" w:rsidRDefault="00D361B0" w:rsidP="00D361B0">
            <w:pPr>
              <w:widowControl/>
              <w:spacing w:before="120" w:after="120"/>
              <w:rPr>
                <w:rFonts w:ascii="Times New Roman" w:hAnsi="Times New Roman" w:cs="Times New Roman"/>
              </w:rPr>
            </w:pPr>
          </w:p>
        </w:tc>
      </w:tr>
      <w:tr w:rsidR="00D361B0" w:rsidRPr="00DD4AF8" w14:paraId="245DF07F" w14:textId="77777777" w:rsidTr="00F15093">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3D899F63" w14:textId="77777777" w:rsidR="00D361B0" w:rsidRPr="00DD4AF8" w:rsidRDefault="00D361B0" w:rsidP="00D361B0">
            <w:pPr>
              <w:widowControl/>
              <w:spacing w:before="120" w:after="120"/>
              <w:rPr>
                <w:rFonts w:ascii="Times New Roman" w:hAnsi="Times New Roman" w:cs="Times New Roman"/>
              </w:rPr>
            </w:pPr>
            <w:r w:rsidRPr="00DD4AF8">
              <w:rPr>
                <w:rFonts w:ascii="Times New Roman" w:hAnsi="Times New Roman" w:cs="Times New Roman"/>
              </w:rPr>
              <w:t>MF55</w:t>
            </w:r>
          </w:p>
        </w:tc>
        <w:tc>
          <w:tcPr>
            <w:tcW w:w="6040" w:type="dxa"/>
            <w:tcBorders>
              <w:top w:val="single" w:sz="4" w:space="0" w:color="auto"/>
              <w:left w:val="single" w:sz="4" w:space="0" w:color="auto"/>
              <w:bottom w:val="single" w:sz="4" w:space="0" w:color="auto"/>
              <w:right w:val="single" w:sz="4" w:space="0" w:color="auto"/>
            </w:tcBorders>
          </w:tcPr>
          <w:p w14:paraId="63B476FF" w14:textId="77777777" w:rsidR="00D361B0" w:rsidRPr="00DD4AF8" w:rsidRDefault="00D361B0" w:rsidP="00D361B0">
            <w:pPr>
              <w:widowControl/>
              <w:spacing w:before="120" w:after="120"/>
              <w:rPr>
                <w:rFonts w:ascii="Times New Roman" w:hAnsi="Times New Roman" w:cs="Times New Roman"/>
              </w:rPr>
            </w:pPr>
            <w:r w:rsidRPr="00DD4AF8">
              <w:rPr>
                <w:rFonts w:ascii="Times New Roman" w:hAnsi="Times New Roman" w:cs="Times New Roman"/>
              </w:rPr>
              <w:t>Mediterranean lower bathyal sand</w:t>
            </w:r>
          </w:p>
        </w:tc>
        <w:tc>
          <w:tcPr>
            <w:tcW w:w="2073" w:type="dxa"/>
            <w:tcBorders>
              <w:top w:val="single" w:sz="4" w:space="0" w:color="auto"/>
              <w:left w:val="single" w:sz="4" w:space="0" w:color="auto"/>
              <w:bottom w:val="single" w:sz="4" w:space="0" w:color="auto"/>
              <w:right w:val="single" w:sz="4" w:space="0" w:color="auto"/>
            </w:tcBorders>
          </w:tcPr>
          <w:p w14:paraId="1D461345" w14:textId="77777777" w:rsidR="00D361B0" w:rsidRPr="00DD4AF8" w:rsidRDefault="00D361B0" w:rsidP="00D361B0">
            <w:pPr>
              <w:widowControl/>
              <w:spacing w:before="120" w:after="120"/>
              <w:rPr>
                <w:rFonts w:ascii="Times New Roman" w:hAnsi="Times New Roman" w:cs="Times New Roman"/>
              </w:rPr>
            </w:pPr>
          </w:p>
        </w:tc>
      </w:tr>
      <w:tr w:rsidR="00D361B0" w:rsidRPr="00DD4AF8" w14:paraId="3F49A703" w14:textId="77777777" w:rsidTr="00F15093">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42DFF4FB" w14:textId="77777777" w:rsidR="00D361B0" w:rsidRPr="00DD4AF8" w:rsidRDefault="00D361B0" w:rsidP="00D361B0">
            <w:pPr>
              <w:widowControl/>
              <w:spacing w:before="120" w:after="120"/>
              <w:rPr>
                <w:rFonts w:ascii="Times New Roman" w:hAnsi="Times New Roman" w:cs="Times New Roman"/>
              </w:rPr>
            </w:pPr>
            <w:r w:rsidRPr="00DD4AF8">
              <w:rPr>
                <w:rFonts w:ascii="Times New Roman" w:hAnsi="Times New Roman" w:cs="Times New Roman"/>
              </w:rPr>
              <w:lastRenderedPageBreak/>
              <w:t>MF65</w:t>
            </w:r>
          </w:p>
        </w:tc>
        <w:tc>
          <w:tcPr>
            <w:tcW w:w="6040" w:type="dxa"/>
            <w:tcBorders>
              <w:top w:val="single" w:sz="4" w:space="0" w:color="auto"/>
              <w:left w:val="single" w:sz="4" w:space="0" w:color="auto"/>
              <w:bottom w:val="single" w:sz="4" w:space="0" w:color="auto"/>
              <w:right w:val="single" w:sz="4" w:space="0" w:color="auto"/>
            </w:tcBorders>
          </w:tcPr>
          <w:p w14:paraId="24C6078B" w14:textId="77777777" w:rsidR="00D361B0" w:rsidRPr="00DD4AF8" w:rsidRDefault="00D361B0" w:rsidP="00D361B0">
            <w:pPr>
              <w:widowControl/>
              <w:spacing w:before="120" w:after="120"/>
              <w:rPr>
                <w:rFonts w:ascii="Times New Roman" w:hAnsi="Times New Roman" w:cs="Times New Roman"/>
                <w:noProof/>
              </w:rPr>
            </w:pPr>
            <w:r w:rsidRPr="00DD4AF8">
              <w:rPr>
                <w:rFonts w:ascii="Times New Roman" w:hAnsi="Times New Roman" w:cs="Times New Roman"/>
              </w:rPr>
              <w:t>Mediterranean lower bathyal mud</w:t>
            </w:r>
          </w:p>
        </w:tc>
        <w:tc>
          <w:tcPr>
            <w:tcW w:w="2073" w:type="dxa"/>
            <w:tcBorders>
              <w:top w:val="single" w:sz="4" w:space="0" w:color="auto"/>
              <w:left w:val="single" w:sz="4" w:space="0" w:color="auto"/>
              <w:bottom w:val="single" w:sz="4" w:space="0" w:color="auto"/>
              <w:right w:val="single" w:sz="4" w:space="0" w:color="auto"/>
            </w:tcBorders>
          </w:tcPr>
          <w:p w14:paraId="5C1C287A" w14:textId="77777777" w:rsidR="00D361B0" w:rsidRPr="00DD4AF8" w:rsidRDefault="00D361B0" w:rsidP="00D361B0">
            <w:pPr>
              <w:widowControl/>
              <w:spacing w:before="120" w:after="120"/>
              <w:rPr>
                <w:rFonts w:ascii="Times New Roman" w:hAnsi="Times New Roman" w:cs="Times New Roman"/>
                <w:noProof/>
              </w:rPr>
            </w:pPr>
          </w:p>
        </w:tc>
      </w:tr>
    </w:tbl>
    <w:p w14:paraId="0798FE00" w14:textId="77777777" w:rsidR="00D361B0" w:rsidRPr="005C2B40" w:rsidRDefault="00D361B0" w:rsidP="00D361B0">
      <w:pPr>
        <w:widowControl/>
        <w:spacing w:before="120" w:after="120" w:line="360" w:lineRule="auto"/>
        <w:rPr>
          <w:rFonts w:eastAsia="Calibri"/>
          <w:szCs w:val="22"/>
          <w:lang w:eastAsia="en-US"/>
        </w:rPr>
      </w:pPr>
    </w:p>
    <w:p w14:paraId="13550CA9" w14:textId="77777777" w:rsidR="00D361B0" w:rsidRPr="005C2B40" w:rsidRDefault="00D361B0" w:rsidP="00D361B0">
      <w:pPr>
        <w:widowControl/>
        <w:spacing w:before="120" w:after="120" w:line="360" w:lineRule="auto"/>
        <w:rPr>
          <w:rFonts w:eastAsia="Calibri"/>
          <w:szCs w:val="22"/>
          <w:lang w:eastAsia="en-US"/>
        </w:rPr>
        <w:sectPr w:rsidR="00D361B0" w:rsidRPr="005C2B40" w:rsidSect="00F15093">
          <w:footnotePr>
            <w:numRestart w:val="eachSect"/>
          </w:footnotePr>
          <w:pgSz w:w="11907" w:h="16839"/>
          <w:pgMar w:top="1134" w:right="1134" w:bottom="1134" w:left="1134" w:header="567" w:footer="567" w:gutter="0"/>
          <w:cols w:space="720"/>
          <w:docGrid w:linePitch="360"/>
        </w:sectPr>
      </w:pPr>
    </w:p>
    <w:p w14:paraId="40D36DE3" w14:textId="77777777" w:rsidR="00D361B0" w:rsidRPr="005C2B40" w:rsidRDefault="00D361B0" w:rsidP="00D361B0">
      <w:pPr>
        <w:widowControl/>
        <w:suppressAutoHyphens/>
        <w:spacing w:before="120" w:after="120"/>
        <w:jc w:val="center"/>
        <w:rPr>
          <w:rFonts w:eastAsia="Calibri"/>
          <w:b/>
          <w:noProof/>
          <w:szCs w:val="22"/>
          <w:u w:val="single"/>
          <w:lang w:eastAsia="en-US"/>
        </w:rPr>
      </w:pPr>
      <w:r w:rsidRPr="005C2B40">
        <w:rPr>
          <w:rFonts w:eastAsia="Calibri"/>
          <w:b/>
          <w:noProof/>
          <w:szCs w:val="22"/>
          <w:u w:val="single"/>
          <w:lang w:eastAsia="en-US"/>
        </w:rPr>
        <w:lastRenderedPageBreak/>
        <w:t>ANNEX III</w:t>
      </w:r>
      <w:r w:rsidRPr="005C2B40">
        <w:rPr>
          <w:rFonts w:eastAsia="Calibri"/>
          <w:b/>
          <w:noProof/>
          <w:szCs w:val="22"/>
          <w:u w:val="single"/>
          <w:lang w:eastAsia="en-US"/>
        </w:rPr>
        <w:br/>
      </w:r>
      <w:r w:rsidRPr="005C2B40">
        <w:rPr>
          <w:rFonts w:eastAsia="Calibri"/>
          <w:b/>
          <w:noProof/>
          <w:szCs w:val="22"/>
          <w:u w:val="single"/>
          <w:lang w:eastAsia="en-US"/>
        </w:rPr>
        <w:br/>
        <w:t xml:space="preserve">MARINE SPECIES REFERRED TO IN ARTICLE 5(3) </w:t>
      </w:r>
    </w:p>
    <w:p w14:paraId="0A2B63AD" w14:textId="77777777" w:rsidR="00D361B0" w:rsidRPr="005C2B40" w:rsidRDefault="00D361B0" w:rsidP="00D361B0">
      <w:pPr>
        <w:widowControl/>
        <w:tabs>
          <w:tab w:val="num" w:pos="1560"/>
        </w:tabs>
        <w:suppressAutoHyphens/>
        <w:spacing w:before="120" w:after="120"/>
        <w:jc w:val="both"/>
        <w:rPr>
          <w:rFonts w:eastAsia="Calibri"/>
          <w:noProof/>
          <w:szCs w:val="22"/>
          <w:lang w:eastAsia="en-US"/>
        </w:rPr>
      </w:pPr>
      <w:r w:rsidRPr="005C2B40">
        <w:rPr>
          <w:rFonts w:ascii="Arial" w:eastAsia="Calibri" w:hAnsi="Arial" w:cs="Arial"/>
          <w:snapToGrid w:val="0"/>
          <w:szCs w:val="22"/>
          <w:lang w:eastAsia="en-US"/>
        </w:rPr>
        <w:t>▌</w:t>
      </w:r>
    </w:p>
    <w:p w14:paraId="3D9B9EE4" w14:textId="77777777" w:rsidR="00D361B0" w:rsidRPr="005C2B40" w:rsidRDefault="00D361B0" w:rsidP="00D361B0">
      <w:pPr>
        <w:widowControl/>
        <w:suppressAutoHyphens/>
        <w:spacing w:before="120" w:after="120"/>
        <w:ind w:left="851" w:hanging="851"/>
        <w:jc w:val="both"/>
        <w:rPr>
          <w:rFonts w:eastAsia="Calibri"/>
          <w:noProof/>
          <w:szCs w:val="22"/>
          <w:lang w:eastAsia="en-US"/>
        </w:rPr>
      </w:pPr>
      <w:r w:rsidRPr="005C2B40">
        <w:rPr>
          <w:rFonts w:eastAsia="Calibri"/>
          <w:noProof/>
          <w:szCs w:val="22"/>
          <w:lang w:eastAsia="en-US"/>
        </w:rPr>
        <w:t>(2)</w:t>
      </w:r>
      <w:r w:rsidRPr="005C2B40">
        <w:rPr>
          <w:rFonts w:eastAsia="Calibri"/>
          <w:noProof/>
          <w:szCs w:val="22"/>
          <w:lang w:eastAsia="en-US"/>
        </w:rPr>
        <w:tab/>
        <w:t>dwarf sawfish (</w:t>
      </w:r>
      <w:r w:rsidRPr="005C2B40">
        <w:rPr>
          <w:rFonts w:eastAsia="Calibri"/>
          <w:i/>
          <w:noProof/>
          <w:szCs w:val="22"/>
          <w:lang w:eastAsia="en-US"/>
        </w:rPr>
        <w:t>Pristis clavata</w:t>
      </w:r>
      <w:r w:rsidRPr="005C2B40">
        <w:rPr>
          <w:rFonts w:eastAsia="Calibri"/>
          <w:noProof/>
          <w:szCs w:val="22"/>
          <w:lang w:eastAsia="en-US"/>
        </w:rPr>
        <w:t>);</w:t>
      </w:r>
    </w:p>
    <w:p w14:paraId="162B6FC4" w14:textId="77777777" w:rsidR="00D361B0" w:rsidRPr="005C2B40" w:rsidRDefault="00D361B0" w:rsidP="00D361B0">
      <w:pPr>
        <w:widowControl/>
        <w:suppressAutoHyphens/>
        <w:spacing w:before="120" w:after="120"/>
        <w:ind w:left="850" w:hanging="850"/>
        <w:jc w:val="both"/>
        <w:rPr>
          <w:rFonts w:eastAsia="Calibri"/>
          <w:noProof/>
          <w:szCs w:val="22"/>
          <w:lang w:eastAsia="en-US"/>
        </w:rPr>
      </w:pPr>
      <w:r w:rsidRPr="005C2B40">
        <w:rPr>
          <w:rFonts w:eastAsia="Calibri"/>
          <w:noProof/>
          <w:szCs w:val="22"/>
          <w:lang w:eastAsia="en-US"/>
        </w:rPr>
        <w:t>(3)</w:t>
      </w:r>
      <w:r w:rsidRPr="005C2B40">
        <w:rPr>
          <w:rFonts w:eastAsia="Calibri"/>
          <w:noProof/>
          <w:szCs w:val="22"/>
          <w:lang w:eastAsia="en-US"/>
        </w:rPr>
        <w:tab/>
        <w:t>smalltooth sawfish (</w:t>
      </w:r>
      <w:r w:rsidRPr="005C2B40">
        <w:rPr>
          <w:rFonts w:eastAsia="Calibri"/>
          <w:i/>
          <w:noProof/>
          <w:szCs w:val="22"/>
          <w:lang w:eastAsia="en-US"/>
        </w:rPr>
        <w:t>Pristis pectinata</w:t>
      </w:r>
      <w:r w:rsidRPr="005C2B40">
        <w:rPr>
          <w:rFonts w:eastAsia="Calibri"/>
          <w:noProof/>
          <w:szCs w:val="22"/>
          <w:lang w:eastAsia="en-US"/>
        </w:rPr>
        <w:t>);</w:t>
      </w:r>
    </w:p>
    <w:p w14:paraId="1B6B6B00" w14:textId="77777777" w:rsidR="00D361B0" w:rsidRPr="005C2B40" w:rsidRDefault="00D361B0" w:rsidP="00D361B0">
      <w:pPr>
        <w:widowControl/>
        <w:suppressAutoHyphens/>
        <w:spacing w:before="120" w:after="120"/>
        <w:ind w:left="850" w:hanging="850"/>
        <w:jc w:val="both"/>
        <w:rPr>
          <w:rFonts w:eastAsia="Calibri"/>
          <w:noProof/>
          <w:szCs w:val="22"/>
          <w:lang w:eastAsia="en-US"/>
        </w:rPr>
      </w:pPr>
      <w:r w:rsidRPr="005C2B40">
        <w:rPr>
          <w:rFonts w:eastAsia="Calibri"/>
          <w:noProof/>
          <w:szCs w:val="22"/>
          <w:lang w:eastAsia="en-US"/>
        </w:rPr>
        <w:t>(4)</w:t>
      </w:r>
      <w:r w:rsidRPr="005C2B40">
        <w:rPr>
          <w:rFonts w:eastAsia="Calibri"/>
          <w:noProof/>
          <w:szCs w:val="22"/>
          <w:lang w:eastAsia="en-US"/>
        </w:rPr>
        <w:tab/>
        <w:t>largetooth sawfish (</w:t>
      </w:r>
      <w:r w:rsidRPr="005C2B40">
        <w:rPr>
          <w:rFonts w:eastAsia="Calibri"/>
          <w:i/>
          <w:noProof/>
          <w:szCs w:val="22"/>
          <w:lang w:eastAsia="en-US"/>
        </w:rPr>
        <w:t>Pristis pristis</w:t>
      </w:r>
      <w:r w:rsidRPr="005C2B40">
        <w:rPr>
          <w:rFonts w:eastAsia="Calibri"/>
          <w:noProof/>
          <w:szCs w:val="22"/>
          <w:lang w:eastAsia="en-US"/>
        </w:rPr>
        <w:t>);</w:t>
      </w:r>
    </w:p>
    <w:p w14:paraId="02F4ACB4" w14:textId="77777777" w:rsidR="00D361B0" w:rsidRPr="005C2B40" w:rsidRDefault="00D361B0" w:rsidP="00D361B0">
      <w:pPr>
        <w:widowControl/>
        <w:suppressAutoHyphens/>
        <w:spacing w:before="120" w:after="120"/>
        <w:ind w:left="850" w:hanging="850"/>
        <w:jc w:val="both"/>
        <w:rPr>
          <w:rFonts w:eastAsia="Calibri"/>
          <w:noProof/>
          <w:szCs w:val="22"/>
          <w:lang w:eastAsia="en-US"/>
        </w:rPr>
      </w:pPr>
      <w:r w:rsidRPr="005C2B40">
        <w:rPr>
          <w:rFonts w:ascii="Arial" w:eastAsia="Calibri" w:hAnsi="Arial" w:cs="Arial"/>
          <w:snapToGrid w:val="0"/>
          <w:szCs w:val="22"/>
          <w:lang w:eastAsia="en-US"/>
        </w:rPr>
        <w:t>▌</w:t>
      </w:r>
    </w:p>
    <w:p w14:paraId="7F9236B9" w14:textId="77777777" w:rsidR="00D361B0" w:rsidRPr="005C2B40" w:rsidRDefault="00D361B0" w:rsidP="00D361B0">
      <w:pPr>
        <w:widowControl/>
        <w:suppressAutoHyphens/>
        <w:spacing w:before="120" w:after="120"/>
        <w:ind w:left="850" w:hanging="850"/>
        <w:jc w:val="both"/>
        <w:rPr>
          <w:rFonts w:eastAsia="Calibri"/>
          <w:noProof/>
          <w:szCs w:val="22"/>
          <w:lang w:eastAsia="en-US"/>
        </w:rPr>
      </w:pPr>
      <w:r w:rsidRPr="005C2B40">
        <w:rPr>
          <w:rFonts w:eastAsia="Calibri"/>
          <w:noProof/>
          <w:szCs w:val="22"/>
          <w:lang w:eastAsia="en-US"/>
        </w:rPr>
        <w:t>(6)</w:t>
      </w:r>
      <w:r w:rsidRPr="005C2B40">
        <w:rPr>
          <w:rFonts w:eastAsia="Calibri"/>
          <w:noProof/>
          <w:szCs w:val="22"/>
          <w:lang w:eastAsia="en-US"/>
        </w:rPr>
        <w:tab/>
        <w:t>basking shark (</w:t>
      </w:r>
      <w:r w:rsidRPr="005C2B40">
        <w:rPr>
          <w:rFonts w:eastAsia="Calibri"/>
          <w:i/>
          <w:noProof/>
          <w:szCs w:val="22"/>
          <w:lang w:eastAsia="en-US"/>
        </w:rPr>
        <w:t>Cetorhinus maximus</w:t>
      </w:r>
      <w:r w:rsidRPr="005C2B40">
        <w:rPr>
          <w:rFonts w:eastAsia="Calibri"/>
          <w:noProof/>
          <w:szCs w:val="22"/>
          <w:lang w:eastAsia="en-US"/>
        </w:rPr>
        <w:t>) and white shark (</w:t>
      </w:r>
      <w:r w:rsidRPr="005C2B40">
        <w:rPr>
          <w:rFonts w:eastAsia="Calibri"/>
          <w:i/>
          <w:noProof/>
          <w:szCs w:val="22"/>
          <w:lang w:eastAsia="en-US"/>
        </w:rPr>
        <w:t>Carcharodon carcharias</w:t>
      </w:r>
      <w:r w:rsidRPr="005C2B40">
        <w:rPr>
          <w:rFonts w:eastAsia="Calibri"/>
          <w:noProof/>
          <w:szCs w:val="22"/>
          <w:lang w:eastAsia="en-US"/>
        </w:rPr>
        <w:t>);</w:t>
      </w:r>
    </w:p>
    <w:p w14:paraId="274A6666" w14:textId="77777777" w:rsidR="00D361B0" w:rsidRPr="005C2B40" w:rsidRDefault="00D361B0" w:rsidP="00D361B0">
      <w:pPr>
        <w:widowControl/>
        <w:suppressAutoHyphens/>
        <w:spacing w:before="120" w:after="120"/>
        <w:ind w:left="850" w:hanging="850"/>
        <w:jc w:val="both"/>
        <w:rPr>
          <w:rFonts w:eastAsia="Calibri"/>
          <w:noProof/>
          <w:szCs w:val="22"/>
          <w:lang w:eastAsia="en-US"/>
        </w:rPr>
      </w:pPr>
      <w:r w:rsidRPr="005C2B40">
        <w:rPr>
          <w:rFonts w:eastAsia="Calibri"/>
          <w:noProof/>
          <w:szCs w:val="22"/>
          <w:lang w:eastAsia="en-US"/>
        </w:rPr>
        <w:t>(7)</w:t>
      </w:r>
      <w:r w:rsidRPr="005C2B40">
        <w:rPr>
          <w:rFonts w:eastAsia="Calibri"/>
          <w:noProof/>
          <w:szCs w:val="22"/>
          <w:lang w:eastAsia="en-US"/>
        </w:rPr>
        <w:tab/>
        <w:t>smooth lantern shark (</w:t>
      </w:r>
      <w:r w:rsidRPr="005C2B40">
        <w:rPr>
          <w:rFonts w:eastAsia="Calibri"/>
          <w:i/>
          <w:noProof/>
          <w:szCs w:val="22"/>
          <w:lang w:eastAsia="en-US"/>
        </w:rPr>
        <w:t>Etmopterus pusillus</w:t>
      </w:r>
      <w:r w:rsidRPr="005C2B40">
        <w:rPr>
          <w:rFonts w:eastAsia="Calibri"/>
          <w:noProof/>
          <w:szCs w:val="22"/>
          <w:lang w:eastAsia="en-US"/>
        </w:rPr>
        <w:t>);</w:t>
      </w:r>
    </w:p>
    <w:p w14:paraId="6C4725F4" w14:textId="77777777" w:rsidR="00D361B0" w:rsidRPr="005C2B40" w:rsidRDefault="00D361B0" w:rsidP="00D361B0">
      <w:pPr>
        <w:widowControl/>
        <w:suppressAutoHyphens/>
        <w:spacing w:before="120" w:after="120"/>
        <w:ind w:left="850" w:hanging="850"/>
        <w:jc w:val="both"/>
        <w:rPr>
          <w:rFonts w:eastAsia="Calibri"/>
          <w:noProof/>
          <w:szCs w:val="22"/>
          <w:lang w:val="it-IT" w:eastAsia="en-US"/>
        </w:rPr>
      </w:pPr>
      <w:r w:rsidRPr="005C2B40">
        <w:rPr>
          <w:rFonts w:eastAsia="Calibri"/>
          <w:noProof/>
          <w:szCs w:val="22"/>
          <w:lang w:val="it-IT" w:eastAsia="en-US"/>
        </w:rPr>
        <w:t>(8)</w:t>
      </w:r>
      <w:r w:rsidRPr="005C2B40">
        <w:rPr>
          <w:rFonts w:eastAsia="Calibri"/>
          <w:noProof/>
          <w:szCs w:val="22"/>
          <w:lang w:val="it-IT" w:eastAsia="en-US"/>
        </w:rPr>
        <w:tab/>
        <w:t>reef manta ray (</w:t>
      </w:r>
      <w:r w:rsidRPr="005C2B40">
        <w:rPr>
          <w:rFonts w:eastAsia="Calibri"/>
          <w:i/>
          <w:noProof/>
          <w:szCs w:val="22"/>
          <w:lang w:val="it-IT" w:eastAsia="en-US"/>
        </w:rPr>
        <w:t>Manta alfredi</w:t>
      </w:r>
      <w:r w:rsidRPr="005C2B40">
        <w:rPr>
          <w:rFonts w:eastAsia="Calibri"/>
          <w:noProof/>
          <w:szCs w:val="22"/>
          <w:lang w:val="it-IT" w:eastAsia="en-US"/>
        </w:rPr>
        <w:t>);</w:t>
      </w:r>
    </w:p>
    <w:p w14:paraId="0087E5C0" w14:textId="77777777" w:rsidR="00D361B0" w:rsidRPr="005C2B40" w:rsidRDefault="00D361B0" w:rsidP="00D361B0">
      <w:pPr>
        <w:widowControl/>
        <w:suppressAutoHyphens/>
        <w:spacing w:before="120" w:after="120"/>
        <w:ind w:left="850" w:hanging="850"/>
        <w:jc w:val="both"/>
        <w:rPr>
          <w:rFonts w:eastAsia="Calibri"/>
          <w:szCs w:val="22"/>
          <w:lang w:val="it-IT" w:eastAsia="en-US"/>
        </w:rPr>
      </w:pPr>
      <w:r w:rsidRPr="005C2B40">
        <w:rPr>
          <w:rFonts w:eastAsia="Calibri"/>
          <w:szCs w:val="22"/>
          <w:lang w:val="it-IT" w:eastAsia="en-US"/>
        </w:rPr>
        <w:t>(9)</w:t>
      </w:r>
      <w:r w:rsidRPr="005C2B40">
        <w:rPr>
          <w:rFonts w:eastAsia="Calibri"/>
          <w:szCs w:val="22"/>
          <w:lang w:val="it-IT" w:eastAsia="en-US"/>
        </w:rPr>
        <w:tab/>
      </w:r>
      <w:proofErr w:type="spellStart"/>
      <w:r w:rsidRPr="005C2B40">
        <w:rPr>
          <w:rFonts w:eastAsia="Calibri"/>
          <w:szCs w:val="22"/>
          <w:lang w:val="it-IT" w:eastAsia="en-US"/>
        </w:rPr>
        <w:t>giant</w:t>
      </w:r>
      <w:proofErr w:type="spellEnd"/>
      <w:r w:rsidRPr="005C2B40">
        <w:rPr>
          <w:rFonts w:eastAsia="Calibri"/>
          <w:szCs w:val="22"/>
          <w:lang w:val="it-IT" w:eastAsia="en-US"/>
        </w:rPr>
        <w:t xml:space="preserve"> manta </w:t>
      </w:r>
      <w:proofErr w:type="spellStart"/>
      <w:r w:rsidRPr="005C2B40">
        <w:rPr>
          <w:rFonts w:eastAsia="Calibri"/>
          <w:szCs w:val="22"/>
          <w:lang w:val="it-IT" w:eastAsia="en-US"/>
        </w:rPr>
        <w:t>ray</w:t>
      </w:r>
      <w:proofErr w:type="spellEnd"/>
      <w:r w:rsidRPr="005C2B40">
        <w:rPr>
          <w:rFonts w:eastAsia="Calibri"/>
          <w:szCs w:val="22"/>
          <w:lang w:val="it-IT" w:eastAsia="en-US"/>
        </w:rPr>
        <w:t xml:space="preserve"> (</w:t>
      </w:r>
      <w:r w:rsidRPr="005C2B40">
        <w:rPr>
          <w:rFonts w:eastAsia="Calibri"/>
          <w:i/>
          <w:szCs w:val="22"/>
          <w:lang w:val="it-IT" w:eastAsia="en-US"/>
        </w:rPr>
        <w:t xml:space="preserve">Manta </w:t>
      </w:r>
      <w:proofErr w:type="spellStart"/>
      <w:r w:rsidRPr="005C2B40">
        <w:rPr>
          <w:rFonts w:eastAsia="Calibri"/>
          <w:i/>
          <w:szCs w:val="22"/>
          <w:lang w:val="it-IT" w:eastAsia="en-US"/>
        </w:rPr>
        <w:t>birostris</w:t>
      </w:r>
      <w:proofErr w:type="spellEnd"/>
      <w:r w:rsidRPr="005C2B40">
        <w:rPr>
          <w:rFonts w:eastAsia="Calibri"/>
          <w:szCs w:val="22"/>
          <w:lang w:val="it-IT" w:eastAsia="en-US"/>
        </w:rPr>
        <w:t>);</w:t>
      </w:r>
    </w:p>
    <w:p w14:paraId="78859DA2" w14:textId="77777777" w:rsidR="00D361B0" w:rsidRPr="005C2B40" w:rsidRDefault="00D361B0" w:rsidP="00D361B0">
      <w:pPr>
        <w:widowControl/>
        <w:suppressAutoHyphens/>
        <w:spacing w:before="120" w:after="120"/>
        <w:ind w:left="850" w:hanging="850"/>
        <w:jc w:val="both"/>
        <w:rPr>
          <w:rFonts w:eastAsia="Calibri"/>
          <w:szCs w:val="22"/>
          <w:lang w:val="it-IT" w:eastAsia="en-US"/>
        </w:rPr>
      </w:pPr>
      <w:r w:rsidRPr="005C2B40">
        <w:rPr>
          <w:rFonts w:eastAsia="Calibri"/>
          <w:szCs w:val="22"/>
          <w:lang w:val="it-IT" w:eastAsia="en-US"/>
        </w:rPr>
        <w:t>(10)</w:t>
      </w:r>
      <w:r w:rsidRPr="005C2B40">
        <w:rPr>
          <w:rFonts w:eastAsia="Calibri"/>
          <w:szCs w:val="22"/>
          <w:lang w:val="it-IT" w:eastAsia="en-US"/>
        </w:rPr>
        <w:tab/>
      </w:r>
      <w:proofErr w:type="spellStart"/>
      <w:r w:rsidRPr="005C2B40">
        <w:rPr>
          <w:rFonts w:eastAsia="Calibri"/>
          <w:szCs w:val="22"/>
          <w:lang w:val="it-IT" w:eastAsia="en-US"/>
        </w:rPr>
        <w:t>devil</w:t>
      </w:r>
      <w:proofErr w:type="spellEnd"/>
      <w:r w:rsidRPr="005C2B40">
        <w:rPr>
          <w:rFonts w:eastAsia="Calibri"/>
          <w:szCs w:val="22"/>
          <w:lang w:val="it-IT" w:eastAsia="en-US"/>
        </w:rPr>
        <w:t xml:space="preserve"> </w:t>
      </w:r>
      <w:proofErr w:type="spellStart"/>
      <w:r w:rsidRPr="005C2B40">
        <w:rPr>
          <w:rFonts w:eastAsia="Calibri"/>
          <w:szCs w:val="22"/>
          <w:lang w:val="it-IT" w:eastAsia="en-US"/>
        </w:rPr>
        <w:t>fish</w:t>
      </w:r>
      <w:proofErr w:type="spellEnd"/>
      <w:r w:rsidRPr="005C2B40">
        <w:rPr>
          <w:rFonts w:eastAsia="Calibri"/>
          <w:szCs w:val="22"/>
          <w:lang w:val="it-IT" w:eastAsia="en-US"/>
        </w:rPr>
        <w:t xml:space="preserve"> (</w:t>
      </w:r>
      <w:proofErr w:type="spellStart"/>
      <w:r w:rsidRPr="005C2B40">
        <w:rPr>
          <w:rFonts w:eastAsia="Calibri"/>
          <w:i/>
          <w:szCs w:val="22"/>
          <w:lang w:val="it-IT" w:eastAsia="en-US"/>
        </w:rPr>
        <w:t>Mobula</w:t>
      </w:r>
      <w:proofErr w:type="spellEnd"/>
      <w:r w:rsidRPr="005C2B40">
        <w:rPr>
          <w:rFonts w:eastAsia="Calibri"/>
          <w:i/>
          <w:szCs w:val="22"/>
          <w:lang w:val="it-IT" w:eastAsia="en-US"/>
        </w:rPr>
        <w:t xml:space="preserve"> </w:t>
      </w:r>
      <w:proofErr w:type="spellStart"/>
      <w:r w:rsidRPr="005C2B40">
        <w:rPr>
          <w:rFonts w:eastAsia="Calibri"/>
          <w:i/>
          <w:szCs w:val="22"/>
          <w:lang w:val="it-IT" w:eastAsia="en-US"/>
        </w:rPr>
        <w:t>mobular</w:t>
      </w:r>
      <w:proofErr w:type="spellEnd"/>
      <w:r w:rsidRPr="005C2B40">
        <w:rPr>
          <w:rFonts w:eastAsia="Calibri"/>
          <w:szCs w:val="22"/>
          <w:lang w:val="it-IT" w:eastAsia="en-US"/>
        </w:rPr>
        <w:t>);</w:t>
      </w:r>
    </w:p>
    <w:p w14:paraId="38FD5A79" w14:textId="77777777" w:rsidR="00D361B0" w:rsidRPr="005C2B40" w:rsidRDefault="00D361B0" w:rsidP="00D361B0">
      <w:pPr>
        <w:widowControl/>
        <w:suppressAutoHyphens/>
        <w:spacing w:before="120" w:after="120"/>
        <w:ind w:left="850" w:hanging="850"/>
        <w:jc w:val="both"/>
        <w:rPr>
          <w:rFonts w:eastAsia="Calibri"/>
          <w:szCs w:val="22"/>
          <w:lang w:val="it-IT" w:eastAsia="en-US"/>
        </w:rPr>
      </w:pPr>
      <w:r w:rsidRPr="005C2B40">
        <w:rPr>
          <w:rFonts w:eastAsia="Calibri"/>
          <w:szCs w:val="22"/>
          <w:lang w:val="it-IT" w:eastAsia="en-US"/>
        </w:rPr>
        <w:t>(11)</w:t>
      </w:r>
      <w:r w:rsidRPr="005C2B40">
        <w:rPr>
          <w:rFonts w:eastAsia="Calibri"/>
          <w:szCs w:val="22"/>
          <w:lang w:val="it-IT" w:eastAsia="en-US"/>
        </w:rPr>
        <w:tab/>
      </w:r>
      <w:proofErr w:type="spellStart"/>
      <w:r w:rsidRPr="005C2B40">
        <w:rPr>
          <w:rFonts w:eastAsia="Calibri"/>
          <w:szCs w:val="22"/>
          <w:lang w:val="it-IT" w:eastAsia="en-US"/>
        </w:rPr>
        <w:t>lesser</w:t>
      </w:r>
      <w:proofErr w:type="spellEnd"/>
      <w:r w:rsidRPr="005C2B40">
        <w:rPr>
          <w:rFonts w:eastAsia="Calibri"/>
          <w:szCs w:val="22"/>
          <w:lang w:val="it-IT" w:eastAsia="en-US"/>
        </w:rPr>
        <w:t xml:space="preserve"> </w:t>
      </w:r>
      <w:proofErr w:type="spellStart"/>
      <w:r w:rsidRPr="005C2B40">
        <w:rPr>
          <w:rFonts w:eastAsia="Calibri"/>
          <w:szCs w:val="22"/>
          <w:lang w:val="it-IT" w:eastAsia="en-US"/>
        </w:rPr>
        <w:t>Guinean</w:t>
      </w:r>
      <w:proofErr w:type="spellEnd"/>
      <w:r w:rsidRPr="005C2B40">
        <w:rPr>
          <w:rFonts w:eastAsia="Calibri"/>
          <w:szCs w:val="22"/>
          <w:lang w:val="it-IT" w:eastAsia="en-US"/>
        </w:rPr>
        <w:t xml:space="preserve"> </w:t>
      </w:r>
      <w:proofErr w:type="spellStart"/>
      <w:r w:rsidRPr="005C2B40">
        <w:rPr>
          <w:rFonts w:eastAsia="Calibri"/>
          <w:szCs w:val="22"/>
          <w:lang w:val="it-IT" w:eastAsia="en-US"/>
        </w:rPr>
        <w:t>devil</w:t>
      </w:r>
      <w:proofErr w:type="spellEnd"/>
      <w:r w:rsidRPr="005C2B40">
        <w:rPr>
          <w:rFonts w:eastAsia="Calibri"/>
          <w:szCs w:val="22"/>
          <w:lang w:val="it-IT" w:eastAsia="en-US"/>
        </w:rPr>
        <w:t xml:space="preserve"> </w:t>
      </w:r>
      <w:proofErr w:type="spellStart"/>
      <w:r w:rsidRPr="005C2B40">
        <w:rPr>
          <w:rFonts w:eastAsia="Calibri"/>
          <w:szCs w:val="22"/>
          <w:lang w:val="it-IT" w:eastAsia="en-US"/>
        </w:rPr>
        <w:t>ray</w:t>
      </w:r>
      <w:proofErr w:type="spellEnd"/>
      <w:r w:rsidRPr="005C2B40">
        <w:rPr>
          <w:rFonts w:eastAsia="Calibri"/>
          <w:szCs w:val="22"/>
          <w:lang w:val="it-IT" w:eastAsia="en-US"/>
        </w:rPr>
        <w:t xml:space="preserve"> (</w:t>
      </w:r>
      <w:proofErr w:type="spellStart"/>
      <w:r w:rsidRPr="005C2B40">
        <w:rPr>
          <w:rFonts w:eastAsia="Calibri"/>
          <w:i/>
          <w:szCs w:val="22"/>
          <w:lang w:val="it-IT" w:eastAsia="en-US"/>
        </w:rPr>
        <w:t>Mobula</w:t>
      </w:r>
      <w:proofErr w:type="spellEnd"/>
      <w:r w:rsidRPr="005C2B40">
        <w:rPr>
          <w:rFonts w:eastAsia="Calibri"/>
          <w:i/>
          <w:szCs w:val="22"/>
          <w:lang w:val="it-IT" w:eastAsia="en-US"/>
        </w:rPr>
        <w:t xml:space="preserve"> </w:t>
      </w:r>
      <w:proofErr w:type="spellStart"/>
      <w:r w:rsidRPr="005C2B40">
        <w:rPr>
          <w:rFonts w:eastAsia="Calibri"/>
          <w:i/>
          <w:szCs w:val="22"/>
          <w:lang w:val="it-IT" w:eastAsia="en-US"/>
        </w:rPr>
        <w:t>rochebrunei</w:t>
      </w:r>
      <w:proofErr w:type="spellEnd"/>
      <w:r w:rsidRPr="005C2B40">
        <w:rPr>
          <w:rFonts w:eastAsia="Calibri"/>
          <w:szCs w:val="22"/>
          <w:lang w:val="it-IT" w:eastAsia="en-US"/>
        </w:rPr>
        <w:t>);</w:t>
      </w:r>
    </w:p>
    <w:p w14:paraId="6A849451" w14:textId="77777777" w:rsidR="00D361B0" w:rsidRPr="005C2B40" w:rsidRDefault="00D361B0" w:rsidP="00D361B0">
      <w:pPr>
        <w:widowControl/>
        <w:suppressAutoHyphens/>
        <w:spacing w:before="120" w:after="120"/>
        <w:ind w:left="850" w:hanging="850"/>
        <w:jc w:val="both"/>
        <w:rPr>
          <w:rFonts w:eastAsia="Calibri"/>
          <w:noProof/>
          <w:szCs w:val="22"/>
          <w:lang w:val="it-IT" w:eastAsia="en-US"/>
        </w:rPr>
      </w:pPr>
      <w:r w:rsidRPr="005C2B40">
        <w:rPr>
          <w:rFonts w:eastAsia="Calibri"/>
          <w:noProof/>
          <w:szCs w:val="22"/>
          <w:lang w:val="it-IT" w:eastAsia="en-US"/>
        </w:rPr>
        <w:t>(12)</w:t>
      </w:r>
      <w:r w:rsidRPr="005C2B40">
        <w:rPr>
          <w:rFonts w:eastAsia="Calibri"/>
          <w:noProof/>
          <w:szCs w:val="22"/>
          <w:lang w:val="it-IT" w:eastAsia="en-US"/>
        </w:rPr>
        <w:tab/>
        <w:t>spinetail mobula (</w:t>
      </w:r>
      <w:r w:rsidRPr="005C2B40">
        <w:rPr>
          <w:rFonts w:eastAsia="Calibri"/>
          <w:i/>
          <w:noProof/>
          <w:szCs w:val="22"/>
          <w:lang w:val="it-IT" w:eastAsia="en-US"/>
        </w:rPr>
        <w:t>Mobula japanica</w:t>
      </w:r>
      <w:r w:rsidRPr="005C2B40">
        <w:rPr>
          <w:rFonts w:eastAsia="Calibri"/>
          <w:noProof/>
          <w:szCs w:val="22"/>
          <w:lang w:val="it-IT" w:eastAsia="en-US"/>
        </w:rPr>
        <w:t>);</w:t>
      </w:r>
    </w:p>
    <w:p w14:paraId="7B3AE8C0" w14:textId="77777777" w:rsidR="00D361B0" w:rsidRPr="005C2B40" w:rsidRDefault="00D361B0" w:rsidP="00D361B0">
      <w:pPr>
        <w:widowControl/>
        <w:suppressAutoHyphens/>
        <w:spacing w:before="120" w:after="120"/>
        <w:ind w:left="850" w:hanging="850"/>
        <w:jc w:val="both"/>
        <w:rPr>
          <w:rFonts w:eastAsia="Calibri"/>
          <w:noProof/>
          <w:szCs w:val="22"/>
          <w:lang w:val="it-IT" w:eastAsia="en-US"/>
        </w:rPr>
      </w:pPr>
      <w:r w:rsidRPr="005C2B40">
        <w:rPr>
          <w:rFonts w:eastAsia="Calibri"/>
          <w:noProof/>
          <w:szCs w:val="22"/>
          <w:lang w:val="it-IT" w:eastAsia="en-US"/>
        </w:rPr>
        <w:t>(13)</w:t>
      </w:r>
      <w:r w:rsidRPr="005C2B40">
        <w:rPr>
          <w:rFonts w:eastAsia="Calibri"/>
          <w:noProof/>
          <w:szCs w:val="22"/>
          <w:lang w:val="it-IT" w:eastAsia="en-US"/>
        </w:rPr>
        <w:tab/>
        <w:t>smoothtail mobula (</w:t>
      </w:r>
      <w:r w:rsidRPr="005C2B40">
        <w:rPr>
          <w:rFonts w:eastAsia="Calibri"/>
          <w:i/>
          <w:noProof/>
          <w:szCs w:val="22"/>
          <w:lang w:val="it-IT" w:eastAsia="en-US"/>
        </w:rPr>
        <w:t>Mobula thurstoni</w:t>
      </w:r>
      <w:r w:rsidRPr="005C2B40">
        <w:rPr>
          <w:rFonts w:eastAsia="Calibri"/>
          <w:noProof/>
          <w:szCs w:val="22"/>
          <w:lang w:val="it-IT" w:eastAsia="en-US"/>
        </w:rPr>
        <w:t>);</w:t>
      </w:r>
    </w:p>
    <w:p w14:paraId="1DFFFB39" w14:textId="77777777" w:rsidR="00D361B0" w:rsidRPr="005C2B40" w:rsidRDefault="00D361B0" w:rsidP="00D361B0">
      <w:pPr>
        <w:widowControl/>
        <w:suppressAutoHyphens/>
        <w:spacing w:before="120" w:after="120"/>
        <w:ind w:left="850" w:hanging="850"/>
        <w:jc w:val="both"/>
        <w:rPr>
          <w:rFonts w:eastAsia="Calibri"/>
          <w:noProof/>
          <w:szCs w:val="22"/>
          <w:lang w:val="it-IT" w:eastAsia="en-US"/>
        </w:rPr>
      </w:pPr>
      <w:r w:rsidRPr="005C2B40">
        <w:rPr>
          <w:rFonts w:eastAsia="Calibri"/>
          <w:noProof/>
          <w:szCs w:val="22"/>
          <w:lang w:val="it-IT" w:eastAsia="en-US"/>
        </w:rPr>
        <w:t>(14)</w:t>
      </w:r>
      <w:r w:rsidRPr="005C2B40">
        <w:rPr>
          <w:rFonts w:eastAsia="Calibri"/>
          <w:noProof/>
          <w:szCs w:val="22"/>
          <w:lang w:val="it-IT" w:eastAsia="en-US"/>
        </w:rPr>
        <w:tab/>
        <w:t>longhorned mobula (</w:t>
      </w:r>
      <w:r w:rsidRPr="005C2B40">
        <w:rPr>
          <w:rFonts w:eastAsia="Calibri"/>
          <w:i/>
          <w:noProof/>
          <w:szCs w:val="22"/>
          <w:lang w:val="it-IT" w:eastAsia="en-US"/>
        </w:rPr>
        <w:t>Mobula eregoodootenkee</w:t>
      </w:r>
      <w:r w:rsidRPr="005C2B40">
        <w:rPr>
          <w:rFonts w:eastAsia="Calibri"/>
          <w:noProof/>
          <w:szCs w:val="22"/>
          <w:lang w:val="it-IT" w:eastAsia="en-US"/>
        </w:rPr>
        <w:t>);</w:t>
      </w:r>
    </w:p>
    <w:p w14:paraId="00557BB9" w14:textId="77777777" w:rsidR="00D361B0" w:rsidRPr="005C2B40" w:rsidRDefault="00D361B0" w:rsidP="00D361B0">
      <w:pPr>
        <w:widowControl/>
        <w:suppressAutoHyphens/>
        <w:spacing w:before="120" w:after="120"/>
        <w:ind w:left="850" w:hanging="850"/>
        <w:jc w:val="both"/>
        <w:rPr>
          <w:rFonts w:eastAsia="Calibri"/>
          <w:szCs w:val="22"/>
          <w:lang w:val="it-IT" w:eastAsia="en-US"/>
        </w:rPr>
      </w:pPr>
      <w:r w:rsidRPr="005C2B40">
        <w:rPr>
          <w:rFonts w:ascii="Arial" w:eastAsia="Calibri" w:hAnsi="Arial" w:cs="Arial"/>
          <w:snapToGrid w:val="0"/>
          <w:szCs w:val="22"/>
          <w:lang w:val="it-IT" w:eastAsia="en-US"/>
        </w:rPr>
        <w:t>▌</w:t>
      </w:r>
    </w:p>
    <w:p w14:paraId="6A781CA8" w14:textId="77777777" w:rsidR="00D361B0" w:rsidRPr="005C2B40" w:rsidRDefault="00D361B0" w:rsidP="00D361B0">
      <w:pPr>
        <w:widowControl/>
        <w:suppressAutoHyphens/>
        <w:spacing w:before="120" w:after="120"/>
        <w:ind w:left="850" w:hanging="850"/>
        <w:jc w:val="both"/>
        <w:rPr>
          <w:rFonts w:eastAsia="Calibri"/>
          <w:noProof/>
          <w:szCs w:val="22"/>
          <w:lang w:val="it-IT" w:eastAsia="en-US"/>
        </w:rPr>
      </w:pPr>
      <w:r w:rsidRPr="005C2B40">
        <w:rPr>
          <w:rFonts w:eastAsia="Calibri"/>
          <w:noProof/>
          <w:szCs w:val="22"/>
          <w:lang w:val="it-IT" w:eastAsia="en-US"/>
        </w:rPr>
        <w:t>(16)</w:t>
      </w:r>
      <w:r w:rsidRPr="005C2B40">
        <w:rPr>
          <w:rFonts w:eastAsia="Calibri"/>
          <w:noProof/>
          <w:szCs w:val="22"/>
          <w:lang w:val="it-IT" w:eastAsia="en-US"/>
        </w:rPr>
        <w:tab/>
        <w:t>Chilean devil ray (</w:t>
      </w:r>
      <w:r w:rsidRPr="005C2B40">
        <w:rPr>
          <w:rFonts w:eastAsia="Calibri"/>
          <w:i/>
          <w:noProof/>
          <w:szCs w:val="22"/>
          <w:lang w:val="it-IT" w:eastAsia="en-US"/>
        </w:rPr>
        <w:t>Mobula tarapacana</w:t>
      </w:r>
      <w:r w:rsidRPr="005C2B40">
        <w:rPr>
          <w:rFonts w:eastAsia="Calibri"/>
          <w:noProof/>
          <w:szCs w:val="22"/>
          <w:lang w:val="it-IT" w:eastAsia="en-US"/>
        </w:rPr>
        <w:t>);</w:t>
      </w:r>
    </w:p>
    <w:p w14:paraId="1CF03892" w14:textId="77777777" w:rsidR="00D361B0" w:rsidRPr="005C2B40" w:rsidRDefault="00D361B0" w:rsidP="00D361B0">
      <w:pPr>
        <w:widowControl/>
        <w:suppressAutoHyphens/>
        <w:spacing w:before="120" w:after="120"/>
        <w:ind w:left="850" w:hanging="850"/>
        <w:jc w:val="both"/>
        <w:rPr>
          <w:rFonts w:eastAsia="Calibri"/>
          <w:noProof/>
          <w:szCs w:val="22"/>
          <w:lang w:val="it-IT" w:eastAsia="en-US"/>
        </w:rPr>
      </w:pPr>
      <w:r w:rsidRPr="005C2B40">
        <w:rPr>
          <w:rFonts w:eastAsia="Calibri"/>
          <w:noProof/>
          <w:szCs w:val="22"/>
          <w:lang w:val="it-IT" w:eastAsia="en-US"/>
        </w:rPr>
        <w:t>(17)</w:t>
      </w:r>
      <w:r w:rsidRPr="005C2B40">
        <w:rPr>
          <w:rFonts w:eastAsia="Calibri"/>
          <w:noProof/>
          <w:szCs w:val="22"/>
          <w:lang w:val="it-IT" w:eastAsia="en-US"/>
        </w:rPr>
        <w:tab/>
        <w:t>shortfin devil ray (</w:t>
      </w:r>
      <w:r w:rsidRPr="005C2B40">
        <w:rPr>
          <w:rFonts w:eastAsia="Calibri"/>
          <w:i/>
          <w:noProof/>
          <w:szCs w:val="22"/>
          <w:lang w:val="it-IT" w:eastAsia="en-US"/>
        </w:rPr>
        <w:t>Mobula kuhlii</w:t>
      </w:r>
      <w:r w:rsidRPr="005C2B40">
        <w:rPr>
          <w:rFonts w:eastAsia="Calibri"/>
          <w:noProof/>
          <w:szCs w:val="22"/>
          <w:lang w:val="it-IT" w:eastAsia="en-US"/>
        </w:rPr>
        <w:t>);</w:t>
      </w:r>
    </w:p>
    <w:p w14:paraId="46B6EB3E" w14:textId="77777777" w:rsidR="00D361B0" w:rsidRPr="005C2B40" w:rsidRDefault="00D361B0" w:rsidP="00D361B0">
      <w:pPr>
        <w:widowControl/>
        <w:suppressAutoHyphens/>
        <w:spacing w:before="120" w:after="120"/>
        <w:ind w:left="850" w:hanging="850"/>
        <w:jc w:val="both"/>
        <w:rPr>
          <w:rFonts w:eastAsia="Calibri"/>
          <w:szCs w:val="22"/>
          <w:lang w:val="it-IT" w:eastAsia="en-US"/>
        </w:rPr>
      </w:pPr>
      <w:r w:rsidRPr="005C2B40">
        <w:rPr>
          <w:rFonts w:eastAsia="Calibri"/>
          <w:szCs w:val="22"/>
          <w:lang w:val="it-IT" w:eastAsia="en-US"/>
        </w:rPr>
        <w:t>(18)</w:t>
      </w:r>
      <w:r w:rsidRPr="005C2B40">
        <w:rPr>
          <w:rFonts w:eastAsia="Calibri"/>
          <w:szCs w:val="22"/>
          <w:lang w:val="it-IT" w:eastAsia="en-US"/>
        </w:rPr>
        <w:tab/>
      </w:r>
      <w:proofErr w:type="spellStart"/>
      <w:r w:rsidRPr="005C2B40">
        <w:rPr>
          <w:rFonts w:eastAsia="Calibri"/>
          <w:szCs w:val="22"/>
          <w:lang w:val="it-IT" w:eastAsia="en-US"/>
        </w:rPr>
        <w:t>lesser</w:t>
      </w:r>
      <w:proofErr w:type="spellEnd"/>
      <w:r w:rsidRPr="005C2B40">
        <w:rPr>
          <w:rFonts w:eastAsia="Calibri"/>
          <w:szCs w:val="22"/>
          <w:lang w:val="it-IT" w:eastAsia="en-US"/>
        </w:rPr>
        <w:t xml:space="preserve"> </w:t>
      </w:r>
      <w:proofErr w:type="spellStart"/>
      <w:r w:rsidRPr="005C2B40">
        <w:rPr>
          <w:rFonts w:eastAsia="Calibri"/>
          <w:szCs w:val="22"/>
          <w:lang w:val="it-IT" w:eastAsia="en-US"/>
        </w:rPr>
        <w:t>devil</w:t>
      </w:r>
      <w:proofErr w:type="spellEnd"/>
      <w:r w:rsidRPr="005C2B40">
        <w:rPr>
          <w:rFonts w:eastAsia="Calibri"/>
          <w:szCs w:val="22"/>
          <w:lang w:val="it-IT" w:eastAsia="en-US"/>
        </w:rPr>
        <w:t xml:space="preserve"> </w:t>
      </w:r>
      <w:proofErr w:type="spellStart"/>
      <w:r w:rsidRPr="005C2B40">
        <w:rPr>
          <w:rFonts w:eastAsia="Calibri"/>
          <w:szCs w:val="22"/>
          <w:lang w:val="it-IT" w:eastAsia="en-US"/>
        </w:rPr>
        <w:t>ray</w:t>
      </w:r>
      <w:proofErr w:type="spellEnd"/>
      <w:r w:rsidRPr="005C2B40">
        <w:rPr>
          <w:rFonts w:eastAsia="Calibri"/>
          <w:szCs w:val="22"/>
          <w:lang w:val="it-IT" w:eastAsia="en-US"/>
        </w:rPr>
        <w:t xml:space="preserve"> (</w:t>
      </w:r>
      <w:proofErr w:type="spellStart"/>
      <w:r w:rsidRPr="005C2B40">
        <w:rPr>
          <w:rFonts w:eastAsia="Calibri"/>
          <w:i/>
          <w:szCs w:val="22"/>
          <w:lang w:val="it-IT" w:eastAsia="en-US"/>
        </w:rPr>
        <w:t>Mobula</w:t>
      </w:r>
      <w:proofErr w:type="spellEnd"/>
      <w:r w:rsidRPr="005C2B40">
        <w:rPr>
          <w:rFonts w:eastAsia="Calibri"/>
          <w:i/>
          <w:szCs w:val="22"/>
          <w:lang w:val="it-IT" w:eastAsia="en-US"/>
        </w:rPr>
        <w:t xml:space="preserve"> </w:t>
      </w:r>
      <w:proofErr w:type="spellStart"/>
      <w:r w:rsidRPr="005C2B40">
        <w:rPr>
          <w:rFonts w:eastAsia="Calibri"/>
          <w:i/>
          <w:szCs w:val="22"/>
          <w:lang w:val="it-IT" w:eastAsia="en-US"/>
        </w:rPr>
        <w:t>hypostoma</w:t>
      </w:r>
      <w:proofErr w:type="spellEnd"/>
      <w:r w:rsidRPr="005C2B40">
        <w:rPr>
          <w:rFonts w:eastAsia="Calibri"/>
          <w:szCs w:val="22"/>
          <w:lang w:val="it-IT" w:eastAsia="en-US"/>
        </w:rPr>
        <w:t>);</w:t>
      </w:r>
    </w:p>
    <w:p w14:paraId="726B77D2" w14:textId="77777777" w:rsidR="00D361B0" w:rsidRPr="005C2B40" w:rsidRDefault="00D361B0" w:rsidP="00D361B0">
      <w:pPr>
        <w:widowControl/>
        <w:suppressAutoHyphens/>
        <w:spacing w:before="120" w:after="120"/>
        <w:ind w:left="850" w:hanging="850"/>
        <w:jc w:val="both"/>
        <w:rPr>
          <w:rFonts w:eastAsia="Calibri"/>
          <w:szCs w:val="22"/>
          <w:lang w:val="it-IT" w:eastAsia="en-US"/>
        </w:rPr>
      </w:pPr>
      <w:r w:rsidRPr="005C2B40">
        <w:rPr>
          <w:rFonts w:eastAsia="Calibri"/>
          <w:szCs w:val="22"/>
          <w:lang w:val="it-IT" w:eastAsia="en-US"/>
        </w:rPr>
        <w:t>(19)</w:t>
      </w:r>
      <w:r w:rsidRPr="005C2B40">
        <w:rPr>
          <w:rFonts w:eastAsia="Calibri"/>
          <w:szCs w:val="22"/>
          <w:lang w:val="it-IT" w:eastAsia="en-US"/>
        </w:rPr>
        <w:tab/>
      </w:r>
      <w:proofErr w:type="spellStart"/>
      <w:r w:rsidRPr="005C2B40">
        <w:rPr>
          <w:rFonts w:eastAsia="Calibri"/>
          <w:szCs w:val="22"/>
          <w:lang w:val="it-IT" w:eastAsia="en-US"/>
        </w:rPr>
        <w:t>Norwegian</w:t>
      </w:r>
      <w:proofErr w:type="spellEnd"/>
      <w:r w:rsidRPr="005C2B40">
        <w:rPr>
          <w:rFonts w:eastAsia="Calibri"/>
          <w:szCs w:val="22"/>
          <w:lang w:val="it-IT" w:eastAsia="en-US"/>
        </w:rPr>
        <w:t xml:space="preserve"> skate (</w:t>
      </w:r>
      <w:proofErr w:type="spellStart"/>
      <w:r w:rsidRPr="005C2B40">
        <w:rPr>
          <w:rFonts w:eastAsia="Calibri"/>
          <w:i/>
          <w:szCs w:val="22"/>
          <w:lang w:val="it-IT" w:eastAsia="en-US"/>
        </w:rPr>
        <w:t>Raja</w:t>
      </w:r>
      <w:proofErr w:type="spellEnd"/>
      <w:r w:rsidRPr="005C2B40">
        <w:rPr>
          <w:rFonts w:eastAsia="Calibri"/>
          <w:i/>
          <w:szCs w:val="22"/>
          <w:lang w:val="it-IT" w:eastAsia="en-US"/>
        </w:rPr>
        <w:t xml:space="preserve"> (</w:t>
      </w:r>
      <w:proofErr w:type="spellStart"/>
      <w:r w:rsidRPr="005C2B40">
        <w:rPr>
          <w:rFonts w:eastAsia="Calibri"/>
          <w:i/>
          <w:szCs w:val="22"/>
          <w:lang w:val="it-IT" w:eastAsia="en-US"/>
        </w:rPr>
        <w:t>Dipturus</w:t>
      </w:r>
      <w:proofErr w:type="spellEnd"/>
      <w:r w:rsidRPr="005C2B40">
        <w:rPr>
          <w:rFonts w:eastAsia="Calibri"/>
          <w:i/>
          <w:szCs w:val="22"/>
          <w:lang w:val="it-IT" w:eastAsia="en-US"/>
        </w:rPr>
        <w:t xml:space="preserve">) </w:t>
      </w:r>
      <w:proofErr w:type="spellStart"/>
      <w:r w:rsidRPr="005C2B40">
        <w:rPr>
          <w:rFonts w:eastAsia="Calibri"/>
          <w:i/>
          <w:szCs w:val="22"/>
          <w:lang w:val="it-IT" w:eastAsia="en-US"/>
        </w:rPr>
        <w:t>nidarosiensis</w:t>
      </w:r>
      <w:proofErr w:type="spellEnd"/>
      <w:r w:rsidRPr="005C2B40">
        <w:rPr>
          <w:rFonts w:eastAsia="Calibri"/>
          <w:szCs w:val="22"/>
          <w:lang w:val="it-IT" w:eastAsia="en-US"/>
        </w:rPr>
        <w:t>);</w:t>
      </w:r>
    </w:p>
    <w:p w14:paraId="1FE0AC60" w14:textId="77777777" w:rsidR="00D361B0" w:rsidRPr="005C2B40" w:rsidRDefault="00D361B0" w:rsidP="00D361B0">
      <w:pPr>
        <w:widowControl/>
        <w:suppressAutoHyphens/>
        <w:spacing w:before="120" w:after="120"/>
        <w:ind w:left="850" w:hanging="850"/>
        <w:jc w:val="both"/>
        <w:rPr>
          <w:rFonts w:eastAsia="Calibri"/>
          <w:szCs w:val="22"/>
          <w:lang w:val="it-IT" w:eastAsia="en-US"/>
        </w:rPr>
      </w:pPr>
      <w:r w:rsidRPr="005C2B40">
        <w:rPr>
          <w:rFonts w:eastAsia="Calibri"/>
          <w:szCs w:val="22"/>
          <w:lang w:val="it-IT" w:eastAsia="en-US"/>
        </w:rPr>
        <w:t>(20)</w:t>
      </w:r>
      <w:r w:rsidRPr="005C2B40">
        <w:rPr>
          <w:rFonts w:eastAsia="Calibri"/>
          <w:szCs w:val="22"/>
          <w:lang w:val="it-IT" w:eastAsia="en-US"/>
        </w:rPr>
        <w:tab/>
      </w:r>
      <w:proofErr w:type="spellStart"/>
      <w:r w:rsidRPr="005C2B40">
        <w:rPr>
          <w:rFonts w:eastAsia="Calibri"/>
          <w:szCs w:val="22"/>
          <w:lang w:val="it-IT" w:eastAsia="en-US"/>
        </w:rPr>
        <w:t>white</w:t>
      </w:r>
      <w:proofErr w:type="spellEnd"/>
      <w:r w:rsidRPr="005C2B40">
        <w:rPr>
          <w:rFonts w:eastAsia="Calibri"/>
          <w:szCs w:val="22"/>
          <w:lang w:val="it-IT" w:eastAsia="en-US"/>
        </w:rPr>
        <w:t xml:space="preserve"> skate (</w:t>
      </w:r>
      <w:proofErr w:type="spellStart"/>
      <w:r w:rsidRPr="005C2B40">
        <w:rPr>
          <w:rFonts w:eastAsia="Calibri"/>
          <w:i/>
          <w:szCs w:val="22"/>
          <w:lang w:val="it-IT" w:eastAsia="en-US"/>
        </w:rPr>
        <w:t>Raja</w:t>
      </w:r>
      <w:proofErr w:type="spellEnd"/>
      <w:r w:rsidRPr="005C2B40">
        <w:rPr>
          <w:rFonts w:eastAsia="Calibri"/>
          <w:i/>
          <w:szCs w:val="22"/>
          <w:lang w:val="it-IT" w:eastAsia="en-US"/>
        </w:rPr>
        <w:t xml:space="preserve"> alba</w:t>
      </w:r>
      <w:r w:rsidRPr="005C2B40">
        <w:rPr>
          <w:rFonts w:eastAsia="Calibri"/>
          <w:szCs w:val="22"/>
          <w:lang w:val="it-IT" w:eastAsia="en-US"/>
        </w:rPr>
        <w:t xml:space="preserve">); </w:t>
      </w:r>
    </w:p>
    <w:p w14:paraId="0941A6BC" w14:textId="77777777" w:rsidR="00D361B0" w:rsidRPr="005C2B40" w:rsidRDefault="00D361B0" w:rsidP="00D361B0">
      <w:pPr>
        <w:widowControl/>
        <w:suppressAutoHyphens/>
        <w:spacing w:before="120" w:after="120"/>
        <w:ind w:left="851" w:hanging="851"/>
        <w:jc w:val="both"/>
        <w:rPr>
          <w:rFonts w:eastAsia="Calibri"/>
          <w:szCs w:val="22"/>
          <w:lang w:val="it-IT" w:eastAsia="en-US"/>
        </w:rPr>
      </w:pPr>
      <w:r w:rsidRPr="005C2B40">
        <w:rPr>
          <w:rFonts w:eastAsia="Calibri"/>
          <w:szCs w:val="22"/>
          <w:lang w:val="it-IT" w:eastAsia="en-US"/>
        </w:rPr>
        <w:t>(21)</w:t>
      </w:r>
      <w:r w:rsidRPr="005C2B40">
        <w:rPr>
          <w:rFonts w:eastAsia="Calibri"/>
          <w:szCs w:val="22"/>
          <w:lang w:val="it-IT" w:eastAsia="en-US"/>
        </w:rPr>
        <w:tab/>
      </w:r>
      <w:proofErr w:type="spellStart"/>
      <w:r w:rsidRPr="005C2B40">
        <w:rPr>
          <w:rFonts w:eastAsia="Calibri"/>
          <w:szCs w:val="22"/>
          <w:lang w:val="it-IT" w:eastAsia="en-US"/>
        </w:rPr>
        <w:t>guitarfishes</w:t>
      </w:r>
      <w:proofErr w:type="spellEnd"/>
      <w:r w:rsidRPr="005C2B40">
        <w:rPr>
          <w:rFonts w:eastAsia="Calibri"/>
          <w:szCs w:val="22"/>
          <w:lang w:val="it-IT" w:eastAsia="en-US"/>
        </w:rPr>
        <w:t xml:space="preserve"> (</w:t>
      </w:r>
      <w:proofErr w:type="spellStart"/>
      <w:r w:rsidRPr="005C2B40">
        <w:rPr>
          <w:rFonts w:eastAsia="Calibri"/>
          <w:i/>
          <w:szCs w:val="22"/>
          <w:lang w:val="it-IT" w:eastAsia="en-US"/>
        </w:rPr>
        <w:t>Rhinobatidae</w:t>
      </w:r>
      <w:proofErr w:type="spellEnd"/>
      <w:r w:rsidRPr="005C2B40">
        <w:rPr>
          <w:rFonts w:eastAsia="Calibri"/>
          <w:szCs w:val="22"/>
          <w:lang w:val="it-IT" w:eastAsia="en-US"/>
        </w:rPr>
        <w:t>);</w:t>
      </w:r>
    </w:p>
    <w:p w14:paraId="36A63531" w14:textId="77777777" w:rsidR="00D361B0" w:rsidRPr="005C2B40" w:rsidRDefault="00D361B0" w:rsidP="00D361B0">
      <w:pPr>
        <w:widowControl/>
        <w:suppressAutoHyphens/>
        <w:spacing w:before="120" w:after="120"/>
        <w:ind w:left="850" w:hanging="850"/>
        <w:jc w:val="both"/>
        <w:rPr>
          <w:rFonts w:eastAsia="Calibri"/>
          <w:szCs w:val="22"/>
          <w:lang w:val="it-IT" w:eastAsia="en-US"/>
        </w:rPr>
      </w:pPr>
      <w:r w:rsidRPr="005C2B40">
        <w:rPr>
          <w:rFonts w:eastAsia="Calibri"/>
          <w:szCs w:val="22"/>
          <w:lang w:val="it-IT" w:eastAsia="en-US"/>
        </w:rPr>
        <w:t>(22)</w:t>
      </w:r>
      <w:r w:rsidRPr="005C2B40">
        <w:rPr>
          <w:rFonts w:eastAsia="Calibri"/>
          <w:szCs w:val="22"/>
          <w:lang w:val="it-IT" w:eastAsia="en-US"/>
        </w:rPr>
        <w:tab/>
      </w:r>
      <w:proofErr w:type="spellStart"/>
      <w:r w:rsidRPr="005C2B40">
        <w:rPr>
          <w:rFonts w:eastAsia="Calibri"/>
          <w:szCs w:val="22"/>
          <w:lang w:val="it-IT" w:eastAsia="en-US"/>
        </w:rPr>
        <w:t>angel</w:t>
      </w:r>
      <w:proofErr w:type="spellEnd"/>
      <w:r w:rsidRPr="005C2B40">
        <w:rPr>
          <w:rFonts w:eastAsia="Calibri"/>
          <w:szCs w:val="22"/>
          <w:lang w:val="it-IT" w:eastAsia="en-US"/>
        </w:rPr>
        <w:t xml:space="preserve"> </w:t>
      </w:r>
      <w:proofErr w:type="spellStart"/>
      <w:r w:rsidRPr="005C2B40">
        <w:rPr>
          <w:rFonts w:eastAsia="Calibri"/>
          <w:szCs w:val="22"/>
          <w:lang w:val="it-IT" w:eastAsia="en-US"/>
        </w:rPr>
        <w:t>shark</w:t>
      </w:r>
      <w:proofErr w:type="spellEnd"/>
      <w:r w:rsidRPr="005C2B40">
        <w:rPr>
          <w:rFonts w:eastAsia="Calibri"/>
          <w:szCs w:val="22"/>
          <w:lang w:val="it-IT" w:eastAsia="en-US"/>
        </w:rPr>
        <w:t xml:space="preserve"> (</w:t>
      </w:r>
      <w:proofErr w:type="spellStart"/>
      <w:r w:rsidRPr="005C2B40">
        <w:rPr>
          <w:rFonts w:eastAsia="Calibri"/>
          <w:i/>
          <w:szCs w:val="22"/>
          <w:lang w:val="it-IT" w:eastAsia="en-US"/>
        </w:rPr>
        <w:t>Squatina</w:t>
      </w:r>
      <w:proofErr w:type="spellEnd"/>
      <w:r w:rsidRPr="005C2B40">
        <w:rPr>
          <w:rFonts w:eastAsia="Calibri"/>
          <w:i/>
          <w:szCs w:val="22"/>
          <w:lang w:val="it-IT" w:eastAsia="en-US"/>
        </w:rPr>
        <w:t xml:space="preserve"> </w:t>
      </w:r>
      <w:proofErr w:type="spellStart"/>
      <w:r w:rsidRPr="005C2B40">
        <w:rPr>
          <w:rFonts w:eastAsia="Calibri"/>
          <w:i/>
          <w:szCs w:val="22"/>
          <w:lang w:val="it-IT" w:eastAsia="en-US"/>
        </w:rPr>
        <w:t>squatina</w:t>
      </w:r>
      <w:proofErr w:type="spellEnd"/>
      <w:r w:rsidRPr="005C2B40">
        <w:rPr>
          <w:rFonts w:eastAsia="Calibri"/>
          <w:szCs w:val="22"/>
          <w:lang w:val="it-IT" w:eastAsia="en-US"/>
        </w:rPr>
        <w:t>);</w:t>
      </w:r>
    </w:p>
    <w:p w14:paraId="215369CD" w14:textId="77777777" w:rsidR="00D361B0" w:rsidRPr="005C2B40" w:rsidRDefault="00D361B0" w:rsidP="00D361B0">
      <w:pPr>
        <w:widowControl/>
        <w:suppressAutoHyphens/>
        <w:spacing w:before="120" w:after="120"/>
        <w:ind w:left="850" w:hanging="850"/>
        <w:jc w:val="both"/>
        <w:rPr>
          <w:rFonts w:eastAsia="Calibri"/>
          <w:noProof/>
          <w:szCs w:val="22"/>
          <w:lang w:val="it-IT" w:eastAsia="en-US"/>
        </w:rPr>
      </w:pPr>
      <w:r w:rsidRPr="005C2B40">
        <w:rPr>
          <w:rFonts w:eastAsia="Calibri"/>
          <w:noProof/>
          <w:szCs w:val="22"/>
          <w:lang w:val="it-IT" w:eastAsia="en-US"/>
        </w:rPr>
        <w:t>(23)</w:t>
      </w:r>
      <w:r w:rsidRPr="005C2B40">
        <w:rPr>
          <w:rFonts w:eastAsia="Calibri"/>
          <w:noProof/>
          <w:szCs w:val="22"/>
          <w:lang w:val="it-IT" w:eastAsia="en-US"/>
        </w:rPr>
        <w:tab/>
        <w:t>salmon (</w:t>
      </w:r>
      <w:r w:rsidRPr="005C2B40">
        <w:rPr>
          <w:rFonts w:eastAsia="Calibri"/>
          <w:i/>
          <w:noProof/>
          <w:szCs w:val="22"/>
          <w:lang w:val="it-IT" w:eastAsia="en-US"/>
        </w:rPr>
        <w:t>Salmo salar</w:t>
      </w:r>
      <w:r w:rsidRPr="005C2B40">
        <w:rPr>
          <w:rFonts w:eastAsia="Calibri"/>
          <w:noProof/>
          <w:szCs w:val="22"/>
          <w:lang w:val="it-IT" w:eastAsia="en-US"/>
        </w:rPr>
        <w:t xml:space="preserve">); </w:t>
      </w:r>
    </w:p>
    <w:p w14:paraId="180E9E83" w14:textId="77777777" w:rsidR="00D361B0" w:rsidRPr="005C2B40" w:rsidRDefault="00D361B0" w:rsidP="00D361B0">
      <w:pPr>
        <w:widowControl/>
        <w:suppressAutoHyphens/>
        <w:spacing w:before="120" w:after="120"/>
        <w:ind w:left="850" w:hanging="850"/>
        <w:jc w:val="both"/>
        <w:rPr>
          <w:rFonts w:eastAsia="Calibri"/>
          <w:noProof/>
          <w:szCs w:val="22"/>
          <w:lang w:val="it-IT" w:eastAsia="en-US"/>
        </w:rPr>
      </w:pPr>
      <w:r w:rsidRPr="005C2B40">
        <w:rPr>
          <w:rFonts w:eastAsia="Calibri"/>
          <w:noProof/>
          <w:szCs w:val="22"/>
          <w:lang w:val="it-IT" w:eastAsia="en-US"/>
        </w:rPr>
        <w:t>(24)</w:t>
      </w:r>
      <w:r w:rsidRPr="005C2B40">
        <w:rPr>
          <w:rFonts w:eastAsia="Calibri"/>
          <w:noProof/>
          <w:szCs w:val="22"/>
          <w:lang w:val="it-IT" w:eastAsia="en-US"/>
        </w:rPr>
        <w:tab/>
        <w:t>sea trout (</w:t>
      </w:r>
      <w:r w:rsidRPr="005C2B40">
        <w:rPr>
          <w:rFonts w:eastAsia="Calibri"/>
          <w:i/>
          <w:noProof/>
          <w:szCs w:val="22"/>
          <w:lang w:val="it-IT" w:eastAsia="en-US"/>
        </w:rPr>
        <w:t>Salmo trutta</w:t>
      </w:r>
      <w:r w:rsidRPr="005C2B40">
        <w:rPr>
          <w:rFonts w:eastAsia="Calibri"/>
          <w:noProof/>
          <w:szCs w:val="22"/>
          <w:lang w:val="it-IT" w:eastAsia="en-US"/>
        </w:rPr>
        <w:t>);</w:t>
      </w:r>
    </w:p>
    <w:p w14:paraId="03E3D48C" w14:textId="77777777" w:rsidR="00D361B0" w:rsidRPr="005C2B40" w:rsidRDefault="00D361B0" w:rsidP="00D361B0">
      <w:pPr>
        <w:widowControl/>
        <w:spacing w:before="120" w:after="120" w:line="360" w:lineRule="auto"/>
        <w:ind w:left="851" w:hanging="851"/>
        <w:rPr>
          <w:rFonts w:eastAsia="Calibri"/>
          <w:noProof/>
          <w:szCs w:val="22"/>
          <w:lang w:val="it-IT" w:eastAsia="en-US"/>
        </w:rPr>
        <w:sectPr w:rsidR="00D361B0" w:rsidRPr="005C2B40" w:rsidSect="00F15093">
          <w:footnotePr>
            <w:numRestart w:val="eachSect"/>
          </w:footnotePr>
          <w:pgSz w:w="11907" w:h="16839"/>
          <w:pgMar w:top="1134" w:right="1134" w:bottom="1134" w:left="1134" w:header="567" w:footer="567" w:gutter="0"/>
          <w:cols w:space="720"/>
          <w:docGrid w:linePitch="360"/>
        </w:sectPr>
      </w:pPr>
      <w:r w:rsidRPr="005C2B40">
        <w:rPr>
          <w:rFonts w:eastAsia="Calibri"/>
          <w:noProof/>
          <w:szCs w:val="22"/>
          <w:lang w:val="it-IT" w:eastAsia="en-US"/>
        </w:rPr>
        <w:t>(25)</w:t>
      </w:r>
      <w:r w:rsidRPr="005C2B40">
        <w:rPr>
          <w:rFonts w:eastAsia="Calibri"/>
          <w:noProof/>
          <w:szCs w:val="22"/>
          <w:lang w:val="it-IT" w:eastAsia="en-US"/>
        </w:rPr>
        <w:tab/>
        <w:t>houting (</w:t>
      </w:r>
      <w:r w:rsidRPr="005C2B40">
        <w:rPr>
          <w:rFonts w:eastAsia="Calibri"/>
          <w:i/>
          <w:noProof/>
          <w:szCs w:val="22"/>
          <w:lang w:val="it-IT" w:eastAsia="en-US"/>
        </w:rPr>
        <w:t>Coregonus oxyrhynchus</w:t>
      </w:r>
      <w:r w:rsidRPr="005C2B40">
        <w:rPr>
          <w:rFonts w:eastAsia="Calibri"/>
          <w:noProof/>
          <w:szCs w:val="22"/>
          <w:lang w:val="it-IT" w:eastAsia="en-US"/>
        </w:rPr>
        <w:t>).</w:t>
      </w:r>
    </w:p>
    <w:p w14:paraId="13EDCA19" w14:textId="0621B321" w:rsidR="00D361B0" w:rsidRPr="005C2B40" w:rsidRDefault="00BF5D5C" w:rsidP="00D361B0">
      <w:pPr>
        <w:widowControl/>
        <w:spacing w:before="120" w:after="120" w:line="360" w:lineRule="auto"/>
        <w:rPr>
          <w:rFonts w:eastAsia="Calibri"/>
          <w:b/>
          <w:szCs w:val="22"/>
          <w:lang w:eastAsia="en-US"/>
        </w:rPr>
        <w:sectPr w:rsidR="00D361B0" w:rsidRPr="005C2B40" w:rsidSect="00F15093">
          <w:headerReference w:type="default" r:id="rId15"/>
          <w:footerReference w:type="default" r:id="rId16"/>
          <w:footnotePr>
            <w:numRestart w:val="eachSect"/>
          </w:footnotePr>
          <w:pgSz w:w="16839" w:h="11907" w:orient="landscape"/>
          <w:pgMar w:top="1134" w:right="1134" w:bottom="1134" w:left="1134" w:header="567" w:footer="567" w:gutter="0"/>
          <w:cols w:space="720"/>
          <w:docGrid w:linePitch="360"/>
        </w:sectPr>
      </w:pPr>
      <w:r w:rsidRPr="005C2B40">
        <w:rPr>
          <w:rFonts w:eastAsia="Calibri"/>
          <w:szCs w:val="22"/>
          <w:lang w:eastAsia="en-US"/>
        </w:rPr>
        <w:lastRenderedPageBreak/>
        <w:t>▌</w:t>
      </w:r>
      <w:r w:rsidRPr="005C2B40">
        <w:rPr>
          <w:rFonts w:eastAsia="Calibri"/>
          <w:b/>
          <w:szCs w:val="22"/>
          <w:lang w:eastAsia="en-US"/>
        </w:rPr>
        <w:t xml:space="preserve"> [Am. 47]</w:t>
      </w:r>
    </w:p>
    <w:p w14:paraId="246EDEAD" w14:textId="77777777" w:rsidR="00D361B0" w:rsidRPr="005C2B40" w:rsidRDefault="00D361B0" w:rsidP="00D361B0">
      <w:pPr>
        <w:widowControl/>
        <w:suppressAutoHyphens/>
        <w:spacing w:before="120" w:after="120"/>
        <w:jc w:val="center"/>
        <w:rPr>
          <w:rFonts w:eastAsia="Calibri"/>
          <w:b/>
          <w:noProof/>
          <w:szCs w:val="22"/>
          <w:u w:val="single"/>
          <w:lang w:eastAsia="en-US"/>
        </w:rPr>
      </w:pPr>
      <w:r w:rsidRPr="005C2B40">
        <w:rPr>
          <w:rFonts w:eastAsia="Calibri"/>
          <w:b/>
          <w:noProof/>
          <w:szCs w:val="22"/>
          <w:u w:val="single"/>
          <w:lang w:eastAsia="en-US"/>
        </w:rPr>
        <w:lastRenderedPageBreak/>
        <w:t>ANNEX V</w:t>
      </w:r>
      <w:r w:rsidRPr="005C2B40">
        <w:rPr>
          <w:rFonts w:eastAsia="Calibri"/>
          <w:b/>
          <w:noProof/>
          <w:szCs w:val="22"/>
          <w:u w:val="single"/>
          <w:lang w:eastAsia="en-US"/>
        </w:rPr>
        <w:br/>
      </w:r>
      <w:r w:rsidRPr="005C2B40">
        <w:rPr>
          <w:rFonts w:eastAsia="Calibri"/>
          <w:b/>
          <w:noProof/>
          <w:szCs w:val="22"/>
          <w:u w:val="single"/>
          <w:lang w:eastAsia="en-US"/>
        </w:rPr>
        <w:br/>
        <w:t>COMMON FARMLAND BIRD INDEX AT NATIONAL LEVEL</w:t>
      </w:r>
    </w:p>
    <w:p w14:paraId="4C615229" w14:textId="77777777" w:rsidR="00D361B0" w:rsidRPr="005C2B40" w:rsidRDefault="00D361B0" w:rsidP="00D361B0">
      <w:pPr>
        <w:widowControl/>
        <w:suppressAutoHyphens/>
        <w:spacing w:before="120" w:after="120" w:line="360" w:lineRule="auto"/>
        <w:rPr>
          <w:rFonts w:eastAsia="Calibri"/>
          <w:b/>
          <w:bCs/>
          <w:noProof/>
          <w:szCs w:val="22"/>
          <w:lang w:eastAsia="en-US"/>
        </w:rPr>
      </w:pPr>
      <w:r w:rsidRPr="005C2B40">
        <w:rPr>
          <w:rFonts w:eastAsia="Calibri"/>
          <w:b/>
          <w:bCs/>
          <w:noProof/>
          <w:szCs w:val="22"/>
          <w:lang w:eastAsia="en-US"/>
        </w:rPr>
        <w:t>Description</w:t>
      </w:r>
    </w:p>
    <w:p w14:paraId="4C99DB64" w14:textId="77777777" w:rsidR="00D361B0" w:rsidRPr="005C2B40" w:rsidRDefault="00D361B0" w:rsidP="00D361B0">
      <w:pPr>
        <w:widowControl/>
        <w:suppressAutoHyphens/>
        <w:spacing w:before="120" w:after="120" w:line="360" w:lineRule="auto"/>
        <w:rPr>
          <w:rFonts w:eastAsia="Calibri"/>
          <w:noProof/>
          <w:szCs w:val="22"/>
          <w:lang w:eastAsia="en-US"/>
        </w:rPr>
      </w:pPr>
      <w:r w:rsidRPr="005C2B40">
        <w:rPr>
          <w:rFonts w:eastAsia="Calibri"/>
          <w:noProof/>
          <w:szCs w:val="22"/>
          <w:lang w:eastAsia="en-US"/>
        </w:rPr>
        <w:t>The Farmland Bird Index (FBI) summarises population trends of common and widespread birds of farmland and is intended as a proxy to assess the biodiversity status of agricultural ecosystems in Europe. The national FBI is a  composite, multispecies index that measures the rate of change in the relative abundance of farmland bird species across selected survey sites at national level. The index is based on specially selected species that are dependent on farmland habitats for feeding and or nesting. National common farmland bird indices are based on species sets that are relevant to each Member State.  The index is calculated with reference to a base year when the index value is typically set at 100. Trend values express the overall population change in the population size of the constituent farmland birds over a period of years.</w:t>
      </w:r>
    </w:p>
    <w:p w14:paraId="458265C4" w14:textId="77777777" w:rsidR="00D361B0" w:rsidRPr="005C2B40" w:rsidRDefault="00D361B0" w:rsidP="00D361B0">
      <w:pPr>
        <w:widowControl/>
        <w:suppressAutoHyphens/>
        <w:spacing w:before="120" w:after="120" w:line="360" w:lineRule="auto"/>
        <w:rPr>
          <w:rFonts w:eastAsia="Calibri"/>
          <w:b/>
          <w:bCs/>
          <w:noProof/>
          <w:szCs w:val="22"/>
          <w:lang w:eastAsia="en-US"/>
        </w:rPr>
      </w:pPr>
      <w:r w:rsidRPr="005C2B40">
        <w:rPr>
          <w:rFonts w:eastAsia="Calibri"/>
          <w:b/>
          <w:bCs/>
          <w:noProof/>
          <w:szCs w:val="22"/>
          <w:lang w:eastAsia="en-US"/>
        </w:rPr>
        <w:t xml:space="preserve">Methodology: </w:t>
      </w:r>
      <w:r w:rsidRPr="005C2B40">
        <w:rPr>
          <w:rFonts w:eastAsia="Calibri"/>
          <w:bCs/>
          <w:noProof/>
          <w:szCs w:val="22"/>
          <w:lang w:eastAsia="en-US"/>
        </w:rPr>
        <w:t>Brlík et al. (2021): Long-term and large-scale multispecies dataset tracking population changes of common European breeding birds. Sci Data 8, 21. https://doi.org/10.1038/s41597-021-00804-2</w:t>
      </w:r>
    </w:p>
    <w:p w14:paraId="3686F342" w14:textId="77777777" w:rsidR="00D361B0" w:rsidRPr="005C2B40" w:rsidRDefault="00D361B0" w:rsidP="00D361B0">
      <w:pPr>
        <w:widowControl/>
        <w:suppressAutoHyphens/>
        <w:spacing w:before="120" w:after="120" w:line="360" w:lineRule="auto"/>
        <w:rPr>
          <w:rFonts w:eastAsia="Calibri"/>
          <w:noProof/>
          <w:szCs w:val="22"/>
          <w:lang w:eastAsia="en-US"/>
        </w:rPr>
      </w:pPr>
      <w:r w:rsidRPr="005C2B40">
        <w:rPr>
          <w:rFonts w:eastAsia="Calibri"/>
          <w:b/>
          <w:bCs/>
          <w:noProof/>
          <w:szCs w:val="22"/>
          <w:lang w:eastAsia="en-US"/>
        </w:rPr>
        <w:t xml:space="preserve"> </w:t>
      </w:r>
      <w:r w:rsidRPr="005C2B40">
        <w:rPr>
          <w:rFonts w:eastAsia="Calibri"/>
          <w:noProof/>
          <w:szCs w:val="22"/>
          <w:lang w:eastAsia="en-US"/>
        </w:rPr>
        <w:t xml:space="preserve">“Member States </w:t>
      </w:r>
      <w:r w:rsidRPr="005C2B40">
        <w:rPr>
          <w:rFonts w:eastAsia="Calibri"/>
          <w:noProof/>
          <w:color w:val="000000"/>
          <w:szCs w:val="22"/>
          <w:lang w:eastAsia="en-US"/>
        </w:rPr>
        <w:t xml:space="preserve">with historically more depleted populations of farmland birds” means </w:t>
      </w:r>
      <w:r w:rsidRPr="005C2B40">
        <w:rPr>
          <w:rFonts w:eastAsia="Calibri"/>
          <w:noProof/>
          <w:szCs w:val="22"/>
          <w:lang w:eastAsia="en-US"/>
        </w:rPr>
        <w:t>Member States where half or more species contributing to the national common farmland bird index have a negative long-term population trend. In Member States, where information on long-term population trends is not available for some species, information on the European status of species is used.</w:t>
      </w:r>
    </w:p>
    <w:p w14:paraId="722F09C2" w14:textId="77777777" w:rsidR="00D361B0" w:rsidRPr="005C2B40" w:rsidRDefault="00D361B0" w:rsidP="00D361B0">
      <w:pPr>
        <w:widowControl/>
        <w:suppressAutoHyphens/>
        <w:spacing w:before="120" w:after="120"/>
        <w:rPr>
          <w:rFonts w:eastAsia="Calibri"/>
          <w:noProof/>
          <w:szCs w:val="22"/>
          <w:lang w:eastAsia="en-US"/>
        </w:rPr>
      </w:pPr>
      <w:r w:rsidRPr="005C2B40">
        <w:rPr>
          <w:rFonts w:eastAsia="Calibri"/>
          <w:noProof/>
          <w:szCs w:val="22"/>
          <w:lang w:eastAsia="en-US"/>
        </w:rPr>
        <w:t xml:space="preserve">These Member States are: </w:t>
      </w:r>
    </w:p>
    <w:p w14:paraId="11964F11" w14:textId="77777777" w:rsidR="00D361B0" w:rsidRPr="005C2B40" w:rsidRDefault="00D361B0" w:rsidP="00D361B0">
      <w:pPr>
        <w:widowControl/>
        <w:suppressAutoHyphens/>
        <w:spacing w:before="120" w:after="120"/>
        <w:rPr>
          <w:rFonts w:eastAsia="Calibri"/>
          <w:noProof/>
          <w:szCs w:val="22"/>
          <w:lang w:eastAsia="en-US"/>
        </w:rPr>
      </w:pPr>
      <w:r w:rsidRPr="005C2B40">
        <w:rPr>
          <w:rFonts w:eastAsia="Calibri"/>
          <w:noProof/>
          <w:szCs w:val="22"/>
          <w:lang w:eastAsia="en-US"/>
        </w:rPr>
        <w:t>Czechia</w:t>
      </w:r>
    </w:p>
    <w:p w14:paraId="4E63EEC1" w14:textId="77777777" w:rsidR="00D361B0" w:rsidRPr="005C2B40" w:rsidRDefault="00D361B0" w:rsidP="00D361B0">
      <w:pPr>
        <w:widowControl/>
        <w:suppressAutoHyphens/>
        <w:spacing w:before="120" w:after="120"/>
        <w:rPr>
          <w:rFonts w:eastAsia="Calibri"/>
          <w:noProof/>
          <w:szCs w:val="22"/>
          <w:lang w:eastAsia="en-US"/>
        </w:rPr>
      </w:pPr>
      <w:r w:rsidRPr="005C2B40">
        <w:rPr>
          <w:rFonts w:eastAsia="Calibri"/>
          <w:noProof/>
          <w:szCs w:val="22"/>
          <w:lang w:eastAsia="en-US"/>
        </w:rPr>
        <w:t>Denmark</w:t>
      </w:r>
    </w:p>
    <w:p w14:paraId="6ACB4910" w14:textId="77777777" w:rsidR="00D361B0" w:rsidRPr="005C2B40" w:rsidRDefault="00D361B0" w:rsidP="00D361B0">
      <w:pPr>
        <w:widowControl/>
        <w:suppressAutoHyphens/>
        <w:spacing w:before="120" w:after="120"/>
        <w:rPr>
          <w:rFonts w:eastAsia="Calibri"/>
          <w:noProof/>
          <w:szCs w:val="22"/>
          <w:lang w:eastAsia="en-US"/>
        </w:rPr>
      </w:pPr>
      <w:r w:rsidRPr="005C2B40">
        <w:rPr>
          <w:rFonts w:eastAsia="Calibri"/>
          <w:noProof/>
          <w:szCs w:val="22"/>
          <w:lang w:eastAsia="en-US"/>
        </w:rPr>
        <w:t>Estonia</w:t>
      </w:r>
    </w:p>
    <w:p w14:paraId="13BEDAAF" w14:textId="77777777" w:rsidR="00D361B0" w:rsidRPr="005C2B40" w:rsidRDefault="00D361B0" w:rsidP="00D361B0">
      <w:pPr>
        <w:widowControl/>
        <w:suppressAutoHyphens/>
        <w:spacing w:before="120" w:after="120"/>
        <w:rPr>
          <w:rFonts w:eastAsia="Calibri"/>
          <w:noProof/>
          <w:szCs w:val="22"/>
          <w:lang w:eastAsia="en-US"/>
        </w:rPr>
      </w:pPr>
      <w:r w:rsidRPr="005C2B40">
        <w:rPr>
          <w:rFonts w:eastAsia="Calibri"/>
          <w:noProof/>
          <w:szCs w:val="22"/>
          <w:lang w:eastAsia="en-US"/>
        </w:rPr>
        <w:t>Finland</w:t>
      </w:r>
    </w:p>
    <w:p w14:paraId="1BD82665" w14:textId="77777777" w:rsidR="00D361B0" w:rsidRPr="005C2B40" w:rsidRDefault="00D361B0" w:rsidP="00D361B0">
      <w:pPr>
        <w:widowControl/>
        <w:suppressAutoHyphens/>
        <w:spacing w:before="120" w:after="120"/>
        <w:rPr>
          <w:rFonts w:eastAsia="Calibri"/>
          <w:noProof/>
          <w:szCs w:val="22"/>
          <w:lang w:eastAsia="en-US"/>
        </w:rPr>
      </w:pPr>
      <w:r w:rsidRPr="005C2B40">
        <w:rPr>
          <w:rFonts w:eastAsia="Calibri"/>
          <w:noProof/>
          <w:szCs w:val="22"/>
          <w:lang w:eastAsia="en-US"/>
        </w:rPr>
        <w:t>France</w:t>
      </w:r>
    </w:p>
    <w:p w14:paraId="4E45BAB8" w14:textId="77777777" w:rsidR="00D361B0" w:rsidRPr="005C2B40" w:rsidRDefault="00D361B0" w:rsidP="00D361B0">
      <w:pPr>
        <w:widowControl/>
        <w:suppressAutoHyphens/>
        <w:spacing w:before="120" w:after="120"/>
        <w:rPr>
          <w:rFonts w:eastAsia="Calibri"/>
          <w:noProof/>
          <w:szCs w:val="22"/>
          <w:lang w:eastAsia="en-US"/>
        </w:rPr>
      </w:pPr>
      <w:r w:rsidRPr="005C2B40">
        <w:rPr>
          <w:rFonts w:eastAsia="Calibri"/>
          <w:noProof/>
          <w:szCs w:val="22"/>
          <w:lang w:eastAsia="en-US"/>
        </w:rPr>
        <w:t>Germany</w:t>
      </w:r>
    </w:p>
    <w:p w14:paraId="6419105D" w14:textId="77777777" w:rsidR="00D361B0" w:rsidRPr="005C2B40" w:rsidRDefault="00D361B0" w:rsidP="00D361B0">
      <w:pPr>
        <w:widowControl/>
        <w:suppressAutoHyphens/>
        <w:spacing w:before="120" w:after="120"/>
        <w:rPr>
          <w:rFonts w:eastAsia="Calibri"/>
          <w:noProof/>
          <w:szCs w:val="22"/>
          <w:lang w:eastAsia="en-US"/>
        </w:rPr>
      </w:pPr>
      <w:r w:rsidRPr="005C2B40">
        <w:rPr>
          <w:rFonts w:eastAsia="Calibri"/>
          <w:noProof/>
          <w:szCs w:val="22"/>
          <w:lang w:eastAsia="en-US"/>
        </w:rPr>
        <w:t>Hungary</w:t>
      </w:r>
    </w:p>
    <w:p w14:paraId="3095B2BA" w14:textId="77777777" w:rsidR="00D361B0" w:rsidRPr="005C2B40" w:rsidRDefault="00D361B0" w:rsidP="00D361B0">
      <w:pPr>
        <w:widowControl/>
        <w:suppressAutoHyphens/>
        <w:spacing w:before="120" w:after="120"/>
        <w:rPr>
          <w:rFonts w:eastAsia="Calibri"/>
          <w:noProof/>
          <w:szCs w:val="22"/>
          <w:lang w:eastAsia="en-US"/>
        </w:rPr>
      </w:pPr>
      <w:r w:rsidRPr="005C2B40">
        <w:rPr>
          <w:rFonts w:eastAsia="Calibri"/>
          <w:noProof/>
          <w:szCs w:val="22"/>
          <w:lang w:eastAsia="en-US"/>
        </w:rPr>
        <w:t>Italy</w:t>
      </w:r>
    </w:p>
    <w:p w14:paraId="79F65578" w14:textId="77777777" w:rsidR="00D361B0" w:rsidRPr="005C2B40" w:rsidRDefault="00D361B0" w:rsidP="00D361B0">
      <w:pPr>
        <w:widowControl/>
        <w:suppressAutoHyphens/>
        <w:spacing w:before="120" w:after="120"/>
        <w:rPr>
          <w:rFonts w:eastAsia="Calibri"/>
          <w:noProof/>
          <w:szCs w:val="22"/>
          <w:lang w:eastAsia="en-US"/>
        </w:rPr>
      </w:pPr>
      <w:r w:rsidRPr="005C2B40">
        <w:rPr>
          <w:rFonts w:eastAsia="Calibri"/>
          <w:noProof/>
          <w:szCs w:val="22"/>
          <w:lang w:eastAsia="en-US"/>
        </w:rPr>
        <w:t>Luxembourg</w:t>
      </w:r>
    </w:p>
    <w:p w14:paraId="7A39DCDE" w14:textId="77777777" w:rsidR="00D361B0" w:rsidRPr="005C2B40" w:rsidRDefault="00D361B0" w:rsidP="00D361B0">
      <w:pPr>
        <w:widowControl/>
        <w:suppressAutoHyphens/>
        <w:spacing w:before="120" w:after="120"/>
        <w:rPr>
          <w:rFonts w:eastAsia="Calibri"/>
          <w:noProof/>
          <w:szCs w:val="22"/>
          <w:lang w:eastAsia="en-US"/>
        </w:rPr>
      </w:pPr>
      <w:r w:rsidRPr="005C2B40">
        <w:rPr>
          <w:rFonts w:eastAsia="Calibri"/>
          <w:noProof/>
          <w:szCs w:val="22"/>
          <w:lang w:eastAsia="en-US"/>
        </w:rPr>
        <w:t>Netherlands</w:t>
      </w:r>
    </w:p>
    <w:p w14:paraId="18DB2FA8" w14:textId="77777777" w:rsidR="00D361B0" w:rsidRPr="005C2B40" w:rsidRDefault="00D361B0" w:rsidP="00D361B0">
      <w:pPr>
        <w:widowControl/>
        <w:suppressAutoHyphens/>
        <w:spacing w:before="120" w:after="120"/>
        <w:rPr>
          <w:rFonts w:eastAsia="Calibri"/>
          <w:noProof/>
          <w:szCs w:val="22"/>
          <w:lang w:eastAsia="en-US"/>
        </w:rPr>
      </w:pPr>
      <w:r w:rsidRPr="005C2B40">
        <w:rPr>
          <w:rFonts w:eastAsia="Calibri"/>
          <w:noProof/>
          <w:szCs w:val="22"/>
          <w:lang w:eastAsia="en-US"/>
        </w:rPr>
        <w:t>Spain</w:t>
      </w:r>
    </w:p>
    <w:p w14:paraId="2BBFEF03" w14:textId="77777777" w:rsidR="00D361B0" w:rsidRPr="005C2B40" w:rsidRDefault="00D361B0" w:rsidP="00D361B0">
      <w:pPr>
        <w:widowControl/>
        <w:suppressAutoHyphens/>
        <w:spacing w:before="120" w:after="120" w:line="360" w:lineRule="auto"/>
        <w:rPr>
          <w:rFonts w:eastAsia="Calibri"/>
          <w:noProof/>
          <w:szCs w:val="22"/>
          <w:lang w:eastAsia="en-US"/>
        </w:rPr>
      </w:pPr>
      <w:r w:rsidRPr="005C2B40">
        <w:rPr>
          <w:rFonts w:eastAsia="Calibri"/>
          <w:noProof/>
          <w:color w:val="000000"/>
          <w:szCs w:val="22"/>
          <w:lang w:eastAsia="en-US"/>
        </w:rPr>
        <w:t>“Member States with historically less depleted populations of farmland birds”</w:t>
      </w:r>
      <w:r w:rsidRPr="005C2B40">
        <w:rPr>
          <w:rFonts w:eastAsia="Calibri"/>
          <w:b/>
          <w:bCs/>
          <w:noProof/>
          <w:szCs w:val="22"/>
          <w:lang w:eastAsia="en-US"/>
        </w:rPr>
        <w:t xml:space="preserve"> </w:t>
      </w:r>
      <w:r w:rsidRPr="005C2B40">
        <w:rPr>
          <w:rFonts w:eastAsia="Calibri"/>
          <w:noProof/>
          <w:szCs w:val="22"/>
          <w:lang w:eastAsia="en-US"/>
        </w:rPr>
        <w:t>means Member States where less than half of species contributing to the national common farmland bird index have a negative long-term population trend.</w:t>
      </w:r>
      <w:r w:rsidRPr="005C2B40">
        <w:rPr>
          <w:rFonts w:eastAsia="Calibri"/>
          <w:b/>
          <w:bCs/>
          <w:noProof/>
          <w:szCs w:val="22"/>
          <w:lang w:eastAsia="en-US"/>
        </w:rPr>
        <w:t xml:space="preserve"> </w:t>
      </w:r>
      <w:r w:rsidRPr="005C2B40">
        <w:rPr>
          <w:rFonts w:eastAsia="Calibri"/>
          <w:noProof/>
          <w:szCs w:val="22"/>
          <w:lang w:eastAsia="en-US"/>
        </w:rPr>
        <w:t xml:space="preserve">In Member States, where information on long-term </w:t>
      </w:r>
      <w:r w:rsidRPr="005C2B40">
        <w:rPr>
          <w:rFonts w:eastAsia="Calibri"/>
          <w:noProof/>
          <w:szCs w:val="22"/>
          <w:lang w:eastAsia="en-US"/>
        </w:rPr>
        <w:lastRenderedPageBreak/>
        <w:t xml:space="preserve">population trends is not available for some species, information on the European status of species is used. </w:t>
      </w:r>
    </w:p>
    <w:p w14:paraId="7D411BA8" w14:textId="77777777" w:rsidR="00D361B0" w:rsidRPr="005C2B40" w:rsidRDefault="00D361B0" w:rsidP="00D361B0">
      <w:pPr>
        <w:widowControl/>
        <w:suppressAutoHyphens/>
        <w:spacing w:before="120" w:after="120"/>
        <w:rPr>
          <w:rFonts w:eastAsia="Calibri"/>
          <w:noProof/>
          <w:szCs w:val="22"/>
          <w:lang w:eastAsia="en-US"/>
        </w:rPr>
      </w:pPr>
      <w:r w:rsidRPr="005C2B40">
        <w:rPr>
          <w:rFonts w:eastAsia="Calibri"/>
          <w:noProof/>
          <w:szCs w:val="22"/>
          <w:lang w:eastAsia="en-US"/>
        </w:rPr>
        <w:t>These Member States are:</w:t>
      </w:r>
    </w:p>
    <w:p w14:paraId="45CEE681" w14:textId="77777777" w:rsidR="00D361B0" w:rsidRPr="005C2B40" w:rsidRDefault="00D361B0" w:rsidP="00D361B0">
      <w:pPr>
        <w:widowControl/>
        <w:suppressAutoHyphens/>
        <w:spacing w:before="120" w:after="120"/>
        <w:rPr>
          <w:rFonts w:eastAsia="Calibri"/>
          <w:noProof/>
          <w:szCs w:val="22"/>
          <w:lang w:eastAsia="en-US"/>
        </w:rPr>
      </w:pPr>
      <w:r w:rsidRPr="005C2B40">
        <w:rPr>
          <w:rFonts w:eastAsia="Calibri"/>
          <w:noProof/>
          <w:szCs w:val="22"/>
          <w:lang w:eastAsia="en-US"/>
        </w:rPr>
        <w:t>Austria</w:t>
      </w:r>
    </w:p>
    <w:p w14:paraId="2D6DC10D" w14:textId="77777777" w:rsidR="00D361B0" w:rsidRPr="005C2B40" w:rsidRDefault="00D361B0" w:rsidP="00D361B0">
      <w:pPr>
        <w:widowControl/>
        <w:suppressAutoHyphens/>
        <w:spacing w:before="120" w:after="120"/>
        <w:rPr>
          <w:rFonts w:eastAsia="Calibri"/>
          <w:noProof/>
          <w:szCs w:val="22"/>
          <w:lang w:eastAsia="en-US"/>
        </w:rPr>
      </w:pPr>
      <w:r w:rsidRPr="005C2B40">
        <w:rPr>
          <w:rFonts w:eastAsia="Calibri"/>
          <w:noProof/>
          <w:szCs w:val="22"/>
          <w:lang w:eastAsia="en-US"/>
        </w:rPr>
        <w:t>Belgium</w:t>
      </w:r>
    </w:p>
    <w:p w14:paraId="6693CF8F" w14:textId="77777777" w:rsidR="00D361B0" w:rsidRPr="005C2B40" w:rsidRDefault="00D361B0" w:rsidP="00D361B0">
      <w:pPr>
        <w:widowControl/>
        <w:suppressAutoHyphens/>
        <w:spacing w:before="120" w:after="120"/>
        <w:rPr>
          <w:rFonts w:eastAsia="Calibri"/>
          <w:noProof/>
          <w:szCs w:val="22"/>
          <w:lang w:eastAsia="en-US"/>
        </w:rPr>
      </w:pPr>
      <w:r w:rsidRPr="005C2B40">
        <w:rPr>
          <w:rFonts w:eastAsia="Calibri"/>
          <w:noProof/>
          <w:szCs w:val="22"/>
          <w:lang w:eastAsia="en-US"/>
        </w:rPr>
        <w:t>Bulgaria</w:t>
      </w:r>
    </w:p>
    <w:p w14:paraId="4F8E97DC" w14:textId="77777777" w:rsidR="00D361B0" w:rsidRPr="005C2B40" w:rsidRDefault="00D361B0" w:rsidP="00D361B0">
      <w:pPr>
        <w:widowControl/>
        <w:suppressAutoHyphens/>
        <w:spacing w:before="120" w:after="120"/>
        <w:rPr>
          <w:rFonts w:eastAsia="Calibri"/>
          <w:noProof/>
          <w:szCs w:val="22"/>
          <w:lang w:eastAsia="en-US"/>
        </w:rPr>
      </w:pPr>
      <w:r w:rsidRPr="005C2B40">
        <w:rPr>
          <w:rFonts w:eastAsia="Calibri"/>
          <w:noProof/>
          <w:szCs w:val="22"/>
          <w:lang w:eastAsia="en-US"/>
        </w:rPr>
        <w:t>Croatia</w:t>
      </w:r>
    </w:p>
    <w:p w14:paraId="2C64B6E1" w14:textId="77777777" w:rsidR="00D361B0" w:rsidRPr="005C2B40" w:rsidRDefault="00D361B0" w:rsidP="00D361B0">
      <w:pPr>
        <w:widowControl/>
        <w:suppressAutoHyphens/>
        <w:spacing w:before="120" w:after="120"/>
        <w:rPr>
          <w:rFonts w:eastAsia="Calibri"/>
          <w:noProof/>
          <w:szCs w:val="22"/>
          <w:lang w:eastAsia="en-US"/>
        </w:rPr>
      </w:pPr>
      <w:r w:rsidRPr="005C2B40">
        <w:rPr>
          <w:rFonts w:eastAsia="Calibri"/>
          <w:noProof/>
          <w:szCs w:val="22"/>
          <w:lang w:eastAsia="en-US"/>
        </w:rPr>
        <w:t>Cyprus</w:t>
      </w:r>
    </w:p>
    <w:p w14:paraId="2EC8950E" w14:textId="77777777" w:rsidR="00D361B0" w:rsidRPr="005C2B40" w:rsidRDefault="00D361B0" w:rsidP="00D361B0">
      <w:pPr>
        <w:widowControl/>
        <w:suppressAutoHyphens/>
        <w:spacing w:before="120" w:after="120"/>
        <w:rPr>
          <w:rFonts w:eastAsia="Calibri"/>
          <w:noProof/>
          <w:szCs w:val="22"/>
          <w:lang w:eastAsia="en-US"/>
        </w:rPr>
      </w:pPr>
      <w:r w:rsidRPr="005C2B40">
        <w:rPr>
          <w:rFonts w:eastAsia="Calibri"/>
          <w:noProof/>
          <w:szCs w:val="22"/>
          <w:lang w:eastAsia="en-US"/>
        </w:rPr>
        <w:t>Greece</w:t>
      </w:r>
    </w:p>
    <w:p w14:paraId="600B0038" w14:textId="77777777" w:rsidR="00D361B0" w:rsidRPr="005C2B40" w:rsidRDefault="00D361B0" w:rsidP="00D361B0">
      <w:pPr>
        <w:widowControl/>
        <w:suppressAutoHyphens/>
        <w:spacing w:before="120" w:after="120"/>
        <w:rPr>
          <w:rFonts w:eastAsia="Calibri"/>
          <w:noProof/>
          <w:szCs w:val="22"/>
          <w:lang w:eastAsia="en-US"/>
        </w:rPr>
      </w:pPr>
      <w:r w:rsidRPr="005C2B40">
        <w:rPr>
          <w:rFonts w:eastAsia="Calibri"/>
          <w:noProof/>
          <w:szCs w:val="22"/>
          <w:lang w:eastAsia="en-US"/>
        </w:rPr>
        <w:t>Ireland</w:t>
      </w:r>
    </w:p>
    <w:p w14:paraId="21143EC9" w14:textId="77777777" w:rsidR="00D361B0" w:rsidRPr="005C2B40" w:rsidRDefault="00D361B0" w:rsidP="00D361B0">
      <w:pPr>
        <w:widowControl/>
        <w:suppressAutoHyphens/>
        <w:spacing w:before="120" w:after="120"/>
        <w:rPr>
          <w:rFonts w:eastAsia="Calibri"/>
          <w:noProof/>
          <w:szCs w:val="22"/>
          <w:lang w:eastAsia="en-US"/>
        </w:rPr>
      </w:pPr>
      <w:r w:rsidRPr="005C2B40">
        <w:rPr>
          <w:rFonts w:eastAsia="Calibri"/>
          <w:noProof/>
          <w:szCs w:val="22"/>
          <w:lang w:eastAsia="en-US"/>
        </w:rPr>
        <w:t>Latvia</w:t>
      </w:r>
    </w:p>
    <w:p w14:paraId="20B961B7" w14:textId="77777777" w:rsidR="00D361B0" w:rsidRPr="005C2B40" w:rsidRDefault="00D361B0" w:rsidP="00D361B0">
      <w:pPr>
        <w:widowControl/>
        <w:suppressAutoHyphens/>
        <w:spacing w:before="120" w:after="120"/>
        <w:rPr>
          <w:rFonts w:eastAsia="Calibri"/>
          <w:noProof/>
          <w:szCs w:val="22"/>
          <w:lang w:eastAsia="en-US"/>
        </w:rPr>
      </w:pPr>
      <w:r w:rsidRPr="005C2B40">
        <w:rPr>
          <w:rFonts w:eastAsia="Calibri"/>
          <w:noProof/>
          <w:szCs w:val="22"/>
          <w:lang w:eastAsia="en-US"/>
        </w:rPr>
        <w:t>Lithuania</w:t>
      </w:r>
    </w:p>
    <w:p w14:paraId="02E661E8" w14:textId="77777777" w:rsidR="00D361B0" w:rsidRPr="005C2B40" w:rsidRDefault="00D361B0" w:rsidP="00D361B0">
      <w:pPr>
        <w:widowControl/>
        <w:suppressAutoHyphens/>
        <w:spacing w:before="120" w:after="120"/>
        <w:rPr>
          <w:rFonts w:eastAsia="Calibri"/>
          <w:noProof/>
          <w:szCs w:val="22"/>
          <w:lang w:val="it-IT" w:eastAsia="en-US"/>
        </w:rPr>
      </w:pPr>
      <w:r w:rsidRPr="005C2B40">
        <w:rPr>
          <w:rFonts w:eastAsia="Calibri"/>
          <w:noProof/>
          <w:szCs w:val="22"/>
          <w:lang w:val="it-IT" w:eastAsia="en-US"/>
        </w:rPr>
        <w:t>Malta</w:t>
      </w:r>
    </w:p>
    <w:p w14:paraId="5B46AC24" w14:textId="77777777" w:rsidR="00D361B0" w:rsidRPr="005C2B40" w:rsidRDefault="00D361B0" w:rsidP="00D361B0">
      <w:pPr>
        <w:widowControl/>
        <w:suppressAutoHyphens/>
        <w:spacing w:before="120" w:after="120"/>
        <w:rPr>
          <w:rFonts w:eastAsia="Calibri"/>
          <w:noProof/>
          <w:szCs w:val="22"/>
          <w:lang w:val="it-IT" w:eastAsia="en-US"/>
        </w:rPr>
      </w:pPr>
      <w:r w:rsidRPr="005C2B40">
        <w:rPr>
          <w:rFonts w:eastAsia="Calibri"/>
          <w:noProof/>
          <w:szCs w:val="22"/>
          <w:lang w:val="it-IT" w:eastAsia="en-US"/>
        </w:rPr>
        <w:t>Poland</w:t>
      </w:r>
    </w:p>
    <w:p w14:paraId="4146B706" w14:textId="77777777" w:rsidR="00D361B0" w:rsidRPr="005C2B40" w:rsidRDefault="00D361B0" w:rsidP="00D361B0">
      <w:pPr>
        <w:widowControl/>
        <w:suppressAutoHyphens/>
        <w:spacing w:before="120" w:after="120"/>
        <w:rPr>
          <w:rFonts w:eastAsia="Calibri"/>
          <w:noProof/>
          <w:szCs w:val="22"/>
          <w:lang w:val="it-IT" w:eastAsia="en-US"/>
        </w:rPr>
      </w:pPr>
      <w:r w:rsidRPr="005C2B40">
        <w:rPr>
          <w:rFonts w:eastAsia="Calibri"/>
          <w:noProof/>
          <w:szCs w:val="22"/>
          <w:lang w:val="it-IT" w:eastAsia="en-US"/>
        </w:rPr>
        <w:t>Portugal</w:t>
      </w:r>
    </w:p>
    <w:p w14:paraId="50E838C5" w14:textId="77777777" w:rsidR="00D361B0" w:rsidRPr="005C2B40" w:rsidRDefault="00D361B0" w:rsidP="00D361B0">
      <w:pPr>
        <w:widowControl/>
        <w:suppressAutoHyphens/>
        <w:spacing w:before="120" w:after="120"/>
        <w:rPr>
          <w:rFonts w:eastAsia="Calibri"/>
          <w:noProof/>
          <w:szCs w:val="22"/>
          <w:lang w:val="it-IT" w:eastAsia="en-US"/>
        </w:rPr>
      </w:pPr>
      <w:r w:rsidRPr="005C2B40">
        <w:rPr>
          <w:rFonts w:eastAsia="Calibri"/>
          <w:noProof/>
          <w:szCs w:val="22"/>
          <w:lang w:val="it-IT" w:eastAsia="en-US"/>
        </w:rPr>
        <w:t>Romania</w:t>
      </w:r>
    </w:p>
    <w:p w14:paraId="77D6C45D" w14:textId="77777777" w:rsidR="00D361B0" w:rsidRPr="005C2B40" w:rsidRDefault="00D361B0" w:rsidP="00D361B0">
      <w:pPr>
        <w:widowControl/>
        <w:suppressAutoHyphens/>
        <w:spacing w:before="120" w:after="120"/>
        <w:rPr>
          <w:rFonts w:eastAsia="Calibri"/>
          <w:noProof/>
          <w:szCs w:val="22"/>
          <w:lang w:val="it-IT" w:eastAsia="en-US"/>
        </w:rPr>
      </w:pPr>
      <w:r w:rsidRPr="005C2B40">
        <w:rPr>
          <w:rFonts w:eastAsia="Calibri"/>
          <w:noProof/>
          <w:szCs w:val="22"/>
          <w:lang w:val="it-IT" w:eastAsia="en-US"/>
        </w:rPr>
        <w:t>Slovakia</w:t>
      </w:r>
    </w:p>
    <w:p w14:paraId="05382C15" w14:textId="77777777" w:rsidR="00D361B0" w:rsidRPr="005C2B40" w:rsidRDefault="00D361B0" w:rsidP="00D361B0">
      <w:pPr>
        <w:widowControl/>
        <w:suppressAutoHyphens/>
        <w:spacing w:before="120" w:after="120"/>
        <w:rPr>
          <w:rFonts w:eastAsia="Calibri"/>
          <w:noProof/>
          <w:szCs w:val="22"/>
          <w:lang w:val="it-IT" w:eastAsia="en-US"/>
        </w:rPr>
      </w:pPr>
      <w:r w:rsidRPr="005C2B40">
        <w:rPr>
          <w:rFonts w:eastAsia="Calibri"/>
          <w:noProof/>
          <w:szCs w:val="22"/>
          <w:lang w:val="it-IT" w:eastAsia="en-US"/>
        </w:rPr>
        <w:t>Slovenia</w:t>
      </w:r>
    </w:p>
    <w:p w14:paraId="56FFE4B0" w14:textId="77777777" w:rsidR="00D361B0" w:rsidRPr="005C2B40" w:rsidRDefault="00D361B0" w:rsidP="00D361B0">
      <w:pPr>
        <w:widowControl/>
        <w:suppressAutoHyphens/>
        <w:spacing w:before="120" w:after="120"/>
        <w:rPr>
          <w:rFonts w:eastAsia="Calibri"/>
          <w:noProof/>
          <w:szCs w:val="22"/>
          <w:lang w:eastAsia="en-US"/>
        </w:rPr>
      </w:pPr>
      <w:r w:rsidRPr="005C2B40">
        <w:rPr>
          <w:rFonts w:eastAsia="Calibri"/>
          <w:noProof/>
          <w:szCs w:val="22"/>
          <w:lang w:eastAsia="en-US"/>
        </w:rPr>
        <w:t>Sweden</w:t>
      </w:r>
    </w:p>
    <w:p w14:paraId="31F52395" w14:textId="77777777" w:rsidR="00D361B0" w:rsidRPr="005C2B40" w:rsidRDefault="00D361B0" w:rsidP="00D361B0">
      <w:pPr>
        <w:widowControl/>
        <w:suppressAutoHyphens/>
        <w:spacing w:before="120" w:after="120"/>
        <w:rPr>
          <w:rFonts w:eastAsia="Calibri"/>
          <w:noProof/>
          <w:szCs w:val="22"/>
          <w:lang w:eastAsia="en-US"/>
        </w:rPr>
      </w:pPr>
    </w:p>
    <w:p w14:paraId="2462D755" w14:textId="77777777" w:rsidR="00D361B0" w:rsidRPr="005C2B40" w:rsidRDefault="00D361B0" w:rsidP="00D361B0">
      <w:pPr>
        <w:widowControl/>
        <w:suppressAutoHyphens/>
        <w:spacing w:before="120" w:after="120"/>
        <w:ind w:right="-5811"/>
        <w:rPr>
          <w:rFonts w:eastAsia="Calibri"/>
          <w:b/>
          <w:bCs/>
          <w:noProof/>
          <w:color w:val="000000"/>
          <w:szCs w:val="22"/>
          <w:lang w:eastAsia="en-US"/>
        </w:rPr>
      </w:pPr>
      <w:r w:rsidRPr="005C2B40">
        <w:rPr>
          <w:rFonts w:eastAsia="Calibri"/>
          <w:b/>
          <w:bCs/>
          <w:noProof/>
          <w:color w:val="000000"/>
          <w:szCs w:val="22"/>
          <w:lang w:eastAsia="en-US"/>
        </w:rPr>
        <w:br w:type="page"/>
      </w:r>
      <w:r w:rsidRPr="005C2B40">
        <w:rPr>
          <w:rFonts w:eastAsia="Calibri"/>
          <w:b/>
          <w:bCs/>
          <w:noProof/>
          <w:color w:val="000000"/>
          <w:szCs w:val="22"/>
          <w:lang w:eastAsia="en-US"/>
        </w:rPr>
        <w:lastRenderedPageBreak/>
        <w:t>List of species used for the common farmland bird index in the Member States</w:t>
      </w:r>
    </w:p>
    <w:p w14:paraId="7EEBA74D" w14:textId="77777777" w:rsidR="00D361B0" w:rsidRPr="005C2B40" w:rsidRDefault="00D361B0" w:rsidP="00D361B0">
      <w:pPr>
        <w:widowControl/>
        <w:suppressAutoHyphens/>
        <w:spacing w:before="120" w:after="120"/>
        <w:rPr>
          <w:rFonts w:eastAsia="Calibri"/>
          <w:noProof/>
          <w:szCs w:val="22"/>
          <w:lang w:eastAsia="en-US"/>
        </w:rPr>
      </w:pPr>
    </w:p>
    <w:tbl>
      <w:tblPr>
        <w:tblW w:w="357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73"/>
      </w:tblGrid>
      <w:tr w:rsidR="00D361B0" w:rsidRPr="005C2B40" w14:paraId="4F246F9D" w14:textId="77777777" w:rsidTr="00F15093">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317E237E" w14:textId="77777777" w:rsidR="00D361B0" w:rsidRPr="005C2B40" w:rsidRDefault="00D361B0" w:rsidP="00D361B0">
            <w:pPr>
              <w:widowControl/>
              <w:suppressAutoHyphens/>
              <w:spacing w:before="120" w:after="120"/>
              <w:rPr>
                <w:b/>
                <w:bCs/>
                <w:noProof/>
                <w:sz w:val="22"/>
                <w:lang w:eastAsia="en-IE"/>
              </w:rPr>
            </w:pPr>
            <w:r w:rsidRPr="005C2B40">
              <w:rPr>
                <w:b/>
                <w:bCs/>
                <w:noProof/>
                <w:sz w:val="22"/>
                <w:lang w:eastAsia="en-IE"/>
              </w:rPr>
              <w:t>Austria</w:t>
            </w:r>
          </w:p>
        </w:tc>
      </w:tr>
      <w:tr w:rsidR="00D361B0" w:rsidRPr="005C2B40" w14:paraId="3B32E784" w14:textId="77777777" w:rsidTr="00F15093">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43DAC7E1" w14:textId="77777777" w:rsidR="00D361B0" w:rsidRPr="005C2B40" w:rsidRDefault="00D361B0" w:rsidP="00D361B0">
            <w:pPr>
              <w:widowControl/>
              <w:suppressAutoHyphens/>
              <w:spacing w:before="120" w:after="120"/>
              <w:rPr>
                <w:i/>
                <w:noProof/>
                <w:sz w:val="22"/>
                <w:lang w:eastAsia="en-IE"/>
              </w:rPr>
            </w:pPr>
            <w:r w:rsidRPr="005C2B40">
              <w:rPr>
                <w:i/>
                <w:noProof/>
                <w:sz w:val="22"/>
                <w:lang w:eastAsia="en-IE"/>
              </w:rPr>
              <w:t>Acrocephalus palustris</w:t>
            </w:r>
          </w:p>
        </w:tc>
      </w:tr>
      <w:tr w:rsidR="00D361B0" w:rsidRPr="005C2B40" w14:paraId="3831651D" w14:textId="77777777" w:rsidTr="00F15093">
        <w:trPr>
          <w:trHeight w:val="288"/>
        </w:trPr>
        <w:tc>
          <w:tcPr>
            <w:tcW w:w="3573" w:type="dxa"/>
            <w:tcBorders>
              <w:top w:val="single" w:sz="4" w:space="0" w:color="auto"/>
              <w:left w:val="single" w:sz="4" w:space="0" w:color="auto"/>
              <w:bottom w:val="single" w:sz="4" w:space="0" w:color="auto"/>
              <w:right w:val="single" w:sz="4" w:space="0" w:color="auto"/>
            </w:tcBorders>
            <w:vAlign w:val="bottom"/>
            <w:hideMark/>
          </w:tcPr>
          <w:p w14:paraId="2AE8988F" w14:textId="77777777" w:rsidR="00D361B0" w:rsidRPr="005C2B40" w:rsidRDefault="00D361B0" w:rsidP="00D361B0">
            <w:pPr>
              <w:widowControl/>
              <w:suppressAutoHyphens/>
              <w:spacing w:before="120" w:after="120"/>
              <w:rPr>
                <w:i/>
                <w:noProof/>
                <w:sz w:val="22"/>
                <w:lang w:eastAsia="en-IE"/>
              </w:rPr>
            </w:pPr>
            <w:r w:rsidRPr="005C2B40">
              <w:rPr>
                <w:i/>
                <w:noProof/>
                <w:sz w:val="22"/>
                <w:lang w:eastAsia="en-IE"/>
              </w:rPr>
              <w:t>Alauda arvensis</w:t>
            </w:r>
          </w:p>
        </w:tc>
      </w:tr>
      <w:tr w:rsidR="00D361B0" w:rsidRPr="005C2B40" w14:paraId="6FD4C366" w14:textId="77777777" w:rsidTr="00F15093">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5A00E818" w14:textId="77777777" w:rsidR="00D361B0" w:rsidRPr="005C2B40" w:rsidRDefault="00D361B0" w:rsidP="00D361B0">
            <w:pPr>
              <w:widowControl/>
              <w:suppressAutoHyphens/>
              <w:spacing w:before="120" w:after="120"/>
              <w:rPr>
                <w:i/>
                <w:noProof/>
                <w:sz w:val="22"/>
                <w:lang w:eastAsia="en-IE"/>
              </w:rPr>
            </w:pPr>
            <w:r w:rsidRPr="005C2B40">
              <w:rPr>
                <w:i/>
                <w:noProof/>
                <w:sz w:val="22"/>
                <w:lang w:eastAsia="en-IE"/>
              </w:rPr>
              <w:t>Anthus spinoletta</w:t>
            </w:r>
          </w:p>
        </w:tc>
      </w:tr>
      <w:tr w:rsidR="00D361B0" w:rsidRPr="005C2B40" w14:paraId="01BC6941" w14:textId="77777777" w:rsidTr="00F15093">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5059025C" w14:textId="77777777" w:rsidR="00D361B0" w:rsidRPr="005C2B40" w:rsidRDefault="00D361B0" w:rsidP="00D361B0">
            <w:pPr>
              <w:widowControl/>
              <w:suppressAutoHyphens/>
              <w:spacing w:before="120" w:after="120"/>
              <w:rPr>
                <w:i/>
                <w:noProof/>
                <w:sz w:val="22"/>
                <w:lang w:eastAsia="en-IE"/>
              </w:rPr>
            </w:pPr>
            <w:r w:rsidRPr="005C2B40">
              <w:rPr>
                <w:i/>
                <w:noProof/>
                <w:sz w:val="22"/>
                <w:lang w:eastAsia="en-IE"/>
              </w:rPr>
              <w:t>Anthus trivialis</w:t>
            </w:r>
          </w:p>
        </w:tc>
      </w:tr>
      <w:tr w:rsidR="00D361B0" w:rsidRPr="005C2B40" w14:paraId="13936BFE" w14:textId="77777777" w:rsidTr="00F15093">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341E9052" w14:textId="77777777" w:rsidR="00D361B0" w:rsidRPr="005C2B40" w:rsidRDefault="00D361B0" w:rsidP="00D361B0">
            <w:pPr>
              <w:widowControl/>
              <w:suppressAutoHyphens/>
              <w:spacing w:before="120" w:after="120"/>
              <w:rPr>
                <w:i/>
                <w:noProof/>
                <w:sz w:val="22"/>
                <w:lang w:eastAsia="en-IE"/>
              </w:rPr>
            </w:pPr>
            <w:r w:rsidRPr="005C2B40">
              <w:rPr>
                <w:i/>
                <w:noProof/>
                <w:sz w:val="22"/>
                <w:lang w:eastAsia="en-IE"/>
              </w:rPr>
              <w:t>Carduelis cannabina</w:t>
            </w:r>
          </w:p>
        </w:tc>
      </w:tr>
      <w:tr w:rsidR="00D361B0" w:rsidRPr="005C2B40" w14:paraId="0E7B7ABD" w14:textId="77777777" w:rsidTr="00F15093">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19A29D5B" w14:textId="77777777" w:rsidR="00D361B0" w:rsidRPr="005C2B40" w:rsidRDefault="00D361B0" w:rsidP="00D361B0">
            <w:pPr>
              <w:widowControl/>
              <w:suppressAutoHyphens/>
              <w:spacing w:before="120" w:after="120"/>
              <w:rPr>
                <w:i/>
                <w:noProof/>
                <w:sz w:val="22"/>
                <w:lang w:eastAsia="en-IE"/>
              </w:rPr>
            </w:pPr>
            <w:r w:rsidRPr="005C2B40">
              <w:rPr>
                <w:i/>
                <w:noProof/>
                <w:sz w:val="22"/>
                <w:lang w:eastAsia="en-IE"/>
              </w:rPr>
              <w:t>Carduelis carduelis</w:t>
            </w:r>
          </w:p>
        </w:tc>
      </w:tr>
      <w:tr w:rsidR="00D361B0" w:rsidRPr="005C2B40" w14:paraId="1C49DAC1" w14:textId="77777777" w:rsidTr="00F15093">
        <w:trPr>
          <w:trHeight w:val="288"/>
        </w:trPr>
        <w:tc>
          <w:tcPr>
            <w:tcW w:w="3573" w:type="dxa"/>
            <w:tcBorders>
              <w:top w:val="single" w:sz="4" w:space="0" w:color="auto"/>
              <w:left w:val="single" w:sz="4" w:space="0" w:color="auto"/>
              <w:bottom w:val="single" w:sz="4" w:space="0" w:color="auto"/>
              <w:right w:val="single" w:sz="4" w:space="0" w:color="auto"/>
            </w:tcBorders>
            <w:vAlign w:val="bottom"/>
            <w:hideMark/>
          </w:tcPr>
          <w:p w14:paraId="32204D7F" w14:textId="77777777" w:rsidR="00D361B0" w:rsidRPr="005C2B40" w:rsidRDefault="00D361B0" w:rsidP="00D361B0">
            <w:pPr>
              <w:widowControl/>
              <w:suppressAutoHyphens/>
              <w:spacing w:before="120" w:after="120"/>
              <w:rPr>
                <w:i/>
                <w:noProof/>
                <w:sz w:val="22"/>
                <w:lang w:eastAsia="en-IE"/>
              </w:rPr>
            </w:pPr>
            <w:r w:rsidRPr="005C2B40">
              <w:rPr>
                <w:i/>
                <w:noProof/>
                <w:sz w:val="22"/>
                <w:lang w:eastAsia="en-IE"/>
              </w:rPr>
              <w:t>Emberiza citrinella</w:t>
            </w:r>
          </w:p>
        </w:tc>
      </w:tr>
      <w:tr w:rsidR="00D361B0" w:rsidRPr="005C2B40" w14:paraId="0A2ECF7F" w14:textId="77777777" w:rsidTr="00F15093">
        <w:trPr>
          <w:trHeight w:val="288"/>
        </w:trPr>
        <w:tc>
          <w:tcPr>
            <w:tcW w:w="3573" w:type="dxa"/>
            <w:tcBorders>
              <w:top w:val="single" w:sz="4" w:space="0" w:color="auto"/>
              <w:left w:val="single" w:sz="4" w:space="0" w:color="auto"/>
              <w:bottom w:val="single" w:sz="4" w:space="0" w:color="auto"/>
              <w:right w:val="single" w:sz="4" w:space="0" w:color="auto"/>
            </w:tcBorders>
            <w:vAlign w:val="bottom"/>
            <w:hideMark/>
          </w:tcPr>
          <w:p w14:paraId="5859DAE1" w14:textId="77777777" w:rsidR="00D361B0" w:rsidRPr="005C2B40" w:rsidRDefault="00D361B0" w:rsidP="00D361B0">
            <w:pPr>
              <w:widowControl/>
              <w:suppressAutoHyphens/>
              <w:spacing w:before="120" w:after="120"/>
              <w:rPr>
                <w:i/>
                <w:noProof/>
                <w:sz w:val="22"/>
                <w:lang w:eastAsia="en-IE"/>
              </w:rPr>
            </w:pPr>
            <w:r w:rsidRPr="005C2B40">
              <w:rPr>
                <w:i/>
                <w:noProof/>
                <w:sz w:val="22"/>
                <w:lang w:eastAsia="en-IE"/>
              </w:rPr>
              <w:t>Falco tinnunculus</w:t>
            </w:r>
          </w:p>
        </w:tc>
      </w:tr>
      <w:tr w:rsidR="00D361B0" w:rsidRPr="005C2B40" w14:paraId="281824B2" w14:textId="77777777" w:rsidTr="00F15093">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40DAE1E0" w14:textId="77777777" w:rsidR="00D361B0" w:rsidRPr="005C2B40" w:rsidRDefault="00D361B0" w:rsidP="00D361B0">
            <w:pPr>
              <w:widowControl/>
              <w:suppressAutoHyphens/>
              <w:spacing w:before="120" w:after="120"/>
              <w:rPr>
                <w:i/>
                <w:noProof/>
                <w:sz w:val="22"/>
                <w:lang w:eastAsia="en-IE"/>
              </w:rPr>
            </w:pPr>
            <w:r w:rsidRPr="005C2B40">
              <w:rPr>
                <w:i/>
                <w:noProof/>
                <w:sz w:val="22"/>
                <w:lang w:eastAsia="en-IE"/>
              </w:rPr>
              <w:t>Jynx torquilla</w:t>
            </w:r>
          </w:p>
        </w:tc>
      </w:tr>
      <w:tr w:rsidR="00D361B0" w:rsidRPr="005C2B40" w14:paraId="7B984A31" w14:textId="77777777" w:rsidTr="00F15093">
        <w:trPr>
          <w:trHeight w:val="288"/>
        </w:trPr>
        <w:tc>
          <w:tcPr>
            <w:tcW w:w="3573" w:type="dxa"/>
            <w:tcBorders>
              <w:top w:val="single" w:sz="4" w:space="0" w:color="auto"/>
              <w:left w:val="single" w:sz="4" w:space="0" w:color="auto"/>
              <w:bottom w:val="single" w:sz="4" w:space="0" w:color="auto"/>
              <w:right w:val="single" w:sz="4" w:space="0" w:color="auto"/>
            </w:tcBorders>
            <w:vAlign w:val="bottom"/>
            <w:hideMark/>
          </w:tcPr>
          <w:p w14:paraId="41447DBB" w14:textId="77777777" w:rsidR="00D361B0" w:rsidRPr="005C2B40" w:rsidRDefault="00D361B0" w:rsidP="00D361B0">
            <w:pPr>
              <w:widowControl/>
              <w:suppressAutoHyphens/>
              <w:spacing w:before="120" w:after="120"/>
              <w:rPr>
                <w:i/>
                <w:noProof/>
                <w:sz w:val="22"/>
                <w:lang w:eastAsia="en-IE"/>
              </w:rPr>
            </w:pPr>
            <w:r w:rsidRPr="005C2B40">
              <w:rPr>
                <w:i/>
                <w:noProof/>
                <w:sz w:val="22"/>
                <w:lang w:eastAsia="en-IE"/>
              </w:rPr>
              <w:t>Lanius collurio</w:t>
            </w:r>
          </w:p>
        </w:tc>
      </w:tr>
      <w:tr w:rsidR="00D361B0" w:rsidRPr="005C2B40" w14:paraId="2713BA56" w14:textId="77777777" w:rsidTr="00F15093">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1C634326" w14:textId="77777777" w:rsidR="00D361B0" w:rsidRPr="005C2B40" w:rsidRDefault="00D361B0" w:rsidP="00D361B0">
            <w:pPr>
              <w:widowControl/>
              <w:suppressAutoHyphens/>
              <w:spacing w:before="120" w:after="120"/>
              <w:rPr>
                <w:i/>
                <w:noProof/>
                <w:sz w:val="22"/>
                <w:lang w:eastAsia="en-IE"/>
              </w:rPr>
            </w:pPr>
            <w:r w:rsidRPr="005C2B40">
              <w:rPr>
                <w:i/>
                <w:noProof/>
                <w:sz w:val="22"/>
                <w:lang w:eastAsia="en-IE"/>
              </w:rPr>
              <w:t>Lullula arborea</w:t>
            </w:r>
          </w:p>
        </w:tc>
      </w:tr>
      <w:tr w:rsidR="00D361B0" w:rsidRPr="005C2B40" w14:paraId="44E5C83F" w14:textId="77777777" w:rsidTr="00F15093">
        <w:trPr>
          <w:trHeight w:val="288"/>
        </w:trPr>
        <w:tc>
          <w:tcPr>
            <w:tcW w:w="3573" w:type="dxa"/>
            <w:tcBorders>
              <w:top w:val="single" w:sz="4" w:space="0" w:color="auto"/>
              <w:left w:val="single" w:sz="4" w:space="0" w:color="auto"/>
              <w:bottom w:val="single" w:sz="4" w:space="0" w:color="auto"/>
              <w:right w:val="single" w:sz="4" w:space="0" w:color="auto"/>
            </w:tcBorders>
            <w:vAlign w:val="bottom"/>
            <w:hideMark/>
          </w:tcPr>
          <w:p w14:paraId="3AE02B31" w14:textId="77777777" w:rsidR="00D361B0" w:rsidRPr="005C2B40" w:rsidRDefault="00D361B0" w:rsidP="00D361B0">
            <w:pPr>
              <w:widowControl/>
              <w:suppressAutoHyphens/>
              <w:spacing w:before="120" w:after="120"/>
              <w:rPr>
                <w:i/>
                <w:noProof/>
                <w:sz w:val="22"/>
                <w:lang w:eastAsia="en-IE"/>
              </w:rPr>
            </w:pPr>
            <w:r w:rsidRPr="005C2B40">
              <w:rPr>
                <w:i/>
                <w:noProof/>
                <w:sz w:val="22"/>
                <w:lang w:eastAsia="en-IE"/>
              </w:rPr>
              <w:t>Miliaria calandra</w:t>
            </w:r>
          </w:p>
        </w:tc>
      </w:tr>
      <w:tr w:rsidR="00D361B0" w:rsidRPr="005C2B40" w14:paraId="38DC1DE3" w14:textId="77777777" w:rsidTr="00F15093">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3E4003BC" w14:textId="77777777" w:rsidR="00D361B0" w:rsidRPr="005C2B40" w:rsidRDefault="00D361B0" w:rsidP="00D361B0">
            <w:pPr>
              <w:widowControl/>
              <w:suppressAutoHyphens/>
              <w:spacing w:before="120" w:after="120"/>
              <w:rPr>
                <w:i/>
                <w:noProof/>
                <w:sz w:val="22"/>
                <w:lang w:eastAsia="en-IE"/>
              </w:rPr>
            </w:pPr>
            <w:r w:rsidRPr="005C2B40">
              <w:rPr>
                <w:i/>
                <w:noProof/>
                <w:sz w:val="22"/>
                <w:lang w:eastAsia="en-IE"/>
              </w:rPr>
              <w:t>Oenanthe oenanthe</w:t>
            </w:r>
          </w:p>
        </w:tc>
      </w:tr>
      <w:tr w:rsidR="00D361B0" w:rsidRPr="005C2B40" w14:paraId="37076743" w14:textId="77777777" w:rsidTr="00F15093">
        <w:trPr>
          <w:trHeight w:val="288"/>
        </w:trPr>
        <w:tc>
          <w:tcPr>
            <w:tcW w:w="3573" w:type="dxa"/>
            <w:tcBorders>
              <w:top w:val="single" w:sz="4" w:space="0" w:color="auto"/>
              <w:left w:val="single" w:sz="4" w:space="0" w:color="auto"/>
              <w:bottom w:val="single" w:sz="4" w:space="0" w:color="auto"/>
              <w:right w:val="single" w:sz="4" w:space="0" w:color="auto"/>
            </w:tcBorders>
            <w:vAlign w:val="bottom"/>
            <w:hideMark/>
          </w:tcPr>
          <w:p w14:paraId="6F735817" w14:textId="77777777" w:rsidR="00D361B0" w:rsidRPr="005C2B40" w:rsidRDefault="00D361B0" w:rsidP="00D361B0">
            <w:pPr>
              <w:widowControl/>
              <w:suppressAutoHyphens/>
              <w:spacing w:before="120" w:after="120"/>
              <w:rPr>
                <w:i/>
                <w:noProof/>
                <w:sz w:val="22"/>
                <w:lang w:eastAsia="en-IE"/>
              </w:rPr>
            </w:pPr>
            <w:r w:rsidRPr="005C2B40">
              <w:rPr>
                <w:i/>
                <w:noProof/>
                <w:sz w:val="22"/>
                <w:lang w:eastAsia="en-IE"/>
              </w:rPr>
              <w:t>Passer montanus</w:t>
            </w:r>
          </w:p>
        </w:tc>
      </w:tr>
      <w:tr w:rsidR="00D361B0" w:rsidRPr="005C2B40" w14:paraId="5BEC76D5" w14:textId="77777777" w:rsidTr="00F15093">
        <w:trPr>
          <w:trHeight w:val="288"/>
        </w:trPr>
        <w:tc>
          <w:tcPr>
            <w:tcW w:w="3573" w:type="dxa"/>
            <w:tcBorders>
              <w:top w:val="single" w:sz="4" w:space="0" w:color="auto"/>
              <w:left w:val="single" w:sz="4" w:space="0" w:color="auto"/>
              <w:bottom w:val="single" w:sz="4" w:space="0" w:color="auto"/>
              <w:right w:val="single" w:sz="4" w:space="0" w:color="auto"/>
            </w:tcBorders>
            <w:vAlign w:val="bottom"/>
            <w:hideMark/>
          </w:tcPr>
          <w:p w14:paraId="32114763" w14:textId="77777777" w:rsidR="00D361B0" w:rsidRPr="005C2B40" w:rsidRDefault="00D361B0" w:rsidP="00D361B0">
            <w:pPr>
              <w:widowControl/>
              <w:suppressAutoHyphens/>
              <w:spacing w:before="120" w:after="120"/>
              <w:rPr>
                <w:i/>
                <w:noProof/>
                <w:sz w:val="22"/>
                <w:lang w:eastAsia="en-IE"/>
              </w:rPr>
            </w:pPr>
            <w:r w:rsidRPr="005C2B40">
              <w:rPr>
                <w:i/>
                <w:noProof/>
                <w:sz w:val="22"/>
                <w:lang w:eastAsia="en-IE"/>
              </w:rPr>
              <w:t>Perdix perdix</w:t>
            </w:r>
          </w:p>
        </w:tc>
      </w:tr>
      <w:tr w:rsidR="00D361B0" w:rsidRPr="005C2B40" w14:paraId="6A492269" w14:textId="77777777" w:rsidTr="00F15093">
        <w:trPr>
          <w:trHeight w:val="288"/>
        </w:trPr>
        <w:tc>
          <w:tcPr>
            <w:tcW w:w="3573" w:type="dxa"/>
            <w:tcBorders>
              <w:top w:val="single" w:sz="4" w:space="0" w:color="auto"/>
              <w:left w:val="single" w:sz="4" w:space="0" w:color="auto"/>
              <w:bottom w:val="single" w:sz="4" w:space="0" w:color="auto"/>
              <w:right w:val="single" w:sz="4" w:space="0" w:color="auto"/>
            </w:tcBorders>
            <w:vAlign w:val="bottom"/>
            <w:hideMark/>
          </w:tcPr>
          <w:p w14:paraId="1997A95D" w14:textId="77777777" w:rsidR="00D361B0" w:rsidRPr="005C2B40" w:rsidRDefault="00D361B0" w:rsidP="00D361B0">
            <w:pPr>
              <w:widowControl/>
              <w:suppressAutoHyphens/>
              <w:spacing w:before="120" w:after="120"/>
              <w:rPr>
                <w:i/>
                <w:noProof/>
                <w:sz w:val="22"/>
                <w:lang w:eastAsia="en-IE"/>
              </w:rPr>
            </w:pPr>
            <w:r w:rsidRPr="005C2B40">
              <w:rPr>
                <w:i/>
                <w:noProof/>
                <w:sz w:val="22"/>
                <w:lang w:eastAsia="en-IE"/>
              </w:rPr>
              <w:t>Saxicola rubetra</w:t>
            </w:r>
          </w:p>
        </w:tc>
      </w:tr>
      <w:tr w:rsidR="00D361B0" w:rsidRPr="005C2B40" w14:paraId="0340DC53" w14:textId="77777777" w:rsidTr="00F15093">
        <w:trPr>
          <w:trHeight w:val="288"/>
        </w:trPr>
        <w:tc>
          <w:tcPr>
            <w:tcW w:w="3573" w:type="dxa"/>
            <w:tcBorders>
              <w:top w:val="single" w:sz="4" w:space="0" w:color="auto"/>
              <w:left w:val="single" w:sz="4" w:space="0" w:color="auto"/>
              <w:bottom w:val="single" w:sz="4" w:space="0" w:color="auto"/>
              <w:right w:val="single" w:sz="4" w:space="0" w:color="auto"/>
            </w:tcBorders>
            <w:vAlign w:val="bottom"/>
            <w:hideMark/>
          </w:tcPr>
          <w:p w14:paraId="12B9F6E1" w14:textId="77777777" w:rsidR="00D361B0" w:rsidRPr="005C2B40" w:rsidRDefault="00D361B0" w:rsidP="00D361B0">
            <w:pPr>
              <w:widowControl/>
              <w:suppressAutoHyphens/>
              <w:spacing w:before="120" w:after="120"/>
              <w:rPr>
                <w:i/>
                <w:noProof/>
                <w:sz w:val="22"/>
                <w:lang w:eastAsia="en-IE"/>
              </w:rPr>
            </w:pPr>
            <w:r w:rsidRPr="005C2B40">
              <w:rPr>
                <w:i/>
                <w:noProof/>
                <w:sz w:val="22"/>
                <w:lang w:eastAsia="en-IE"/>
              </w:rPr>
              <w:t>Saxicola torquatus</w:t>
            </w:r>
          </w:p>
        </w:tc>
      </w:tr>
      <w:tr w:rsidR="00D361B0" w:rsidRPr="005C2B40" w14:paraId="436C9E2E" w14:textId="77777777" w:rsidTr="00F15093">
        <w:trPr>
          <w:trHeight w:val="288"/>
        </w:trPr>
        <w:tc>
          <w:tcPr>
            <w:tcW w:w="3573" w:type="dxa"/>
            <w:tcBorders>
              <w:top w:val="single" w:sz="4" w:space="0" w:color="auto"/>
              <w:left w:val="single" w:sz="4" w:space="0" w:color="auto"/>
              <w:bottom w:val="single" w:sz="4" w:space="0" w:color="auto"/>
              <w:right w:val="single" w:sz="4" w:space="0" w:color="auto"/>
            </w:tcBorders>
            <w:vAlign w:val="bottom"/>
            <w:hideMark/>
          </w:tcPr>
          <w:p w14:paraId="6A5113AC" w14:textId="77777777" w:rsidR="00D361B0" w:rsidRPr="005C2B40" w:rsidRDefault="00D361B0" w:rsidP="00D361B0">
            <w:pPr>
              <w:widowControl/>
              <w:suppressAutoHyphens/>
              <w:spacing w:before="120" w:after="120"/>
              <w:rPr>
                <w:i/>
                <w:noProof/>
                <w:sz w:val="22"/>
                <w:lang w:eastAsia="en-IE"/>
              </w:rPr>
            </w:pPr>
            <w:r w:rsidRPr="005C2B40">
              <w:rPr>
                <w:i/>
                <w:noProof/>
                <w:sz w:val="22"/>
                <w:lang w:eastAsia="en-IE"/>
              </w:rPr>
              <w:t>Serinus citrinella</w:t>
            </w:r>
          </w:p>
        </w:tc>
      </w:tr>
      <w:tr w:rsidR="00D361B0" w:rsidRPr="005C2B40" w14:paraId="6136B4FD" w14:textId="77777777" w:rsidTr="00F15093">
        <w:trPr>
          <w:trHeight w:val="288"/>
        </w:trPr>
        <w:tc>
          <w:tcPr>
            <w:tcW w:w="3573" w:type="dxa"/>
            <w:tcBorders>
              <w:top w:val="single" w:sz="4" w:space="0" w:color="auto"/>
              <w:left w:val="single" w:sz="4" w:space="0" w:color="auto"/>
              <w:bottom w:val="single" w:sz="4" w:space="0" w:color="auto"/>
              <w:right w:val="single" w:sz="4" w:space="0" w:color="auto"/>
            </w:tcBorders>
            <w:vAlign w:val="bottom"/>
            <w:hideMark/>
          </w:tcPr>
          <w:p w14:paraId="38FD1C62" w14:textId="77777777" w:rsidR="00D361B0" w:rsidRPr="005C2B40" w:rsidRDefault="00D361B0" w:rsidP="00D361B0">
            <w:pPr>
              <w:widowControl/>
              <w:suppressAutoHyphens/>
              <w:spacing w:before="120" w:after="120"/>
              <w:rPr>
                <w:i/>
                <w:noProof/>
                <w:sz w:val="22"/>
                <w:lang w:eastAsia="en-IE"/>
              </w:rPr>
            </w:pPr>
            <w:r w:rsidRPr="005C2B40">
              <w:rPr>
                <w:i/>
                <w:noProof/>
                <w:sz w:val="22"/>
                <w:lang w:eastAsia="en-IE"/>
              </w:rPr>
              <w:t>Serinus serinus</w:t>
            </w:r>
          </w:p>
        </w:tc>
      </w:tr>
      <w:tr w:rsidR="00D361B0" w:rsidRPr="005C2B40" w14:paraId="0C65F442" w14:textId="77777777" w:rsidTr="00F15093">
        <w:trPr>
          <w:trHeight w:val="288"/>
        </w:trPr>
        <w:tc>
          <w:tcPr>
            <w:tcW w:w="3573" w:type="dxa"/>
            <w:tcBorders>
              <w:top w:val="single" w:sz="4" w:space="0" w:color="auto"/>
              <w:left w:val="single" w:sz="4" w:space="0" w:color="auto"/>
              <w:bottom w:val="single" w:sz="4" w:space="0" w:color="auto"/>
              <w:right w:val="single" w:sz="4" w:space="0" w:color="auto"/>
            </w:tcBorders>
            <w:vAlign w:val="bottom"/>
            <w:hideMark/>
          </w:tcPr>
          <w:p w14:paraId="0ACA4281" w14:textId="77777777" w:rsidR="00D361B0" w:rsidRPr="005C2B40" w:rsidRDefault="00D361B0" w:rsidP="00D361B0">
            <w:pPr>
              <w:widowControl/>
              <w:suppressAutoHyphens/>
              <w:spacing w:before="120" w:after="120"/>
              <w:rPr>
                <w:i/>
                <w:noProof/>
                <w:sz w:val="22"/>
                <w:lang w:eastAsia="en-IE"/>
              </w:rPr>
            </w:pPr>
            <w:r w:rsidRPr="005C2B40">
              <w:rPr>
                <w:i/>
                <w:noProof/>
                <w:sz w:val="22"/>
                <w:lang w:eastAsia="en-IE"/>
              </w:rPr>
              <w:t>Streptopelia turtur</w:t>
            </w:r>
          </w:p>
        </w:tc>
      </w:tr>
      <w:tr w:rsidR="00D361B0" w:rsidRPr="005C2B40" w14:paraId="57D9DABD" w14:textId="77777777" w:rsidTr="00F15093">
        <w:trPr>
          <w:trHeight w:val="288"/>
        </w:trPr>
        <w:tc>
          <w:tcPr>
            <w:tcW w:w="3573" w:type="dxa"/>
            <w:tcBorders>
              <w:top w:val="single" w:sz="4" w:space="0" w:color="auto"/>
              <w:left w:val="single" w:sz="4" w:space="0" w:color="auto"/>
              <w:bottom w:val="single" w:sz="4" w:space="0" w:color="auto"/>
              <w:right w:val="single" w:sz="4" w:space="0" w:color="auto"/>
            </w:tcBorders>
            <w:vAlign w:val="bottom"/>
            <w:hideMark/>
          </w:tcPr>
          <w:p w14:paraId="3E582D97" w14:textId="77777777" w:rsidR="00D361B0" w:rsidRPr="005C2B40" w:rsidRDefault="00D361B0" w:rsidP="00D361B0">
            <w:pPr>
              <w:widowControl/>
              <w:suppressAutoHyphens/>
              <w:spacing w:before="120" w:after="120"/>
              <w:rPr>
                <w:i/>
                <w:noProof/>
                <w:sz w:val="22"/>
                <w:lang w:eastAsia="en-IE"/>
              </w:rPr>
            </w:pPr>
            <w:r w:rsidRPr="005C2B40">
              <w:rPr>
                <w:i/>
                <w:noProof/>
                <w:sz w:val="22"/>
                <w:lang w:eastAsia="en-IE"/>
              </w:rPr>
              <w:t>Sturnus vulgaris</w:t>
            </w:r>
          </w:p>
        </w:tc>
      </w:tr>
      <w:tr w:rsidR="00D361B0" w:rsidRPr="005C2B40" w14:paraId="0ACF0F5C" w14:textId="77777777" w:rsidTr="00F15093">
        <w:trPr>
          <w:trHeight w:val="288"/>
        </w:trPr>
        <w:tc>
          <w:tcPr>
            <w:tcW w:w="3573" w:type="dxa"/>
            <w:tcBorders>
              <w:top w:val="single" w:sz="4" w:space="0" w:color="auto"/>
              <w:left w:val="single" w:sz="4" w:space="0" w:color="auto"/>
              <w:bottom w:val="single" w:sz="4" w:space="0" w:color="auto"/>
              <w:right w:val="single" w:sz="4" w:space="0" w:color="auto"/>
            </w:tcBorders>
            <w:vAlign w:val="bottom"/>
            <w:hideMark/>
          </w:tcPr>
          <w:p w14:paraId="5BA9592E" w14:textId="77777777" w:rsidR="00D361B0" w:rsidRPr="005C2B40" w:rsidRDefault="00D361B0" w:rsidP="00D361B0">
            <w:pPr>
              <w:widowControl/>
              <w:suppressAutoHyphens/>
              <w:spacing w:before="120" w:after="120"/>
              <w:rPr>
                <w:i/>
                <w:noProof/>
                <w:sz w:val="22"/>
                <w:lang w:eastAsia="en-IE"/>
              </w:rPr>
            </w:pPr>
            <w:r w:rsidRPr="005C2B40">
              <w:rPr>
                <w:i/>
                <w:noProof/>
                <w:sz w:val="22"/>
                <w:lang w:eastAsia="en-IE"/>
              </w:rPr>
              <w:t>Sylvia communis</w:t>
            </w:r>
          </w:p>
        </w:tc>
      </w:tr>
      <w:tr w:rsidR="00D361B0" w:rsidRPr="005C2B40" w14:paraId="6BA5D5B4" w14:textId="77777777" w:rsidTr="00F15093">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448CE123" w14:textId="77777777" w:rsidR="00D361B0" w:rsidRPr="005C2B40" w:rsidRDefault="00D361B0" w:rsidP="00D361B0">
            <w:pPr>
              <w:widowControl/>
              <w:suppressAutoHyphens/>
              <w:spacing w:before="120" w:after="120"/>
              <w:rPr>
                <w:i/>
                <w:noProof/>
                <w:sz w:val="22"/>
                <w:lang w:eastAsia="en-IE"/>
              </w:rPr>
            </w:pPr>
            <w:r w:rsidRPr="005C2B40">
              <w:rPr>
                <w:i/>
                <w:noProof/>
                <w:sz w:val="22"/>
                <w:lang w:eastAsia="en-IE"/>
              </w:rPr>
              <w:t>Turdus pilaris</w:t>
            </w:r>
          </w:p>
        </w:tc>
      </w:tr>
      <w:tr w:rsidR="00D361B0" w:rsidRPr="005C2B40" w14:paraId="4131E326" w14:textId="77777777" w:rsidTr="00F15093">
        <w:trPr>
          <w:trHeight w:val="288"/>
        </w:trPr>
        <w:tc>
          <w:tcPr>
            <w:tcW w:w="3573" w:type="dxa"/>
            <w:tcBorders>
              <w:top w:val="single" w:sz="4" w:space="0" w:color="auto"/>
              <w:left w:val="single" w:sz="4" w:space="0" w:color="auto"/>
              <w:bottom w:val="single" w:sz="4" w:space="0" w:color="auto"/>
              <w:right w:val="single" w:sz="4" w:space="0" w:color="auto"/>
            </w:tcBorders>
            <w:vAlign w:val="bottom"/>
            <w:hideMark/>
          </w:tcPr>
          <w:p w14:paraId="54043A00" w14:textId="77777777" w:rsidR="00D361B0" w:rsidRPr="005C2B40" w:rsidRDefault="00D361B0" w:rsidP="00D361B0">
            <w:pPr>
              <w:widowControl/>
              <w:suppressAutoHyphens/>
              <w:spacing w:before="120" w:after="120"/>
              <w:rPr>
                <w:i/>
                <w:noProof/>
                <w:sz w:val="22"/>
                <w:lang w:eastAsia="en-IE"/>
              </w:rPr>
            </w:pPr>
            <w:r w:rsidRPr="005C2B40">
              <w:rPr>
                <w:i/>
                <w:noProof/>
                <w:sz w:val="22"/>
                <w:lang w:eastAsia="en-IE"/>
              </w:rPr>
              <w:t>Vanellus vanellus</w:t>
            </w:r>
          </w:p>
        </w:tc>
      </w:tr>
    </w:tbl>
    <w:p w14:paraId="31E3F7C8" w14:textId="77777777" w:rsidR="00D361B0" w:rsidRPr="005C2B40" w:rsidRDefault="00D361B0" w:rsidP="00D361B0">
      <w:pPr>
        <w:widowControl/>
        <w:suppressAutoHyphens/>
        <w:spacing w:before="120" w:after="120"/>
        <w:rPr>
          <w:rFonts w:eastAsia="Calibri"/>
          <w:noProof/>
          <w:sz w:val="22"/>
          <w:lang w:eastAsia="en-US"/>
        </w:rPr>
      </w:pPr>
    </w:p>
    <w:tbl>
      <w:tblPr>
        <w:tblW w:w="569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22"/>
        <w:gridCol w:w="2977"/>
      </w:tblGrid>
      <w:tr w:rsidR="00D361B0" w:rsidRPr="005C2B40" w14:paraId="7D77C36B" w14:textId="77777777" w:rsidTr="00F15093">
        <w:trPr>
          <w:trHeight w:val="288"/>
        </w:trPr>
        <w:tc>
          <w:tcPr>
            <w:tcW w:w="2722" w:type="dxa"/>
            <w:tcBorders>
              <w:top w:val="single" w:sz="4" w:space="0" w:color="auto"/>
              <w:left w:val="single" w:sz="4" w:space="0" w:color="auto"/>
              <w:bottom w:val="single" w:sz="4" w:space="0" w:color="auto"/>
              <w:right w:val="single" w:sz="4" w:space="0" w:color="auto"/>
            </w:tcBorders>
            <w:noWrap/>
            <w:vAlign w:val="bottom"/>
            <w:hideMark/>
          </w:tcPr>
          <w:p w14:paraId="11A5785E" w14:textId="77777777" w:rsidR="00D361B0" w:rsidRPr="005C2B40" w:rsidRDefault="00D361B0" w:rsidP="00D361B0">
            <w:pPr>
              <w:widowControl/>
              <w:suppressAutoHyphens/>
              <w:spacing w:before="120" w:after="120"/>
              <w:rPr>
                <w:b/>
                <w:bCs/>
                <w:noProof/>
                <w:sz w:val="22"/>
                <w:lang w:eastAsia="en-IE"/>
              </w:rPr>
            </w:pPr>
            <w:r w:rsidRPr="005C2B40">
              <w:rPr>
                <w:b/>
                <w:bCs/>
                <w:noProof/>
                <w:sz w:val="22"/>
                <w:lang w:eastAsia="en-IE"/>
              </w:rPr>
              <w:t>Belgium - Flanders</w:t>
            </w:r>
          </w:p>
        </w:tc>
        <w:tc>
          <w:tcPr>
            <w:tcW w:w="2977" w:type="dxa"/>
            <w:tcBorders>
              <w:top w:val="single" w:sz="4" w:space="0" w:color="auto"/>
              <w:left w:val="single" w:sz="4" w:space="0" w:color="auto"/>
              <w:bottom w:val="single" w:sz="4" w:space="0" w:color="auto"/>
              <w:right w:val="single" w:sz="4" w:space="0" w:color="auto"/>
            </w:tcBorders>
            <w:noWrap/>
            <w:vAlign w:val="bottom"/>
            <w:hideMark/>
          </w:tcPr>
          <w:p w14:paraId="14077748" w14:textId="77777777" w:rsidR="00D361B0" w:rsidRPr="005C2B40" w:rsidRDefault="00D361B0" w:rsidP="00D361B0">
            <w:pPr>
              <w:widowControl/>
              <w:suppressAutoHyphens/>
              <w:spacing w:before="120" w:after="120"/>
              <w:rPr>
                <w:b/>
                <w:bCs/>
                <w:noProof/>
                <w:color w:val="000000"/>
                <w:sz w:val="22"/>
                <w:lang w:eastAsia="en-IE"/>
              </w:rPr>
            </w:pPr>
            <w:r w:rsidRPr="005C2B40">
              <w:rPr>
                <w:b/>
                <w:bCs/>
                <w:noProof/>
                <w:color w:val="000000"/>
                <w:sz w:val="22"/>
                <w:lang w:eastAsia="en-IE"/>
              </w:rPr>
              <w:t>Belgium - Wallonia</w:t>
            </w:r>
          </w:p>
        </w:tc>
      </w:tr>
      <w:tr w:rsidR="00D361B0" w:rsidRPr="005C2B40" w14:paraId="723B43C7" w14:textId="77777777" w:rsidTr="00F15093">
        <w:trPr>
          <w:trHeight w:val="288"/>
        </w:trPr>
        <w:tc>
          <w:tcPr>
            <w:tcW w:w="2722" w:type="dxa"/>
            <w:tcBorders>
              <w:top w:val="single" w:sz="4" w:space="0" w:color="auto"/>
              <w:left w:val="single" w:sz="4" w:space="0" w:color="auto"/>
              <w:bottom w:val="single" w:sz="4" w:space="0" w:color="auto"/>
              <w:right w:val="single" w:sz="4" w:space="0" w:color="auto"/>
            </w:tcBorders>
            <w:noWrap/>
            <w:vAlign w:val="bottom"/>
            <w:hideMark/>
          </w:tcPr>
          <w:p w14:paraId="7690DDE6" w14:textId="77777777" w:rsidR="00D361B0" w:rsidRPr="005C2B40" w:rsidRDefault="00D361B0" w:rsidP="00D361B0">
            <w:pPr>
              <w:widowControl/>
              <w:suppressAutoHyphens/>
              <w:spacing w:before="120" w:after="120"/>
              <w:rPr>
                <w:i/>
                <w:noProof/>
                <w:sz w:val="22"/>
                <w:lang w:eastAsia="en-IE"/>
              </w:rPr>
            </w:pPr>
            <w:r w:rsidRPr="005C2B40">
              <w:rPr>
                <w:i/>
                <w:noProof/>
                <w:sz w:val="22"/>
                <w:lang w:eastAsia="en-IE"/>
              </w:rPr>
              <w:lastRenderedPageBreak/>
              <w:t>Alauda arvensis</w:t>
            </w:r>
          </w:p>
        </w:tc>
        <w:tc>
          <w:tcPr>
            <w:tcW w:w="2977" w:type="dxa"/>
            <w:tcBorders>
              <w:top w:val="single" w:sz="4" w:space="0" w:color="auto"/>
              <w:left w:val="single" w:sz="4" w:space="0" w:color="auto"/>
              <w:bottom w:val="single" w:sz="4" w:space="0" w:color="auto"/>
              <w:right w:val="single" w:sz="4" w:space="0" w:color="auto"/>
            </w:tcBorders>
            <w:noWrap/>
            <w:vAlign w:val="bottom"/>
            <w:hideMark/>
          </w:tcPr>
          <w:p w14:paraId="2E9DAE7A" w14:textId="77777777" w:rsidR="00D361B0" w:rsidRPr="005C2B40" w:rsidRDefault="00D361B0" w:rsidP="00D361B0">
            <w:pPr>
              <w:widowControl/>
              <w:suppressAutoHyphens/>
              <w:spacing w:before="120" w:after="120"/>
              <w:rPr>
                <w:i/>
                <w:noProof/>
                <w:sz w:val="22"/>
                <w:lang w:eastAsia="en-IE"/>
              </w:rPr>
            </w:pPr>
            <w:r w:rsidRPr="005C2B40">
              <w:rPr>
                <w:i/>
                <w:noProof/>
                <w:sz w:val="22"/>
                <w:lang w:eastAsia="en-IE"/>
              </w:rPr>
              <w:t>Alauda arvensis</w:t>
            </w:r>
          </w:p>
        </w:tc>
      </w:tr>
      <w:tr w:rsidR="00D361B0" w:rsidRPr="005C2B40" w14:paraId="02F184FE" w14:textId="77777777" w:rsidTr="00F15093">
        <w:trPr>
          <w:trHeight w:val="288"/>
        </w:trPr>
        <w:tc>
          <w:tcPr>
            <w:tcW w:w="2722" w:type="dxa"/>
            <w:tcBorders>
              <w:top w:val="single" w:sz="4" w:space="0" w:color="auto"/>
              <w:left w:val="single" w:sz="4" w:space="0" w:color="auto"/>
              <w:bottom w:val="single" w:sz="4" w:space="0" w:color="auto"/>
              <w:right w:val="single" w:sz="4" w:space="0" w:color="auto"/>
            </w:tcBorders>
            <w:noWrap/>
            <w:vAlign w:val="bottom"/>
            <w:hideMark/>
          </w:tcPr>
          <w:p w14:paraId="66A411BE" w14:textId="77777777" w:rsidR="00D361B0" w:rsidRPr="005C2B40" w:rsidRDefault="00D361B0" w:rsidP="00D361B0">
            <w:pPr>
              <w:widowControl/>
              <w:suppressAutoHyphens/>
              <w:spacing w:before="120" w:after="120"/>
              <w:rPr>
                <w:i/>
                <w:noProof/>
                <w:sz w:val="22"/>
                <w:lang w:eastAsia="en-IE"/>
              </w:rPr>
            </w:pPr>
            <w:r w:rsidRPr="005C2B40">
              <w:rPr>
                <w:i/>
                <w:noProof/>
                <w:sz w:val="22"/>
                <w:lang w:eastAsia="en-IE"/>
              </w:rPr>
              <w:t>Anthus pratensis</w:t>
            </w:r>
          </w:p>
        </w:tc>
        <w:tc>
          <w:tcPr>
            <w:tcW w:w="2977" w:type="dxa"/>
            <w:tcBorders>
              <w:top w:val="single" w:sz="4" w:space="0" w:color="auto"/>
              <w:left w:val="single" w:sz="4" w:space="0" w:color="auto"/>
              <w:bottom w:val="single" w:sz="4" w:space="0" w:color="auto"/>
              <w:right w:val="single" w:sz="4" w:space="0" w:color="auto"/>
            </w:tcBorders>
            <w:noWrap/>
            <w:vAlign w:val="bottom"/>
            <w:hideMark/>
          </w:tcPr>
          <w:p w14:paraId="3F4987F5" w14:textId="77777777" w:rsidR="00D361B0" w:rsidRPr="005C2B40" w:rsidRDefault="00D361B0" w:rsidP="00D361B0">
            <w:pPr>
              <w:widowControl/>
              <w:suppressAutoHyphens/>
              <w:spacing w:before="120" w:after="120"/>
              <w:rPr>
                <w:i/>
                <w:noProof/>
                <w:sz w:val="22"/>
                <w:lang w:eastAsia="en-IE"/>
              </w:rPr>
            </w:pPr>
            <w:r w:rsidRPr="005C2B40">
              <w:rPr>
                <w:i/>
                <w:noProof/>
                <w:sz w:val="22"/>
                <w:lang w:eastAsia="en-IE"/>
              </w:rPr>
              <w:t>Anthus pratensis</w:t>
            </w:r>
          </w:p>
        </w:tc>
      </w:tr>
      <w:tr w:rsidR="00D361B0" w:rsidRPr="005C2B40" w14:paraId="4BC28FF8" w14:textId="77777777" w:rsidTr="00F15093">
        <w:trPr>
          <w:trHeight w:val="288"/>
        </w:trPr>
        <w:tc>
          <w:tcPr>
            <w:tcW w:w="2722" w:type="dxa"/>
            <w:tcBorders>
              <w:top w:val="single" w:sz="4" w:space="0" w:color="auto"/>
              <w:left w:val="single" w:sz="4" w:space="0" w:color="auto"/>
              <w:bottom w:val="single" w:sz="4" w:space="0" w:color="auto"/>
              <w:right w:val="single" w:sz="4" w:space="0" w:color="auto"/>
            </w:tcBorders>
            <w:noWrap/>
            <w:vAlign w:val="bottom"/>
            <w:hideMark/>
          </w:tcPr>
          <w:p w14:paraId="0687C697" w14:textId="77777777" w:rsidR="00D361B0" w:rsidRPr="005C2B40" w:rsidRDefault="00D361B0" w:rsidP="00D361B0">
            <w:pPr>
              <w:widowControl/>
              <w:suppressAutoHyphens/>
              <w:spacing w:before="120" w:after="120"/>
              <w:rPr>
                <w:i/>
                <w:noProof/>
                <w:sz w:val="22"/>
                <w:lang w:eastAsia="en-IE"/>
              </w:rPr>
            </w:pPr>
            <w:r w:rsidRPr="005C2B40">
              <w:rPr>
                <w:i/>
                <w:noProof/>
                <w:sz w:val="22"/>
                <w:lang w:eastAsia="en-IE"/>
              </w:rPr>
              <w:t>Emberiza citrinella</w:t>
            </w:r>
          </w:p>
        </w:tc>
        <w:tc>
          <w:tcPr>
            <w:tcW w:w="2977" w:type="dxa"/>
            <w:tcBorders>
              <w:top w:val="single" w:sz="4" w:space="0" w:color="auto"/>
              <w:left w:val="single" w:sz="4" w:space="0" w:color="auto"/>
              <w:bottom w:val="single" w:sz="4" w:space="0" w:color="auto"/>
              <w:right w:val="single" w:sz="4" w:space="0" w:color="auto"/>
            </w:tcBorders>
            <w:noWrap/>
            <w:vAlign w:val="bottom"/>
            <w:hideMark/>
          </w:tcPr>
          <w:p w14:paraId="21DA38D2" w14:textId="77777777" w:rsidR="00D361B0" w:rsidRPr="005C2B40" w:rsidRDefault="00D361B0" w:rsidP="00D361B0">
            <w:pPr>
              <w:widowControl/>
              <w:suppressAutoHyphens/>
              <w:spacing w:before="120" w:after="120"/>
              <w:rPr>
                <w:i/>
                <w:noProof/>
                <w:sz w:val="22"/>
                <w:lang w:eastAsia="en-IE"/>
              </w:rPr>
            </w:pPr>
            <w:r w:rsidRPr="005C2B40">
              <w:rPr>
                <w:i/>
                <w:noProof/>
                <w:sz w:val="22"/>
                <w:lang w:eastAsia="en-IE"/>
              </w:rPr>
              <w:t>Carduelis cannabina</w:t>
            </w:r>
          </w:p>
        </w:tc>
      </w:tr>
      <w:tr w:rsidR="00D361B0" w:rsidRPr="005C2B40" w14:paraId="696BD2C1" w14:textId="77777777" w:rsidTr="00F15093">
        <w:trPr>
          <w:trHeight w:val="288"/>
        </w:trPr>
        <w:tc>
          <w:tcPr>
            <w:tcW w:w="2722" w:type="dxa"/>
            <w:tcBorders>
              <w:top w:val="single" w:sz="4" w:space="0" w:color="auto"/>
              <w:left w:val="single" w:sz="4" w:space="0" w:color="auto"/>
              <w:bottom w:val="single" w:sz="4" w:space="0" w:color="auto"/>
              <w:right w:val="single" w:sz="4" w:space="0" w:color="auto"/>
            </w:tcBorders>
            <w:noWrap/>
            <w:vAlign w:val="bottom"/>
            <w:hideMark/>
          </w:tcPr>
          <w:p w14:paraId="0219F6D3" w14:textId="77777777" w:rsidR="00D361B0" w:rsidRPr="005C2B40" w:rsidRDefault="00D361B0" w:rsidP="00D361B0">
            <w:pPr>
              <w:widowControl/>
              <w:suppressAutoHyphens/>
              <w:spacing w:before="120" w:after="120"/>
              <w:rPr>
                <w:i/>
                <w:noProof/>
                <w:sz w:val="22"/>
                <w:lang w:eastAsia="en-IE"/>
              </w:rPr>
            </w:pPr>
            <w:r w:rsidRPr="005C2B40">
              <w:rPr>
                <w:i/>
                <w:noProof/>
                <w:sz w:val="22"/>
                <w:lang w:eastAsia="en-IE"/>
              </w:rPr>
              <w:t>Falco tinnunculus</w:t>
            </w:r>
          </w:p>
        </w:tc>
        <w:tc>
          <w:tcPr>
            <w:tcW w:w="2977" w:type="dxa"/>
            <w:tcBorders>
              <w:top w:val="single" w:sz="4" w:space="0" w:color="auto"/>
              <w:left w:val="single" w:sz="4" w:space="0" w:color="auto"/>
              <w:bottom w:val="single" w:sz="4" w:space="0" w:color="auto"/>
              <w:right w:val="single" w:sz="4" w:space="0" w:color="auto"/>
            </w:tcBorders>
            <w:noWrap/>
            <w:vAlign w:val="bottom"/>
            <w:hideMark/>
          </w:tcPr>
          <w:p w14:paraId="391EB0A7" w14:textId="77777777" w:rsidR="00D361B0" w:rsidRPr="005C2B40" w:rsidRDefault="00D361B0" w:rsidP="00D361B0">
            <w:pPr>
              <w:widowControl/>
              <w:suppressAutoHyphens/>
              <w:spacing w:before="120" w:after="120"/>
              <w:rPr>
                <w:i/>
                <w:noProof/>
                <w:sz w:val="22"/>
                <w:lang w:eastAsia="en-IE"/>
              </w:rPr>
            </w:pPr>
            <w:r w:rsidRPr="005C2B40">
              <w:rPr>
                <w:i/>
                <w:noProof/>
                <w:sz w:val="22"/>
                <w:lang w:eastAsia="en-IE"/>
              </w:rPr>
              <w:t>Corvus frugilegus</w:t>
            </w:r>
          </w:p>
        </w:tc>
      </w:tr>
      <w:tr w:rsidR="00D361B0" w:rsidRPr="005C2B40" w14:paraId="34B640A8" w14:textId="77777777" w:rsidTr="00F15093">
        <w:trPr>
          <w:trHeight w:val="288"/>
        </w:trPr>
        <w:tc>
          <w:tcPr>
            <w:tcW w:w="2722" w:type="dxa"/>
            <w:tcBorders>
              <w:top w:val="single" w:sz="4" w:space="0" w:color="auto"/>
              <w:left w:val="single" w:sz="4" w:space="0" w:color="auto"/>
              <w:bottom w:val="single" w:sz="4" w:space="0" w:color="auto"/>
              <w:right w:val="single" w:sz="4" w:space="0" w:color="auto"/>
            </w:tcBorders>
            <w:noWrap/>
            <w:vAlign w:val="bottom"/>
            <w:hideMark/>
          </w:tcPr>
          <w:p w14:paraId="68813005" w14:textId="77777777" w:rsidR="00D361B0" w:rsidRPr="005C2B40" w:rsidRDefault="00D361B0" w:rsidP="00D361B0">
            <w:pPr>
              <w:widowControl/>
              <w:suppressAutoHyphens/>
              <w:spacing w:before="120" w:after="120"/>
              <w:rPr>
                <w:i/>
                <w:noProof/>
                <w:sz w:val="22"/>
                <w:lang w:eastAsia="en-IE"/>
              </w:rPr>
            </w:pPr>
            <w:r w:rsidRPr="005C2B40">
              <w:rPr>
                <w:i/>
                <w:noProof/>
                <w:sz w:val="22"/>
                <w:lang w:eastAsia="en-IE"/>
              </w:rPr>
              <w:t>Haematopus ostralegus</w:t>
            </w:r>
          </w:p>
        </w:tc>
        <w:tc>
          <w:tcPr>
            <w:tcW w:w="2977" w:type="dxa"/>
            <w:tcBorders>
              <w:top w:val="single" w:sz="4" w:space="0" w:color="auto"/>
              <w:left w:val="single" w:sz="4" w:space="0" w:color="auto"/>
              <w:bottom w:val="single" w:sz="4" w:space="0" w:color="auto"/>
              <w:right w:val="single" w:sz="4" w:space="0" w:color="auto"/>
            </w:tcBorders>
            <w:noWrap/>
            <w:vAlign w:val="bottom"/>
            <w:hideMark/>
          </w:tcPr>
          <w:p w14:paraId="3F1C1DF6" w14:textId="77777777" w:rsidR="00D361B0" w:rsidRPr="005C2B40" w:rsidRDefault="00D361B0" w:rsidP="00D361B0">
            <w:pPr>
              <w:widowControl/>
              <w:suppressAutoHyphens/>
              <w:spacing w:before="120" w:after="120"/>
              <w:rPr>
                <w:i/>
                <w:noProof/>
                <w:sz w:val="22"/>
                <w:lang w:eastAsia="en-IE"/>
              </w:rPr>
            </w:pPr>
            <w:r w:rsidRPr="005C2B40">
              <w:rPr>
                <w:i/>
                <w:noProof/>
                <w:sz w:val="22"/>
                <w:lang w:eastAsia="en-IE"/>
              </w:rPr>
              <w:t>Emberiza citrinella</w:t>
            </w:r>
          </w:p>
        </w:tc>
      </w:tr>
      <w:tr w:rsidR="00D361B0" w:rsidRPr="005C2B40" w14:paraId="3B5EC5DA" w14:textId="77777777" w:rsidTr="00F15093">
        <w:trPr>
          <w:trHeight w:val="288"/>
        </w:trPr>
        <w:tc>
          <w:tcPr>
            <w:tcW w:w="2722" w:type="dxa"/>
            <w:tcBorders>
              <w:top w:val="single" w:sz="4" w:space="0" w:color="auto"/>
              <w:left w:val="single" w:sz="4" w:space="0" w:color="auto"/>
              <w:bottom w:val="single" w:sz="4" w:space="0" w:color="auto"/>
              <w:right w:val="single" w:sz="4" w:space="0" w:color="auto"/>
            </w:tcBorders>
            <w:noWrap/>
            <w:vAlign w:val="bottom"/>
            <w:hideMark/>
          </w:tcPr>
          <w:p w14:paraId="4EDB4226" w14:textId="77777777" w:rsidR="00D361B0" w:rsidRPr="005C2B40" w:rsidRDefault="00D361B0" w:rsidP="00D361B0">
            <w:pPr>
              <w:widowControl/>
              <w:suppressAutoHyphens/>
              <w:spacing w:before="120" w:after="120"/>
              <w:rPr>
                <w:i/>
                <w:noProof/>
                <w:sz w:val="22"/>
                <w:lang w:eastAsia="en-IE"/>
              </w:rPr>
            </w:pPr>
            <w:r w:rsidRPr="005C2B40">
              <w:rPr>
                <w:i/>
                <w:noProof/>
                <w:sz w:val="22"/>
                <w:lang w:eastAsia="en-IE"/>
              </w:rPr>
              <w:t>Hippolais icterina</w:t>
            </w:r>
          </w:p>
        </w:tc>
        <w:tc>
          <w:tcPr>
            <w:tcW w:w="2977" w:type="dxa"/>
            <w:tcBorders>
              <w:top w:val="single" w:sz="4" w:space="0" w:color="auto"/>
              <w:left w:val="single" w:sz="4" w:space="0" w:color="auto"/>
              <w:bottom w:val="single" w:sz="4" w:space="0" w:color="auto"/>
              <w:right w:val="single" w:sz="4" w:space="0" w:color="auto"/>
            </w:tcBorders>
            <w:noWrap/>
            <w:vAlign w:val="bottom"/>
            <w:hideMark/>
          </w:tcPr>
          <w:p w14:paraId="4C8592D5" w14:textId="77777777" w:rsidR="00D361B0" w:rsidRPr="005C2B40" w:rsidRDefault="00D361B0" w:rsidP="00D361B0">
            <w:pPr>
              <w:widowControl/>
              <w:suppressAutoHyphens/>
              <w:spacing w:before="120" w:after="120"/>
              <w:rPr>
                <w:i/>
                <w:noProof/>
                <w:sz w:val="22"/>
                <w:lang w:eastAsia="en-IE"/>
              </w:rPr>
            </w:pPr>
            <w:r w:rsidRPr="005C2B40">
              <w:rPr>
                <w:i/>
                <w:noProof/>
                <w:sz w:val="22"/>
                <w:lang w:eastAsia="en-IE"/>
              </w:rPr>
              <w:t>Falco tinnunculus</w:t>
            </w:r>
          </w:p>
        </w:tc>
      </w:tr>
      <w:tr w:rsidR="00D361B0" w:rsidRPr="005C2B40" w14:paraId="5FCFDE59" w14:textId="77777777" w:rsidTr="00F15093">
        <w:trPr>
          <w:trHeight w:val="288"/>
        </w:trPr>
        <w:tc>
          <w:tcPr>
            <w:tcW w:w="2722" w:type="dxa"/>
            <w:tcBorders>
              <w:top w:val="single" w:sz="4" w:space="0" w:color="auto"/>
              <w:left w:val="single" w:sz="4" w:space="0" w:color="auto"/>
              <w:bottom w:val="single" w:sz="4" w:space="0" w:color="auto"/>
              <w:right w:val="single" w:sz="4" w:space="0" w:color="auto"/>
            </w:tcBorders>
            <w:noWrap/>
            <w:vAlign w:val="bottom"/>
            <w:hideMark/>
          </w:tcPr>
          <w:p w14:paraId="3DD9192F" w14:textId="77777777" w:rsidR="00D361B0" w:rsidRPr="005C2B40" w:rsidRDefault="00D361B0" w:rsidP="00D361B0">
            <w:pPr>
              <w:widowControl/>
              <w:suppressAutoHyphens/>
              <w:spacing w:before="120" w:after="120"/>
              <w:rPr>
                <w:i/>
                <w:noProof/>
                <w:sz w:val="22"/>
                <w:lang w:eastAsia="en-IE"/>
              </w:rPr>
            </w:pPr>
            <w:r w:rsidRPr="005C2B40">
              <w:rPr>
                <w:i/>
                <w:noProof/>
                <w:sz w:val="22"/>
                <w:lang w:eastAsia="en-IE"/>
              </w:rPr>
              <w:t>Hirundo rustica</w:t>
            </w:r>
          </w:p>
        </w:tc>
        <w:tc>
          <w:tcPr>
            <w:tcW w:w="2977" w:type="dxa"/>
            <w:tcBorders>
              <w:top w:val="single" w:sz="4" w:space="0" w:color="auto"/>
              <w:left w:val="single" w:sz="4" w:space="0" w:color="auto"/>
              <w:bottom w:val="single" w:sz="4" w:space="0" w:color="auto"/>
              <w:right w:val="single" w:sz="4" w:space="0" w:color="auto"/>
            </w:tcBorders>
            <w:noWrap/>
            <w:vAlign w:val="bottom"/>
            <w:hideMark/>
          </w:tcPr>
          <w:p w14:paraId="4CA7E382" w14:textId="77777777" w:rsidR="00D361B0" w:rsidRPr="005C2B40" w:rsidRDefault="00D361B0" w:rsidP="00D361B0">
            <w:pPr>
              <w:widowControl/>
              <w:suppressAutoHyphens/>
              <w:spacing w:before="120" w:after="120"/>
              <w:rPr>
                <w:i/>
                <w:noProof/>
                <w:sz w:val="22"/>
                <w:lang w:eastAsia="en-IE"/>
              </w:rPr>
            </w:pPr>
            <w:r w:rsidRPr="005C2B40">
              <w:rPr>
                <w:i/>
                <w:noProof/>
                <w:sz w:val="22"/>
                <w:lang w:eastAsia="en-IE"/>
              </w:rPr>
              <w:t>Hirundo rustica</w:t>
            </w:r>
          </w:p>
        </w:tc>
      </w:tr>
      <w:tr w:rsidR="00D361B0" w:rsidRPr="005C2B40" w14:paraId="2F68F169" w14:textId="77777777" w:rsidTr="00F15093">
        <w:trPr>
          <w:trHeight w:val="288"/>
        </w:trPr>
        <w:tc>
          <w:tcPr>
            <w:tcW w:w="2722" w:type="dxa"/>
            <w:tcBorders>
              <w:top w:val="single" w:sz="4" w:space="0" w:color="auto"/>
              <w:left w:val="single" w:sz="4" w:space="0" w:color="auto"/>
              <w:bottom w:val="single" w:sz="4" w:space="0" w:color="auto"/>
              <w:right w:val="single" w:sz="4" w:space="0" w:color="auto"/>
            </w:tcBorders>
            <w:vAlign w:val="bottom"/>
            <w:hideMark/>
          </w:tcPr>
          <w:p w14:paraId="4491DA4B" w14:textId="77777777" w:rsidR="00D361B0" w:rsidRPr="005C2B40" w:rsidRDefault="00D361B0" w:rsidP="00D361B0">
            <w:pPr>
              <w:widowControl/>
              <w:suppressAutoHyphens/>
              <w:spacing w:before="120" w:after="120"/>
              <w:rPr>
                <w:i/>
                <w:noProof/>
                <w:sz w:val="22"/>
                <w:lang w:eastAsia="en-IE"/>
              </w:rPr>
            </w:pPr>
            <w:r w:rsidRPr="005C2B40">
              <w:rPr>
                <w:i/>
                <w:noProof/>
                <w:sz w:val="22"/>
                <w:lang w:eastAsia="en-IE"/>
              </w:rPr>
              <w:t>Limosa limosa</w:t>
            </w:r>
          </w:p>
        </w:tc>
        <w:tc>
          <w:tcPr>
            <w:tcW w:w="2977" w:type="dxa"/>
            <w:tcBorders>
              <w:top w:val="single" w:sz="4" w:space="0" w:color="auto"/>
              <w:left w:val="single" w:sz="4" w:space="0" w:color="auto"/>
              <w:bottom w:val="single" w:sz="4" w:space="0" w:color="auto"/>
              <w:right w:val="single" w:sz="4" w:space="0" w:color="auto"/>
            </w:tcBorders>
            <w:noWrap/>
            <w:vAlign w:val="bottom"/>
            <w:hideMark/>
          </w:tcPr>
          <w:p w14:paraId="2A70408C" w14:textId="77777777" w:rsidR="00D361B0" w:rsidRPr="005C2B40" w:rsidRDefault="00D361B0" w:rsidP="00D361B0">
            <w:pPr>
              <w:widowControl/>
              <w:suppressAutoHyphens/>
              <w:spacing w:before="120" w:after="120"/>
              <w:rPr>
                <w:i/>
                <w:noProof/>
                <w:sz w:val="22"/>
                <w:lang w:eastAsia="en-IE"/>
              </w:rPr>
            </w:pPr>
            <w:r w:rsidRPr="005C2B40">
              <w:rPr>
                <w:i/>
                <w:noProof/>
                <w:sz w:val="22"/>
                <w:lang w:eastAsia="en-IE"/>
              </w:rPr>
              <w:t>Lanius collurio</w:t>
            </w:r>
          </w:p>
        </w:tc>
      </w:tr>
      <w:tr w:rsidR="00D361B0" w:rsidRPr="005C2B40" w14:paraId="3D87EB98" w14:textId="77777777" w:rsidTr="00F15093">
        <w:trPr>
          <w:trHeight w:val="288"/>
        </w:trPr>
        <w:tc>
          <w:tcPr>
            <w:tcW w:w="2722" w:type="dxa"/>
            <w:tcBorders>
              <w:top w:val="single" w:sz="4" w:space="0" w:color="auto"/>
              <w:left w:val="single" w:sz="4" w:space="0" w:color="auto"/>
              <w:bottom w:val="single" w:sz="4" w:space="0" w:color="auto"/>
              <w:right w:val="single" w:sz="4" w:space="0" w:color="auto"/>
            </w:tcBorders>
            <w:vAlign w:val="bottom"/>
            <w:hideMark/>
          </w:tcPr>
          <w:p w14:paraId="6802059C" w14:textId="77777777" w:rsidR="00D361B0" w:rsidRPr="005C2B40" w:rsidRDefault="00D361B0" w:rsidP="00D361B0">
            <w:pPr>
              <w:widowControl/>
              <w:suppressAutoHyphens/>
              <w:spacing w:before="120" w:after="120"/>
              <w:rPr>
                <w:i/>
                <w:noProof/>
                <w:sz w:val="22"/>
                <w:lang w:eastAsia="en-IE"/>
              </w:rPr>
            </w:pPr>
            <w:r w:rsidRPr="005C2B40">
              <w:rPr>
                <w:i/>
                <w:noProof/>
                <w:sz w:val="22"/>
                <w:lang w:eastAsia="en-IE"/>
              </w:rPr>
              <w:t>Linaria cannabina</w:t>
            </w:r>
          </w:p>
        </w:tc>
        <w:tc>
          <w:tcPr>
            <w:tcW w:w="2977" w:type="dxa"/>
            <w:tcBorders>
              <w:top w:val="single" w:sz="4" w:space="0" w:color="auto"/>
              <w:left w:val="single" w:sz="4" w:space="0" w:color="auto"/>
              <w:bottom w:val="single" w:sz="4" w:space="0" w:color="auto"/>
              <w:right w:val="single" w:sz="4" w:space="0" w:color="auto"/>
            </w:tcBorders>
            <w:noWrap/>
            <w:vAlign w:val="bottom"/>
            <w:hideMark/>
          </w:tcPr>
          <w:p w14:paraId="309E21EA" w14:textId="77777777" w:rsidR="00D361B0" w:rsidRPr="005C2B40" w:rsidRDefault="00D361B0" w:rsidP="00D361B0">
            <w:pPr>
              <w:widowControl/>
              <w:suppressAutoHyphens/>
              <w:spacing w:before="120" w:after="120"/>
              <w:rPr>
                <w:i/>
                <w:noProof/>
                <w:sz w:val="22"/>
                <w:lang w:eastAsia="en-IE"/>
              </w:rPr>
            </w:pPr>
            <w:r w:rsidRPr="005C2B40">
              <w:rPr>
                <w:i/>
                <w:noProof/>
                <w:sz w:val="22"/>
                <w:lang w:eastAsia="en-IE"/>
              </w:rPr>
              <w:t>Miliaria calandra</w:t>
            </w:r>
          </w:p>
        </w:tc>
      </w:tr>
      <w:tr w:rsidR="00D361B0" w:rsidRPr="005C2B40" w14:paraId="1FB8F4FB" w14:textId="77777777" w:rsidTr="00F15093">
        <w:trPr>
          <w:trHeight w:val="288"/>
        </w:trPr>
        <w:tc>
          <w:tcPr>
            <w:tcW w:w="2722" w:type="dxa"/>
            <w:tcBorders>
              <w:top w:val="single" w:sz="4" w:space="0" w:color="auto"/>
              <w:left w:val="single" w:sz="4" w:space="0" w:color="auto"/>
              <w:bottom w:val="single" w:sz="4" w:space="0" w:color="auto"/>
              <w:right w:val="single" w:sz="4" w:space="0" w:color="auto"/>
            </w:tcBorders>
            <w:noWrap/>
            <w:vAlign w:val="bottom"/>
            <w:hideMark/>
          </w:tcPr>
          <w:p w14:paraId="2265FB0A" w14:textId="77777777" w:rsidR="00D361B0" w:rsidRPr="005C2B40" w:rsidRDefault="00D361B0" w:rsidP="00D361B0">
            <w:pPr>
              <w:widowControl/>
              <w:suppressAutoHyphens/>
              <w:spacing w:before="120" w:after="120"/>
              <w:rPr>
                <w:i/>
                <w:noProof/>
                <w:sz w:val="22"/>
                <w:lang w:eastAsia="en-IE"/>
              </w:rPr>
            </w:pPr>
            <w:r w:rsidRPr="005C2B40">
              <w:rPr>
                <w:i/>
                <w:noProof/>
                <w:sz w:val="22"/>
                <w:lang w:eastAsia="en-IE"/>
              </w:rPr>
              <w:t>Motacilla alba</w:t>
            </w:r>
          </w:p>
        </w:tc>
        <w:tc>
          <w:tcPr>
            <w:tcW w:w="2977" w:type="dxa"/>
            <w:tcBorders>
              <w:top w:val="single" w:sz="4" w:space="0" w:color="auto"/>
              <w:left w:val="single" w:sz="4" w:space="0" w:color="auto"/>
              <w:bottom w:val="single" w:sz="4" w:space="0" w:color="auto"/>
              <w:right w:val="single" w:sz="4" w:space="0" w:color="auto"/>
            </w:tcBorders>
            <w:noWrap/>
            <w:vAlign w:val="bottom"/>
            <w:hideMark/>
          </w:tcPr>
          <w:p w14:paraId="3D5C79C9" w14:textId="77777777" w:rsidR="00D361B0" w:rsidRPr="005C2B40" w:rsidRDefault="00D361B0" w:rsidP="00D361B0">
            <w:pPr>
              <w:widowControl/>
              <w:suppressAutoHyphens/>
              <w:spacing w:before="120" w:after="120"/>
              <w:rPr>
                <w:i/>
                <w:noProof/>
                <w:sz w:val="22"/>
                <w:lang w:eastAsia="en-IE"/>
              </w:rPr>
            </w:pPr>
            <w:r w:rsidRPr="005C2B40">
              <w:rPr>
                <w:i/>
                <w:noProof/>
                <w:sz w:val="22"/>
                <w:lang w:eastAsia="en-IE"/>
              </w:rPr>
              <w:t>Motacilla flava</w:t>
            </w:r>
          </w:p>
        </w:tc>
      </w:tr>
      <w:tr w:rsidR="00D361B0" w:rsidRPr="005C2B40" w14:paraId="0443842A" w14:textId="77777777" w:rsidTr="00F15093">
        <w:trPr>
          <w:trHeight w:val="288"/>
        </w:trPr>
        <w:tc>
          <w:tcPr>
            <w:tcW w:w="2722" w:type="dxa"/>
            <w:tcBorders>
              <w:top w:val="single" w:sz="4" w:space="0" w:color="auto"/>
              <w:left w:val="single" w:sz="4" w:space="0" w:color="auto"/>
              <w:bottom w:val="single" w:sz="4" w:space="0" w:color="auto"/>
              <w:right w:val="single" w:sz="4" w:space="0" w:color="auto"/>
            </w:tcBorders>
            <w:noWrap/>
            <w:vAlign w:val="bottom"/>
            <w:hideMark/>
          </w:tcPr>
          <w:p w14:paraId="159AF650" w14:textId="77777777" w:rsidR="00D361B0" w:rsidRPr="005C2B40" w:rsidRDefault="00D361B0" w:rsidP="00D361B0">
            <w:pPr>
              <w:widowControl/>
              <w:suppressAutoHyphens/>
              <w:spacing w:before="120" w:after="120"/>
              <w:rPr>
                <w:i/>
                <w:noProof/>
                <w:sz w:val="22"/>
                <w:lang w:eastAsia="en-IE"/>
              </w:rPr>
            </w:pPr>
            <w:r w:rsidRPr="005C2B40">
              <w:rPr>
                <w:i/>
                <w:noProof/>
                <w:sz w:val="22"/>
                <w:lang w:eastAsia="en-IE"/>
              </w:rPr>
              <w:t>Motacilla flava</w:t>
            </w:r>
          </w:p>
        </w:tc>
        <w:tc>
          <w:tcPr>
            <w:tcW w:w="2977" w:type="dxa"/>
            <w:tcBorders>
              <w:top w:val="single" w:sz="4" w:space="0" w:color="auto"/>
              <w:left w:val="single" w:sz="4" w:space="0" w:color="auto"/>
              <w:bottom w:val="single" w:sz="4" w:space="0" w:color="auto"/>
              <w:right w:val="single" w:sz="4" w:space="0" w:color="auto"/>
            </w:tcBorders>
            <w:noWrap/>
            <w:vAlign w:val="bottom"/>
            <w:hideMark/>
          </w:tcPr>
          <w:p w14:paraId="74E80638" w14:textId="77777777" w:rsidR="00D361B0" w:rsidRPr="005C2B40" w:rsidRDefault="00D361B0" w:rsidP="00D361B0">
            <w:pPr>
              <w:widowControl/>
              <w:suppressAutoHyphens/>
              <w:spacing w:before="120" w:after="120"/>
              <w:rPr>
                <w:i/>
                <w:noProof/>
                <w:sz w:val="22"/>
                <w:lang w:eastAsia="en-IE"/>
              </w:rPr>
            </w:pPr>
            <w:r w:rsidRPr="005C2B40">
              <w:rPr>
                <w:i/>
                <w:noProof/>
                <w:sz w:val="22"/>
                <w:lang w:eastAsia="en-IE"/>
              </w:rPr>
              <w:t>Passer montanus</w:t>
            </w:r>
          </w:p>
        </w:tc>
      </w:tr>
      <w:tr w:rsidR="00D361B0" w:rsidRPr="005C2B40" w14:paraId="046ABB4C" w14:textId="77777777" w:rsidTr="00F15093">
        <w:trPr>
          <w:trHeight w:val="288"/>
        </w:trPr>
        <w:tc>
          <w:tcPr>
            <w:tcW w:w="2722" w:type="dxa"/>
            <w:tcBorders>
              <w:top w:val="single" w:sz="4" w:space="0" w:color="auto"/>
              <w:left w:val="single" w:sz="4" w:space="0" w:color="auto"/>
              <w:bottom w:val="single" w:sz="4" w:space="0" w:color="auto"/>
              <w:right w:val="single" w:sz="4" w:space="0" w:color="auto"/>
            </w:tcBorders>
            <w:noWrap/>
            <w:vAlign w:val="bottom"/>
            <w:hideMark/>
          </w:tcPr>
          <w:p w14:paraId="2D31EF70" w14:textId="77777777" w:rsidR="00D361B0" w:rsidRPr="005C2B40" w:rsidRDefault="00D361B0" w:rsidP="00D361B0">
            <w:pPr>
              <w:widowControl/>
              <w:suppressAutoHyphens/>
              <w:spacing w:before="120" w:after="120"/>
              <w:rPr>
                <w:i/>
                <w:noProof/>
                <w:sz w:val="22"/>
                <w:lang w:eastAsia="en-IE"/>
              </w:rPr>
            </w:pPr>
            <w:r w:rsidRPr="005C2B40">
              <w:rPr>
                <w:i/>
                <w:noProof/>
                <w:sz w:val="22"/>
                <w:lang w:eastAsia="en-IE"/>
              </w:rPr>
              <w:t>Numenius arquata</w:t>
            </w:r>
          </w:p>
        </w:tc>
        <w:tc>
          <w:tcPr>
            <w:tcW w:w="2977" w:type="dxa"/>
            <w:tcBorders>
              <w:top w:val="single" w:sz="4" w:space="0" w:color="auto"/>
              <w:left w:val="single" w:sz="4" w:space="0" w:color="auto"/>
              <w:bottom w:val="single" w:sz="4" w:space="0" w:color="auto"/>
              <w:right w:val="single" w:sz="4" w:space="0" w:color="auto"/>
            </w:tcBorders>
            <w:noWrap/>
            <w:vAlign w:val="bottom"/>
            <w:hideMark/>
          </w:tcPr>
          <w:p w14:paraId="6FBB6DA8" w14:textId="77777777" w:rsidR="00D361B0" w:rsidRPr="005C2B40" w:rsidRDefault="00D361B0" w:rsidP="00D361B0">
            <w:pPr>
              <w:widowControl/>
              <w:suppressAutoHyphens/>
              <w:spacing w:before="120" w:after="120"/>
              <w:rPr>
                <w:i/>
                <w:noProof/>
                <w:sz w:val="22"/>
                <w:lang w:eastAsia="en-IE"/>
              </w:rPr>
            </w:pPr>
            <w:r w:rsidRPr="005C2B40">
              <w:rPr>
                <w:i/>
                <w:noProof/>
                <w:sz w:val="22"/>
                <w:lang w:eastAsia="en-IE"/>
              </w:rPr>
              <w:t>Perdix perdix</w:t>
            </w:r>
          </w:p>
        </w:tc>
      </w:tr>
      <w:tr w:rsidR="00D361B0" w:rsidRPr="005C2B40" w14:paraId="1756A710" w14:textId="77777777" w:rsidTr="00F15093">
        <w:trPr>
          <w:trHeight w:val="288"/>
        </w:trPr>
        <w:tc>
          <w:tcPr>
            <w:tcW w:w="2722" w:type="dxa"/>
            <w:tcBorders>
              <w:top w:val="single" w:sz="4" w:space="0" w:color="auto"/>
              <w:left w:val="single" w:sz="4" w:space="0" w:color="auto"/>
              <w:bottom w:val="single" w:sz="4" w:space="0" w:color="auto"/>
              <w:right w:val="single" w:sz="4" w:space="0" w:color="auto"/>
            </w:tcBorders>
            <w:noWrap/>
            <w:vAlign w:val="bottom"/>
            <w:hideMark/>
          </w:tcPr>
          <w:p w14:paraId="0DA0106E" w14:textId="77777777" w:rsidR="00D361B0" w:rsidRPr="005C2B40" w:rsidRDefault="00D361B0" w:rsidP="00D361B0">
            <w:pPr>
              <w:widowControl/>
              <w:suppressAutoHyphens/>
              <w:spacing w:before="120" w:after="120"/>
              <w:rPr>
                <w:i/>
                <w:noProof/>
                <w:sz w:val="22"/>
                <w:lang w:eastAsia="en-IE"/>
              </w:rPr>
            </w:pPr>
            <w:r w:rsidRPr="005C2B40">
              <w:rPr>
                <w:i/>
                <w:noProof/>
                <w:sz w:val="22"/>
                <w:lang w:eastAsia="en-IE"/>
              </w:rPr>
              <w:t>Passer montanus</w:t>
            </w:r>
          </w:p>
        </w:tc>
        <w:tc>
          <w:tcPr>
            <w:tcW w:w="2977" w:type="dxa"/>
            <w:tcBorders>
              <w:top w:val="single" w:sz="4" w:space="0" w:color="auto"/>
              <w:left w:val="single" w:sz="4" w:space="0" w:color="auto"/>
              <w:bottom w:val="single" w:sz="4" w:space="0" w:color="auto"/>
              <w:right w:val="single" w:sz="4" w:space="0" w:color="auto"/>
            </w:tcBorders>
            <w:noWrap/>
            <w:vAlign w:val="bottom"/>
            <w:hideMark/>
          </w:tcPr>
          <w:p w14:paraId="50A2F9D1" w14:textId="77777777" w:rsidR="00D361B0" w:rsidRPr="005C2B40" w:rsidRDefault="00D361B0" w:rsidP="00D361B0">
            <w:pPr>
              <w:widowControl/>
              <w:suppressAutoHyphens/>
              <w:spacing w:before="120" w:after="120"/>
              <w:rPr>
                <w:i/>
                <w:noProof/>
                <w:sz w:val="22"/>
                <w:lang w:eastAsia="en-IE"/>
              </w:rPr>
            </w:pPr>
            <w:r w:rsidRPr="005C2B40">
              <w:rPr>
                <w:i/>
                <w:noProof/>
                <w:sz w:val="22"/>
                <w:lang w:eastAsia="en-IE"/>
              </w:rPr>
              <w:t>Saxicola torquatus</w:t>
            </w:r>
          </w:p>
        </w:tc>
      </w:tr>
      <w:tr w:rsidR="00D361B0" w:rsidRPr="005C2B40" w14:paraId="3F0DD089" w14:textId="77777777" w:rsidTr="00F15093">
        <w:trPr>
          <w:trHeight w:val="288"/>
        </w:trPr>
        <w:tc>
          <w:tcPr>
            <w:tcW w:w="2722" w:type="dxa"/>
            <w:tcBorders>
              <w:top w:val="single" w:sz="4" w:space="0" w:color="auto"/>
              <w:left w:val="single" w:sz="4" w:space="0" w:color="auto"/>
              <w:bottom w:val="single" w:sz="4" w:space="0" w:color="auto"/>
              <w:right w:val="single" w:sz="4" w:space="0" w:color="auto"/>
            </w:tcBorders>
            <w:noWrap/>
            <w:vAlign w:val="bottom"/>
            <w:hideMark/>
          </w:tcPr>
          <w:p w14:paraId="7253C602" w14:textId="77777777" w:rsidR="00D361B0" w:rsidRPr="005C2B40" w:rsidRDefault="00D361B0" w:rsidP="00D361B0">
            <w:pPr>
              <w:widowControl/>
              <w:suppressAutoHyphens/>
              <w:spacing w:before="120" w:after="120"/>
              <w:rPr>
                <w:i/>
                <w:noProof/>
                <w:sz w:val="22"/>
                <w:lang w:eastAsia="en-IE"/>
              </w:rPr>
            </w:pPr>
            <w:r w:rsidRPr="005C2B40">
              <w:rPr>
                <w:i/>
                <w:noProof/>
                <w:sz w:val="22"/>
                <w:lang w:eastAsia="en-IE"/>
              </w:rPr>
              <w:t>Perdix perdix</w:t>
            </w:r>
          </w:p>
        </w:tc>
        <w:tc>
          <w:tcPr>
            <w:tcW w:w="2977" w:type="dxa"/>
            <w:tcBorders>
              <w:top w:val="single" w:sz="4" w:space="0" w:color="auto"/>
              <w:left w:val="single" w:sz="4" w:space="0" w:color="auto"/>
              <w:bottom w:val="single" w:sz="4" w:space="0" w:color="auto"/>
              <w:right w:val="single" w:sz="4" w:space="0" w:color="auto"/>
            </w:tcBorders>
            <w:noWrap/>
            <w:vAlign w:val="bottom"/>
            <w:hideMark/>
          </w:tcPr>
          <w:p w14:paraId="12E03995" w14:textId="77777777" w:rsidR="00D361B0" w:rsidRPr="005C2B40" w:rsidRDefault="00D361B0" w:rsidP="00D361B0">
            <w:pPr>
              <w:widowControl/>
              <w:suppressAutoHyphens/>
              <w:spacing w:before="120" w:after="120"/>
              <w:rPr>
                <w:i/>
                <w:noProof/>
                <w:sz w:val="22"/>
                <w:lang w:eastAsia="en-IE"/>
              </w:rPr>
            </w:pPr>
            <w:r w:rsidRPr="005C2B40">
              <w:rPr>
                <w:i/>
                <w:noProof/>
                <w:sz w:val="22"/>
                <w:lang w:eastAsia="en-IE"/>
              </w:rPr>
              <w:t>Streptopelia turtur</w:t>
            </w:r>
          </w:p>
        </w:tc>
      </w:tr>
      <w:tr w:rsidR="00D361B0" w:rsidRPr="005C2B40" w14:paraId="71D75890" w14:textId="77777777" w:rsidTr="00F15093">
        <w:trPr>
          <w:trHeight w:val="288"/>
        </w:trPr>
        <w:tc>
          <w:tcPr>
            <w:tcW w:w="2722" w:type="dxa"/>
            <w:tcBorders>
              <w:top w:val="single" w:sz="4" w:space="0" w:color="auto"/>
              <w:left w:val="single" w:sz="4" w:space="0" w:color="auto"/>
              <w:bottom w:val="single" w:sz="4" w:space="0" w:color="auto"/>
              <w:right w:val="single" w:sz="4" w:space="0" w:color="auto"/>
            </w:tcBorders>
            <w:noWrap/>
            <w:vAlign w:val="bottom"/>
            <w:hideMark/>
          </w:tcPr>
          <w:p w14:paraId="1005F595" w14:textId="77777777" w:rsidR="00D361B0" w:rsidRPr="005C2B40" w:rsidRDefault="00D361B0" w:rsidP="00D361B0">
            <w:pPr>
              <w:widowControl/>
              <w:suppressAutoHyphens/>
              <w:spacing w:before="120" w:after="120"/>
              <w:rPr>
                <w:i/>
                <w:noProof/>
                <w:sz w:val="22"/>
                <w:lang w:eastAsia="en-IE"/>
              </w:rPr>
            </w:pPr>
            <w:r w:rsidRPr="005C2B40">
              <w:rPr>
                <w:i/>
                <w:noProof/>
                <w:sz w:val="22"/>
                <w:lang w:eastAsia="en-IE"/>
              </w:rPr>
              <w:t>Phoenicurus ochruros</w:t>
            </w:r>
          </w:p>
        </w:tc>
        <w:tc>
          <w:tcPr>
            <w:tcW w:w="2977" w:type="dxa"/>
            <w:tcBorders>
              <w:top w:val="single" w:sz="4" w:space="0" w:color="auto"/>
              <w:left w:val="single" w:sz="4" w:space="0" w:color="auto"/>
              <w:bottom w:val="single" w:sz="4" w:space="0" w:color="auto"/>
              <w:right w:val="single" w:sz="4" w:space="0" w:color="auto"/>
            </w:tcBorders>
            <w:noWrap/>
            <w:vAlign w:val="bottom"/>
            <w:hideMark/>
          </w:tcPr>
          <w:p w14:paraId="4FAB187D" w14:textId="77777777" w:rsidR="00D361B0" w:rsidRPr="005C2B40" w:rsidRDefault="00D361B0" w:rsidP="00D361B0">
            <w:pPr>
              <w:widowControl/>
              <w:suppressAutoHyphens/>
              <w:spacing w:before="120" w:after="120"/>
              <w:rPr>
                <w:i/>
                <w:noProof/>
                <w:sz w:val="22"/>
                <w:lang w:eastAsia="en-IE"/>
              </w:rPr>
            </w:pPr>
            <w:r w:rsidRPr="005C2B40">
              <w:rPr>
                <w:i/>
                <w:noProof/>
                <w:sz w:val="22"/>
                <w:lang w:eastAsia="en-IE"/>
              </w:rPr>
              <w:t>Sturnus vulgaris</w:t>
            </w:r>
          </w:p>
        </w:tc>
      </w:tr>
      <w:tr w:rsidR="00D361B0" w:rsidRPr="005C2B40" w14:paraId="6181EC69" w14:textId="77777777" w:rsidTr="00F15093">
        <w:trPr>
          <w:trHeight w:val="288"/>
        </w:trPr>
        <w:tc>
          <w:tcPr>
            <w:tcW w:w="2722" w:type="dxa"/>
            <w:tcBorders>
              <w:top w:val="single" w:sz="4" w:space="0" w:color="auto"/>
              <w:left w:val="single" w:sz="4" w:space="0" w:color="auto"/>
              <w:bottom w:val="single" w:sz="4" w:space="0" w:color="auto"/>
              <w:right w:val="single" w:sz="4" w:space="0" w:color="auto"/>
            </w:tcBorders>
            <w:vAlign w:val="bottom"/>
            <w:hideMark/>
          </w:tcPr>
          <w:p w14:paraId="6D6D6E64" w14:textId="77777777" w:rsidR="00D361B0" w:rsidRPr="005C2B40" w:rsidRDefault="00D361B0" w:rsidP="00D361B0">
            <w:pPr>
              <w:widowControl/>
              <w:suppressAutoHyphens/>
              <w:spacing w:before="120" w:after="120"/>
              <w:rPr>
                <w:i/>
                <w:noProof/>
                <w:sz w:val="22"/>
                <w:lang w:eastAsia="en-IE"/>
              </w:rPr>
            </w:pPr>
            <w:r w:rsidRPr="005C2B40">
              <w:rPr>
                <w:i/>
                <w:noProof/>
                <w:sz w:val="22"/>
                <w:lang w:eastAsia="en-IE"/>
              </w:rPr>
              <w:t>Saxicola torquatus</w:t>
            </w:r>
          </w:p>
        </w:tc>
        <w:tc>
          <w:tcPr>
            <w:tcW w:w="2977" w:type="dxa"/>
            <w:tcBorders>
              <w:top w:val="single" w:sz="4" w:space="0" w:color="auto"/>
              <w:left w:val="single" w:sz="4" w:space="0" w:color="auto"/>
              <w:bottom w:val="single" w:sz="4" w:space="0" w:color="auto"/>
              <w:right w:val="single" w:sz="4" w:space="0" w:color="auto"/>
            </w:tcBorders>
            <w:noWrap/>
            <w:vAlign w:val="bottom"/>
            <w:hideMark/>
          </w:tcPr>
          <w:p w14:paraId="1A30E9B1" w14:textId="77777777" w:rsidR="00D361B0" w:rsidRPr="005C2B40" w:rsidRDefault="00D361B0" w:rsidP="00D361B0">
            <w:pPr>
              <w:widowControl/>
              <w:suppressAutoHyphens/>
              <w:spacing w:before="120" w:after="120"/>
              <w:rPr>
                <w:i/>
                <w:noProof/>
                <w:sz w:val="22"/>
                <w:lang w:eastAsia="en-IE"/>
              </w:rPr>
            </w:pPr>
            <w:r w:rsidRPr="005C2B40">
              <w:rPr>
                <w:i/>
                <w:noProof/>
                <w:sz w:val="22"/>
                <w:lang w:eastAsia="en-IE"/>
              </w:rPr>
              <w:t>Sylvia communis</w:t>
            </w:r>
          </w:p>
        </w:tc>
      </w:tr>
      <w:tr w:rsidR="00D361B0" w:rsidRPr="005C2B40" w14:paraId="7E081263" w14:textId="77777777" w:rsidTr="00F15093">
        <w:trPr>
          <w:trHeight w:val="288"/>
        </w:trPr>
        <w:tc>
          <w:tcPr>
            <w:tcW w:w="2722" w:type="dxa"/>
            <w:tcBorders>
              <w:top w:val="single" w:sz="4" w:space="0" w:color="auto"/>
              <w:left w:val="single" w:sz="4" w:space="0" w:color="auto"/>
              <w:bottom w:val="single" w:sz="4" w:space="0" w:color="auto"/>
              <w:right w:val="single" w:sz="4" w:space="0" w:color="auto"/>
            </w:tcBorders>
            <w:vAlign w:val="bottom"/>
            <w:hideMark/>
          </w:tcPr>
          <w:p w14:paraId="5057726D" w14:textId="77777777" w:rsidR="00D361B0" w:rsidRPr="005C2B40" w:rsidRDefault="00D361B0" w:rsidP="00D361B0">
            <w:pPr>
              <w:widowControl/>
              <w:suppressAutoHyphens/>
              <w:spacing w:before="120" w:after="120"/>
              <w:rPr>
                <w:i/>
                <w:noProof/>
                <w:sz w:val="22"/>
                <w:lang w:eastAsia="en-IE"/>
              </w:rPr>
            </w:pPr>
            <w:r w:rsidRPr="005C2B40">
              <w:rPr>
                <w:i/>
                <w:noProof/>
                <w:sz w:val="22"/>
                <w:lang w:eastAsia="en-IE"/>
              </w:rPr>
              <w:t>Sylvia communis</w:t>
            </w:r>
          </w:p>
        </w:tc>
        <w:tc>
          <w:tcPr>
            <w:tcW w:w="2977" w:type="dxa"/>
            <w:tcBorders>
              <w:top w:val="single" w:sz="4" w:space="0" w:color="auto"/>
              <w:left w:val="single" w:sz="4" w:space="0" w:color="auto"/>
              <w:bottom w:val="single" w:sz="4" w:space="0" w:color="auto"/>
              <w:right w:val="single" w:sz="4" w:space="0" w:color="auto"/>
            </w:tcBorders>
            <w:noWrap/>
            <w:vAlign w:val="bottom"/>
            <w:hideMark/>
          </w:tcPr>
          <w:p w14:paraId="45CDAA38" w14:textId="77777777" w:rsidR="00D361B0" w:rsidRPr="005C2B40" w:rsidRDefault="00D361B0" w:rsidP="00D361B0">
            <w:pPr>
              <w:widowControl/>
              <w:suppressAutoHyphens/>
              <w:spacing w:before="120" w:after="120"/>
              <w:rPr>
                <w:i/>
                <w:noProof/>
                <w:sz w:val="22"/>
                <w:lang w:eastAsia="en-IE"/>
              </w:rPr>
            </w:pPr>
            <w:r w:rsidRPr="005C2B40">
              <w:rPr>
                <w:i/>
                <w:noProof/>
                <w:sz w:val="22"/>
                <w:lang w:eastAsia="en-IE"/>
              </w:rPr>
              <w:t>Vanellus vanellus</w:t>
            </w:r>
          </w:p>
        </w:tc>
      </w:tr>
      <w:tr w:rsidR="00D361B0" w:rsidRPr="005C2B40" w14:paraId="08A9F5AA" w14:textId="77777777" w:rsidTr="00F15093">
        <w:trPr>
          <w:trHeight w:val="288"/>
        </w:trPr>
        <w:tc>
          <w:tcPr>
            <w:tcW w:w="2722" w:type="dxa"/>
            <w:tcBorders>
              <w:top w:val="single" w:sz="4" w:space="0" w:color="auto"/>
              <w:left w:val="single" w:sz="4" w:space="0" w:color="auto"/>
              <w:bottom w:val="single" w:sz="4" w:space="0" w:color="auto"/>
              <w:right w:val="single" w:sz="4" w:space="0" w:color="auto"/>
            </w:tcBorders>
            <w:noWrap/>
            <w:vAlign w:val="bottom"/>
            <w:hideMark/>
          </w:tcPr>
          <w:p w14:paraId="16B65D53" w14:textId="77777777" w:rsidR="00D361B0" w:rsidRPr="005C2B40" w:rsidRDefault="00D361B0" w:rsidP="00D361B0">
            <w:pPr>
              <w:widowControl/>
              <w:suppressAutoHyphens/>
              <w:spacing w:before="120" w:after="120"/>
              <w:rPr>
                <w:i/>
                <w:noProof/>
                <w:sz w:val="22"/>
                <w:lang w:eastAsia="en-IE"/>
              </w:rPr>
            </w:pPr>
            <w:r w:rsidRPr="005C2B40">
              <w:rPr>
                <w:i/>
                <w:noProof/>
                <w:sz w:val="22"/>
                <w:lang w:eastAsia="en-IE"/>
              </w:rPr>
              <w:t>Vanellus vanellus</w:t>
            </w:r>
          </w:p>
        </w:tc>
        <w:tc>
          <w:tcPr>
            <w:tcW w:w="2977" w:type="dxa"/>
            <w:tcBorders>
              <w:top w:val="single" w:sz="4" w:space="0" w:color="auto"/>
              <w:left w:val="single" w:sz="4" w:space="0" w:color="auto"/>
              <w:bottom w:val="single" w:sz="4" w:space="0" w:color="auto"/>
              <w:right w:val="single" w:sz="4" w:space="0" w:color="auto"/>
            </w:tcBorders>
            <w:vAlign w:val="bottom"/>
            <w:hideMark/>
          </w:tcPr>
          <w:p w14:paraId="6D26E848" w14:textId="77777777" w:rsidR="00D361B0" w:rsidRPr="005C2B40" w:rsidRDefault="00D361B0" w:rsidP="00D361B0">
            <w:pPr>
              <w:widowControl/>
              <w:suppressAutoHyphens/>
              <w:spacing w:before="120" w:after="120"/>
              <w:rPr>
                <w:i/>
                <w:noProof/>
                <w:sz w:val="22"/>
                <w:lang w:eastAsia="en-IE"/>
              </w:rPr>
            </w:pPr>
          </w:p>
        </w:tc>
      </w:tr>
    </w:tbl>
    <w:p w14:paraId="7B42369F" w14:textId="77777777" w:rsidR="00D361B0" w:rsidRPr="005C2B40" w:rsidRDefault="00D361B0" w:rsidP="00D361B0">
      <w:pPr>
        <w:widowControl/>
        <w:suppressAutoHyphens/>
        <w:spacing w:before="120" w:after="120"/>
        <w:rPr>
          <w:rFonts w:eastAsia="Calibri"/>
          <w:noProof/>
          <w:sz w:val="22"/>
          <w:lang w:eastAsia="en-US"/>
        </w:rPr>
      </w:pPr>
    </w:p>
    <w:tbl>
      <w:tblPr>
        <w:tblW w:w="3573" w:type="dxa"/>
        <w:tblInd w:w="-5" w:type="dxa"/>
        <w:tblLook w:val="04A0" w:firstRow="1" w:lastRow="0" w:firstColumn="1" w:lastColumn="0" w:noHBand="0" w:noVBand="1"/>
      </w:tblPr>
      <w:tblGrid>
        <w:gridCol w:w="3573"/>
      </w:tblGrid>
      <w:tr w:rsidR="00D361B0" w:rsidRPr="005C2B40" w14:paraId="627F79E3" w14:textId="77777777" w:rsidTr="00F15093">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363676FC" w14:textId="77777777" w:rsidR="00D361B0" w:rsidRPr="005C2B40" w:rsidRDefault="00D361B0" w:rsidP="00D361B0">
            <w:pPr>
              <w:widowControl/>
              <w:suppressAutoHyphens/>
              <w:spacing w:before="120" w:after="120"/>
              <w:rPr>
                <w:b/>
                <w:bCs/>
                <w:noProof/>
                <w:sz w:val="22"/>
                <w:lang w:eastAsia="en-IE"/>
              </w:rPr>
            </w:pPr>
            <w:r w:rsidRPr="005C2B40">
              <w:rPr>
                <w:b/>
                <w:bCs/>
                <w:noProof/>
                <w:sz w:val="22"/>
                <w:lang w:eastAsia="en-IE"/>
              </w:rPr>
              <w:t>Bulgaria</w:t>
            </w:r>
          </w:p>
        </w:tc>
      </w:tr>
      <w:tr w:rsidR="00D361B0" w:rsidRPr="005C2B40" w14:paraId="2A613ECB" w14:textId="77777777" w:rsidTr="00F15093">
        <w:trPr>
          <w:trHeight w:val="288"/>
        </w:trPr>
        <w:tc>
          <w:tcPr>
            <w:tcW w:w="3573" w:type="dxa"/>
            <w:tcBorders>
              <w:top w:val="single" w:sz="4" w:space="0" w:color="auto"/>
              <w:left w:val="single" w:sz="4" w:space="0" w:color="auto"/>
              <w:bottom w:val="single" w:sz="4" w:space="0" w:color="auto"/>
              <w:right w:val="single" w:sz="4" w:space="0" w:color="auto"/>
            </w:tcBorders>
            <w:vAlign w:val="bottom"/>
            <w:hideMark/>
          </w:tcPr>
          <w:p w14:paraId="4F73D939" w14:textId="77777777" w:rsidR="00D361B0" w:rsidRPr="005C2B40" w:rsidRDefault="00D361B0" w:rsidP="00D361B0">
            <w:pPr>
              <w:widowControl/>
              <w:suppressAutoHyphens/>
              <w:spacing w:before="120" w:after="120"/>
              <w:rPr>
                <w:i/>
                <w:noProof/>
                <w:color w:val="000000"/>
                <w:sz w:val="22"/>
                <w:lang w:eastAsia="en-IE"/>
              </w:rPr>
            </w:pPr>
            <w:r w:rsidRPr="005C2B40">
              <w:rPr>
                <w:i/>
                <w:noProof/>
                <w:color w:val="000000"/>
                <w:sz w:val="22"/>
                <w:lang w:eastAsia="en-IE"/>
              </w:rPr>
              <w:t>Alauda arvensis</w:t>
            </w:r>
          </w:p>
        </w:tc>
      </w:tr>
      <w:tr w:rsidR="00D361B0" w:rsidRPr="005C2B40" w14:paraId="365C0C25" w14:textId="77777777" w:rsidTr="00F15093">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6FB2B87A" w14:textId="77777777" w:rsidR="00D361B0" w:rsidRPr="005C2B40" w:rsidRDefault="00D361B0" w:rsidP="00D361B0">
            <w:pPr>
              <w:widowControl/>
              <w:suppressAutoHyphens/>
              <w:spacing w:before="120" w:after="120"/>
              <w:rPr>
                <w:i/>
                <w:noProof/>
                <w:color w:val="000000"/>
                <w:sz w:val="22"/>
                <w:lang w:eastAsia="en-IE"/>
              </w:rPr>
            </w:pPr>
            <w:r w:rsidRPr="005C2B40">
              <w:rPr>
                <w:i/>
                <w:noProof/>
                <w:color w:val="000000"/>
                <w:sz w:val="22"/>
                <w:lang w:eastAsia="en-IE"/>
              </w:rPr>
              <w:t>Carduelis carduelis</w:t>
            </w:r>
          </w:p>
        </w:tc>
      </w:tr>
      <w:tr w:rsidR="00D361B0" w:rsidRPr="005C2B40" w14:paraId="3F5961B2" w14:textId="77777777" w:rsidTr="00F15093">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044AA99B" w14:textId="77777777" w:rsidR="00D361B0" w:rsidRPr="005C2B40" w:rsidRDefault="00D361B0" w:rsidP="00D361B0">
            <w:pPr>
              <w:widowControl/>
              <w:suppressAutoHyphens/>
              <w:spacing w:before="120" w:after="120"/>
              <w:rPr>
                <w:i/>
                <w:noProof/>
                <w:color w:val="000000"/>
                <w:sz w:val="22"/>
                <w:lang w:eastAsia="en-IE"/>
              </w:rPr>
            </w:pPr>
            <w:r w:rsidRPr="005C2B40">
              <w:rPr>
                <w:i/>
                <w:noProof/>
                <w:color w:val="000000"/>
                <w:sz w:val="22"/>
                <w:lang w:eastAsia="en-IE"/>
              </w:rPr>
              <w:t>Carduelis cannabina</w:t>
            </w:r>
          </w:p>
        </w:tc>
      </w:tr>
      <w:tr w:rsidR="00D361B0" w:rsidRPr="005C2B40" w14:paraId="6EC841EE" w14:textId="77777777" w:rsidTr="00F15093">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6305C0F4" w14:textId="77777777" w:rsidR="00D361B0" w:rsidRPr="005C2B40" w:rsidRDefault="00D361B0" w:rsidP="00D361B0">
            <w:pPr>
              <w:widowControl/>
              <w:suppressAutoHyphens/>
              <w:spacing w:before="120" w:after="120"/>
              <w:rPr>
                <w:i/>
                <w:noProof/>
                <w:color w:val="000000"/>
                <w:sz w:val="22"/>
                <w:lang w:eastAsia="en-IE"/>
              </w:rPr>
            </w:pPr>
            <w:r w:rsidRPr="005C2B40">
              <w:rPr>
                <w:i/>
                <w:noProof/>
                <w:color w:val="000000"/>
                <w:sz w:val="22"/>
                <w:lang w:eastAsia="en-IE"/>
              </w:rPr>
              <w:t>Coturnix coturnix</w:t>
            </w:r>
          </w:p>
        </w:tc>
      </w:tr>
      <w:tr w:rsidR="00D361B0" w:rsidRPr="005C2B40" w14:paraId="05372E4E" w14:textId="77777777" w:rsidTr="00F15093">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139639E1" w14:textId="77777777" w:rsidR="00D361B0" w:rsidRPr="005C2B40" w:rsidRDefault="00D361B0" w:rsidP="00D361B0">
            <w:pPr>
              <w:widowControl/>
              <w:suppressAutoHyphens/>
              <w:spacing w:before="120" w:after="120"/>
              <w:rPr>
                <w:i/>
                <w:noProof/>
                <w:color w:val="000000"/>
                <w:sz w:val="22"/>
                <w:lang w:eastAsia="en-IE"/>
              </w:rPr>
            </w:pPr>
            <w:r w:rsidRPr="005C2B40">
              <w:rPr>
                <w:i/>
                <w:noProof/>
                <w:color w:val="000000"/>
                <w:sz w:val="22"/>
                <w:lang w:eastAsia="en-IE"/>
              </w:rPr>
              <w:t>Corvus frugilegus</w:t>
            </w:r>
          </w:p>
        </w:tc>
      </w:tr>
      <w:tr w:rsidR="00D361B0" w:rsidRPr="005C2B40" w14:paraId="38A43681" w14:textId="77777777" w:rsidTr="00F15093">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30F81757" w14:textId="77777777" w:rsidR="00D361B0" w:rsidRPr="005C2B40" w:rsidRDefault="00D361B0" w:rsidP="00D361B0">
            <w:pPr>
              <w:widowControl/>
              <w:suppressAutoHyphens/>
              <w:spacing w:before="120" w:after="120"/>
              <w:rPr>
                <w:i/>
                <w:noProof/>
                <w:color w:val="000000"/>
                <w:sz w:val="22"/>
                <w:lang w:eastAsia="en-IE"/>
              </w:rPr>
            </w:pPr>
            <w:r w:rsidRPr="005C2B40">
              <w:rPr>
                <w:i/>
                <w:noProof/>
                <w:color w:val="000000"/>
                <w:sz w:val="22"/>
                <w:lang w:eastAsia="en-IE"/>
              </w:rPr>
              <w:t>Emberiza hortulana</w:t>
            </w:r>
          </w:p>
        </w:tc>
      </w:tr>
      <w:tr w:rsidR="00D361B0" w:rsidRPr="005C2B40" w14:paraId="38C9E5F9" w14:textId="77777777" w:rsidTr="00F15093">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0ECBBACC" w14:textId="77777777" w:rsidR="00D361B0" w:rsidRPr="005C2B40" w:rsidRDefault="00D361B0" w:rsidP="00D361B0">
            <w:pPr>
              <w:widowControl/>
              <w:suppressAutoHyphens/>
              <w:spacing w:before="120" w:after="120"/>
              <w:rPr>
                <w:i/>
                <w:noProof/>
                <w:color w:val="000000"/>
                <w:sz w:val="22"/>
                <w:lang w:eastAsia="en-IE"/>
              </w:rPr>
            </w:pPr>
            <w:r w:rsidRPr="005C2B40">
              <w:rPr>
                <w:i/>
                <w:noProof/>
                <w:color w:val="000000"/>
                <w:sz w:val="22"/>
                <w:lang w:eastAsia="en-IE"/>
              </w:rPr>
              <w:t>Emberiza melanocephala</w:t>
            </w:r>
          </w:p>
        </w:tc>
      </w:tr>
      <w:tr w:rsidR="00D361B0" w:rsidRPr="005C2B40" w14:paraId="6C31FAA7" w14:textId="77777777" w:rsidTr="00F15093">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34884E56" w14:textId="77777777" w:rsidR="00D361B0" w:rsidRPr="005C2B40" w:rsidRDefault="00D361B0" w:rsidP="00D361B0">
            <w:pPr>
              <w:widowControl/>
              <w:suppressAutoHyphens/>
              <w:spacing w:before="120" w:after="120"/>
              <w:rPr>
                <w:i/>
                <w:noProof/>
                <w:color w:val="000000"/>
                <w:sz w:val="22"/>
                <w:lang w:eastAsia="en-IE"/>
              </w:rPr>
            </w:pPr>
            <w:r w:rsidRPr="005C2B40">
              <w:rPr>
                <w:i/>
                <w:noProof/>
                <w:color w:val="000000"/>
                <w:sz w:val="22"/>
                <w:lang w:eastAsia="en-IE"/>
              </w:rPr>
              <w:t>Falco tinnunculus</w:t>
            </w:r>
          </w:p>
        </w:tc>
      </w:tr>
      <w:tr w:rsidR="00D361B0" w:rsidRPr="005C2B40" w14:paraId="793C3101" w14:textId="77777777" w:rsidTr="00F15093">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5469C876" w14:textId="77777777" w:rsidR="00D361B0" w:rsidRPr="005C2B40" w:rsidRDefault="00D361B0" w:rsidP="00D361B0">
            <w:pPr>
              <w:widowControl/>
              <w:suppressAutoHyphens/>
              <w:spacing w:before="120" w:after="120"/>
              <w:rPr>
                <w:i/>
                <w:noProof/>
                <w:color w:val="000000"/>
                <w:sz w:val="22"/>
                <w:lang w:eastAsia="en-IE"/>
              </w:rPr>
            </w:pPr>
            <w:r w:rsidRPr="005C2B40">
              <w:rPr>
                <w:i/>
                <w:noProof/>
                <w:color w:val="000000"/>
                <w:sz w:val="22"/>
                <w:lang w:eastAsia="en-IE"/>
              </w:rPr>
              <w:lastRenderedPageBreak/>
              <w:t>Galerida cristata</w:t>
            </w:r>
          </w:p>
        </w:tc>
      </w:tr>
      <w:tr w:rsidR="00D361B0" w:rsidRPr="005C2B40" w14:paraId="0F3113B4" w14:textId="77777777" w:rsidTr="00F15093">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1530E0E9" w14:textId="77777777" w:rsidR="00D361B0" w:rsidRPr="005C2B40" w:rsidRDefault="00D361B0" w:rsidP="00D361B0">
            <w:pPr>
              <w:widowControl/>
              <w:suppressAutoHyphens/>
              <w:spacing w:before="120" w:after="120"/>
              <w:rPr>
                <w:i/>
                <w:noProof/>
                <w:color w:val="000000"/>
                <w:sz w:val="22"/>
                <w:lang w:eastAsia="en-IE"/>
              </w:rPr>
            </w:pPr>
            <w:r w:rsidRPr="005C2B40">
              <w:rPr>
                <w:i/>
                <w:noProof/>
                <w:color w:val="000000"/>
                <w:sz w:val="22"/>
                <w:lang w:eastAsia="en-IE"/>
              </w:rPr>
              <w:t>Hirundo rustica</w:t>
            </w:r>
          </w:p>
        </w:tc>
      </w:tr>
      <w:tr w:rsidR="00D361B0" w:rsidRPr="005C2B40" w14:paraId="324116BA" w14:textId="77777777" w:rsidTr="00F15093">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68CD97AF" w14:textId="77777777" w:rsidR="00D361B0" w:rsidRPr="005C2B40" w:rsidRDefault="00D361B0" w:rsidP="00D361B0">
            <w:pPr>
              <w:widowControl/>
              <w:suppressAutoHyphens/>
              <w:spacing w:before="120" w:after="120"/>
              <w:rPr>
                <w:i/>
                <w:noProof/>
                <w:color w:val="000000"/>
                <w:sz w:val="22"/>
                <w:lang w:eastAsia="en-IE"/>
              </w:rPr>
            </w:pPr>
            <w:r w:rsidRPr="005C2B40">
              <w:rPr>
                <w:i/>
                <w:noProof/>
                <w:color w:val="000000"/>
                <w:sz w:val="22"/>
                <w:lang w:eastAsia="en-IE"/>
              </w:rPr>
              <w:t>Lanius collurio</w:t>
            </w:r>
          </w:p>
        </w:tc>
      </w:tr>
      <w:tr w:rsidR="00D361B0" w:rsidRPr="005C2B40" w14:paraId="6DE48946" w14:textId="77777777" w:rsidTr="00F15093">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0611A49B" w14:textId="77777777" w:rsidR="00D361B0" w:rsidRPr="005C2B40" w:rsidRDefault="00D361B0" w:rsidP="00D361B0">
            <w:pPr>
              <w:widowControl/>
              <w:suppressAutoHyphens/>
              <w:spacing w:before="120" w:after="120"/>
              <w:rPr>
                <w:i/>
                <w:noProof/>
                <w:color w:val="000000"/>
                <w:sz w:val="22"/>
                <w:lang w:eastAsia="en-IE"/>
              </w:rPr>
            </w:pPr>
            <w:r w:rsidRPr="005C2B40">
              <w:rPr>
                <w:i/>
                <w:noProof/>
                <w:color w:val="000000"/>
                <w:sz w:val="22"/>
                <w:lang w:eastAsia="en-IE"/>
              </w:rPr>
              <w:t>Miliaria calandra</w:t>
            </w:r>
          </w:p>
        </w:tc>
      </w:tr>
      <w:tr w:rsidR="00D361B0" w:rsidRPr="005C2B40" w14:paraId="278835E9" w14:textId="77777777" w:rsidTr="00F15093">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737340C2" w14:textId="77777777" w:rsidR="00D361B0" w:rsidRPr="005C2B40" w:rsidRDefault="00D361B0" w:rsidP="00D361B0">
            <w:pPr>
              <w:widowControl/>
              <w:suppressAutoHyphens/>
              <w:spacing w:before="120" w:after="120"/>
              <w:rPr>
                <w:i/>
                <w:noProof/>
                <w:color w:val="000000"/>
                <w:sz w:val="22"/>
                <w:lang w:eastAsia="en-IE"/>
              </w:rPr>
            </w:pPr>
            <w:r w:rsidRPr="005C2B40">
              <w:rPr>
                <w:i/>
                <w:noProof/>
                <w:color w:val="000000"/>
                <w:sz w:val="22"/>
                <w:lang w:eastAsia="en-IE"/>
              </w:rPr>
              <w:t xml:space="preserve">Motacilla flava </w:t>
            </w:r>
          </w:p>
        </w:tc>
      </w:tr>
      <w:tr w:rsidR="00D361B0" w:rsidRPr="005C2B40" w14:paraId="311DF759" w14:textId="77777777" w:rsidTr="00F15093">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2F88E09F" w14:textId="77777777" w:rsidR="00D361B0" w:rsidRPr="005C2B40" w:rsidRDefault="00D361B0" w:rsidP="00D361B0">
            <w:pPr>
              <w:widowControl/>
              <w:suppressAutoHyphens/>
              <w:spacing w:before="120" w:after="120"/>
              <w:rPr>
                <w:i/>
                <w:noProof/>
                <w:color w:val="000000"/>
                <w:sz w:val="22"/>
                <w:lang w:eastAsia="en-IE"/>
              </w:rPr>
            </w:pPr>
            <w:r w:rsidRPr="005C2B40">
              <w:rPr>
                <w:i/>
                <w:noProof/>
                <w:color w:val="000000"/>
                <w:sz w:val="22"/>
                <w:lang w:eastAsia="en-IE"/>
              </w:rPr>
              <w:t>Perdix perdix</w:t>
            </w:r>
          </w:p>
        </w:tc>
      </w:tr>
      <w:tr w:rsidR="00D361B0" w:rsidRPr="005C2B40" w14:paraId="4EAD1343" w14:textId="77777777" w:rsidTr="00F15093">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65A6E506" w14:textId="77777777" w:rsidR="00D361B0" w:rsidRPr="005C2B40" w:rsidRDefault="00D361B0" w:rsidP="00D361B0">
            <w:pPr>
              <w:widowControl/>
              <w:suppressAutoHyphens/>
              <w:spacing w:before="120" w:after="120"/>
              <w:rPr>
                <w:i/>
                <w:noProof/>
                <w:color w:val="000000"/>
                <w:sz w:val="22"/>
                <w:lang w:eastAsia="en-IE"/>
              </w:rPr>
            </w:pPr>
            <w:r w:rsidRPr="005C2B40">
              <w:rPr>
                <w:i/>
                <w:noProof/>
                <w:color w:val="000000"/>
                <w:sz w:val="22"/>
                <w:lang w:eastAsia="en-IE"/>
              </w:rPr>
              <w:t>Passer montanus</w:t>
            </w:r>
          </w:p>
        </w:tc>
      </w:tr>
      <w:tr w:rsidR="00D361B0" w:rsidRPr="005C2B40" w14:paraId="10FC82D6" w14:textId="77777777" w:rsidTr="00F15093">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60C8C362" w14:textId="77777777" w:rsidR="00D361B0" w:rsidRPr="005C2B40" w:rsidRDefault="00D361B0" w:rsidP="00D361B0">
            <w:pPr>
              <w:widowControl/>
              <w:suppressAutoHyphens/>
              <w:spacing w:before="120" w:after="120"/>
              <w:rPr>
                <w:i/>
                <w:noProof/>
                <w:color w:val="000000"/>
                <w:sz w:val="22"/>
                <w:lang w:eastAsia="en-IE"/>
              </w:rPr>
            </w:pPr>
            <w:r w:rsidRPr="005C2B40">
              <w:rPr>
                <w:i/>
                <w:noProof/>
                <w:color w:val="000000"/>
                <w:sz w:val="22"/>
                <w:lang w:eastAsia="en-IE"/>
              </w:rPr>
              <w:t>Sylvia communis</w:t>
            </w:r>
          </w:p>
        </w:tc>
      </w:tr>
      <w:tr w:rsidR="00D361B0" w:rsidRPr="005C2B40" w14:paraId="60BE8E69" w14:textId="77777777" w:rsidTr="00F15093">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4234055D" w14:textId="77777777" w:rsidR="00D361B0" w:rsidRPr="005C2B40" w:rsidRDefault="00D361B0" w:rsidP="00D361B0">
            <w:pPr>
              <w:widowControl/>
              <w:suppressAutoHyphens/>
              <w:spacing w:before="120" w:after="120"/>
              <w:rPr>
                <w:i/>
                <w:noProof/>
                <w:color w:val="000000"/>
                <w:sz w:val="22"/>
                <w:lang w:eastAsia="en-IE"/>
              </w:rPr>
            </w:pPr>
            <w:r w:rsidRPr="005C2B40">
              <w:rPr>
                <w:i/>
                <w:noProof/>
                <w:color w:val="000000"/>
                <w:sz w:val="22"/>
                <w:lang w:eastAsia="en-IE"/>
              </w:rPr>
              <w:t>Streptopelia turtur</w:t>
            </w:r>
          </w:p>
        </w:tc>
      </w:tr>
      <w:tr w:rsidR="00D361B0" w:rsidRPr="005C2B40" w14:paraId="4A2EA852" w14:textId="77777777" w:rsidTr="00F15093">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096A32E1" w14:textId="77777777" w:rsidR="00D361B0" w:rsidRPr="005C2B40" w:rsidRDefault="00D361B0" w:rsidP="00D361B0">
            <w:pPr>
              <w:widowControl/>
              <w:suppressAutoHyphens/>
              <w:spacing w:before="120" w:after="120"/>
              <w:rPr>
                <w:i/>
                <w:noProof/>
                <w:color w:val="000000"/>
                <w:sz w:val="22"/>
                <w:lang w:eastAsia="en-IE"/>
              </w:rPr>
            </w:pPr>
            <w:r w:rsidRPr="005C2B40">
              <w:rPr>
                <w:i/>
                <w:noProof/>
                <w:color w:val="000000"/>
                <w:sz w:val="22"/>
                <w:lang w:eastAsia="en-IE"/>
              </w:rPr>
              <w:t>Sturnus vulgaris</w:t>
            </w:r>
          </w:p>
        </w:tc>
      </w:tr>
      <w:tr w:rsidR="00D361B0" w:rsidRPr="005C2B40" w14:paraId="37BDCA2D" w14:textId="77777777" w:rsidTr="00F15093">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7AFC2FAC" w14:textId="77777777" w:rsidR="00D361B0" w:rsidRPr="005C2B40" w:rsidRDefault="00D361B0" w:rsidP="00D361B0">
            <w:pPr>
              <w:widowControl/>
              <w:suppressAutoHyphens/>
              <w:spacing w:before="120" w:after="120"/>
              <w:rPr>
                <w:i/>
                <w:noProof/>
                <w:color w:val="000000"/>
                <w:sz w:val="22"/>
                <w:lang w:eastAsia="en-IE"/>
              </w:rPr>
            </w:pPr>
            <w:r w:rsidRPr="005C2B40">
              <w:rPr>
                <w:i/>
                <w:noProof/>
                <w:color w:val="000000"/>
                <w:sz w:val="22"/>
                <w:lang w:eastAsia="en-IE"/>
              </w:rPr>
              <w:t>Upupa epops</w:t>
            </w:r>
          </w:p>
        </w:tc>
      </w:tr>
    </w:tbl>
    <w:p w14:paraId="07020162" w14:textId="77777777" w:rsidR="00D361B0" w:rsidRPr="005C2B40" w:rsidRDefault="00D361B0" w:rsidP="00D361B0">
      <w:pPr>
        <w:widowControl/>
        <w:suppressAutoHyphens/>
        <w:spacing w:before="120" w:after="120" w:line="360" w:lineRule="auto"/>
        <w:rPr>
          <w:rFonts w:eastAsia="Calibri"/>
          <w:szCs w:val="22"/>
          <w:lang w:eastAsia="en-US"/>
        </w:rPr>
      </w:pPr>
    </w:p>
    <w:tbl>
      <w:tblPr>
        <w:tblW w:w="35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9"/>
      </w:tblGrid>
      <w:tr w:rsidR="00D361B0" w:rsidRPr="005C2B40" w14:paraId="404F2211" w14:textId="77777777" w:rsidTr="00F15093">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72FBC8B1" w14:textId="77777777" w:rsidR="00D361B0" w:rsidRPr="005C2B40" w:rsidRDefault="00D361B0" w:rsidP="00D361B0">
            <w:pPr>
              <w:widowControl/>
              <w:suppressAutoHyphens/>
              <w:spacing w:before="120" w:after="120"/>
              <w:rPr>
                <w:b/>
                <w:bCs/>
                <w:noProof/>
                <w:sz w:val="22"/>
                <w:lang w:eastAsia="en-IE"/>
              </w:rPr>
            </w:pPr>
            <w:r w:rsidRPr="005C2B40">
              <w:rPr>
                <w:b/>
                <w:bCs/>
                <w:noProof/>
                <w:sz w:val="22"/>
                <w:lang w:eastAsia="en-IE"/>
              </w:rPr>
              <w:t>Croatia</w:t>
            </w:r>
          </w:p>
        </w:tc>
      </w:tr>
      <w:tr w:rsidR="00D361B0" w:rsidRPr="005C2B40" w14:paraId="7EEE832D" w14:textId="77777777" w:rsidTr="00F15093">
        <w:trPr>
          <w:trHeight w:val="288"/>
        </w:trPr>
        <w:tc>
          <w:tcPr>
            <w:tcW w:w="3539" w:type="dxa"/>
            <w:tcBorders>
              <w:top w:val="single" w:sz="4" w:space="0" w:color="auto"/>
              <w:left w:val="single" w:sz="4" w:space="0" w:color="auto"/>
              <w:bottom w:val="single" w:sz="4" w:space="0" w:color="auto"/>
              <w:right w:val="single" w:sz="4" w:space="0" w:color="auto"/>
            </w:tcBorders>
            <w:noWrap/>
            <w:vAlign w:val="center"/>
            <w:hideMark/>
          </w:tcPr>
          <w:p w14:paraId="36DAB214" w14:textId="77777777" w:rsidR="00D361B0" w:rsidRPr="005C2B40" w:rsidRDefault="00D361B0" w:rsidP="00D361B0">
            <w:pPr>
              <w:widowControl/>
              <w:suppressAutoHyphens/>
              <w:spacing w:before="120" w:after="120"/>
              <w:rPr>
                <w:i/>
                <w:noProof/>
                <w:sz w:val="22"/>
                <w:lang w:eastAsia="en-IE"/>
              </w:rPr>
            </w:pPr>
            <w:r w:rsidRPr="005C2B40">
              <w:rPr>
                <w:i/>
                <w:noProof/>
                <w:sz w:val="22"/>
                <w:lang w:eastAsia="en-IE"/>
              </w:rPr>
              <w:t>Alauda arvensis</w:t>
            </w:r>
          </w:p>
        </w:tc>
      </w:tr>
      <w:tr w:rsidR="00D361B0" w:rsidRPr="005C2B40" w14:paraId="5C4FD60A" w14:textId="77777777" w:rsidTr="00F15093">
        <w:trPr>
          <w:trHeight w:val="288"/>
        </w:trPr>
        <w:tc>
          <w:tcPr>
            <w:tcW w:w="3539" w:type="dxa"/>
            <w:tcBorders>
              <w:top w:val="single" w:sz="4" w:space="0" w:color="auto"/>
              <w:left w:val="single" w:sz="4" w:space="0" w:color="auto"/>
              <w:bottom w:val="single" w:sz="4" w:space="0" w:color="auto"/>
              <w:right w:val="single" w:sz="4" w:space="0" w:color="auto"/>
            </w:tcBorders>
            <w:noWrap/>
            <w:vAlign w:val="center"/>
            <w:hideMark/>
          </w:tcPr>
          <w:p w14:paraId="1F2B545A" w14:textId="77777777" w:rsidR="00D361B0" w:rsidRPr="005C2B40" w:rsidRDefault="00D361B0" w:rsidP="00D361B0">
            <w:pPr>
              <w:widowControl/>
              <w:suppressAutoHyphens/>
              <w:spacing w:before="120" w:after="120"/>
              <w:rPr>
                <w:i/>
                <w:noProof/>
                <w:sz w:val="22"/>
                <w:lang w:eastAsia="en-IE"/>
              </w:rPr>
            </w:pPr>
            <w:r w:rsidRPr="005C2B40">
              <w:rPr>
                <w:i/>
                <w:noProof/>
                <w:sz w:val="22"/>
                <w:lang w:eastAsia="en-IE"/>
              </w:rPr>
              <w:t>Anthus campestris</w:t>
            </w:r>
          </w:p>
        </w:tc>
      </w:tr>
      <w:tr w:rsidR="00D361B0" w:rsidRPr="005C2B40" w14:paraId="25947601" w14:textId="77777777" w:rsidTr="00F15093">
        <w:trPr>
          <w:trHeight w:val="288"/>
        </w:trPr>
        <w:tc>
          <w:tcPr>
            <w:tcW w:w="3539" w:type="dxa"/>
            <w:tcBorders>
              <w:top w:val="single" w:sz="4" w:space="0" w:color="auto"/>
              <w:left w:val="single" w:sz="4" w:space="0" w:color="auto"/>
              <w:bottom w:val="single" w:sz="4" w:space="0" w:color="auto"/>
              <w:right w:val="single" w:sz="4" w:space="0" w:color="auto"/>
            </w:tcBorders>
            <w:noWrap/>
            <w:vAlign w:val="center"/>
            <w:hideMark/>
          </w:tcPr>
          <w:p w14:paraId="7DD31333" w14:textId="77777777" w:rsidR="00D361B0" w:rsidRPr="005C2B40" w:rsidRDefault="00D361B0" w:rsidP="00D361B0">
            <w:pPr>
              <w:widowControl/>
              <w:suppressAutoHyphens/>
              <w:spacing w:before="120" w:after="120"/>
              <w:rPr>
                <w:i/>
                <w:noProof/>
                <w:sz w:val="22"/>
                <w:lang w:eastAsia="en-IE"/>
              </w:rPr>
            </w:pPr>
            <w:r w:rsidRPr="005C2B40">
              <w:rPr>
                <w:i/>
                <w:noProof/>
                <w:sz w:val="22"/>
                <w:lang w:eastAsia="en-IE"/>
              </w:rPr>
              <w:t>Anthus trivialis</w:t>
            </w:r>
          </w:p>
        </w:tc>
      </w:tr>
      <w:tr w:rsidR="00D361B0" w:rsidRPr="005C2B40" w14:paraId="7E633D46" w14:textId="77777777" w:rsidTr="00F15093">
        <w:trPr>
          <w:trHeight w:val="288"/>
        </w:trPr>
        <w:tc>
          <w:tcPr>
            <w:tcW w:w="3539" w:type="dxa"/>
            <w:tcBorders>
              <w:top w:val="single" w:sz="4" w:space="0" w:color="auto"/>
              <w:left w:val="single" w:sz="4" w:space="0" w:color="auto"/>
              <w:bottom w:val="single" w:sz="4" w:space="0" w:color="auto"/>
              <w:right w:val="single" w:sz="4" w:space="0" w:color="auto"/>
            </w:tcBorders>
            <w:noWrap/>
            <w:vAlign w:val="center"/>
            <w:hideMark/>
          </w:tcPr>
          <w:p w14:paraId="4B7FBC2F" w14:textId="77777777" w:rsidR="00D361B0" w:rsidRPr="005C2B40" w:rsidRDefault="00D361B0" w:rsidP="00D361B0">
            <w:pPr>
              <w:widowControl/>
              <w:suppressAutoHyphens/>
              <w:spacing w:before="120" w:after="120"/>
              <w:rPr>
                <w:i/>
                <w:noProof/>
                <w:sz w:val="22"/>
                <w:lang w:eastAsia="en-IE"/>
              </w:rPr>
            </w:pPr>
            <w:r w:rsidRPr="005C2B40">
              <w:rPr>
                <w:i/>
                <w:noProof/>
                <w:sz w:val="22"/>
                <w:lang w:eastAsia="en-IE"/>
              </w:rPr>
              <w:t>Carduelis cannabina</w:t>
            </w:r>
          </w:p>
        </w:tc>
      </w:tr>
      <w:tr w:rsidR="00D361B0" w:rsidRPr="005C2B40" w14:paraId="70CAF6A2" w14:textId="77777777" w:rsidTr="00F15093">
        <w:trPr>
          <w:trHeight w:val="288"/>
        </w:trPr>
        <w:tc>
          <w:tcPr>
            <w:tcW w:w="3539" w:type="dxa"/>
            <w:tcBorders>
              <w:top w:val="single" w:sz="4" w:space="0" w:color="auto"/>
              <w:left w:val="single" w:sz="4" w:space="0" w:color="auto"/>
              <w:bottom w:val="single" w:sz="4" w:space="0" w:color="auto"/>
              <w:right w:val="single" w:sz="4" w:space="0" w:color="auto"/>
            </w:tcBorders>
            <w:noWrap/>
            <w:vAlign w:val="center"/>
            <w:hideMark/>
          </w:tcPr>
          <w:p w14:paraId="40329D57" w14:textId="77777777" w:rsidR="00D361B0" w:rsidRPr="005C2B40" w:rsidRDefault="00D361B0" w:rsidP="00D361B0">
            <w:pPr>
              <w:widowControl/>
              <w:suppressAutoHyphens/>
              <w:spacing w:before="120" w:after="120"/>
              <w:rPr>
                <w:i/>
                <w:noProof/>
                <w:sz w:val="22"/>
                <w:lang w:eastAsia="en-IE"/>
              </w:rPr>
            </w:pPr>
            <w:r w:rsidRPr="005C2B40">
              <w:rPr>
                <w:i/>
                <w:noProof/>
                <w:sz w:val="22"/>
                <w:lang w:eastAsia="en-IE"/>
              </w:rPr>
              <w:t>Carduelis carduelis</w:t>
            </w:r>
          </w:p>
        </w:tc>
      </w:tr>
      <w:tr w:rsidR="00D361B0" w:rsidRPr="005C2B40" w14:paraId="6E2E9DA9" w14:textId="77777777" w:rsidTr="00F15093">
        <w:trPr>
          <w:trHeight w:val="288"/>
        </w:trPr>
        <w:tc>
          <w:tcPr>
            <w:tcW w:w="3539" w:type="dxa"/>
            <w:tcBorders>
              <w:top w:val="single" w:sz="4" w:space="0" w:color="auto"/>
              <w:left w:val="single" w:sz="4" w:space="0" w:color="auto"/>
              <w:bottom w:val="single" w:sz="4" w:space="0" w:color="auto"/>
              <w:right w:val="single" w:sz="4" w:space="0" w:color="auto"/>
            </w:tcBorders>
            <w:noWrap/>
            <w:vAlign w:val="center"/>
            <w:hideMark/>
          </w:tcPr>
          <w:p w14:paraId="35649180" w14:textId="77777777" w:rsidR="00D361B0" w:rsidRPr="005C2B40" w:rsidRDefault="00D361B0" w:rsidP="00D361B0">
            <w:pPr>
              <w:widowControl/>
              <w:suppressAutoHyphens/>
              <w:spacing w:before="120" w:after="120"/>
              <w:rPr>
                <w:i/>
                <w:noProof/>
                <w:sz w:val="22"/>
                <w:lang w:eastAsia="en-IE"/>
              </w:rPr>
            </w:pPr>
            <w:r w:rsidRPr="005C2B40">
              <w:rPr>
                <w:i/>
                <w:noProof/>
                <w:sz w:val="22"/>
                <w:lang w:eastAsia="en-IE"/>
              </w:rPr>
              <w:t>Coturnix coturnix</w:t>
            </w:r>
          </w:p>
        </w:tc>
      </w:tr>
      <w:tr w:rsidR="00D361B0" w:rsidRPr="005C2B40" w14:paraId="346073E2" w14:textId="77777777" w:rsidTr="00F15093">
        <w:trPr>
          <w:trHeight w:val="288"/>
        </w:trPr>
        <w:tc>
          <w:tcPr>
            <w:tcW w:w="3539" w:type="dxa"/>
            <w:tcBorders>
              <w:top w:val="single" w:sz="4" w:space="0" w:color="auto"/>
              <w:left w:val="single" w:sz="4" w:space="0" w:color="auto"/>
              <w:bottom w:val="single" w:sz="4" w:space="0" w:color="auto"/>
              <w:right w:val="single" w:sz="4" w:space="0" w:color="auto"/>
            </w:tcBorders>
            <w:noWrap/>
            <w:vAlign w:val="center"/>
            <w:hideMark/>
          </w:tcPr>
          <w:p w14:paraId="0D634526" w14:textId="77777777" w:rsidR="00D361B0" w:rsidRPr="005C2B40" w:rsidRDefault="00D361B0" w:rsidP="00D361B0">
            <w:pPr>
              <w:widowControl/>
              <w:suppressAutoHyphens/>
              <w:spacing w:before="120" w:after="120"/>
              <w:rPr>
                <w:i/>
                <w:noProof/>
                <w:sz w:val="22"/>
                <w:lang w:eastAsia="en-IE"/>
              </w:rPr>
            </w:pPr>
            <w:r w:rsidRPr="005C2B40">
              <w:rPr>
                <w:i/>
                <w:noProof/>
                <w:sz w:val="22"/>
                <w:lang w:eastAsia="en-IE"/>
              </w:rPr>
              <w:t>Emberiza cirlus</w:t>
            </w:r>
          </w:p>
        </w:tc>
      </w:tr>
      <w:tr w:rsidR="00D361B0" w:rsidRPr="005C2B40" w14:paraId="0BCF56E8" w14:textId="77777777" w:rsidTr="00F15093">
        <w:trPr>
          <w:trHeight w:val="288"/>
        </w:trPr>
        <w:tc>
          <w:tcPr>
            <w:tcW w:w="3539" w:type="dxa"/>
            <w:tcBorders>
              <w:top w:val="single" w:sz="4" w:space="0" w:color="auto"/>
              <w:left w:val="single" w:sz="4" w:space="0" w:color="auto"/>
              <w:bottom w:val="single" w:sz="4" w:space="0" w:color="auto"/>
              <w:right w:val="single" w:sz="4" w:space="0" w:color="auto"/>
            </w:tcBorders>
            <w:noWrap/>
            <w:vAlign w:val="center"/>
            <w:hideMark/>
          </w:tcPr>
          <w:p w14:paraId="734A7DF7" w14:textId="77777777" w:rsidR="00D361B0" w:rsidRPr="005C2B40" w:rsidRDefault="00D361B0" w:rsidP="00D361B0">
            <w:pPr>
              <w:widowControl/>
              <w:suppressAutoHyphens/>
              <w:spacing w:before="120" w:after="120"/>
              <w:rPr>
                <w:i/>
                <w:noProof/>
                <w:sz w:val="22"/>
                <w:lang w:eastAsia="en-IE"/>
              </w:rPr>
            </w:pPr>
            <w:r w:rsidRPr="005C2B40">
              <w:rPr>
                <w:i/>
                <w:noProof/>
                <w:sz w:val="22"/>
                <w:lang w:eastAsia="en-IE"/>
              </w:rPr>
              <w:t>Emberiza citrinella</w:t>
            </w:r>
          </w:p>
        </w:tc>
      </w:tr>
      <w:tr w:rsidR="00D361B0" w:rsidRPr="005C2B40" w14:paraId="0B93CB8C" w14:textId="77777777" w:rsidTr="00F15093">
        <w:trPr>
          <w:trHeight w:val="288"/>
        </w:trPr>
        <w:tc>
          <w:tcPr>
            <w:tcW w:w="3539" w:type="dxa"/>
            <w:tcBorders>
              <w:top w:val="single" w:sz="4" w:space="0" w:color="auto"/>
              <w:left w:val="single" w:sz="4" w:space="0" w:color="auto"/>
              <w:bottom w:val="single" w:sz="4" w:space="0" w:color="auto"/>
              <w:right w:val="single" w:sz="4" w:space="0" w:color="auto"/>
            </w:tcBorders>
            <w:noWrap/>
            <w:vAlign w:val="center"/>
            <w:hideMark/>
          </w:tcPr>
          <w:p w14:paraId="2C45C498" w14:textId="77777777" w:rsidR="00D361B0" w:rsidRPr="005C2B40" w:rsidRDefault="00D361B0" w:rsidP="00D361B0">
            <w:pPr>
              <w:widowControl/>
              <w:suppressAutoHyphens/>
              <w:spacing w:before="120" w:after="120"/>
              <w:rPr>
                <w:i/>
                <w:noProof/>
                <w:sz w:val="22"/>
                <w:lang w:eastAsia="en-IE"/>
              </w:rPr>
            </w:pPr>
            <w:r w:rsidRPr="005C2B40">
              <w:rPr>
                <w:i/>
                <w:noProof/>
                <w:sz w:val="22"/>
                <w:lang w:eastAsia="en-IE"/>
              </w:rPr>
              <w:t>Emberiza melanocephala</w:t>
            </w:r>
          </w:p>
        </w:tc>
      </w:tr>
      <w:tr w:rsidR="00D361B0" w:rsidRPr="005C2B40" w14:paraId="1D75608A" w14:textId="77777777" w:rsidTr="00F15093">
        <w:trPr>
          <w:trHeight w:val="288"/>
        </w:trPr>
        <w:tc>
          <w:tcPr>
            <w:tcW w:w="3539" w:type="dxa"/>
            <w:tcBorders>
              <w:top w:val="single" w:sz="4" w:space="0" w:color="auto"/>
              <w:left w:val="single" w:sz="4" w:space="0" w:color="auto"/>
              <w:bottom w:val="single" w:sz="4" w:space="0" w:color="auto"/>
              <w:right w:val="single" w:sz="4" w:space="0" w:color="auto"/>
            </w:tcBorders>
            <w:noWrap/>
            <w:vAlign w:val="center"/>
            <w:hideMark/>
          </w:tcPr>
          <w:p w14:paraId="3FF4628C" w14:textId="77777777" w:rsidR="00D361B0" w:rsidRPr="005C2B40" w:rsidRDefault="00D361B0" w:rsidP="00D361B0">
            <w:pPr>
              <w:widowControl/>
              <w:suppressAutoHyphens/>
              <w:spacing w:before="120" w:after="120"/>
              <w:rPr>
                <w:i/>
                <w:noProof/>
                <w:sz w:val="22"/>
                <w:lang w:eastAsia="en-IE"/>
              </w:rPr>
            </w:pPr>
            <w:r w:rsidRPr="005C2B40">
              <w:rPr>
                <w:i/>
                <w:noProof/>
                <w:sz w:val="22"/>
                <w:lang w:eastAsia="en-IE"/>
              </w:rPr>
              <w:t>Falco tinnunculus</w:t>
            </w:r>
          </w:p>
        </w:tc>
      </w:tr>
      <w:tr w:rsidR="00D361B0" w:rsidRPr="005C2B40" w14:paraId="56537115" w14:textId="77777777" w:rsidTr="00F15093">
        <w:trPr>
          <w:trHeight w:val="288"/>
        </w:trPr>
        <w:tc>
          <w:tcPr>
            <w:tcW w:w="3539" w:type="dxa"/>
            <w:tcBorders>
              <w:top w:val="single" w:sz="4" w:space="0" w:color="auto"/>
              <w:left w:val="single" w:sz="4" w:space="0" w:color="auto"/>
              <w:bottom w:val="single" w:sz="4" w:space="0" w:color="auto"/>
              <w:right w:val="single" w:sz="4" w:space="0" w:color="auto"/>
            </w:tcBorders>
            <w:noWrap/>
            <w:vAlign w:val="center"/>
            <w:hideMark/>
          </w:tcPr>
          <w:p w14:paraId="3B055324" w14:textId="77777777" w:rsidR="00D361B0" w:rsidRPr="005C2B40" w:rsidRDefault="00D361B0" w:rsidP="00D361B0">
            <w:pPr>
              <w:widowControl/>
              <w:suppressAutoHyphens/>
              <w:spacing w:before="120" w:after="120"/>
              <w:rPr>
                <w:i/>
                <w:noProof/>
                <w:sz w:val="22"/>
                <w:lang w:eastAsia="en-IE"/>
              </w:rPr>
            </w:pPr>
            <w:r w:rsidRPr="005C2B40">
              <w:rPr>
                <w:i/>
                <w:noProof/>
                <w:sz w:val="22"/>
                <w:lang w:eastAsia="en-IE"/>
              </w:rPr>
              <w:t>Galerida cristata</w:t>
            </w:r>
          </w:p>
        </w:tc>
      </w:tr>
      <w:tr w:rsidR="00D361B0" w:rsidRPr="005C2B40" w14:paraId="7FDEB317" w14:textId="77777777" w:rsidTr="00F15093">
        <w:trPr>
          <w:trHeight w:val="288"/>
        </w:trPr>
        <w:tc>
          <w:tcPr>
            <w:tcW w:w="3539" w:type="dxa"/>
            <w:tcBorders>
              <w:top w:val="single" w:sz="4" w:space="0" w:color="auto"/>
              <w:left w:val="single" w:sz="4" w:space="0" w:color="auto"/>
              <w:bottom w:val="single" w:sz="4" w:space="0" w:color="auto"/>
              <w:right w:val="single" w:sz="4" w:space="0" w:color="auto"/>
            </w:tcBorders>
            <w:noWrap/>
            <w:vAlign w:val="center"/>
            <w:hideMark/>
          </w:tcPr>
          <w:p w14:paraId="5A2606C6" w14:textId="77777777" w:rsidR="00D361B0" w:rsidRPr="005C2B40" w:rsidRDefault="00D361B0" w:rsidP="00D361B0">
            <w:pPr>
              <w:widowControl/>
              <w:suppressAutoHyphens/>
              <w:spacing w:before="120" w:after="120"/>
              <w:rPr>
                <w:i/>
                <w:noProof/>
                <w:sz w:val="22"/>
                <w:lang w:eastAsia="en-IE"/>
              </w:rPr>
            </w:pPr>
            <w:r w:rsidRPr="005C2B40">
              <w:rPr>
                <w:i/>
                <w:noProof/>
                <w:sz w:val="22"/>
                <w:lang w:eastAsia="en-IE"/>
              </w:rPr>
              <w:t>Jynx torquilla</w:t>
            </w:r>
          </w:p>
        </w:tc>
      </w:tr>
      <w:tr w:rsidR="00D361B0" w:rsidRPr="005C2B40" w14:paraId="3EE96A9C" w14:textId="77777777" w:rsidTr="00F15093">
        <w:trPr>
          <w:trHeight w:val="288"/>
        </w:trPr>
        <w:tc>
          <w:tcPr>
            <w:tcW w:w="3539" w:type="dxa"/>
            <w:tcBorders>
              <w:top w:val="single" w:sz="4" w:space="0" w:color="auto"/>
              <w:left w:val="single" w:sz="4" w:space="0" w:color="auto"/>
              <w:bottom w:val="single" w:sz="4" w:space="0" w:color="auto"/>
              <w:right w:val="single" w:sz="4" w:space="0" w:color="auto"/>
            </w:tcBorders>
            <w:noWrap/>
            <w:vAlign w:val="center"/>
            <w:hideMark/>
          </w:tcPr>
          <w:p w14:paraId="1D897F68" w14:textId="77777777" w:rsidR="00D361B0" w:rsidRPr="005C2B40" w:rsidRDefault="00D361B0" w:rsidP="00D361B0">
            <w:pPr>
              <w:widowControl/>
              <w:suppressAutoHyphens/>
              <w:spacing w:before="120" w:after="120"/>
              <w:rPr>
                <w:i/>
                <w:noProof/>
                <w:sz w:val="22"/>
                <w:lang w:eastAsia="en-IE"/>
              </w:rPr>
            </w:pPr>
            <w:r w:rsidRPr="005C2B40">
              <w:rPr>
                <w:i/>
                <w:noProof/>
                <w:sz w:val="22"/>
                <w:lang w:eastAsia="en-IE"/>
              </w:rPr>
              <w:t>Lanius collurio</w:t>
            </w:r>
          </w:p>
        </w:tc>
      </w:tr>
      <w:tr w:rsidR="00D361B0" w:rsidRPr="005C2B40" w14:paraId="25382D1A" w14:textId="77777777" w:rsidTr="00F15093">
        <w:trPr>
          <w:trHeight w:val="288"/>
        </w:trPr>
        <w:tc>
          <w:tcPr>
            <w:tcW w:w="3539" w:type="dxa"/>
            <w:tcBorders>
              <w:top w:val="single" w:sz="4" w:space="0" w:color="auto"/>
              <w:left w:val="single" w:sz="4" w:space="0" w:color="auto"/>
              <w:bottom w:val="single" w:sz="4" w:space="0" w:color="auto"/>
              <w:right w:val="single" w:sz="4" w:space="0" w:color="auto"/>
            </w:tcBorders>
            <w:noWrap/>
            <w:vAlign w:val="center"/>
            <w:hideMark/>
          </w:tcPr>
          <w:p w14:paraId="1BABB47F" w14:textId="77777777" w:rsidR="00D361B0" w:rsidRPr="005C2B40" w:rsidRDefault="00D361B0" w:rsidP="00D361B0">
            <w:pPr>
              <w:widowControl/>
              <w:suppressAutoHyphens/>
              <w:spacing w:before="120" w:after="120"/>
              <w:rPr>
                <w:i/>
                <w:noProof/>
                <w:sz w:val="22"/>
                <w:lang w:eastAsia="en-IE"/>
              </w:rPr>
            </w:pPr>
            <w:r w:rsidRPr="005C2B40">
              <w:rPr>
                <w:i/>
                <w:noProof/>
                <w:sz w:val="22"/>
                <w:lang w:eastAsia="en-IE"/>
              </w:rPr>
              <w:t>Lanius senator</w:t>
            </w:r>
          </w:p>
        </w:tc>
      </w:tr>
      <w:tr w:rsidR="00D361B0" w:rsidRPr="005C2B40" w14:paraId="2EE1BC77" w14:textId="77777777" w:rsidTr="00F15093">
        <w:trPr>
          <w:trHeight w:val="288"/>
        </w:trPr>
        <w:tc>
          <w:tcPr>
            <w:tcW w:w="3539" w:type="dxa"/>
            <w:tcBorders>
              <w:top w:val="single" w:sz="4" w:space="0" w:color="auto"/>
              <w:left w:val="single" w:sz="4" w:space="0" w:color="auto"/>
              <w:bottom w:val="single" w:sz="4" w:space="0" w:color="auto"/>
              <w:right w:val="single" w:sz="4" w:space="0" w:color="auto"/>
            </w:tcBorders>
            <w:noWrap/>
            <w:vAlign w:val="center"/>
            <w:hideMark/>
          </w:tcPr>
          <w:p w14:paraId="7727046D" w14:textId="77777777" w:rsidR="00D361B0" w:rsidRPr="005C2B40" w:rsidRDefault="00D361B0" w:rsidP="00D361B0">
            <w:pPr>
              <w:widowControl/>
              <w:suppressAutoHyphens/>
              <w:spacing w:before="120" w:after="120"/>
              <w:rPr>
                <w:i/>
                <w:noProof/>
                <w:sz w:val="22"/>
                <w:lang w:eastAsia="en-IE"/>
              </w:rPr>
            </w:pPr>
            <w:r w:rsidRPr="005C2B40">
              <w:rPr>
                <w:i/>
                <w:noProof/>
                <w:sz w:val="22"/>
                <w:lang w:eastAsia="en-IE"/>
              </w:rPr>
              <w:t>Lullula arborea</w:t>
            </w:r>
          </w:p>
        </w:tc>
      </w:tr>
      <w:tr w:rsidR="00D361B0" w:rsidRPr="005C2B40" w14:paraId="3B18972A" w14:textId="77777777" w:rsidTr="00F15093">
        <w:trPr>
          <w:trHeight w:val="288"/>
        </w:trPr>
        <w:tc>
          <w:tcPr>
            <w:tcW w:w="3539" w:type="dxa"/>
            <w:tcBorders>
              <w:top w:val="single" w:sz="4" w:space="0" w:color="auto"/>
              <w:left w:val="single" w:sz="4" w:space="0" w:color="auto"/>
              <w:bottom w:val="single" w:sz="4" w:space="0" w:color="auto"/>
              <w:right w:val="single" w:sz="4" w:space="0" w:color="auto"/>
            </w:tcBorders>
            <w:noWrap/>
            <w:vAlign w:val="center"/>
            <w:hideMark/>
          </w:tcPr>
          <w:p w14:paraId="2507E63E" w14:textId="77777777" w:rsidR="00D361B0" w:rsidRPr="005C2B40" w:rsidRDefault="00D361B0" w:rsidP="00D361B0">
            <w:pPr>
              <w:widowControl/>
              <w:suppressAutoHyphens/>
              <w:spacing w:before="120" w:after="120"/>
              <w:rPr>
                <w:i/>
                <w:noProof/>
                <w:sz w:val="22"/>
                <w:lang w:eastAsia="en-IE"/>
              </w:rPr>
            </w:pPr>
            <w:r w:rsidRPr="005C2B40">
              <w:rPr>
                <w:i/>
                <w:noProof/>
                <w:sz w:val="22"/>
                <w:lang w:eastAsia="en-IE"/>
              </w:rPr>
              <w:lastRenderedPageBreak/>
              <w:t>Luscinia megarhynchos</w:t>
            </w:r>
          </w:p>
        </w:tc>
      </w:tr>
      <w:tr w:rsidR="00D361B0" w:rsidRPr="005C2B40" w14:paraId="7E721A94" w14:textId="77777777" w:rsidTr="00F15093">
        <w:trPr>
          <w:trHeight w:val="288"/>
        </w:trPr>
        <w:tc>
          <w:tcPr>
            <w:tcW w:w="3539" w:type="dxa"/>
            <w:tcBorders>
              <w:top w:val="single" w:sz="4" w:space="0" w:color="auto"/>
              <w:left w:val="single" w:sz="4" w:space="0" w:color="auto"/>
              <w:bottom w:val="single" w:sz="4" w:space="0" w:color="auto"/>
              <w:right w:val="single" w:sz="4" w:space="0" w:color="auto"/>
            </w:tcBorders>
            <w:noWrap/>
            <w:vAlign w:val="center"/>
            <w:hideMark/>
          </w:tcPr>
          <w:p w14:paraId="396BFA67" w14:textId="77777777" w:rsidR="00D361B0" w:rsidRPr="005C2B40" w:rsidRDefault="00D361B0" w:rsidP="00D361B0">
            <w:pPr>
              <w:widowControl/>
              <w:suppressAutoHyphens/>
              <w:spacing w:before="120" w:after="120"/>
              <w:rPr>
                <w:i/>
                <w:noProof/>
                <w:sz w:val="22"/>
                <w:lang w:eastAsia="en-IE"/>
              </w:rPr>
            </w:pPr>
            <w:r w:rsidRPr="005C2B40">
              <w:rPr>
                <w:i/>
                <w:noProof/>
                <w:sz w:val="22"/>
                <w:lang w:eastAsia="en-IE"/>
              </w:rPr>
              <w:t>Miliaria calandra</w:t>
            </w:r>
          </w:p>
        </w:tc>
      </w:tr>
      <w:tr w:rsidR="00D361B0" w:rsidRPr="005C2B40" w14:paraId="1B4FF4C1" w14:textId="77777777" w:rsidTr="00F15093">
        <w:trPr>
          <w:trHeight w:val="288"/>
        </w:trPr>
        <w:tc>
          <w:tcPr>
            <w:tcW w:w="3539" w:type="dxa"/>
            <w:tcBorders>
              <w:top w:val="single" w:sz="4" w:space="0" w:color="auto"/>
              <w:left w:val="single" w:sz="4" w:space="0" w:color="auto"/>
              <w:bottom w:val="single" w:sz="4" w:space="0" w:color="auto"/>
              <w:right w:val="single" w:sz="4" w:space="0" w:color="auto"/>
            </w:tcBorders>
            <w:noWrap/>
            <w:vAlign w:val="center"/>
            <w:hideMark/>
          </w:tcPr>
          <w:p w14:paraId="7A72A5CF" w14:textId="77777777" w:rsidR="00D361B0" w:rsidRPr="005C2B40" w:rsidRDefault="00D361B0" w:rsidP="00D361B0">
            <w:pPr>
              <w:widowControl/>
              <w:suppressAutoHyphens/>
              <w:spacing w:before="120" w:after="120"/>
              <w:rPr>
                <w:i/>
                <w:noProof/>
                <w:sz w:val="22"/>
                <w:lang w:eastAsia="en-IE"/>
              </w:rPr>
            </w:pPr>
            <w:r w:rsidRPr="005C2B40">
              <w:rPr>
                <w:i/>
                <w:noProof/>
                <w:sz w:val="22"/>
                <w:lang w:eastAsia="en-IE"/>
              </w:rPr>
              <w:t>Motacilla flava</w:t>
            </w:r>
          </w:p>
        </w:tc>
      </w:tr>
      <w:tr w:rsidR="00D361B0" w:rsidRPr="005C2B40" w14:paraId="3055D506" w14:textId="77777777" w:rsidTr="00F15093">
        <w:trPr>
          <w:trHeight w:val="288"/>
        </w:trPr>
        <w:tc>
          <w:tcPr>
            <w:tcW w:w="3539" w:type="dxa"/>
            <w:tcBorders>
              <w:top w:val="single" w:sz="4" w:space="0" w:color="auto"/>
              <w:left w:val="single" w:sz="4" w:space="0" w:color="auto"/>
              <w:bottom w:val="single" w:sz="4" w:space="0" w:color="auto"/>
              <w:right w:val="single" w:sz="4" w:space="0" w:color="auto"/>
            </w:tcBorders>
            <w:noWrap/>
            <w:vAlign w:val="center"/>
            <w:hideMark/>
          </w:tcPr>
          <w:p w14:paraId="656D6202" w14:textId="77777777" w:rsidR="00D361B0" w:rsidRPr="005C2B40" w:rsidRDefault="00D361B0" w:rsidP="00D361B0">
            <w:pPr>
              <w:widowControl/>
              <w:suppressAutoHyphens/>
              <w:spacing w:before="120" w:after="120"/>
              <w:rPr>
                <w:i/>
                <w:noProof/>
                <w:sz w:val="22"/>
                <w:lang w:eastAsia="en-IE"/>
              </w:rPr>
            </w:pPr>
            <w:r w:rsidRPr="005C2B40">
              <w:rPr>
                <w:i/>
                <w:noProof/>
                <w:sz w:val="22"/>
                <w:lang w:eastAsia="en-IE"/>
              </w:rPr>
              <w:t>Oenanthe hispanica</w:t>
            </w:r>
          </w:p>
        </w:tc>
      </w:tr>
      <w:tr w:rsidR="00D361B0" w:rsidRPr="005C2B40" w14:paraId="3299B7E0" w14:textId="77777777" w:rsidTr="00F15093">
        <w:trPr>
          <w:trHeight w:val="288"/>
        </w:trPr>
        <w:tc>
          <w:tcPr>
            <w:tcW w:w="3539" w:type="dxa"/>
            <w:tcBorders>
              <w:top w:val="single" w:sz="4" w:space="0" w:color="auto"/>
              <w:left w:val="single" w:sz="4" w:space="0" w:color="auto"/>
              <w:bottom w:val="single" w:sz="4" w:space="0" w:color="auto"/>
              <w:right w:val="single" w:sz="4" w:space="0" w:color="auto"/>
            </w:tcBorders>
            <w:noWrap/>
            <w:vAlign w:val="center"/>
            <w:hideMark/>
          </w:tcPr>
          <w:p w14:paraId="67DA090A" w14:textId="77777777" w:rsidR="00D361B0" w:rsidRPr="005C2B40" w:rsidRDefault="00D361B0" w:rsidP="00D361B0">
            <w:pPr>
              <w:widowControl/>
              <w:suppressAutoHyphens/>
              <w:spacing w:before="120" w:after="120"/>
              <w:rPr>
                <w:i/>
                <w:noProof/>
                <w:sz w:val="22"/>
                <w:lang w:eastAsia="en-IE"/>
              </w:rPr>
            </w:pPr>
            <w:r w:rsidRPr="005C2B40">
              <w:rPr>
                <w:i/>
                <w:noProof/>
                <w:sz w:val="22"/>
                <w:lang w:eastAsia="en-IE"/>
              </w:rPr>
              <w:t>Oriolus oriolus</w:t>
            </w:r>
          </w:p>
        </w:tc>
      </w:tr>
      <w:tr w:rsidR="00D361B0" w:rsidRPr="005C2B40" w14:paraId="1AF687D1" w14:textId="77777777" w:rsidTr="00F15093">
        <w:trPr>
          <w:trHeight w:val="288"/>
        </w:trPr>
        <w:tc>
          <w:tcPr>
            <w:tcW w:w="3539" w:type="dxa"/>
            <w:tcBorders>
              <w:top w:val="single" w:sz="4" w:space="0" w:color="auto"/>
              <w:left w:val="single" w:sz="4" w:space="0" w:color="auto"/>
              <w:bottom w:val="single" w:sz="4" w:space="0" w:color="auto"/>
              <w:right w:val="single" w:sz="4" w:space="0" w:color="auto"/>
            </w:tcBorders>
            <w:noWrap/>
            <w:vAlign w:val="center"/>
            <w:hideMark/>
          </w:tcPr>
          <w:p w14:paraId="4E2FCDC9" w14:textId="77777777" w:rsidR="00D361B0" w:rsidRPr="005C2B40" w:rsidRDefault="00D361B0" w:rsidP="00D361B0">
            <w:pPr>
              <w:widowControl/>
              <w:suppressAutoHyphens/>
              <w:spacing w:before="120" w:after="120"/>
              <w:rPr>
                <w:i/>
                <w:noProof/>
                <w:sz w:val="22"/>
                <w:lang w:eastAsia="en-IE"/>
              </w:rPr>
            </w:pPr>
            <w:r w:rsidRPr="005C2B40">
              <w:rPr>
                <w:i/>
                <w:noProof/>
                <w:sz w:val="22"/>
                <w:lang w:eastAsia="en-IE"/>
              </w:rPr>
              <w:t>Passer montanus</w:t>
            </w:r>
          </w:p>
        </w:tc>
      </w:tr>
      <w:tr w:rsidR="00D361B0" w:rsidRPr="005C2B40" w14:paraId="691E9092" w14:textId="77777777" w:rsidTr="00F15093">
        <w:trPr>
          <w:trHeight w:val="288"/>
        </w:trPr>
        <w:tc>
          <w:tcPr>
            <w:tcW w:w="3539" w:type="dxa"/>
            <w:tcBorders>
              <w:top w:val="single" w:sz="4" w:space="0" w:color="auto"/>
              <w:left w:val="single" w:sz="4" w:space="0" w:color="auto"/>
              <w:bottom w:val="single" w:sz="4" w:space="0" w:color="auto"/>
              <w:right w:val="single" w:sz="4" w:space="0" w:color="auto"/>
            </w:tcBorders>
            <w:noWrap/>
            <w:vAlign w:val="center"/>
            <w:hideMark/>
          </w:tcPr>
          <w:p w14:paraId="7EC510B3" w14:textId="77777777" w:rsidR="00D361B0" w:rsidRPr="005C2B40" w:rsidRDefault="00D361B0" w:rsidP="00D361B0">
            <w:pPr>
              <w:widowControl/>
              <w:suppressAutoHyphens/>
              <w:spacing w:before="120" w:after="120"/>
              <w:rPr>
                <w:i/>
                <w:noProof/>
                <w:sz w:val="22"/>
                <w:lang w:eastAsia="en-IE"/>
              </w:rPr>
            </w:pPr>
            <w:r w:rsidRPr="005C2B40">
              <w:rPr>
                <w:i/>
                <w:noProof/>
                <w:sz w:val="22"/>
                <w:lang w:eastAsia="en-IE"/>
              </w:rPr>
              <w:t>Pica pica</w:t>
            </w:r>
          </w:p>
        </w:tc>
      </w:tr>
      <w:tr w:rsidR="00D361B0" w:rsidRPr="005C2B40" w14:paraId="2AF3062A" w14:textId="77777777" w:rsidTr="00F15093">
        <w:trPr>
          <w:trHeight w:val="288"/>
        </w:trPr>
        <w:tc>
          <w:tcPr>
            <w:tcW w:w="3539" w:type="dxa"/>
            <w:tcBorders>
              <w:top w:val="single" w:sz="4" w:space="0" w:color="auto"/>
              <w:left w:val="single" w:sz="4" w:space="0" w:color="auto"/>
              <w:bottom w:val="single" w:sz="4" w:space="0" w:color="auto"/>
              <w:right w:val="single" w:sz="4" w:space="0" w:color="auto"/>
            </w:tcBorders>
            <w:noWrap/>
            <w:vAlign w:val="center"/>
            <w:hideMark/>
          </w:tcPr>
          <w:p w14:paraId="549D2075" w14:textId="77777777" w:rsidR="00D361B0" w:rsidRPr="005C2B40" w:rsidRDefault="00D361B0" w:rsidP="00D361B0">
            <w:pPr>
              <w:widowControl/>
              <w:suppressAutoHyphens/>
              <w:spacing w:before="120" w:after="120"/>
              <w:rPr>
                <w:i/>
                <w:noProof/>
                <w:sz w:val="22"/>
                <w:lang w:eastAsia="en-IE"/>
              </w:rPr>
            </w:pPr>
            <w:r w:rsidRPr="005C2B40">
              <w:rPr>
                <w:i/>
                <w:noProof/>
                <w:sz w:val="22"/>
                <w:lang w:eastAsia="en-IE"/>
              </w:rPr>
              <w:t>Saxicola rubetra</w:t>
            </w:r>
          </w:p>
        </w:tc>
      </w:tr>
      <w:tr w:rsidR="00D361B0" w:rsidRPr="005C2B40" w14:paraId="670B7464" w14:textId="77777777" w:rsidTr="00F15093">
        <w:trPr>
          <w:trHeight w:val="288"/>
        </w:trPr>
        <w:tc>
          <w:tcPr>
            <w:tcW w:w="3539" w:type="dxa"/>
            <w:tcBorders>
              <w:top w:val="single" w:sz="4" w:space="0" w:color="auto"/>
              <w:left w:val="single" w:sz="4" w:space="0" w:color="auto"/>
              <w:bottom w:val="single" w:sz="4" w:space="0" w:color="auto"/>
              <w:right w:val="single" w:sz="4" w:space="0" w:color="auto"/>
            </w:tcBorders>
            <w:noWrap/>
            <w:vAlign w:val="center"/>
            <w:hideMark/>
          </w:tcPr>
          <w:p w14:paraId="4840550B" w14:textId="77777777" w:rsidR="00D361B0" w:rsidRPr="005C2B40" w:rsidRDefault="00D361B0" w:rsidP="00D361B0">
            <w:pPr>
              <w:widowControl/>
              <w:suppressAutoHyphens/>
              <w:spacing w:before="120" w:after="120"/>
              <w:rPr>
                <w:i/>
                <w:noProof/>
                <w:sz w:val="22"/>
                <w:lang w:eastAsia="en-IE"/>
              </w:rPr>
            </w:pPr>
            <w:r w:rsidRPr="005C2B40">
              <w:rPr>
                <w:i/>
                <w:noProof/>
                <w:sz w:val="22"/>
                <w:lang w:eastAsia="en-IE"/>
              </w:rPr>
              <w:t>Saxicola torquatus</w:t>
            </w:r>
          </w:p>
        </w:tc>
      </w:tr>
      <w:tr w:rsidR="00D361B0" w:rsidRPr="005C2B40" w14:paraId="7FB5885B" w14:textId="77777777" w:rsidTr="00F15093">
        <w:trPr>
          <w:trHeight w:val="288"/>
        </w:trPr>
        <w:tc>
          <w:tcPr>
            <w:tcW w:w="3539" w:type="dxa"/>
            <w:tcBorders>
              <w:top w:val="single" w:sz="4" w:space="0" w:color="auto"/>
              <w:left w:val="single" w:sz="4" w:space="0" w:color="auto"/>
              <w:bottom w:val="single" w:sz="4" w:space="0" w:color="auto"/>
              <w:right w:val="single" w:sz="4" w:space="0" w:color="auto"/>
            </w:tcBorders>
            <w:noWrap/>
            <w:vAlign w:val="center"/>
            <w:hideMark/>
          </w:tcPr>
          <w:p w14:paraId="3D7D01A9" w14:textId="77777777" w:rsidR="00D361B0" w:rsidRPr="005C2B40" w:rsidRDefault="00D361B0" w:rsidP="00D361B0">
            <w:pPr>
              <w:widowControl/>
              <w:suppressAutoHyphens/>
              <w:spacing w:before="120" w:after="120"/>
              <w:rPr>
                <w:i/>
                <w:noProof/>
                <w:sz w:val="22"/>
                <w:lang w:eastAsia="en-IE"/>
              </w:rPr>
            </w:pPr>
            <w:r w:rsidRPr="005C2B40">
              <w:rPr>
                <w:i/>
                <w:noProof/>
                <w:sz w:val="22"/>
                <w:lang w:eastAsia="en-IE"/>
              </w:rPr>
              <w:t>Streptopelia turtur</w:t>
            </w:r>
          </w:p>
        </w:tc>
      </w:tr>
      <w:tr w:rsidR="00D361B0" w:rsidRPr="005C2B40" w14:paraId="2C500ACB" w14:textId="77777777" w:rsidTr="00F15093">
        <w:trPr>
          <w:trHeight w:val="288"/>
        </w:trPr>
        <w:tc>
          <w:tcPr>
            <w:tcW w:w="3539" w:type="dxa"/>
            <w:tcBorders>
              <w:top w:val="single" w:sz="4" w:space="0" w:color="auto"/>
              <w:left w:val="single" w:sz="4" w:space="0" w:color="auto"/>
              <w:bottom w:val="single" w:sz="4" w:space="0" w:color="auto"/>
              <w:right w:val="single" w:sz="4" w:space="0" w:color="auto"/>
            </w:tcBorders>
            <w:noWrap/>
            <w:vAlign w:val="center"/>
            <w:hideMark/>
          </w:tcPr>
          <w:p w14:paraId="723D14B3" w14:textId="77777777" w:rsidR="00D361B0" w:rsidRPr="005C2B40" w:rsidRDefault="00D361B0" w:rsidP="00D361B0">
            <w:pPr>
              <w:widowControl/>
              <w:suppressAutoHyphens/>
              <w:spacing w:before="120" w:after="120"/>
              <w:rPr>
                <w:i/>
                <w:noProof/>
                <w:sz w:val="22"/>
                <w:lang w:eastAsia="en-IE"/>
              </w:rPr>
            </w:pPr>
            <w:r w:rsidRPr="005C2B40">
              <w:rPr>
                <w:i/>
                <w:noProof/>
                <w:sz w:val="22"/>
                <w:lang w:eastAsia="en-IE"/>
              </w:rPr>
              <w:t>Sylvia communis</w:t>
            </w:r>
          </w:p>
        </w:tc>
      </w:tr>
      <w:tr w:rsidR="00D361B0" w:rsidRPr="005C2B40" w14:paraId="3C3C8F38" w14:textId="77777777" w:rsidTr="00F15093">
        <w:trPr>
          <w:trHeight w:val="288"/>
        </w:trPr>
        <w:tc>
          <w:tcPr>
            <w:tcW w:w="3539" w:type="dxa"/>
            <w:tcBorders>
              <w:top w:val="single" w:sz="4" w:space="0" w:color="auto"/>
              <w:left w:val="single" w:sz="4" w:space="0" w:color="auto"/>
              <w:bottom w:val="single" w:sz="4" w:space="0" w:color="auto"/>
              <w:right w:val="single" w:sz="4" w:space="0" w:color="auto"/>
            </w:tcBorders>
            <w:noWrap/>
            <w:vAlign w:val="center"/>
            <w:hideMark/>
          </w:tcPr>
          <w:p w14:paraId="15BAD9A7" w14:textId="77777777" w:rsidR="00D361B0" w:rsidRPr="005C2B40" w:rsidRDefault="00D361B0" w:rsidP="00D361B0">
            <w:pPr>
              <w:widowControl/>
              <w:suppressAutoHyphens/>
              <w:spacing w:before="120" w:after="120"/>
              <w:rPr>
                <w:i/>
                <w:noProof/>
                <w:sz w:val="22"/>
                <w:lang w:eastAsia="en-IE"/>
              </w:rPr>
            </w:pPr>
            <w:r w:rsidRPr="005C2B40">
              <w:rPr>
                <w:i/>
                <w:noProof/>
                <w:sz w:val="22"/>
                <w:lang w:eastAsia="en-IE"/>
              </w:rPr>
              <w:t>Upupa epops</w:t>
            </w:r>
          </w:p>
        </w:tc>
      </w:tr>
      <w:tr w:rsidR="00D361B0" w:rsidRPr="005C2B40" w14:paraId="4AF0ABD1" w14:textId="77777777" w:rsidTr="00F15093">
        <w:trPr>
          <w:trHeight w:val="288"/>
        </w:trPr>
        <w:tc>
          <w:tcPr>
            <w:tcW w:w="3539" w:type="dxa"/>
            <w:tcBorders>
              <w:top w:val="single" w:sz="4" w:space="0" w:color="auto"/>
              <w:left w:val="single" w:sz="4" w:space="0" w:color="auto"/>
              <w:bottom w:val="single" w:sz="4" w:space="0" w:color="auto"/>
              <w:right w:val="single" w:sz="4" w:space="0" w:color="auto"/>
            </w:tcBorders>
            <w:noWrap/>
            <w:vAlign w:val="center"/>
            <w:hideMark/>
          </w:tcPr>
          <w:p w14:paraId="7A4F2FFB" w14:textId="77777777" w:rsidR="00D361B0" w:rsidRPr="005C2B40" w:rsidRDefault="00D361B0" w:rsidP="00D361B0">
            <w:pPr>
              <w:widowControl/>
              <w:suppressAutoHyphens/>
              <w:spacing w:before="120" w:after="120"/>
              <w:rPr>
                <w:i/>
                <w:noProof/>
                <w:sz w:val="22"/>
                <w:lang w:eastAsia="en-IE"/>
              </w:rPr>
            </w:pPr>
            <w:r w:rsidRPr="005C2B40">
              <w:rPr>
                <w:i/>
                <w:noProof/>
                <w:sz w:val="22"/>
                <w:lang w:eastAsia="en-IE"/>
              </w:rPr>
              <w:t>Vanellus vanellus</w:t>
            </w:r>
          </w:p>
        </w:tc>
      </w:tr>
    </w:tbl>
    <w:p w14:paraId="0DFC3FAE" w14:textId="77777777" w:rsidR="00D361B0" w:rsidRPr="005C2B40" w:rsidRDefault="00D361B0" w:rsidP="00D361B0">
      <w:pPr>
        <w:widowControl/>
        <w:suppressAutoHyphens/>
        <w:spacing w:before="120" w:after="120"/>
        <w:rPr>
          <w:noProof/>
          <w:color w:val="000000"/>
          <w:sz w:val="22"/>
          <w:lang w:eastAsia="en-IE"/>
        </w:rPr>
      </w:pPr>
    </w:p>
    <w:tbl>
      <w:tblPr>
        <w:tblW w:w="35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9"/>
      </w:tblGrid>
      <w:tr w:rsidR="00D361B0" w:rsidRPr="005C2B40" w14:paraId="6FA4BCF2" w14:textId="77777777" w:rsidTr="00F15093">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2123A604" w14:textId="77777777" w:rsidR="00D361B0" w:rsidRPr="005C2B40" w:rsidRDefault="00D361B0" w:rsidP="00D361B0">
            <w:pPr>
              <w:widowControl/>
              <w:suppressAutoHyphens/>
              <w:spacing w:before="120" w:after="120"/>
              <w:rPr>
                <w:b/>
                <w:bCs/>
                <w:noProof/>
                <w:sz w:val="22"/>
                <w:lang w:eastAsia="en-IE"/>
              </w:rPr>
            </w:pPr>
            <w:r w:rsidRPr="005C2B40">
              <w:rPr>
                <w:b/>
                <w:bCs/>
                <w:noProof/>
                <w:sz w:val="22"/>
                <w:lang w:eastAsia="en-IE"/>
              </w:rPr>
              <w:t>Cyprus</w:t>
            </w:r>
          </w:p>
        </w:tc>
      </w:tr>
      <w:tr w:rsidR="00D361B0" w:rsidRPr="005C2B40" w14:paraId="52E5B21A" w14:textId="77777777" w:rsidTr="00F15093">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1DF1736C" w14:textId="77777777" w:rsidR="00D361B0" w:rsidRPr="005C2B40" w:rsidRDefault="00D361B0" w:rsidP="00D361B0">
            <w:pPr>
              <w:widowControl/>
              <w:suppressAutoHyphens/>
              <w:spacing w:before="120" w:after="120"/>
              <w:rPr>
                <w:i/>
                <w:noProof/>
                <w:sz w:val="22"/>
                <w:lang w:eastAsia="en-IE"/>
              </w:rPr>
            </w:pPr>
            <w:r w:rsidRPr="005C2B40">
              <w:rPr>
                <w:i/>
                <w:noProof/>
                <w:sz w:val="22"/>
                <w:lang w:eastAsia="en-IE"/>
              </w:rPr>
              <w:t>Alectoris chukar</w:t>
            </w:r>
          </w:p>
        </w:tc>
      </w:tr>
      <w:tr w:rsidR="00D361B0" w:rsidRPr="005C2B40" w14:paraId="660A7E86" w14:textId="77777777" w:rsidTr="00F15093">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50EE6E4E" w14:textId="77777777" w:rsidR="00D361B0" w:rsidRPr="005C2B40" w:rsidRDefault="00D361B0" w:rsidP="00D361B0">
            <w:pPr>
              <w:widowControl/>
              <w:suppressAutoHyphens/>
              <w:spacing w:before="120" w:after="120"/>
              <w:rPr>
                <w:i/>
                <w:noProof/>
                <w:sz w:val="22"/>
                <w:lang w:eastAsia="en-IE"/>
              </w:rPr>
            </w:pPr>
            <w:r w:rsidRPr="005C2B40">
              <w:rPr>
                <w:i/>
                <w:noProof/>
                <w:sz w:val="22"/>
                <w:lang w:eastAsia="en-IE"/>
              </w:rPr>
              <w:t xml:space="preserve">Athene noctua </w:t>
            </w:r>
          </w:p>
        </w:tc>
      </w:tr>
      <w:tr w:rsidR="00D361B0" w:rsidRPr="005C2B40" w14:paraId="3D3A4F9D" w14:textId="77777777" w:rsidTr="00F15093">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3BA4D2DE" w14:textId="77777777" w:rsidR="00D361B0" w:rsidRPr="005C2B40" w:rsidRDefault="00D361B0" w:rsidP="00D361B0">
            <w:pPr>
              <w:widowControl/>
              <w:suppressAutoHyphens/>
              <w:spacing w:before="120" w:after="120"/>
              <w:rPr>
                <w:i/>
                <w:noProof/>
                <w:sz w:val="22"/>
                <w:lang w:eastAsia="en-IE"/>
              </w:rPr>
            </w:pPr>
            <w:r w:rsidRPr="005C2B40">
              <w:rPr>
                <w:i/>
                <w:noProof/>
                <w:sz w:val="22"/>
                <w:lang w:eastAsia="en-IE"/>
              </w:rPr>
              <w:t>Carduelis carduelis</w:t>
            </w:r>
          </w:p>
        </w:tc>
      </w:tr>
      <w:tr w:rsidR="00D361B0" w:rsidRPr="005C2B40" w14:paraId="6AC68C51" w14:textId="77777777" w:rsidTr="00F15093">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010D0006" w14:textId="77777777" w:rsidR="00D361B0" w:rsidRPr="005C2B40" w:rsidRDefault="00D361B0" w:rsidP="00D361B0">
            <w:pPr>
              <w:widowControl/>
              <w:suppressAutoHyphens/>
              <w:spacing w:before="120" w:after="120"/>
              <w:rPr>
                <w:i/>
                <w:noProof/>
                <w:sz w:val="22"/>
                <w:lang w:eastAsia="en-IE"/>
              </w:rPr>
            </w:pPr>
            <w:r w:rsidRPr="005C2B40">
              <w:rPr>
                <w:i/>
                <w:noProof/>
                <w:sz w:val="22"/>
                <w:lang w:eastAsia="en-IE"/>
              </w:rPr>
              <w:t>Cisticola juncidis</w:t>
            </w:r>
          </w:p>
        </w:tc>
      </w:tr>
      <w:tr w:rsidR="00D361B0" w:rsidRPr="005C2B40" w14:paraId="0A96A4C9" w14:textId="77777777" w:rsidTr="00F15093">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5E01EAB9" w14:textId="77777777" w:rsidR="00D361B0" w:rsidRPr="005C2B40" w:rsidRDefault="00D361B0" w:rsidP="00D361B0">
            <w:pPr>
              <w:widowControl/>
              <w:suppressAutoHyphens/>
              <w:spacing w:before="120" w:after="120"/>
              <w:rPr>
                <w:i/>
                <w:noProof/>
                <w:sz w:val="22"/>
                <w:lang w:eastAsia="en-IE"/>
              </w:rPr>
            </w:pPr>
            <w:r w:rsidRPr="005C2B40">
              <w:rPr>
                <w:i/>
                <w:noProof/>
                <w:sz w:val="22"/>
                <w:lang w:eastAsia="en-IE"/>
              </w:rPr>
              <w:t>Clamator glandarius</w:t>
            </w:r>
          </w:p>
        </w:tc>
      </w:tr>
      <w:tr w:rsidR="00D361B0" w:rsidRPr="005C2B40" w14:paraId="37D04C56" w14:textId="77777777" w:rsidTr="00F15093">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503C63DF" w14:textId="77777777" w:rsidR="00D361B0" w:rsidRPr="005C2B40" w:rsidRDefault="00D361B0" w:rsidP="00D361B0">
            <w:pPr>
              <w:widowControl/>
              <w:suppressAutoHyphens/>
              <w:spacing w:before="120" w:after="120"/>
              <w:rPr>
                <w:i/>
                <w:noProof/>
                <w:sz w:val="22"/>
                <w:lang w:eastAsia="en-IE"/>
              </w:rPr>
            </w:pPr>
            <w:r w:rsidRPr="005C2B40">
              <w:rPr>
                <w:i/>
                <w:noProof/>
                <w:sz w:val="22"/>
                <w:lang w:eastAsia="en-IE"/>
              </w:rPr>
              <w:t xml:space="preserve">Columba palumbus             </w:t>
            </w:r>
          </w:p>
        </w:tc>
      </w:tr>
      <w:tr w:rsidR="00D361B0" w:rsidRPr="005C2B40" w14:paraId="12AC7CFD" w14:textId="77777777" w:rsidTr="00F15093">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4D0D4F6A" w14:textId="77777777" w:rsidR="00D361B0" w:rsidRPr="005C2B40" w:rsidRDefault="00D361B0" w:rsidP="00D361B0">
            <w:pPr>
              <w:widowControl/>
              <w:suppressAutoHyphens/>
              <w:spacing w:before="120" w:after="120"/>
              <w:rPr>
                <w:i/>
                <w:noProof/>
                <w:sz w:val="22"/>
                <w:lang w:eastAsia="en-IE"/>
              </w:rPr>
            </w:pPr>
            <w:r w:rsidRPr="005C2B40">
              <w:rPr>
                <w:i/>
                <w:noProof/>
                <w:sz w:val="22"/>
                <w:lang w:eastAsia="en-IE"/>
              </w:rPr>
              <w:t>Coracias garrulus</w:t>
            </w:r>
          </w:p>
        </w:tc>
      </w:tr>
      <w:tr w:rsidR="00D361B0" w:rsidRPr="005C2B40" w14:paraId="03E2F6DC" w14:textId="77777777" w:rsidTr="00F15093">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7E43A377" w14:textId="77777777" w:rsidR="00D361B0" w:rsidRPr="005C2B40" w:rsidRDefault="00D361B0" w:rsidP="00D361B0">
            <w:pPr>
              <w:widowControl/>
              <w:suppressAutoHyphens/>
              <w:spacing w:before="120" w:after="120"/>
              <w:rPr>
                <w:i/>
                <w:noProof/>
                <w:sz w:val="22"/>
                <w:lang w:eastAsia="en-IE"/>
              </w:rPr>
            </w:pPr>
            <w:r w:rsidRPr="005C2B40">
              <w:rPr>
                <w:i/>
                <w:noProof/>
                <w:sz w:val="22"/>
                <w:lang w:eastAsia="en-IE"/>
              </w:rPr>
              <w:t>Corvus corone cornix</w:t>
            </w:r>
          </w:p>
        </w:tc>
      </w:tr>
      <w:tr w:rsidR="00D361B0" w:rsidRPr="005C2B40" w14:paraId="65E40262" w14:textId="77777777" w:rsidTr="00F15093">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3524F551" w14:textId="77777777" w:rsidR="00D361B0" w:rsidRPr="005C2B40" w:rsidRDefault="00D361B0" w:rsidP="00D361B0">
            <w:pPr>
              <w:widowControl/>
              <w:suppressAutoHyphens/>
              <w:spacing w:before="120" w:after="120"/>
              <w:rPr>
                <w:i/>
                <w:noProof/>
                <w:sz w:val="22"/>
                <w:lang w:eastAsia="en-IE"/>
              </w:rPr>
            </w:pPr>
            <w:r w:rsidRPr="005C2B40">
              <w:rPr>
                <w:i/>
                <w:noProof/>
                <w:sz w:val="22"/>
                <w:lang w:eastAsia="en-IE"/>
              </w:rPr>
              <w:t>Coturnix coturnix</w:t>
            </w:r>
          </w:p>
        </w:tc>
      </w:tr>
      <w:tr w:rsidR="00D361B0" w:rsidRPr="005C2B40" w14:paraId="626C2440" w14:textId="77777777" w:rsidTr="00F15093">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773C6142" w14:textId="77777777" w:rsidR="00D361B0" w:rsidRPr="005C2B40" w:rsidRDefault="00D361B0" w:rsidP="00D361B0">
            <w:pPr>
              <w:widowControl/>
              <w:suppressAutoHyphens/>
              <w:spacing w:before="120" w:after="120"/>
              <w:rPr>
                <w:i/>
                <w:noProof/>
                <w:sz w:val="22"/>
                <w:lang w:eastAsia="en-IE"/>
              </w:rPr>
            </w:pPr>
            <w:r w:rsidRPr="005C2B40">
              <w:rPr>
                <w:i/>
                <w:noProof/>
                <w:sz w:val="22"/>
                <w:lang w:eastAsia="en-IE"/>
              </w:rPr>
              <w:t>Emberiza calandra</w:t>
            </w:r>
          </w:p>
        </w:tc>
      </w:tr>
      <w:tr w:rsidR="00D361B0" w:rsidRPr="005C2B40" w14:paraId="41D28582" w14:textId="77777777" w:rsidTr="00F15093">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69B78E14" w14:textId="77777777" w:rsidR="00D361B0" w:rsidRPr="005C2B40" w:rsidRDefault="00D361B0" w:rsidP="00D361B0">
            <w:pPr>
              <w:widowControl/>
              <w:suppressAutoHyphens/>
              <w:spacing w:before="120" w:after="120"/>
              <w:rPr>
                <w:i/>
                <w:noProof/>
                <w:sz w:val="22"/>
                <w:lang w:eastAsia="en-IE"/>
              </w:rPr>
            </w:pPr>
            <w:r w:rsidRPr="005C2B40">
              <w:rPr>
                <w:i/>
                <w:noProof/>
                <w:sz w:val="22"/>
                <w:lang w:eastAsia="en-IE"/>
              </w:rPr>
              <w:t>Emberiza melanocephala</w:t>
            </w:r>
          </w:p>
        </w:tc>
      </w:tr>
      <w:tr w:rsidR="00D361B0" w:rsidRPr="005C2B40" w14:paraId="18776562" w14:textId="77777777" w:rsidTr="00F15093">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4458A9D0" w14:textId="77777777" w:rsidR="00D361B0" w:rsidRPr="005C2B40" w:rsidRDefault="00D361B0" w:rsidP="00D361B0">
            <w:pPr>
              <w:widowControl/>
              <w:suppressAutoHyphens/>
              <w:spacing w:before="120" w:after="120"/>
              <w:rPr>
                <w:i/>
                <w:noProof/>
                <w:sz w:val="22"/>
                <w:lang w:eastAsia="en-IE"/>
              </w:rPr>
            </w:pPr>
            <w:r w:rsidRPr="005C2B40">
              <w:rPr>
                <w:i/>
                <w:noProof/>
                <w:sz w:val="22"/>
                <w:lang w:eastAsia="en-IE"/>
              </w:rPr>
              <w:t>Falco tinnunculus</w:t>
            </w:r>
          </w:p>
        </w:tc>
      </w:tr>
      <w:tr w:rsidR="00D361B0" w:rsidRPr="005C2B40" w14:paraId="3E906C12" w14:textId="77777777" w:rsidTr="00F15093">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37792BC1" w14:textId="77777777" w:rsidR="00D361B0" w:rsidRPr="005C2B40" w:rsidRDefault="00D361B0" w:rsidP="00D361B0">
            <w:pPr>
              <w:widowControl/>
              <w:suppressAutoHyphens/>
              <w:spacing w:before="120" w:after="120"/>
              <w:rPr>
                <w:i/>
                <w:noProof/>
                <w:sz w:val="22"/>
                <w:lang w:eastAsia="en-IE"/>
              </w:rPr>
            </w:pPr>
            <w:r w:rsidRPr="005C2B40">
              <w:rPr>
                <w:i/>
                <w:noProof/>
                <w:sz w:val="22"/>
                <w:lang w:eastAsia="en-IE"/>
              </w:rPr>
              <w:t>Francolinus francolinus</w:t>
            </w:r>
          </w:p>
        </w:tc>
      </w:tr>
      <w:tr w:rsidR="00D361B0" w:rsidRPr="005C2B40" w14:paraId="11E94011" w14:textId="77777777" w:rsidTr="00F15093">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458ECA07" w14:textId="77777777" w:rsidR="00D361B0" w:rsidRPr="005C2B40" w:rsidRDefault="00D361B0" w:rsidP="00D361B0">
            <w:pPr>
              <w:widowControl/>
              <w:suppressAutoHyphens/>
              <w:spacing w:before="120" w:after="120"/>
              <w:rPr>
                <w:i/>
                <w:noProof/>
                <w:sz w:val="22"/>
                <w:lang w:eastAsia="en-IE"/>
              </w:rPr>
            </w:pPr>
            <w:r w:rsidRPr="005C2B40">
              <w:rPr>
                <w:i/>
                <w:noProof/>
                <w:sz w:val="22"/>
                <w:lang w:eastAsia="en-IE"/>
              </w:rPr>
              <w:lastRenderedPageBreak/>
              <w:t>Galerida cristata</w:t>
            </w:r>
          </w:p>
        </w:tc>
      </w:tr>
      <w:tr w:rsidR="00D361B0" w:rsidRPr="005C2B40" w14:paraId="3B04D1F5" w14:textId="77777777" w:rsidTr="00F15093">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3C4B97A1" w14:textId="77777777" w:rsidR="00D361B0" w:rsidRPr="005C2B40" w:rsidRDefault="00D361B0" w:rsidP="00D361B0">
            <w:pPr>
              <w:widowControl/>
              <w:suppressAutoHyphens/>
              <w:spacing w:before="120" w:after="120"/>
              <w:rPr>
                <w:i/>
                <w:noProof/>
                <w:sz w:val="22"/>
                <w:lang w:eastAsia="en-IE"/>
              </w:rPr>
            </w:pPr>
            <w:r w:rsidRPr="005C2B40">
              <w:rPr>
                <w:i/>
                <w:noProof/>
                <w:sz w:val="22"/>
                <w:lang w:eastAsia="en-IE"/>
              </w:rPr>
              <w:t>Hirundo rustica</w:t>
            </w:r>
          </w:p>
        </w:tc>
      </w:tr>
      <w:tr w:rsidR="00D361B0" w:rsidRPr="005C2B40" w14:paraId="296A72C0" w14:textId="77777777" w:rsidTr="00F15093">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42F76F02" w14:textId="77777777" w:rsidR="00D361B0" w:rsidRPr="005C2B40" w:rsidRDefault="00D361B0" w:rsidP="00D361B0">
            <w:pPr>
              <w:widowControl/>
              <w:suppressAutoHyphens/>
              <w:spacing w:before="120" w:after="120"/>
              <w:rPr>
                <w:i/>
                <w:noProof/>
                <w:sz w:val="22"/>
                <w:lang w:eastAsia="en-IE"/>
              </w:rPr>
            </w:pPr>
            <w:r w:rsidRPr="005C2B40">
              <w:rPr>
                <w:i/>
                <w:noProof/>
                <w:sz w:val="22"/>
                <w:lang w:eastAsia="en-IE"/>
              </w:rPr>
              <w:t>Chloris chloris</w:t>
            </w:r>
          </w:p>
        </w:tc>
      </w:tr>
      <w:tr w:rsidR="00D361B0" w:rsidRPr="005C2B40" w14:paraId="4B5568AC" w14:textId="77777777" w:rsidTr="00F15093">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73C0ED1D" w14:textId="77777777" w:rsidR="00D361B0" w:rsidRPr="005C2B40" w:rsidRDefault="00D361B0" w:rsidP="00D361B0">
            <w:pPr>
              <w:widowControl/>
              <w:suppressAutoHyphens/>
              <w:spacing w:before="120" w:after="120"/>
              <w:rPr>
                <w:i/>
                <w:noProof/>
                <w:sz w:val="22"/>
                <w:lang w:eastAsia="en-IE"/>
              </w:rPr>
            </w:pPr>
            <w:r w:rsidRPr="005C2B40">
              <w:rPr>
                <w:i/>
                <w:noProof/>
                <w:sz w:val="22"/>
                <w:lang w:eastAsia="en-IE"/>
              </w:rPr>
              <w:t>Iduna pallida</w:t>
            </w:r>
          </w:p>
        </w:tc>
      </w:tr>
      <w:tr w:rsidR="00D361B0" w:rsidRPr="005C2B40" w14:paraId="7EA4163C" w14:textId="77777777" w:rsidTr="00F15093">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269D6122" w14:textId="77777777" w:rsidR="00D361B0" w:rsidRPr="005C2B40" w:rsidRDefault="00D361B0" w:rsidP="00D361B0">
            <w:pPr>
              <w:widowControl/>
              <w:suppressAutoHyphens/>
              <w:spacing w:before="120" w:after="120"/>
              <w:rPr>
                <w:i/>
                <w:noProof/>
                <w:sz w:val="22"/>
                <w:lang w:eastAsia="en-IE"/>
              </w:rPr>
            </w:pPr>
            <w:r w:rsidRPr="005C2B40">
              <w:rPr>
                <w:i/>
                <w:noProof/>
                <w:sz w:val="22"/>
                <w:lang w:eastAsia="en-IE"/>
              </w:rPr>
              <w:t>Linaria cannabina</w:t>
            </w:r>
          </w:p>
        </w:tc>
      </w:tr>
      <w:tr w:rsidR="00D361B0" w:rsidRPr="005C2B40" w14:paraId="348C09D5" w14:textId="77777777" w:rsidTr="00F15093">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77F60789" w14:textId="77777777" w:rsidR="00D361B0" w:rsidRPr="005C2B40" w:rsidRDefault="00D361B0" w:rsidP="00D361B0">
            <w:pPr>
              <w:widowControl/>
              <w:suppressAutoHyphens/>
              <w:spacing w:before="120" w:after="120"/>
              <w:rPr>
                <w:i/>
                <w:noProof/>
                <w:sz w:val="22"/>
                <w:lang w:eastAsia="en-IE"/>
              </w:rPr>
            </w:pPr>
            <w:r w:rsidRPr="005C2B40">
              <w:rPr>
                <w:i/>
                <w:noProof/>
                <w:sz w:val="22"/>
                <w:lang w:eastAsia="en-IE"/>
              </w:rPr>
              <w:t>Oenanthe cypriaca</w:t>
            </w:r>
          </w:p>
        </w:tc>
      </w:tr>
      <w:tr w:rsidR="00D361B0" w:rsidRPr="005C2B40" w14:paraId="790CB096" w14:textId="77777777" w:rsidTr="00F15093">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7B61FBFA" w14:textId="77777777" w:rsidR="00D361B0" w:rsidRPr="005C2B40" w:rsidRDefault="00D361B0" w:rsidP="00D361B0">
            <w:pPr>
              <w:widowControl/>
              <w:suppressAutoHyphens/>
              <w:spacing w:before="120" w:after="120"/>
              <w:rPr>
                <w:i/>
                <w:noProof/>
                <w:sz w:val="22"/>
                <w:lang w:eastAsia="en-IE"/>
              </w:rPr>
            </w:pPr>
            <w:r w:rsidRPr="005C2B40">
              <w:rPr>
                <w:i/>
                <w:noProof/>
                <w:sz w:val="22"/>
                <w:lang w:eastAsia="en-IE"/>
              </w:rPr>
              <w:t>Parus major</w:t>
            </w:r>
          </w:p>
        </w:tc>
      </w:tr>
      <w:tr w:rsidR="00D361B0" w:rsidRPr="005C2B40" w14:paraId="7097A83E" w14:textId="77777777" w:rsidTr="00F15093">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76DF539D" w14:textId="77777777" w:rsidR="00D361B0" w:rsidRPr="005C2B40" w:rsidRDefault="00D361B0" w:rsidP="00D361B0">
            <w:pPr>
              <w:widowControl/>
              <w:suppressAutoHyphens/>
              <w:spacing w:before="120" w:after="120"/>
              <w:rPr>
                <w:i/>
                <w:noProof/>
                <w:sz w:val="22"/>
                <w:lang w:eastAsia="en-IE"/>
              </w:rPr>
            </w:pPr>
            <w:r w:rsidRPr="005C2B40">
              <w:rPr>
                <w:i/>
                <w:noProof/>
                <w:sz w:val="22"/>
                <w:lang w:eastAsia="en-IE"/>
              </w:rPr>
              <w:t>Passer hispaniolensis</w:t>
            </w:r>
          </w:p>
        </w:tc>
      </w:tr>
      <w:tr w:rsidR="00D361B0" w:rsidRPr="005C2B40" w14:paraId="73142C75" w14:textId="77777777" w:rsidTr="00F15093">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051E3642" w14:textId="77777777" w:rsidR="00D361B0" w:rsidRPr="005C2B40" w:rsidRDefault="00D361B0" w:rsidP="00D361B0">
            <w:pPr>
              <w:widowControl/>
              <w:suppressAutoHyphens/>
              <w:spacing w:before="120" w:after="120"/>
              <w:rPr>
                <w:i/>
                <w:noProof/>
                <w:sz w:val="22"/>
                <w:lang w:eastAsia="en-IE"/>
              </w:rPr>
            </w:pPr>
            <w:r w:rsidRPr="005C2B40">
              <w:rPr>
                <w:i/>
                <w:noProof/>
                <w:sz w:val="22"/>
                <w:lang w:eastAsia="en-IE"/>
              </w:rPr>
              <w:t>Pica pica</w:t>
            </w:r>
          </w:p>
        </w:tc>
      </w:tr>
      <w:tr w:rsidR="00D361B0" w:rsidRPr="005C2B40" w14:paraId="10B3863A" w14:textId="77777777" w:rsidTr="00F15093">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67FA8454" w14:textId="77777777" w:rsidR="00D361B0" w:rsidRPr="005C2B40" w:rsidRDefault="00D361B0" w:rsidP="00D361B0">
            <w:pPr>
              <w:widowControl/>
              <w:suppressAutoHyphens/>
              <w:spacing w:before="120" w:after="120"/>
              <w:rPr>
                <w:i/>
                <w:noProof/>
                <w:sz w:val="22"/>
                <w:lang w:eastAsia="en-IE"/>
              </w:rPr>
            </w:pPr>
            <w:r w:rsidRPr="005C2B40">
              <w:rPr>
                <w:i/>
                <w:noProof/>
                <w:sz w:val="22"/>
                <w:lang w:eastAsia="en-IE"/>
              </w:rPr>
              <w:t>Streptopelia turtur</w:t>
            </w:r>
          </w:p>
        </w:tc>
      </w:tr>
      <w:tr w:rsidR="00D361B0" w:rsidRPr="005C2B40" w14:paraId="3EFD7DE7" w14:textId="77777777" w:rsidTr="00F15093">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52310E46" w14:textId="77777777" w:rsidR="00D361B0" w:rsidRPr="005C2B40" w:rsidRDefault="00D361B0" w:rsidP="00D361B0">
            <w:pPr>
              <w:widowControl/>
              <w:suppressAutoHyphens/>
              <w:spacing w:before="120" w:after="120"/>
              <w:rPr>
                <w:i/>
                <w:noProof/>
                <w:sz w:val="22"/>
                <w:lang w:eastAsia="en-IE"/>
              </w:rPr>
            </w:pPr>
            <w:r w:rsidRPr="005C2B40">
              <w:rPr>
                <w:i/>
                <w:noProof/>
                <w:sz w:val="22"/>
                <w:lang w:eastAsia="en-IE"/>
              </w:rPr>
              <w:t>Sylvia conspicillata</w:t>
            </w:r>
          </w:p>
        </w:tc>
      </w:tr>
      <w:tr w:rsidR="00D361B0" w:rsidRPr="005C2B40" w14:paraId="65061CC6" w14:textId="77777777" w:rsidTr="00F15093">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1DD3E508" w14:textId="77777777" w:rsidR="00D361B0" w:rsidRPr="005C2B40" w:rsidRDefault="00D361B0" w:rsidP="00D361B0">
            <w:pPr>
              <w:widowControl/>
              <w:suppressAutoHyphens/>
              <w:spacing w:before="120" w:after="120"/>
              <w:rPr>
                <w:i/>
                <w:noProof/>
                <w:sz w:val="22"/>
                <w:lang w:eastAsia="en-IE"/>
              </w:rPr>
            </w:pPr>
            <w:r w:rsidRPr="005C2B40">
              <w:rPr>
                <w:i/>
                <w:noProof/>
                <w:sz w:val="22"/>
                <w:lang w:eastAsia="en-IE"/>
              </w:rPr>
              <w:t xml:space="preserve">Sylvia melanocephala </w:t>
            </w:r>
          </w:p>
        </w:tc>
      </w:tr>
    </w:tbl>
    <w:p w14:paraId="368AD2F6" w14:textId="77777777" w:rsidR="00D361B0" w:rsidRPr="005C2B40" w:rsidRDefault="00D361B0" w:rsidP="00D361B0">
      <w:pPr>
        <w:widowControl/>
        <w:suppressAutoHyphens/>
        <w:spacing w:before="120" w:after="120"/>
        <w:rPr>
          <w:noProof/>
          <w:color w:val="000000"/>
          <w:sz w:val="22"/>
          <w:lang w:eastAsia="en-IE"/>
        </w:rPr>
      </w:pPr>
    </w:p>
    <w:tbl>
      <w:tblPr>
        <w:tblW w:w="35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9"/>
      </w:tblGrid>
      <w:tr w:rsidR="00D361B0" w:rsidRPr="005C2B40" w14:paraId="5CCCCF1D" w14:textId="77777777" w:rsidTr="00F15093">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06CC0AF3" w14:textId="77777777" w:rsidR="00D361B0" w:rsidRPr="005C2B40" w:rsidRDefault="00D361B0" w:rsidP="00D361B0">
            <w:pPr>
              <w:widowControl/>
              <w:suppressAutoHyphens/>
              <w:spacing w:before="120" w:after="120"/>
              <w:rPr>
                <w:b/>
                <w:bCs/>
                <w:noProof/>
                <w:sz w:val="22"/>
                <w:lang w:eastAsia="en-IE"/>
              </w:rPr>
            </w:pPr>
            <w:r w:rsidRPr="005C2B40">
              <w:rPr>
                <w:b/>
                <w:bCs/>
                <w:noProof/>
                <w:sz w:val="22"/>
                <w:lang w:eastAsia="en-IE"/>
              </w:rPr>
              <w:t>Czechia</w:t>
            </w:r>
          </w:p>
        </w:tc>
      </w:tr>
      <w:tr w:rsidR="00D361B0" w:rsidRPr="005C2B40" w14:paraId="008A6400" w14:textId="77777777" w:rsidTr="00F15093">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14:paraId="38326646" w14:textId="77777777" w:rsidR="00D361B0" w:rsidRPr="005C2B40" w:rsidRDefault="00D361B0" w:rsidP="00D361B0">
            <w:pPr>
              <w:widowControl/>
              <w:suppressAutoHyphens/>
              <w:spacing w:before="120" w:after="120"/>
              <w:rPr>
                <w:i/>
                <w:noProof/>
                <w:sz w:val="22"/>
                <w:lang w:eastAsia="en-IE"/>
              </w:rPr>
            </w:pPr>
            <w:r w:rsidRPr="005C2B40">
              <w:rPr>
                <w:i/>
                <w:noProof/>
                <w:sz w:val="22"/>
                <w:lang w:eastAsia="en-IE"/>
              </w:rPr>
              <w:t>Alauda arvensis</w:t>
            </w:r>
          </w:p>
        </w:tc>
      </w:tr>
      <w:tr w:rsidR="00D361B0" w:rsidRPr="005C2B40" w14:paraId="040FF8EA" w14:textId="77777777" w:rsidTr="00F15093">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14:paraId="582AFBF0" w14:textId="77777777" w:rsidR="00D361B0" w:rsidRPr="005C2B40" w:rsidRDefault="00D361B0" w:rsidP="00D361B0">
            <w:pPr>
              <w:widowControl/>
              <w:suppressAutoHyphens/>
              <w:spacing w:before="120" w:after="120"/>
              <w:rPr>
                <w:i/>
                <w:noProof/>
                <w:sz w:val="22"/>
                <w:lang w:eastAsia="en-IE"/>
              </w:rPr>
            </w:pPr>
            <w:r w:rsidRPr="005C2B40">
              <w:rPr>
                <w:i/>
                <w:noProof/>
                <w:sz w:val="22"/>
                <w:lang w:eastAsia="en-IE"/>
              </w:rPr>
              <w:t>Anthus pratensis</w:t>
            </w:r>
          </w:p>
        </w:tc>
      </w:tr>
      <w:tr w:rsidR="00D361B0" w:rsidRPr="005C2B40" w14:paraId="14393DF9" w14:textId="77777777" w:rsidTr="00F15093">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73CCD5F6" w14:textId="77777777" w:rsidR="00D361B0" w:rsidRPr="005C2B40" w:rsidRDefault="00D361B0" w:rsidP="00D361B0">
            <w:pPr>
              <w:widowControl/>
              <w:suppressAutoHyphens/>
              <w:spacing w:before="120" w:after="120"/>
              <w:rPr>
                <w:i/>
                <w:noProof/>
                <w:sz w:val="22"/>
                <w:lang w:eastAsia="en-IE"/>
              </w:rPr>
            </w:pPr>
            <w:r w:rsidRPr="005C2B40">
              <w:rPr>
                <w:i/>
                <w:noProof/>
                <w:sz w:val="22"/>
                <w:lang w:eastAsia="en-IE"/>
              </w:rPr>
              <w:t>Carduelis cannabina</w:t>
            </w:r>
          </w:p>
        </w:tc>
      </w:tr>
      <w:tr w:rsidR="00D361B0" w:rsidRPr="005C2B40" w14:paraId="10B60841" w14:textId="77777777" w:rsidTr="00F15093">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14:paraId="730B39D1" w14:textId="77777777" w:rsidR="00D361B0" w:rsidRPr="005C2B40" w:rsidRDefault="00D361B0" w:rsidP="00D361B0">
            <w:pPr>
              <w:widowControl/>
              <w:suppressAutoHyphens/>
              <w:spacing w:before="120" w:after="120"/>
              <w:rPr>
                <w:i/>
                <w:noProof/>
                <w:sz w:val="22"/>
                <w:lang w:eastAsia="en-IE"/>
              </w:rPr>
            </w:pPr>
            <w:r w:rsidRPr="005C2B40">
              <w:rPr>
                <w:i/>
                <w:noProof/>
                <w:sz w:val="22"/>
                <w:lang w:eastAsia="en-IE"/>
              </w:rPr>
              <w:t>Ciconia ciconia</w:t>
            </w:r>
          </w:p>
        </w:tc>
      </w:tr>
      <w:tr w:rsidR="00D361B0" w:rsidRPr="005C2B40" w14:paraId="44C876E3" w14:textId="77777777" w:rsidTr="00F15093">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14:paraId="32676CDF" w14:textId="77777777" w:rsidR="00D361B0" w:rsidRPr="005C2B40" w:rsidRDefault="00D361B0" w:rsidP="00D361B0">
            <w:pPr>
              <w:widowControl/>
              <w:suppressAutoHyphens/>
              <w:spacing w:before="120" w:after="120"/>
              <w:rPr>
                <w:i/>
                <w:noProof/>
                <w:sz w:val="22"/>
                <w:lang w:eastAsia="en-IE"/>
              </w:rPr>
            </w:pPr>
            <w:r w:rsidRPr="005C2B40">
              <w:rPr>
                <w:i/>
                <w:noProof/>
                <w:sz w:val="22"/>
                <w:lang w:eastAsia="en-IE"/>
              </w:rPr>
              <w:t>Corvus frugilegus</w:t>
            </w:r>
          </w:p>
        </w:tc>
      </w:tr>
      <w:tr w:rsidR="00D361B0" w:rsidRPr="005C2B40" w14:paraId="7873A694" w14:textId="77777777" w:rsidTr="00F15093">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14:paraId="5985AE11" w14:textId="77777777" w:rsidR="00D361B0" w:rsidRPr="005C2B40" w:rsidRDefault="00D361B0" w:rsidP="00D361B0">
            <w:pPr>
              <w:widowControl/>
              <w:suppressAutoHyphens/>
              <w:spacing w:before="120" w:after="120"/>
              <w:rPr>
                <w:i/>
                <w:noProof/>
                <w:sz w:val="22"/>
                <w:lang w:eastAsia="en-IE"/>
              </w:rPr>
            </w:pPr>
            <w:r w:rsidRPr="005C2B40">
              <w:rPr>
                <w:i/>
                <w:noProof/>
                <w:sz w:val="22"/>
                <w:lang w:eastAsia="en-IE"/>
              </w:rPr>
              <w:t>Emberiza citrinella</w:t>
            </w:r>
          </w:p>
        </w:tc>
      </w:tr>
      <w:tr w:rsidR="00D361B0" w:rsidRPr="005C2B40" w14:paraId="7A8D52AB" w14:textId="77777777" w:rsidTr="00F15093">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14:paraId="07CA64E5" w14:textId="77777777" w:rsidR="00D361B0" w:rsidRPr="005C2B40" w:rsidRDefault="00D361B0" w:rsidP="00D361B0">
            <w:pPr>
              <w:widowControl/>
              <w:suppressAutoHyphens/>
              <w:spacing w:before="120" w:after="120"/>
              <w:rPr>
                <w:i/>
                <w:noProof/>
                <w:sz w:val="22"/>
                <w:lang w:eastAsia="en-IE"/>
              </w:rPr>
            </w:pPr>
            <w:r w:rsidRPr="005C2B40">
              <w:rPr>
                <w:i/>
                <w:noProof/>
                <w:sz w:val="22"/>
                <w:lang w:eastAsia="en-IE"/>
              </w:rPr>
              <w:t>Falco tinnunculus</w:t>
            </w:r>
          </w:p>
        </w:tc>
      </w:tr>
      <w:tr w:rsidR="00D361B0" w:rsidRPr="005C2B40" w14:paraId="71D95308" w14:textId="77777777" w:rsidTr="00F15093">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14:paraId="1AA97424" w14:textId="77777777" w:rsidR="00D361B0" w:rsidRPr="005C2B40" w:rsidRDefault="00D361B0" w:rsidP="00D361B0">
            <w:pPr>
              <w:widowControl/>
              <w:suppressAutoHyphens/>
              <w:spacing w:before="120" w:after="120"/>
              <w:rPr>
                <w:i/>
                <w:noProof/>
                <w:sz w:val="22"/>
                <w:lang w:eastAsia="en-IE"/>
              </w:rPr>
            </w:pPr>
            <w:r w:rsidRPr="005C2B40">
              <w:rPr>
                <w:i/>
                <w:noProof/>
                <w:sz w:val="22"/>
                <w:lang w:eastAsia="en-IE"/>
              </w:rPr>
              <w:t>Hirundo rustica</w:t>
            </w:r>
          </w:p>
        </w:tc>
      </w:tr>
      <w:tr w:rsidR="00D361B0" w:rsidRPr="005C2B40" w14:paraId="499005B7" w14:textId="77777777" w:rsidTr="00F15093">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14:paraId="39533E76" w14:textId="77777777" w:rsidR="00D361B0" w:rsidRPr="005C2B40" w:rsidRDefault="00D361B0" w:rsidP="00D361B0">
            <w:pPr>
              <w:widowControl/>
              <w:suppressAutoHyphens/>
              <w:spacing w:before="120" w:after="120"/>
              <w:rPr>
                <w:i/>
                <w:noProof/>
                <w:sz w:val="22"/>
                <w:lang w:eastAsia="en-IE"/>
              </w:rPr>
            </w:pPr>
            <w:r w:rsidRPr="005C2B40">
              <w:rPr>
                <w:i/>
                <w:noProof/>
                <w:sz w:val="22"/>
                <w:lang w:eastAsia="en-IE"/>
              </w:rPr>
              <w:t>Lanius collurio</w:t>
            </w:r>
          </w:p>
        </w:tc>
      </w:tr>
      <w:tr w:rsidR="00D361B0" w:rsidRPr="005C2B40" w14:paraId="43D5171C" w14:textId="77777777" w:rsidTr="00F15093">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14:paraId="353816F2" w14:textId="77777777" w:rsidR="00D361B0" w:rsidRPr="005C2B40" w:rsidRDefault="00D361B0" w:rsidP="00D361B0">
            <w:pPr>
              <w:widowControl/>
              <w:suppressAutoHyphens/>
              <w:spacing w:before="120" w:after="120"/>
              <w:rPr>
                <w:i/>
                <w:noProof/>
                <w:sz w:val="22"/>
                <w:lang w:eastAsia="en-IE"/>
              </w:rPr>
            </w:pPr>
            <w:r w:rsidRPr="005C2B40">
              <w:rPr>
                <w:i/>
                <w:noProof/>
                <w:sz w:val="22"/>
                <w:lang w:eastAsia="en-IE"/>
              </w:rPr>
              <w:t>Miliaria calandra</w:t>
            </w:r>
          </w:p>
        </w:tc>
      </w:tr>
      <w:tr w:rsidR="00D361B0" w:rsidRPr="005C2B40" w14:paraId="32962F30" w14:textId="77777777" w:rsidTr="00F15093">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14:paraId="60E454CD" w14:textId="77777777" w:rsidR="00D361B0" w:rsidRPr="005C2B40" w:rsidRDefault="00D361B0" w:rsidP="00D361B0">
            <w:pPr>
              <w:widowControl/>
              <w:suppressAutoHyphens/>
              <w:spacing w:before="120" w:after="120"/>
              <w:rPr>
                <w:i/>
                <w:noProof/>
                <w:sz w:val="22"/>
                <w:lang w:eastAsia="en-IE"/>
              </w:rPr>
            </w:pPr>
            <w:r w:rsidRPr="005C2B40">
              <w:rPr>
                <w:i/>
                <w:noProof/>
                <w:sz w:val="22"/>
                <w:lang w:eastAsia="en-IE"/>
              </w:rPr>
              <w:t>Motacilla flava</w:t>
            </w:r>
          </w:p>
        </w:tc>
      </w:tr>
      <w:tr w:rsidR="00D361B0" w:rsidRPr="005C2B40" w14:paraId="15267564" w14:textId="77777777" w:rsidTr="00F15093">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14:paraId="469D21CC" w14:textId="77777777" w:rsidR="00D361B0" w:rsidRPr="005C2B40" w:rsidRDefault="00D361B0" w:rsidP="00D361B0">
            <w:pPr>
              <w:widowControl/>
              <w:suppressAutoHyphens/>
              <w:spacing w:before="120" w:after="120"/>
              <w:rPr>
                <w:i/>
                <w:noProof/>
                <w:sz w:val="22"/>
                <w:lang w:eastAsia="en-IE"/>
              </w:rPr>
            </w:pPr>
            <w:r w:rsidRPr="005C2B40">
              <w:rPr>
                <w:i/>
                <w:noProof/>
                <w:sz w:val="22"/>
                <w:lang w:eastAsia="en-IE"/>
              </w:rPr>
              <w:t>Passer montanus</w:t>
            </w:r>
          </w:p>
        </w:tc>
      </w:tr>
      <w:tr w:rsidR="00D361B0" w:rsidRPr="005C2B40" w14:paraId="5A6E0484" w14:textId="77777777" w:rsidTr="00F15093">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14:paraId="7F722E7A" w14:textId="77777777" w:rsidR="00D361B0" w:rsidRPr="005C2B40" w:rsidRDefault="00D361B0" w:rsidP="00D361B0">
            <w:pPr>
              <w:widowControl/>
              <w:suppressAutoHyphens/>
              <w:spacing w:before="120" w:after="120"/>
              <w:rPr>
                <w:i/>
                <w:noProof/>
                <w:sz w:val="22"/>
                <w:lang w:eastAsia="en-IE"/>
              </w:rPr>
            </w:pPr>
            <w:r w:rsidRPr="005C2B40">
              <w:rPr>
                <w:i/>
                <w:noProof/>
                <w:sz w:val="22"/>
                <w:lang w:eastAsia="en-IE"/>
              </w:rPr>
              <w:t>Perdix perdix</w:t>
            </w:r>
          </w:p>
        </w:tc>
      </w:tr>
      <w:tr w:rsidR="00D361B0" w:rsidRPr="005C2B40" w14:paraId="05184936" w14:textId="77777777" w:rsidTr="00F15093">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14:paraId="49B02215" w14:textId="77777777" w:rsidR="00D361B0" w:rsidRPr="005C2B40" w:rsidRDefault="00D361B0" w:rsidP="00D361B0">
            <w:pPr>
              <w:widowControl/>
              <w:suppressAutoHyphens/>
              <w:spacing w:before="120" w:after="120"/>
              <w:rPr>
                <w:i/>
                <w:noProof/>
                <w:sz w:val="22"/>
                <w:lang w:eastAsia="en-IE"/>
              </w:rPr>
            </w:pPr>
            <w:r w:rsidRPr="005C2B40">
              <w:rPr>
                <w:i/>
                <w:noProof/>
                <w:sz w:val="22"/>
                <w:lang w:eastAsia="en-IE"/>
              </w:rPr>
              <w:t>Saxicola rubetra</w:t>
            </w:r>
          </w:p>
        </w:tc>
      </w:tr>
      <w:tr w:rsidR="00D361B0" w:rsidRPr="005C2B40" w14:paraId="6ED8A1D1" w14:textId="77777777" w:rsidTr="00F15093">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14:paraId="0FBD5E55" w14:textId="77777777" w:rsidR="00D361B0" w:rsidRPr="005C2B40" w:rsidRDefault="00D361B0" w:rsidP="00D361B0">
            <w:pPr>
              <w:widowControl/>
              <w:suppressAutoHyphens/>
              <w:spacing w:before="120" w:after="120"/>
              <w:rPr>
                <w:i/>
                <w:noProof/>
                <w:sz w:val="22"/>
                <w:lang w:eastAsia="en-IE"/>
              </w:rPr>
            </w:pPr>
            <w:r w:rsidRPr="005C2B40">
              <w:rPr>
                <w:i/>
                <w:noProof/>
                <w:sz w:val="22"/>
                <w:lang w:eastAsia="en-IE"/>
              </w:rPr>
              <w:lastRenderedPageBreak/>
              <w:t>Saxicola torquatus</w:t>
            </w:r>
          </w:p>
        </w:tc>
      </w:tr>
      <w:tr w:rsidR="00D361B0" w:rsidRPr="005C2B40" w14:paraId="21DE12AC" w14:textId="77777777" w:rsidTr="00F15093">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14:paraId="07C4BEF3" w14:textId="77777777" w:rsidR="00D361B0" w:rsidRPr="005C2B40" w:rsidRDefault="00D361B0" w:rsidP="00D361B0">
            <w:pPr>
              <w:widowControl/>
              <w:suppressAutoHyphens/>
              <w:spacing w:before="120" w:after="120"/>
              <w:rPr>
                <w:i/>
                <w:noProof/>
                <w:sz w:val="22"/>
                <w:lang w:eastAsia="en-IE"/>
              </w:rPr>
            </w:pPr>
            <w:r w:rsidRPr="005C2B40">
              <w:rPr>
                <w:i/>
                <w:noProof/>
                <w:sz w:val="22"/>
                <w:lang w:eastAsia="en-IE"/>
              </w:rPr>
              <w:t>Serinus serinus</w:t>
            </w:r>
          </w:p>
        </w:tc>
      </w:tr>
      <w:tr w:rsidR="00D361B0" w:rsidRPr="005C2B40" w14:paraId="28ECCD57" w14:textId="77777777" w:rsidTr="00F15093">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14:paraId="5F7F1245" w14:textId="77777777" w:rsidR="00D361B0" w:rsidRPr="005C2B40" w:rsidRDefault="00D361B0" w:rsidP="00D361B0">
            <w:pPr>
              <w:widowControl/>
              <w:suppressAutoHyphens/>
              <w:spacing w:before="120" w:after="120"/>
              <w:rPr>
                <w:i/>
                <w:noProof/>
                <w:sz w:val="22"/>
                <w:lang w:eastAsia="en-IE"/>
              </w:rPr>
            </w:pPr>
            <w:r w:rsidRPr="005C2B40">
              <w:rPr>
                <w:i/>
                <w:noProof/>
                <w:sz w:val="22"/>
                <w:lang w:eastAsia="en-IE"/>
              </w:rPr>
              <w:t>Streptopelia turtur</w:t>
            </w:r>
          </w:p>
        </w:tc>
      </w:tr>
      <w:tr w:rsidR="00D361B0" w:rsidRPr="005C2B40" w14:paraId="30725622" w14:textId="77777777" w:rsidTr="00F15093">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14:paraId="1F8E4824" w14:textId="77777777" w:rsidR="00D361B0" w:rsidRPr="005C2B40" w:rsidRDefault="00D361B0" w:rsidP="00D361B0">
            <w:pPr>
              <w:widowControl/>
              <w:suppressAutoHyphens/>
              <w:spacing w:before="120" w:after="120"/>
              <w:rPr>
                <w:i/>
                <w:noProof/>
                <w:sz w:val="22"/>
                <w:lang w:eastAsia="en-IE"/>
              </w:rPr>
            </w:pPr>
            <w:r w:rsidRPr="005C2B40">
              <w:rPr>
                <w:i/>
                <w:noProof/>
                <w:sz w:val="22"/>
                <w:lang w:eastAsia="en-IE"/>
              </w:rPr>
              <w:t>Sturnus vulgaris</w:t>
            </w:r>
          </w:p>
        </w:tc>
      </w:tr>
      <w:tr w:rsidR="00D361B0" w:rsidRPr="005C2B40" w14:paraId="385B32E1" w14:textId="77777777" w:rsidTr="00F15093">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14:paraId="2D5F3403" w14:textId="77777777" w:rsidR="00D361B0" w:rsidRPr="005C2B40" w:rsidRDefault="00D361B0" w:rsidP="00D361B0">
            <w:pPr>
              <w:widowControl/>
              <w:suppressAutoHyphens/>
              <w:spacing w:before="120" w:after="120"/>
              <w:rPr>
                <w:i/>
                <w:noProof/>
                <w:sz w:val="22"/>
                <w:lang w:eastAsia="en-IE"/>
              </w:rPr>
            </w:pPr>
            <w:r w:rsidRPr="005C2B40">
              <w:rPr>
                <w:i/>
                <w:noProof/>
                <w:sz w:val="22"/>
                <w:lang w:eastAsia="en-IE"/>
              </w:rPr>
              <w:t>Sylvia communis</w:t>
            </w:r>
          </w:p>
        </w:tc>
      </w:tr>
      <w:tr w:rsidR="00D361B0" w:rsidRPr="005C2B40" w14:paraId="43466EE6" w14:textId="77777777" w:rsidTr="00F15093">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14:paraId="1DBBA8C6" w14:textId="77777777" w:rsidR="00D361B0" w:rsidRPr="005C2B40" w:rsidRDefault="00D361B0" w:rsidP="00D361B0">
            <w:pPr>
              <w:widowControl/>
              <w:suppressAutoHyphens/>
              <w:spacing w:before="120" w:after="120"/>
              <w:rPr>
                <w:i/>
                <w:noProof/>
                <w:sz w:val="22"/>
                <w:lang w:eastAsia="en-IE"/>
              </w:rPr>
            </w:pPr>
            <w:r w:rsidRPr="005C2B40">
              <w:rPr>
                <w:i/>
                <w:noProof/>
                <w:sz w:val="22"/>
                <w:lang w:eastAsia="en-IE"/>
              </w:rPr>
              <w:t>Vanellus vanellus</w:t>
            </w:r>
          </w:p>
        </w:tc>
      </w:tr>
    </w:tbl>
    <w:p w14:paraId="00194586" w14:textId="77777777" w:rsidR="00D361B0" w:rsidRPr="005C2B40" w:rsidRDefault="00D361B0" w:rsidP="00D361B0">
      <w:pPr>
        <w:widowControl/>
        <w:suppressAutoHyphens/>
        <w:spacing w:before="120" w:after="120"/>
        <w:rPr>
          <w:noProof/>
          <w:color w:val="000000"/>
          <w:sz w:val="22"/>
          <w:lang w:eastAsia="en-IE"/>
        </w:rPr>
      </w:pPr>
    </w:p>
    <w:tbl>
      <w:tblPr>
        <w:tblW w:w="35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9"/>
      </w:tblGrid>
      <w:tr w:rsidR="00D361B0" w:rsidRPr="005C2B40" w14:paraId="0BDDD4EA" w14:textId="77777777" w:rsidTr="00F15093">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648CE298" w14:textId="77777777" w:rsidR="00D361B0" w:rsidRPr="005C2B40" w:rsidRDefault="00D361B0" w:rsidP="00D361B0">
            <w:pPr>
              <w:widowControl/>
              <w:suppressAutoHyphens/>
              <w:spacing w:before="120" w:after="120"/>
              <w:rPr>
                <w:b/>
                <w:bCs/>
                <w:noProof/>
                <w:sz w:val="22"/>
                <w:lang w:eastAsia="en-IE"/>
              </w:rPr>
            </w:pPr>
            <w:r w:rsidRPr="005C2B40">
              <w:rPr>
                <w:b/>
                <w:bCs/>
                <w:noProof/>
                <w:sz w:val="22"/>
                <w:lang w:eastAsia="en-IE"/>
              </w:rPr>
              <w:t>Denmark</w:t>
            </w:r>
          </w:p>
        </w:tc>
      </w:tr>
      <w:tr w:rsidR="00D361B0" w:rsidRPr="005C2B40" w14:paraId="54275B64" w14:textId="77777777" w:rsidTr="00F15093">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14:paraId="583DC124" w14:textId="77777777" w:rsidR="00D361B0" w:rsidRPr="005C2B40" w:rsidRDefault="00D361B0" w:rsidP="00D361B0">
            <w:pPr>
              <w:widowControl/>
              <w:suppressAutoHyphens/>
              <w:spacing w:before="120" w:after="120"/>
              <w:rPr>
                <w:i/>
                <w:noProof/>
                <w:sz w:val="22"/>
                <w:lang w:eastAsia="en-IE"/>
              </w:rPr>
            </w:pPr>
            <w:r w:rsidRPr="005C2B40">
              <w:rPr>
                <w:i/>
                <w:noProof/>
                <w:sz w:val="22"/>
                <w:lang w:eastAsia="en-IE"/>
              </w:rPr>
              <w:t>Alauda arvensis</w:t>
            </w:r>
          </w:p>
        </w:tc>
      </w:tr>
      <w:tr w:rsidR="00D361B0" w:rsidRPr="005C2B40" w14:paraId="1F005227" w14:textId="77777777" w:rsidTr="00F15093">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14:paraId="04E9F8F4" w14:textId="77777777" w:rsidR="00D361B0" w:rsidRPr="005C2B40" w:rsidRDefault="00D361B0" w:rsidP="00D361B0">
            <w:pPr>
              <w:widowControl/>
              <w:suppressAutoHyphens/>
              <w:spacing w:before="120" w:after="120"/>
              <w:rPr>
                <w:i/>
                <w:noProof/>
                <w:sz w:val="22"/>
                <w:lang w:eastAsia="en-IE"/>
              </w:rPr>
            </w:pPr>
            <w:r w:rsidRPr="005C2B40">
              <w:rPr>
                <w:i/>
                <w:noProof/>
                <w:sz w:val="22"/>
                <w:lang w:eastAsia="en-IE"/>
              </w:rPr>
              <w:t>Anthus pratensis</w:t>
            </w:r>
          </w:p>
        </w:tc>
      </w:tr>
      <w:tr w:rsidR="00D361B0" w:rsidRPr="005C2B40" w14:paraId="76EC02F8" w14:textId="77777777" w:rsidTr="00F15093">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6A5C6DC5" w14:textId="77777777" w:rsidR="00D361B0" w:rsidRPr="005C2B40" w:rsidRDefault="00D361B0" w:rsidP="00D361B0">
            <w:pPr>
              <w:widowControl/>
              <w:suppressAutoHyphens/>
              <w:spacing w:before="120" w:after="120"/>
              <w:rPr>
                <w:i/>
                <w:noProof/>
                <w:sz w:val="22"/>
                <w:lang w:eastAsia="en-IE"/>
              </w:rPr>
            </w:pPr>
            <w:r w:rsidRPr="005C2B40">
              <w:rPr>
                <w:i/>
                <w:noProof/>
                <w:sz w:val="22"/>
                <w:lang w:eastAsia="en-IE"/>
              </w:rPr>
              <w:t>Carduelis cannabina</w:t>
            </w:r>
          </w:p>
        </w:tc>
      </w:tr>
      <w:tr w:rsidR="00D361B0" w:rsidRPr="005C2B40" w14:paraId="05DFB131" w14:textId="77777777" w:rsidTr="00F15093">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14:paraId="573ACD38" w14:textId="77777777" w:rsidR="00D361B0" w:rsidRPr="005C2B40" w:rsidRDefault="00D361B0" w:rsidP="00D361B0">
            <w:pPr>
              <w:widowControl/>
              <w:suppressAutoHyphens/>
              <w:spacing w:before="120" w:after="120"/>
              <w:rPr>
                <w:i/>
                <w:noProof/>
                <w:sz w:val="22"/>
                <w:lang w:eastAsia="en-IE"/>
              </w:rPr>
            </w:pPr>
            <w:r w:rsidRPr="005C2B40">
              <w:rPr>
                <w:i/>
                <w:noProof/>
                <w:sz w:val="22"/>
                <w:lang w:eastAsia="en-IE"/>
              </w:rPr>
              <w:t>Carduelis carduelis</w:t>
            </w:r>
          </w:p>
        </w:tc>
      </w:tr>
      <w:tr w:rsidR="00D361B0" w:rsidRPr="005C2B40" w14:paraId="3DC8FC86" w14:textId="77777777" w:rsidTr="00F15093">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14:paraId="719D6217" w14:textId="77777777" w:rsidR="00D361B0" w:rsidRPr="005C2B40" w:rsidRDefault="00D361B0" w:rsidP="00D361B0">
            <w:pPr>
              <w:widowControl/>
              <w:suppressAutoHyphens/>
              <w:spacing w:before="120" w:after="120"/>
              <w:rPr>
                <w:i/>
                <w:noProof/>
                <w:sz w:val="22"/>
                <w:lang w:eastAsia="en-IE"/>
              </w:rPr>
            </w:pPr>
            <w:r w:rsidRPr="005C2B40">
              <w:rPr>
                <w:i/>
                <w:noProof/>
                <w:sz w:val="22"/>
                <w:lang w:eastAsia="en-IE"/>
              </w:rPr>
              <w:t>Corvus corone</w:t>
            </w:r>
          </w:p>
        </w:tc>
      </w:tr>
      <w:tr w:rsidR="00D361B0" w:rsidRPr="005C2B40" w14:paraId="41CC576C" w14:textId="77777777" w:rsidTr="00F15093">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14:paraId="628C775F" w14:textId="77777777" w:rsidR="00D361B0" w:rsidRPr="005C2B40" w:rsidRDefault="00D361B0" w:rsidP="00D361B0">
            <w:pPr>
              <w:widowControl/>
              <w:suppressAutoHyphens/>
              <w:spacing w:before="120" w:after="120"/>
              <w:rPr>
                <w:i/>
                <w:noProof/>
                <w:sz w:val="22"/>
                <w:lang w:eastAsia="en-IE"/>
              </w:rPr>
            </w:pPr>
            <w:r w:rsidRPr="005C2B40">
              <w:rPr>
                <w:i/>
                <w:noProof/>
                <w:sz w:val="22"/>
                <w:lang w:eastAsia="en-IE"/>
              </w:rPr>
              <w:t>Corvus frugilegus</w:t>
            </w:r>
          </w:p>
        </w:tc>
      </w:tr>
      <w:tr w:rsidR="00D361B0" w:rsidRPr="005C2B40" w14:paraId="2FBD5FAF" w14:textId="77777777" w:rsidTr="00F15093">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14:paraId="574290E4" w14:textId="77777777" w:rsidR="00D361B0" w:rsidRPr="005C2B40" w:rsidRDefault="00D361B0" w:rsidP="00D361B0">
            <w:pPr>
              <w:widowControl/>
              <w:suppressAutoHyphens/>
              <w:spacing w:before="120" w:after="120"/>
              <w:rPr>
                <w:i/>
                <w:noProof/>
                <w:sz w:val="22"/>
                <w:lang w:eastAsia="en-IE"/>
              </w:rPr>
            </w:pPr>
            <w:r w:rsidRPr="005C2B40">
              <w:rPr>
                <w:i/>
                <w:noProof/>
                <w:sz w:val="22"/>
                <w:lang w:eastAsia="en-IE"/>
              </w:rPr>
              <w:t>Emberiza citrinella</w:t>
            </w:r>
          </w:p>
        </w:tc>
      </w:tr>
      <w:tr w:rsidR="00D361B0" w:rsidRPr="005C2B40" w14:paraId="6E02140F" w14:textId="77777777" w:rsidTr="00F15093">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14:paraId="0F0C82C9" w14:textId="77777777" w:rsidR="00D361B0" w:rsidRPr="005C2B40" w:rsidRDefault="00D361B0" w:rsidP="00D361B0">
            <w:pPr>
              <w:widowControl/>
              <w:suppressAutoHyphens/>
              <w:spacing w:before="120" w:after="120"/>
              <w:rPr>
                <w:i/>
                <w:noProof/>
                <w:sz w:val="22"/>
                <w:lang w:eastAsia="en-IE"/>
              </w:rPr>
            </w:pPr>
            <w:r w:rsidRPr="005C2B40">
              <w:rPr>
                <w:i/>
                <w:noProof/>
                <w:sz w:val="22"/>
                <w:lang w:eastAsia="en-IE"/>
              </w:rPr>
              <w:t>Falco tinnunculus</w:t>
            </w:r>
          </w:p>
        </w:tc>
      </w:tr>
      <w:tr w:rsidR="00D361B0" w:rsidRPr="005C2B40" w14:paraId="0832E6A0" w14:textId="77777777" w:rsidTr="00F15093">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60C888BF" w14:textId="77777777" w:rsidR="00D361B0" w:rsidRPr="005C2B40" w:rsidRDefault="00D361B0" w:rsidP="00D361B0">
            <w:pPr>
              <w:widowControl/>
              <w:suppressAutoHyphens/>
              <w:spacing w:before="120" w:after="120"/>
              <w:rPr>
                <w:i/>
                <w:noProof/>
                <w:sz w:val="22"/>
                <w:lang w:eastAsia="en-IE"/>
              </w:rPr>
            </w:pPr>
            <w:r w:rsidRPr="005C2B40">
              <w:rPr>
                <w:i/>
                <w:noProof/>
                <w:sz w:val="22"/>
                <w:lang w:eastAsia="en-IE"/>
              </w:rPr>
              <w:t>Gallinago gallinago</w:t>
            </w:r>
          </w:p>
        </w:tc>
      </w:tr>
      <w:tr w:rsidR="00D361B0" w:rsidRPr="005C2B40" w14:paraId="0622FD8B" w14:textId="77777777" w:rsidTr="00F15093">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14:paraId="23C6366F" w14:textId="77777777" w:rsidR="00D361B0" w:rsidRPr="005C2B40" w:rsidRDefault="00D361B0" w:rsidP="00D361B0">
            <w:pPr>
              <w:widowControl/>
              <w:suppressAutoHyphens/>
              <w:spacing w:before="120" w:after="120"/>
              <w:rPr>
                <w:i/>
                <w:noProof/>
                <w:sz w:val="22"/>
                <w:lang w:eastAsia="en-IE"/>
              </w:rPr>
            </w:pPr>
            <w:r w:rsidRPr="005C2B40">
              <w:rPr>
                <w:i/>
                <w:noProof/>
                <w:sz w:val="22"/>
                <w:lang w:eastAsia="en-IE"/>
              </w:rPr>
              <w:t>Hirundo rustica</w:t>
            </w:r>
          </w:p>
        </w:tc>
      </w:tr>
      <w:tr w:rsidR="00D361B0" w:rsidRPr="005C2B40" w14:paraId="5BF9179E" w14:textId="77777777" w:rsidTr="00F15093">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14:paraId="07658056" w14:textId="77777777" w:rsidR="00D361B0" w:rsidRPr="005C2B40" w:rsidRDefault="00D361B0" w:rsidP="00D361B0">
            <w:pPr>
              <w:widowControl/>
              <w:suppressAutoHyphens/>
              <w:spacing w:before="120" w:after="120"/>
              <w:rPr>
                <w:i/>
                <w:noProof/>
                <w:sz w:val="22"/>
                <w:lang w:eastAsia="en-IE"/>
              </w:rPr>
            </w:pPr>
            <w:r w:rsidRPr="005C2B40">
              <w:rPr>
                <w:i/>
                <w:noProof/>
                <w:sz w:val="22"/>
                <w:lang w:eastAsia="en-IE"/>
              </w:rPr>
              <w:t>Lanius collurio</w:t>
            </w:r>
          </w:p>
        </w:tc>
      </w:tr>
      <w:tr w:rsidR="00D361B0" w:rsidRPr="005C2B40" w14:paraId="28C23208" w14:textId="77777777" w:rsidTr="00F15093">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14:paraId="7E0BE0F6" w14:textId="77777777" w:rsidR="00D361B0" w:rsidRPr="005C2B40" w:rsidRDefault="00D361B0" w:rsidP="00D361B0">
            <w:pPr>
              <w:widowControl/>
              <w:suppressAutoHyphens/>
              <w:spacing w:before="120" w:after="120"/>
              <w:rPr>
                <w:i/>
                <w:noProof/>
                <w:sz w:val="22"/>
                <w:lang w:eastAsia="en-IE"/>
              </w:rPr>
            </w:pPr>
            <w:r w:rsidRPr="005C2B40">
              <w:rPr>
                <w:i/>
                <w:noProof/>
                <w:sz w:val="22"/>
                <w:lang w:eastAsia="en-IE"/>
              </w:rPr>
              <w:t>Miliaria calandra</w:t>
            </w:r>
          </w:p>
        </w:tc>
      </w:tr>
      <w:tr w:rsidR="00D361B0" w:rsidRPr="005C2B40" w14:paraId="3160DB37" w14:textId="77777777" w:rsidTr="00F15093">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3D062FB4" w14:textId="77777777" w:rsidR="00D361B0" w:rsidRPr="005C2B40" w:rsidRDefault="00D361B0" w:rsidP="00D361B0">
            <w:pPr>
              <w:widowControl/>
              <w:suppressAutoHyphens/>
              <w:spacing w:before="120" w:after="120"/>
              <w:rPr>
                <w:i/>
                <w:noProof/>
                <w:sz w:val="22"/>
                <w:lang w:eastAsia="en-IE"/>
              </w:rPr>
            </w:pPr>
            <w:r w:rsidRPr="005C2B40">
              <w:rPr>
                <w:i/>
                <w:noProof/>
                <w:sz w:val="22"/>
                <w:lang w:eastAsia="en-IE"/>
              </w:rPr>
              <w:t>Motacilla alba</w:t>
            </w:r>
          </w:p>
        </w:tc>
      </w:tr>
      <w:tr w:rsidR="00D361B0" w:rsidRPr="005C2B40" w14:paraId="3F791245" w14:textId="77777777" w:rsidTr="00F15093">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14:paraId="6BC6AA1D" w14:textId="77777777" w:rsidR="00D361B0" w:rsidRPr="005C2B40" w:rsidRDefault="00D361B0" w:rsidP="00D361B0">
            <w:pPr>
              <w:widowControl/>
              <w:suppressAutoHyphens/>
              <w:spacing w:before="120" w:after="120"/>
              <w:rPr>
                <w:i/>
                <w:noProof/>
                <w:sz w:val="22"/>
                <w:lang w:eastAsia="en-IE"/>
              </w:rPr>
            </w:pPr>
            <w:r w:rsidRPr="005C2B40">
              <w:rPr>
                <w:i/>
                <w:noProof/>
                <w:sz w:val="22"/>
                <w:lang w:eastAsia="en-IE"/>
              </w:rPr>
              <w:t>Motacilla flava</w:t>
            </w:r>
          </w:p>
        </w:tc>
      </w:tr>
      <w:tr w:rsidR="00D361B0" w:rsidRPr="005C2B40" w14:paraId="0B9C165E" w14:textId="77777777" w:rsidTr="00F15093">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22BEC519" w14:textId="77777777" w:rsidR="00D361B0" w:rsidRPr="005C2B40" w:rsidRDefault="00D361B0" w:rsidP="00D361B0">
            <w:pPr>
              <w:widowControl/>
              <w:suppressAutoHyphens/>
              <w:spacing w:before="120" w:after="120"/>
              <w:rPr>
                <w:i/>
                <w:noProof/>
                <w:sz w:val="22"/>
                <w:lang w:eastAsia="en-IE"/>
              </w:rPr>
            </w:pPr>
            <w:r w:rsidRPr="005C2B40">
              <w:rPr>
                <w:i/>
                <w:noProof/>
                <w:sz w:val="22"/>
                <w:lang w:eastAsia="en-IE"/>
              </w:rPr>
              <w:t>Oenanthe oenanthe</w:t>
            </w:r>
          </w:p>
        </w:tc>
      </w:tr>
      <w:tr w:rsidR="00D361B0" w:rsidRPr="005C2B40" w14:paraId="33AEBDB5" w14:textId="77777777" w:rsidTr="00F15093">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14:paraId="7E12D628" w14:textId="77777777" w:rsidR="00D361B0" w:rsidRPr="005C2B40" w:rsidRDefault="00D361B0" w:rsidP="00D361B0">
            <w:pPr>
              <w:widowControl/>
              <w:suppressAutoHyphens/>
              <w:spacing w:before="120" w:after="120"/>
              <w:rPr>
                <w:i/>
                <w:noProof/>
                <w:sz w:val="22"/>
                <w:lang w:eastAsia="en-IE"/>
              </w:rPr>
            </w:pPr>
            <w:r w:rsidRPr="005C2B40">
              <w:rPr>
                <w:i/>
                <w:noProof/>
                <w:sz w:val="22"/>
                <w:lang w:eastAsia="en-IE"/>
              </w:rPr>
              <w:t>Passer montanus</w:t>
            </w:r>
          </w:p>
        </w:tc>
      </w:tr>
      <w:tr w:rsidR="00D361B0" w:rsidRPr="005C2B40" w14:paraId="0134E911" w14:textId="77777777" w:rsidTr="00F15093">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14:paraId="51B0A849" w14:textId="77777777" w:rsidR="00D361B0" w:rsidRPr="005C2B40" w:rsidRDefault="00D361B0" w:rsidP="00D361B0">
            <w:pPr>
              <w:widowControl/>
              <w:suppressAutoHyphens/>
              <w:spacing w:before="120" w:after="120"/>
              <w:rPr>
                <w:i/>
                <w:noProof/>
                <w:sz w:val="22"/>
                <w:lang w:eastAsia="en-IE"/>
              </w:rPr>
            </w:pPr>
            <w:r w:rsidRPr="005C2B40">
              <w:rPr>
                <w:i/>
                <w:noProof/>
                <w:sz w:val="22"/>
                <w:lang w:eastAsia="en-IE"/>
              </w:rPr>
              <w:t>Perdix perdix</w:t>
            </w:r>
          </w:p>
        </w:tc>
      </w:tr>
      <w:tr w:rsidR="00D361B0" w:rsidRPr="005C2B40" w14:paraId="0B96F7FC" w14:textId="77777777" w:rsidTr="00F15093">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14:paraId="65DDDDE8" w14:textId="77777777" w:rsidR="00D361B0" w:rsidRPr="005C2B40" w:rsidRDefault="00D361B0" w:rsidP="00D361B0">
            <w:pPr>
              <w:widowControl/>
              <w:suppressAutoHyphens/>
              <w:spacing w:before="120" w:after="120"/>
              <w:rPr>
                <w:i/>
                <w:noProof/>
                <w:sz w:val="22"/>
                <w:lang w:eastAsia="en-IE"/>
              </w:rPr>
            </w:pPr>
            <w:r w:rsidRPr="005C2B40">
              <w:rPr>
                <w:i/>
                <w:noProof/>
                <w:sz w:val="22"/>
                <w:lang w:eastAsia="en-IE"/>
              </w:rPr>
              <w:t>Saxicola rubetra</w:t>
            </w:r>
          </w:p>
        </w:tc>
      </w:tr>
      <w:tr w:rsidR="00D361B0" w:rsidRPr="005C2B40" w14:paraId="50ADC4D3" w14:textId="77777777" w:rsidTr="00F15093">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14:paraId="39B4304D" w14:textId="77777777" w:rsidR="00D361B0" w:rsidRPr="005C2B40" w:rsidRDefault="00D361B0" w:rsidP="00D361B0">
            <w:pPr>
              <w:widowControl/>
              <w:suppressAutoHyphens/>
              <w:spacing w:before="120" w:after="120"/>
              <w:rPr>
                <w:i/>
                <w:noProof/>
                <w:sz w:val="22"/>
                <w:lang w:eastAsia="en-IE"/>
              </w:rPr>
            </w:pPr>
            <w:r w:rsidRPr="005C2B40">
              <w:rPr>
                <w:i/>
                <w:noProof/>
                <w:sz w:val="22"/>
                <w:lang w:eastAsia="en-IE"/>
              </w:rPr>
              <w:t>Sylvia communis</w:t>
            </w:r>
          </w:p>
        </w:tc>
      </w:tr>
      <w:tr w:rsidR="00D361B0" w:rsidRPr="005C2B40" w14:paraId="74DDB10D" w14:textId="77777777" w:rsidTr="00F15093">
        <w:trPr>
          <w:trHeight w:val="288"/>
        </w:trPr>
        <w:tc>
          <w:tcPr>
            <w:tcW w:w="3539" w:type="dxa"/>
            <w:tcBorders>
              <w:top w:val="single" w:sz="4" w:space="0" w:color="auto"/>
              <w:left w:val="single" w:sz="4" w:space="0" w:color="auto"/>
              <w:bottom w:val="single" w:sz="4" w:space="0" w:color="auto"/>
              <w:right w:val="single" w:sz="4" w:space="0" w:color="auto"/>
            </w:tcBorders>
            <w:vAlign w:val="center"/>
            <w:hideMark/>
          </w:tcPr>
          <w:p w14:paraId="3564BE1A" w14:textId="77777777" w:rsidR="00D361B0" w:rsidRPr="005C2B40" w:rsidRDefault="00D361B0" w:rsidP="00D361B0">
            <w:pPr>
              <w:widowControl/>
              <w:suppressAutoHyphens/>
              <w:spacing w:before="120" w:after="120"/>
              <w:rPr>
                <w:i/>
                <w:noProof/>
                <w:sz w:val="22"/>
                <w:lang w:eastAsia="en-IE"/>
              </w:rPr>
            </w:pPr>
            <w:r w:rsidRPr="005C2B40">
              <w:rPr>
                <w:i/>
                <w:noProof/>
                <w:sz w:val="22"/>
                <w:lang w:eastAsia="en-IE"/>
              </w:rPr>
              <w:t>Sylvia curruca</w:t>
            </w:r>
          </w:p>
        </w:tc>
      </w:tr>
      <w:tr w:rsidR="00D361B0" w:rsidRPr="005C2B40" w14:paraId="22CEA9B7" w14:textId="77777777" w:rsidTr="00F15093">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14:paraId="77DE361B" w14:textId="77777777" w:rsidR="00D361B0" w:rsidRPr="005C2B40" w:rsidRDefault="00D361B0" w:rsidP="00D361B0">
            <w:pPr>
              <w:widowControl/>
              <w:suppressAutoHyphens/>
              <w:spacing w:before="120" w:after="120"/>
              <w:rPr>
                <w:i/>
                <w:noProof/>
                <w:sz w:val="22"/>
                <w:lang w:eastAsia="en-IE"/>
              </w:rPr>
            </w:pPr>
            <w:r w:rsidRPr="005C2B40">
              <w:rPr>
                <w:i/>
                <w:noProof/>
                <w:sz w:val="22"/>
                <w:lang w:eastAsia="en-IE"/>
              </w:rPr>
              <w:lastRenderedPageBreak/>
              <w:t>Turdus pilaris</w:t>
            </w:r>
          </w:p>
        </w:tc>
      </w:tr>
      <w:tr w:rsidR="00D361B0" w:rsidRPr="005C2B40" w14:paraId="6BC27889" w14:textId="77777777" w:rsidTr="00F15093">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14:paraId="6D51875A" w14:textId="77777777" w:rsidR="00D361B0" w:rsidRPr="005C2B40" w:rsidRDefault="00D361B0" w:rsidP="00D361B0">
            <w:pPr>
              <w:widowControl/>
              <w:suppressAutoHyphens/>
              <w:spacing w:before="120" w:after="120"/>
              <w:rPr>
                <w:i/>
                <w:noProof/>
                <w:sz w:val="22"/>
                <w:lang w:eastAsia="en-IE"/>
              </w:rPr>
            </w:pPr>
            <w:r w:rsidRPr="005C2B40">
              <w:rPr>
                <w:i/>
                <w:noProof/>
                <w:sz w:val="22"/>
                <w:lang w:eastAsia="en-IE"/>
              </w:rPr>
              <w:t>Vanellus vanellus</w:t>
            </w:r>
          </w:p>
        </w:tc>
      </w:tr>
    </w:tbl>
    <w:p w14:paraId="1E970EE4" w14:textId="77777777" w:rsidR="00D361B0" w:rsidRPr="005C2B40" w:rsidRDefault="00D361B0" w:rsidP="00D361B0">
      <w:pPr>
        <w:widowControl/>
        <w:suppressAutoHyphens/>
        <w:spacing w:before="120" w:after="120"/>
        <w:rPr>
          <w:noProof/>
          <w:color w:val="000000"/>
          <w:sz w:val="22"/>
          <w:lang w:eastAsia="en-IE"/>
        </w:rPr>
      </w:pPr>
      <w:r w:rsidRPr="005C2B40">
        <w:rPr>
          <w:noProof/>
          <w:color w:val="000000"/>
          <w:sz w:val="22"/>
          <w:lang w:eastAsia="en-IE"/>
        </w:rPr>
        <w:br w:type="page"/>
      </w:r>
    </w:p>
    <w:tbl>
      <w:tblPr>
        <w:tblW w:w="35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9"/>
      </w:tblGrid>
      <w:tr w:rsidR="00D361B0" w:rsidRPr="005C2B40" w14:paraId="6E2B0D2D" w14:textId="77777777" w:rsidTr="00F15093">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242302B1" w14:textId="77777777" w:rsidR="00D361B0" w:rsidRPr="005C2B40" w:rsidRDefault="00D361B0" w:rsidP="00D361B0">
            <w:pPr>
              <w:widowControl/>
              <w:suppressAutoHyphens/>
              <w:spacing w:before="120" w:after="120"/>
              <w:rPr>
                <w:b/>
                <w:bCs/>
                <w:noProof/>
                <w:sz w:val="22"/>
                <w:lang w:eastAsia="en-IE"/>
              </w:rPr>
            </w:pPr>
            <w:r w:rsidRPr="005C2B40">
              <w:rPr>
                <w:b/>
                <w:bCs/>
                <w:noProof/>
                <w:sz w:val="22"/>
                <w:lang w:eastAsia="en-IE"/>
              </w:rPr>
              <w:lastRenderedPageBreak/>
              <w:t>Estonia</w:t>
            </w:r>
          </w:p>
        </w:tc>
      </w:tr>
      <w:tr w:rsidR="00D361B0" w:rsidRPr="005C2B40" w14:paraId="573F1821" w14:textId="77777777" w:rsidTr="00F15093">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14:paraId="04A55F21" w14:textId="77777777" w:rsidR="00D361B0" w:rsidRPr="005C2B40" w:rsidRDefault="00D361B0" w:rsidP="00D361B0">
            <w:pPr>
              <w:widowControl/>
              <w:suppressAutoHyphens/>
              <w:spacing w:before="120" w:after="120"/>
              <w:rPr>
                <w:i/>
                <w:noProof/>
                <w:sz w:val="22"/>
                <w:lang w:eastAsia="en-IE"/>
              </w:rPr>
            </w:pPr>
            <w:r w:rsidRPr="005C2B40">
              <w:rPr>
                <w:rFonts w:eastAsia="Calibri"/>
                <w:i/>
                <w:noProof/>
                <w:sz w:val="22"/>
                <w:szCs w:val="22"/>
                <w:lang w:eastAsia="en-US"/>
              </w:rPr>
              <w:t>Alauda arvensis</w:t>
            </w:r>
          </w:p>
        </w:tc>
      </w:tr>
      <w:tr w:rsidR="00D361B0" w:rsidRPr="005C2B40" w14:paraId="131E0125" w14:textId="77777777" w:rsidTr="00F15093">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14:paraId="2A8D8B19" w14:textId="77777777" w:rsidR="00D361B0" w:rsidRPr="005C2B40" w:rsidRDefault="00D361B0" w:rsidP="00D361B0">
            <w:pPr>
              <w:widowControl/>
              <w:suppressAutoHyphens/>
              <w:spacing w:before="120" w:after="120"/>
              <w:rPr>
                <w:i/>
                <w:noProof/>
                <w:sz w:val="22"/>
                <w:lang w:eastAsia="en-IE"/>
              </w:rPr>
            </w:pPr>
            <w:r w:rsidRPr="005C2B40">
              <w:rPr>
                <w:rFonts w:eastAsia="Calibri"/>
                <w:i/>
                <w:noProof/>
                <w:sz w:val="22"/>
                <w:szCs w:val="22"/>
                <w:lang w:eastAsia="en-US"/>
              </w:rPr>
              <w:t>Anthus pratensis</w:t>
            </w:r>
          </w:p>
        </w:tc>
      </w:tr>
      <w:tr w:rsidR="00D361B0" w:rsidRPr="005C2B40" w14:paraId="1194D26A" w14:textId="77777777" w:rsidTr="00F15093">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14:paraId="011EB1BA" w14:textId="77777777" w:rsidR="00D361B0" w:rsidRPr="005C2B40" w:rsidRDefault="00D361B0" w:rsidP="00D361B0">
            <w:pPr>
              <w:widowControl/>
              <w:suppressAutoHyphens/>
              <w:spacing w:before="120" w:after="120"/>
              <w:rPr>
                <w:i/>
                <w:noProof/>
                <w:sz w:val="22"/>
                <w:lang w:eastAsia="en-IE"/>
              </w:rPr>
            </w:pPr>
            <w:r w:rsidRPr="005C2B40">
              <w:rPr>
                <w:rFonts w:eastAsia="Calibri"/>
                <w:i/>
                <w:noProof/>
                <w:sz w:val="22"/>
                <w:szCs w:val="22"/>
                <w:lang w:eastAsia="en-US"/>
              </w:rPr>
              <w:t>Corvus frugilegus</w:t>
            </w:r>
          </w:p>
        </w:tc>
      </w:tr>
      <w:tr w:rsidR="00D361B0" w:rsidRPr="005C2B40" w14:paraId="0C0615B3" w14:textId="77777777" w:rsidTr="00F15093">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14:paraId="1558D593" w14:textId="77777777" w:rsidR="00D361B0" w:rsidRPr="005C2B40" w:rsidRDefault="00D361B0" w:rsidP="00D361B0">
            <w:pPr>
              <w:widowControl/>
              <w:suppressAutoHyphens/>
              <w:spacing w:before="120" w:after="120"/>
              <w:rPr>
                <w:i/>
                <w:noProof/>
                <w:sz w:val="22"/>
                <w:lang w:eastAsia="en-IE"/>
              </w:rPr>
            </w:pPr>
            <w:r w:rsidRPr="005C2B40">
              <w:rPr>
                <w:rFonts w:eastAsia="Calibri"/>
                <w:i/>
                <w:noProof/>
                <w:sz w:val="22"/>
                <w:szCs w:val="22"/>
                <w:lang w:eastAsia="en-US"/>
              </w:rPr>
              <w:t>Emberiza citrinella</w:t>
            </w:r>
          </w:p>
        </w:tc>
      </w:tr>
      <w:tr w:rsidR="00D361B0" w:rsidRPr="005C2B40" w14:paraId="71636D8D" w14:textId="77777777" w:rsidTr="00F15093">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14:paraId="607B3314" w14:textId="77777777" w:rsidR="00D361B0" w:rsidRPr="005C2B40" w:rsidRDefault="00D361B0" w:rsidP="00D361B0">
            <w:pPr>
              <w:widowControl/>
              <w:suppressAutoHyphens/>
              <w:spacing w:before="120" w:after="120"/>
              <w:rPr>
                <w:i/>
                <w:noProof/>
                <w:sz w:val="22"/>
                <w:lang w:eastAsia="en-IE"/>
              </w:rPr>
            </w:pPr>
            <w:r w:rsidRPr="005C2B40">
              <w:rPr>
                <w:rFonts w:eastAsia="Calibri"/>
                <w:i/>
                <w:noProof/>
                <w:sz w:val="22"/>
                <w:szCs w:val="22"/>
                <w:lang w:eastAsia="en-US"/>
              </w:rPr>
              <w:t>Hirundo rustica</w:t>
            </w:r>
          </w:p>
        </w:tc>
      </w:tr>
      <w:tr w:rsidR="00D361B0" w:rsidRPr="005C2B40" w14:paraId="4854A062" w14:textId="77777777" w:rsidTr="00F15093">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14:paraId="0E6EB64F" w14:textId="77777777" w:rsidR="00D361B0" w:rsidRPr="005C2B40" w:rsidRDefault="00D361B0" w:rsidP="00D361B0">
            <w:pPr>
              <w:widowControl/>
              <w:suppressAutoHyphens/>
              <w:spacing w:before="120" w:after="120"/>
              <w:rPr>
                <w:i/>
                <w:noProof/>
                <w:sz w:val="22"/>
                <w:lang w:eastAsia="en-IE"/>
              </w:rPr>
            </w:pPr>
            <w:r w:rsidRPr="005C2B40">
              <w:rPr>
                <w:rFonts w:eastAsia="Calibri"/>
                <w:i/>
                <w:noProof/>
                <w:sz w:val="22"/>
                <w:szCs w:val="22"/>
                <w:lang w:eastAsia="en-US"/>
              </w:rPr>
              <w:t>Lanius collurio</w:t>
            </w:r>
          </w:p>
        </w:tc>
      </w:tr>
      <w:tr w:rsidR="00D361B0" w:rsidRPr="005C2B40" w14:paraId="2E6DCC94" w14:textId="77777777" w:rsidTr="00F15093">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14:paraId="7199A577" w14:textId="77777777" w:rsidR="00D361B0" w:rsidRPr="005C2B40" w:rsidRDefault="00D361B0" w:rsidP="00D361B0">
            <w:pPr>
              <w:widowControl/>
              <w:suppressAutoHyphens/>
              <w:spacing w:before="120" w:after="120"/>
              <w:rPr>
                <w:i/>
                <w:noProof/>
                <w:sz w:val="22"/>
                <w:lang w:eastAsia="en-IE"/>
              </w:rPr>
            </w:pPr>
            <w:r w:rsidRPr="005C2B40">
              <w:rPr>
                <w:rFonts w:eastAsia="Calibri"/>
                <w:i/>
                <w:noProof/>
                <w:sz w:val="22"/>
                <w:szCs w:val="22"/>
                <w:lang w:eastAsia="en-US"/>
              </w:rPr>
              <w:t>Linaria cannabina</w:t>
            </w:r>
          </w:p>
        </w:tc>
      </w:tr>
      <w:tr w:rsidR="00D361B0" w:rsidRPr="005C2B40" w14:paraId="5FE717EE" w14:textId="77777777" w:rsidTr="00F15093">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14:paraId="454E1777" w14:textId="77777777" w:rsidR="00D361B0" w:rsidRPr="005C2B40" w:rsidRDefault="00D361B0" w:rsidP="00D361B0">
            <w:pPr>
              <w:widowControl/>
              <w:suppressAutoHyphens/>
              <w:spacing w:before="120" w:after="120"/>
              <w:rPr>
                <w:i/>
                <w:noProof/>
                <w:sz w:val="22"/>
                <w:lang w:eastAsia="en-IE"/>
              </w:rPr>
            </w:pPr>
            <w:r w:rsidRPr="005C2B40">
              <w:rPr>
                <w:rFonts w:eastAsia="Calibri"/>
                <w:i/>
                <w:noProof/>
                <w:sz w:val="22"/>
                <w:szCs w:val="22"/>
                <w:lang w:eastAsia="en-US"/>
              </w:rPr>
              <w:t>Motacilla flava</w:t>
            </w:r>
          </w:p>
        </w:tc>
      </w:tr>
      <w:tr w:rsidR="00D361B0" w:rsidRPr="005C2B40" w14:paraId="42FB44C8" w14:textId="77777777" w:rsidTr="00F15093">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14:paraId="3F8DEE49" w14:textId="77777777" w:rsidR="00D361B0" w:rsidRPr="005C2B40" w:rsidRDefault="00D361B0" w:rsidP="00D361B0">
            <w:pPr>
              <w:widowControl/>
              <w:suppressAutoHyphens/>
              <w:spacing w:before="120" w:after="120"/>
              <w:rPr>
                <w:i/>
                <w:noProof/>
                <w:sz w:val="22"/>
                <w:lang w:eastAsia="en-IE"/>
              </w:rPr>
            </w:pPr>
            <w:r w:rsidRPr="005C2B40">
              <w:rPr>
                <w:rFonts w:eastAsia="Calibri"/>
                <w:i/>
                <w:noProof/>
                <w:sz w:val="22"/>
                <w:szCs w:val="22"/>
                <w:lang w:eastAsia="en-US"/>
              </w:rPr>
              <w:t>Passer montanus</w:t>
            </w:r>
          </w:p>
        </w:tc>
      </w:tr>
      <w:tr w:rsidR="00D361B0" w:rsidRPr="005C2B40" w14:paraId="267C68A9" w14:textId="77777777" w:rsidTr="00F15093">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14:paraId="3C8A7377" w14:textId="77777777" w:rsidR="00D361B0" w:rsidRPr="005C2B40" w:rsidRDefault="00D361B0" w:rsidP="00D361B0">
            <w:pPr>
              <w:widowControl/>
              <w:suppressAutoHyphens/>
              <w:spacing w:before="120" w:after="120"/>
              <w:rPr>
                <w:i/>
                <w:noProof/>
                <w:sz w:val="22"/>
                <w:lang w:eastAsia="en-IE"/>
              </w:rPr>
            </w:pPr>
            <w:r w:rsidRPr="005C2B40">
              <w:rPr>
                <w:rFonts w:eastAsia="Calibri"/>
                <w:i/>
                <w:noProof/>
                <w:sz w:val="22"/>
                <w:szCs w:val="22"/>
                <w:lang w:eastAsia="en-US"/>
              </w:rPr>
              <w:t>Saxicola rubetra</w:t>
            </w:r>
          </w:p>
        </w:tc>
      </w:tr>
      <w:tr w:rsidR="00D361B0" w:rsidRPr="005C2B40" w14:paraId="46EA8094" w14:textId="77777777" w:rsidTr="00F15093">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14:paraId="0DC7D95D" w14:textId="77777777" w:rsidR="00D361B0" w:rsidRPr="005C2B40" w:rsidRDefault="00D361B0" w:rsidP="00D361B0">
            <w:pPr>
              <w:widowControl/>
              <w:suppressAutoHyphens/>
              <w:spacing w:before="120" w:after="120"/>
              <w:rPr>
                <w:i/>
                <w:noProof/>
                <w:sz w:val="22"/>
                <w:lang w:eastAsia="en-IE"/>
              </w:rPr>
            </w:pPr>
            <w:r w:rsidRPr="005C2B40">
              <w:rPr>
                <w:rFonts w:eastAsia="Calibri"/>
                <w:i/>
                <w:noProof/>
                <w:sz w:val="22"/>
                <w:szCs w:val="22"/>
                <w:lang w:eastAsia="en-US"/>
              </w:rPr>
              <w:t>Streptopelia turtur</w:t>
            </w:r>
          </w:p>
        </w:tc>
      </w:tr>
      <w:tr w:rsidR="00D361B0" w:rsidRPr="005C2B40" w14:paraId="783B5A57" w14:textId="77777777" w:rsidTr="00F15093">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14:paraId="2D5385A8" w14:textId="77777777" w:rsidR="00D361B0" w:rsidRPr="005C2B40" w:rsidRDefault="00D361B0" w:rsidP="00D361B0">
            <w:pPr>
              <w:widowControl/>
              <w:suppressAutoHyphens/>
              <w:spacing w:before="120" w:after="120"/>
              <w:rPr>
                <w:i/>
                <w:noProof/>
                <w:sz w:val="22"/>
                <w:lang w:eastAsia="en-IE"/>
              </w:rPr>
            </w:pPr>
            <w:r w:rsidRPr="005C2B40">
              <w:rPr>
                <w:rFonts w:eastAsia="Calibri"/>
                <w:i/>
                <w:noProof/>
                <w:sz w:val="22"/>
                <w:szCs w:val="22"/>
                <w:lang w:eastAsia="en-US"/>
              </w:rPr>
              <w:t>Sturnus vulgaris</w:t>
            </w:r>
          </w:p>
        </w:tc>
      </w:tr>
      <w:tr w:rsidR="00D361B0" w:rsidRPr="005C2B40" w14:paraId="2DC0D46F" w14:textId="77777777" w:rsidTr="00F15093">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14:paraId="1805B36B" w14:textId="77777777" w:rsidR="00D361B0" w:rsidRPr="005C2B40" w:rsidRDefault="00D361B0" w:rsidP="00D361B0">
            <w:pPr>
              <w:widowControl/>
              <w:suppressAutoHyphens/>
              <w:spacing w:before="120" w:after="120"/>
              <w:rPr>
                <w:i/>
                <w:noProof/>
                <w:sz w:val="22"/>
                <w:lang w:eastAsia="en-IE"/>
              </w:rPr>
            </w:pPr>
            <w:r w:rsidRPr="005C2B40">
              <w:rPr>
                <w:rFonts w:eastAsia="Calibri"/>
                <w:i/>
                <w:noProof/>
                <w:sz w:val="22"/>
                <w:szCs w:val="22"/>
                <w:lang w:eastAsia="en-US"/>
              </w:rPr>
              <w:t>Sylvia communis</w:t>
            </w:r>
          </w:p>
        </w:tc>
      </w:tr>
      <w:tr w:rsidR="00D361B0" w:rsidRPr="005C2B40" w14:paraId="4583F1D3" w14:textId="77777777" w:rsidTr="00F15093">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14:paraId="59A26184" w14:textId="77777777" w:rsidR="00D361B0" w:rsidRPr="005C2B40" w:rsidRDefault="00D361B0" w:rsidP="00D361B0">
            <w:pPr>
              <w:widowControl/>
              <w:suppressAutoHyphens/>
              <w:spacing w:before="120" w:after="120"/>
              <w:rPr>
                <w:i/>
                <w:noProof/>
                <w:sz w:val="22"/>
                <w:lang w:eastAsia="en-IE"/>
              </w:rPr>
            </w:pPr>
            <w:r w:rsidRPr="005C2B40">
              <w:rPr>
                <w:rFonts w:eastAsia="Calibri"/>
                <w:i/>
                <w:noProof/>
                <w:sz w:val="22"/>
                <w:szCs w:val="22"/>
                <w:lang w:eastAsia="en-US"/>
              </w:rPr>
              <w:t>Vanellus vanellus</w:t>
            </w:r>
          </w:p>
        </w:tc>
      </w:tr>
      <w:tr w:rsidR="00D361B0" w:rsidRPr="005C2B40" w14:paraId="602C697D" w14:textId="77777777" w:rsidTr="00F15093">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14:paraId="71E10291" w14:textId="77777777" w:rsidR="00D361B0" w:rsidRPr="005C2B40" w:rsidRDefault="00D361B0" w:rsidP="00D361B0">
            <w:pPr>
              <w:widowControl/>
              <w:suppressAutoHyphens/>
              <w:spacing w:before="120" w:after="120"/>
              <w:rPr>
                <w:i/>
                <w:noProof/>
                <w:sz w:val="22"/>
                <w:lang w:eastAsia="en-IE"/>
              </w:rPr>
            </w:pPr>
            <w:r w:rsidRPr="005C2B40">
              <w:rPr>
                <w:rFonts w:ascii="Arial" w:eastAsia="Calibri" w:hAnsi="Arial" w:cs="Arial"/>
                <w:snapToGrid w:val="0"/>
                <w:szCs w:val="22"/>
                <w:lang w:eastAsia="en-US"/>
              </w:rPr>
              <w:t>▌</w:t>
            </w:r>
          </w:p>
        </w:tc>
      </w:tr>
      <w:tr w:rsidR="00D361B0" w:rsidRPr="005C2B40" w14:paraId="4A196F06" w14:textId="77777777" w:rsidTr="00F15093">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14:paraId="22D7C125" w14:textId="77777777" w:rsidR="00D361B0" w:rsidRPr="005C2B40" w:rsidRDefault="00D361B0" w:rsidP="00D361B0">
            <w:pPr>
              <w:widowControl/>
              <w:suppressAutoHyphens/>
              <w:spacing w:before="120" w:after="120"/>
              <w:rPr>
                <w:i/>
                <w:noProof/>
                <w:sz w:val="22"/>
                <w:lang w:eastAsia="en-IE"/>
              </w:rPr>
            </w:pPr>
            <w:r w:rsidRPr="005C2B40">
              <w:rPr>
                <w:rFonts w:ascii="Arial" w:eastAsia="Calibri" w:hAnsi="Arial" w:cs="Arial"/>
                <w:snapToGrid w:val="0"/>
                <w:szCs w:val="22"/>
                <w:lang w:eastAsia="en-US"/>
              </w:rPr>
              <w:t>▌</w:t>
            </w:r>
          </w:p>
        </w:tc>
      </w:tr>
      <w:tr w:rsidR="00D361B0" w:rsidRPr="005C2B40" w14:paraId="4012B181" w14:textId="77777777" w:rsidTr="00F15093">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14:paraId="4CC51710" w14:textId="77777777" w:rsidR="00D361B0" w:rsidRPr="005C2B40" w:rsidRDefault="00D361B0" w:rsidP="00D361B0">
            <w:pPr>
              <w:widowControl/>
              <w:suppressAutoHyphens/>
              <w:spacing w:before="120" w:after="120"/>
              <w:rPr>
                <w:i/>
                <w:noProof/>
                <w:sz w:val="22"/>
                <w:lang w:eastAsia="en-IE"/>
              </w:rPr>
            </w:pPr>
            <w:r w:rsidRPr="005C2B40">
              <w:rPr>
                <w:rFonts w:ascii="Arial" w:eastAsia="Calibri" w:hAnsi="Arial" w:cs="Arial"/>
                <w:snapToGrid w:val="0"/>
                <w:szCs w:val="22"/>
                <w:lang w:eastAsia="en-US"/>
              </w:rPr>
              <w:t>▌</w:t>
            </w:r>
          </w:p>
        </w:tc>
      </w:tr>
      <w:tr w:rsidR="00D361B0" w:rsidRPr="005C2B40" w14:paraId="681A6DA5" w14:textId="77777777" w:rsidTr="00F15093">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14:paraId="283082E6" w14:textId="77777777" w:rsidR="00D361B0" w:rsidRPr="005C2B40" w:rsidRDefault="00D361B0" w:rsidP="00D361B0">
            <w:pPr>
              <w:widowControl/>
              <w:suppressAutoHyphens/>
              <w:spacing w:before="120" w:after="120"/>
              <w:rPr>
                <w:i/>
                <w:noProof/>
                <w:sz w:val="22"/>
                <w:lang w:eastAsia="en-IE"/>
              </w:rPr>
            </w:pPr>
            <w:r w:rsidRPr="005C2B40">
              <w:rPr>
                <w:rFonts w:ascii="Arial" w:eastAsia="Calibri" w:hAnsi="Arial" w:cs="Arial"/>
                <w:snapToGrid w:val="0"/>
                <w:szCs w:val="22"/>
                <w:lang w:eastAsia="en-US"/>
              </w:rPr>
              <w:t>▌</w:t>
            </w:r>
          </w:p>
        </w:tc>
      </w:tr>
      <w:tr w:rsidR="00D361B0" w:rsidRPr="005C2B40" w14:paraId="21BE5995" w14:textId="77777777" w:rsidTr="00F15093">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14:paraId="58ED46B4" w14:textId="77777777" w:rsidR="00D361B0" w:rsidRPr="005C2B40" w:rsidRDefault="00D361B0" w:rsidP="00D361B0">
            <w:pPr>
              <w:widowControl/>
              <w:suppressAutoHyphens/>
              <w:spacing w:before="120" w:after="120"/>
              <w:rPr>
                <w:i/>
                <w:noProof/>
                <w:sz w:val="22"/>
                <w:lang w:eastAsia="en-IE"/>
              </w:rPr>
            </w:pPr>
            <w:r w:rsidRPr="005C2B40">
              <w:rPr>
                <w:rFonts w:ascii="Arial" w:eastAsia="Calibri" w:hAnsi="Arial" w:cs="Arial"/>
                <w:snapToGrid w:val="0"/>
                <w:szCs w:val="22"/>
                <w:lang w:eastAsia="en-US"/>
              </w:rPr>
              <w:t>▌</w:t>
            </w:r>
          </w:p>
        </w:tc>
      </w:tr>
      <w:tr w:rsidR="00D361B0" w:rsidRPr="005C2B40" w14:paraId="1BC7C1AB" w14:textId="77777777" w:rsidTr="00F15093">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14:paraId="1E7F7C14" w14:textId="77777777" w:rsidR="00D361B0" w:rsidRPr="005C2B40" w:rsidRDefault="00D361B0" w:rsidP="00D361B0">
            <w:pPr>
              <w:widowControl/>
              <w:suppressAutoHyphens/>
              <w:spacing w:before="120" w:after="120"/>
              <w:rPr>
                <w:i/>
                <w:noProof/>
                <w:sz w:val="22"/>
                <w:lang w:eastAsia="en-IE"/>
              </w:rPr>
            </w:pPr>
            <w:r w:rsidRPr="005C2B40">
              <w:rPr>
                <w:rFonts w:ascii="Arial" w:eastAsia="Calibri" w:hAnsi="Arial" w:cs="Arial"/>
                <w:snapToGrid w:val="0"/>
                <w:szCs w:val="22"/>
                <w:lang w:eastAsia="en-US"/>
              </w:rPr>
              <w:t>▌</w:t>
            </w:r>
          </w:p>
        </w:tc>
      </w:tr>
      <w:tr w:rsidR="00D361B0" w:rsidRPr="005C2B40" w14:paraId="6FF7B7C9" w14:textId="77777777" w:rsidTr="00F15093">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14:paraId="595D6BA6" w14:textId="77777777" w:rsidR="00D361B0" w:rsidRPr="005C2B40" w:rsidRDefault="00D361B0" w:rsidP="00D361B0">
            <w:pPr>
              <w:widowControl/>
              <w:suppressAutoHyphens/>
              <w:spacing w:before="120" w:after="120"/>
              <w:rPr>
                <w:i/>
                <w:noProof/>
                <w:sz w:val="22"/>
                <w:lang w:eastAsia="en-IE"/>
              </w:rPr>
            </w:pPr>
            <w:r w:rsidRPr="005C2B40">
              <w:rPr>
                <w:rFonts w:ascii="Arial" w:eastAsia="Calibri" w:hAnsi="Arial" w:cs="Arial"/>
                <w:snapToGrid w:val="0"/>
                <w:szCs w:val="22"/>
                <w:lang w:eastAsia="en-US"/>
              </w:rPr>
              <w:t>▌</w:t>
            </w:r>
          </w:p>
        </w:tc>
      </w:tr>
      <w:tr w:rsidR="00D361B0" w:rsidRPr="005C2B40" w14:paraId="35664948" w14:textId="77777777" w:rsidTr="00F15093">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14:paraId="0D529D39" w14:textId="77777777" w:rsidR="00D361B0" w:rsidRPr="005C2B40" w:rsidRDefault="00D361B0" w:rsidP="00D361B0">
            <w:pPr>
              <w:widowControl/>
              <w:suppressAutoHyphens/>
              <w:spacing w:before="120" w:after="120"/>
              <w:rPr>
                <w:i/>
                <w:noProof/>
                <w:sz w:val="22"/>
                <w:lang w:eastAsia="en-IE"/>
              </w:rPr>
            </w:pPr>
            <w:r w:rsidRPr="005C2B40">
              <w:rPr>
                <w:rFonts w:ascii="Arial" w:eastAsia="Calibri" w:hAnsi="Arial" w:cs="Arial"/>
                <w:snapToGrid w:val="0"/>
                <w:szCs w:val="22"/>
                <w:lang w:eastAsia="en-US"/>
              </w:rPr>
              <w:t>▌</w:t>
            </w:r>
          </w:p>
        </w:tc>
      </w:tr>
      <w:tr w:rsidR="00D361B0" w:rsidRPr="005C2B40" w14:paraId="5C74B8B7" w14:textId="77777777" w:rsidTr="00F15093">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14:paraId="30162420" w14:textId="77777777" w:rsidR="00D361B0" w:rsidRPr="005C2B40" w:rsidRDefault="00D361B0" w:rsidP="00D361B0">
            <w:pPr>
              <w:widowControl/>
              <w:suppressAutoHyphens/>
              <w:spacing w:before="120" w:after="120"/>
              <w:rPr>
                <w:i/>
                <w:noProof/>
                <w:sz w:val="22"/>
                <w:lang w:eastAsia="en-IE"/>
              </w:rPr>
            </w:pPr>
            <w:r w:rsidRPr="005C2B40">
              <w:rPr>
                <w:rFonts w:ascii="Arial" w:eastAsia="Calibri" w:hAnsi="Arial" w:cs="Arial"/>
                <w:snapToGrid w:val="0"/>
                <w:szCs w:val="22"/>
                <w:lang w:eastAsia="en-US"/>
              </w:rPr>
              <w:t>▌</w:t>
            </w:r>
          </w:p>
        </w:tc>
      </w:tr>
      <w:tr w:rsidR="00D361B0" w:rsidRPr="005C2B40" w14:paraId="7E6FE366" w14:textId="77777777" w:rsidTr="00F15093">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14:paraId="04DF1D33" w14:textId="77777777" w:rsidR="00D361B0" w:rsidRPr="005C2B40" w:rsidRDefault="00D361B0" w:rsidP="00D361B0">
            <w:pPr>
              <w:widowControl/>
              <w:suppressAutoHyphens/>
              <w:spacing w:before="120" w:after="120"/>
              <w:rPr>
                <w:i/>
                <w:noProof/>
                <w:sz w:val="22"/>
                <w:lang w:eastAsia="en-IE"/>
              </w:rPr>
            </w:pPr>
            <w:r w:rsidRPr="005C2B40">
              <w:rPr>
                <w:rFonts w:ascii="Arial" w:eastAsia="Calibri" w:hAnsi="Arial" w:cs="Arial"/>
                <w:snapToGrid w:val="0"/>
                <w:szCs w:val="22"/>
                <w:lang w:eastAsia="en-US"/>
              </w:rPr>
              <w:t>▌</w:t>
            </w:r>
          </w:p>
        </w:tc>
      </w:tr>
      <w:tr w:rsidR="00D361B0" w:rsidRPr="005C2B40" w14:paraId="6256304F" w14:textId="77777777" w:rsidTr="00F15093">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14:paraId="2573B0E6" w14:textId="77777777" w:rsidR="00D361B0" w:rsidRPr="005C2B40" w:rsidRDefault="00D361B0" w:rsidP="00D361B0">
            <w:pPr>
              <w:widowControl/>
              <w:suppressAutoHyphens/>
              <w:spacing w:before="120" w:after="120"/>
              <w:rPr>
                <w:i/>
                <w:noProof/>
                <w:sz w:val="22"/>
                <w:lang w:eastAsia="en-IE"/>
              </w:rPr>
            </w:pPr>
            <w:r w:rsidRPr="005C2B40">
              <w:rPr>
                <w:rFonts w:ascii="Arial" w:eastAsia="Calibri" w:hAnsi="Arial" w:cs="Arial"/>
                <w:snapToGrid w:val="0"/>
                <w:szCs w:val="22"/>
                <w:lang w:eastAsia="en-US"/>
              </w:rPr>
              <w:t>▌</w:t>
            </w:r>
          </w:p>
        </w:tc>
      </w:tr>
      <w:tr w:rsidR="00D361B0" w:rsidRPr="005C2B40" w14:paraId="467A271A" w14:textId="77777777" w:rsidTr="00F15093">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14:paraId="1F882EDA" w14:textId="77777777" w:rsidR="00D361B0" w:rsidRPr="005C2B40" w:rsidRDefault="00D361B0" w:rsidP="00D361B0">
            <w:pPr>
              <w:widowControl/>
              <w:suppressAutoHyphens/>
              <w:spacing w:before="120" w:after="120"/>
              <w:rPr>
                <w:i/>
                <w:noProof/>
                <w:sz w:val="22"/>
                <w:lang w:eastAsia="en-IE"/>
              </w:rPr>
            </w:pPr>
            <w:r w:rsidRPr="005C2B40">
              <w:rPr>
                <w:rFonts w:ascii="Arial" w:eastAsia="Calibri" w:hAnsi="Arial" w:cs="Arial"/>
                <w:snapToGrid w:val="0"/>
                <w:szCs w:val="22"/>
                <w:lang w:eastAsia="en-US"/>
              </w:rPr>
              <w:t>▌</w:t>
            </w:r>
          </w:p>
        </w:tc>
      </w:tr>
      <w:tr w:rsidR="00D361B0" w:rsidRPr="005C2B40" w14:paraId="0CEF8507" w14:textId="77777777" w:rsidTr="00F15093">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14:paraId="573AFC57" w14:textId="77777777" w:rsidR="00D361B0" w:rsidRPr="005C2B40" w:rsidRDefault="00D361B0" w:rsidP="00D361B0">
            <w:pPr>
              <w:widowControl/>
              <w:suppressAutoHyphens/>
              <w:spacing w:before="120" w:after="120"/>
              <w:rPr>
                <w:i/>
                <w:noProof/>
                <w:sz w:val="22"/>
                <w:lang w:eastAsia="en-IE"/>
              </w:rPr>
            </w:pPr>
            <w:r w:rsidRPr="005C2B40">
              <w:rPr>
                <w:rFonts w:ascii="Arial" w:eastAsia="Calibri" w:hAnsi="Arial" w:cs="Arial"/>
                <w:snapToGrid w:val="0"/>
                <w:szCs w:val="22"/>
                <w:lang w:eastAsia="en-US"/>
              </w:rPr>
              <w:t>▌</w:t>
            </w:r>
          </w:p>
        </w:tc>
      </w:tr>
      <w:tr w:rsidR="00D361B0" w:rsidRPr="005C2B40" w14:paraId="325F57E5" w14:textId="77777777" w:rsidTr="00F15093">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14:paraId="5BCF14D7" w14:textId="77777777" w:rsidR="00D361B0" w:rsidRPr="005C2B40" w:rsidRDefault="00D361B0" w:rsidP="00D361B0">
            <w:pPr>
              <w:widowControl/>
              <w:suppressAutoHyphens/>
              <w:spacing w:before="120" w:after="120"/>
              <w:rPr>
                <w:i/>
                <w:noProof/>
                <w:sz w:val="22"/>
                <w:lang w:eastAsia="en-IE"/>
              </w:rPr>
            </w:pPr>
            <w:r w:rsidRPr="005C2B40">
              <w:rPr>
                <w:rFonts w:ascii="Arial" w:eastAsia="Calibri" w:hAnsi="Arial" w:cs="Arial"/>
                <w:snapToGrid w:val="0"/>
                <w:szCs w:val="22"/>
                <w:lang w:eastAsia="en-US"/>
              </w:rPr>
              <w:lastRenderedPageBreak/>
              <w:t>▌</w:t>
            </w:r>
          </w:p>
        </w:tc>
      </w:tr>
      <w:tr w:rsidR="00D361B0" w:rsidRPr="005C2B40" w14:paraId="51D7730A" w14:textId="77777777" w:rsidTr="00F15093">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14:paraId="0EBBB33A" w14:textId="77777777" w:rsidR="00D361B0" w:rsidRPr="005C2B40" w:rsidRDefault="00D361B0" w:rsidP="00D361B0">
            <w:pPr>
              <w:widowControl/>
              <w:suppressAutoHyphens/>
              <w:spacing w:before="120" w:after="120"/>
              <w:rPr>
                <w:i/>
                <w:noProof/>
                <w:sz w:val="22"/>
                <w:lang w:eastAsia="en-IE"/>
              </w:rPr>
            </w:pPr>
            <w:r w:rsidRPr="005C2B40">
              <w:rPr>
                <w:rFonts w:ascii="Arial" w:eastAsia="Calibri" w:hAnsi="Arial" w:cs="Arial"/>
                <w:snapToGrid w:val="0"/>
                <w:szCs w:val="22"/>
                <w:lang w:eastAsia="en-US"/>
              </w:rPr>
              <w:t>▌</w:t>
            </w:r>
          </w:p>
        </w:tc>
      </w:tr>
      <w:tr w:rsidR="00D361B0" w:rsidRPr="005C2B40" w14:paraId="2F53B6DD" w14:textId="77777777" w:rsidTr="00F15093">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14:paraId="51651E99" w14:textId="77777777" w:rsidR="00D361B0" w:rsidRPr="005C2B40" w:rsidRDefault="00D361B0" w:rsidP="00D361B0">
            <w:pPr>
              <w:widowControl/>
              <w:suppressAutoHyphens/>
              <w:spacing w:before="120" w:after="120"/>
              <w:rPr>
                <w:i/>
                <w:noProof/>
                <w:sz w:val="22"/>
                <w:lang w:eastAsia="en-IE"/>
              </w:rPr>
            </w:pPr>
            <w:r w:rsidRPr="005C2B40">
              <w:rPr>
                <w:rFonts w:ascii="Arial" w:eastAsia="Calibri" w:hAnsi="Arial" w:cs="Arial"/>
                <w:snapToGrid w:val="0"/>
                <w:szCs w:val="22"/>
                <w:lang w:eastAsia="en-US"/>
              </w:rPr>
              <w:t>▌</w:t>
            </w:r>
          </w:p>
        </w:tc>
      </w:tr>
      <w:tr w:rsidR="00D361B0" w:rsidRPr="005C2B40" w14:paraId="0BCC90E6" w14:textId="77777777" w:rsidTr="00F15093">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14:paraId="399B099D" w14:textId="77777777" w:rsidR="00D361B0" w:rsidRPr="005C2B40" w:rsidRDefault="00D361B0" w:rsidP="00D361B0">
            <w:pPr>
              <w:widowControl/>
              <w:suppressAutoHyphens/>
              <w:spacing w:before="120" w:after="120"/>
              <w:rPr>
                <w:i/>
                <w:noProof/>
                <w:sz w:val="22"/>
                <w:lang w:eastAsia="en-IE"/>
              </w:rPr>
            </w:pPr>
            <w:r w:rsidRPr="005C2B40">
              <w:rPr>
                <w:rFonts w:ascii="Arial" w:eastAsia="Calibri" w:hAnsi="Arial" w:cs="Arial"/>
                <w:snapToGrid w:val="0"/>
                <w:szCs w:val="22"/>
                <w:lang w:eastAsia="en-US"/>
              </w:rPr>
              <w:t>▌</w:t>
            </w:r>
          </w:p>
        </w:tc>
      </w:tr>
      <w:tr w:rsidR="00D361B0" w:rsidRPr="005C2B40" w14:paraId="3515585D" w14:textId="77777777" w:rsidTr="00F15093">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14:paraId="41DF7842" w14:textId="77777777" w:rsidR="00D361B0" w:rsidRPr="005C2B40" w:rsidRDefault="00D361B0" w:rsidP="00D361B0">
            <w:pPr>
              <w:widowControl/>
              <w:suppressAutoHyphens/>
              <w:spacing w:before="120" w:after="120"/>
              <w:rPr>
                <w:i/>
                <w:noProof/>
                <w:sz w:val="22"/>
                <w:lang w:eastAsia="en-IE"/>
              </w:rPr>
            </w:pPr>
            <w:r w:rsidRPr="005C2B40">
              <w:rPr>
                <w:rFonts w:ascii="Arial" w:eastAsia="Calibri" w:hAnsi="Arial" w:cs="Arial"/>
                <w:snapToGrid w:val="0"/>
                <w:szCs w:val="22"/>
                <w:lang w:eastAsia="en-US"/>
              </w:rPr>
              <w:t>▌</w:t>
            </w:r>
          </w:p>
        </w:tc>
      </w:tr>
      <w:tr w:rsidR="00D361B0" w:rsidRPr="005C2B40" w14:paraId="05394B42" w14:textId="77777777" w:rsidTr="00F15093">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14:paraId="0EEBC034" w14:textId="77777777" w:rsidR="00D361B0" w:rsidRPr="005C2B40" w:rsidRDefault="00D361B0" w:rsidP="00D361B0">
            <w:pPr>
              <w:widowControl/>
              <w:suppressAutoHyphens/>
              <w:spacing w:before="120" w:after="120"/>
              <w:rPr>
                <w:i/>
                <w:noProof/>
                <w:sz w:val="22"/>
                <w:lang w:eastAsia="en-IE"/>
              </w:rPr>
            </w:pPr>
            <w:r w:rsidRPr="005C2B40">
              <w:rPr>
                <w:rFonts w:ascii="Arial" w:eastAsia="Calibri" w:hAnsi="Arial" w:cs="Arial"/>
                <w:snapToGrid w:val="0"/>
                <w:szCs w:val="22"/>
                <w:lang w:eastAsia="en-US"/>
              </w:rPr>
              <w:t>▌</w:t>
            </w:r>
          </w:p>
        </w:tc>
      </w:tr>
      <w:tr w:rsidR="00D361B0" w:rsidRPr="005C2B40" w14:paraId="28430FE0" w14:textId="77777777" w:rsidTr="00F15093">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14:paraId="0208D795" w14:textId="77777777" w:rsidR="00D361B0" w:rsidRPr="005C2B40" w:rsidRDefault="00D361B0" w:rsidP="00D361B0">
            <w:pPr>
              <w:widowControl/>
              <w:suppressAutoHyphens/>
              <w:spacing w:before="120" w:after="120"/>
              <w:rPr>
                <w:i/>
                <w:noProof/>
                <w:sz w:val="22"/>
                <w:lang w:eastAsia="en-IE"/>
              </w:rPr>
            </w:pPr>
            <w:r w:rsidRPr="005C2B40">
              <w:rPr>
                <w:rFonts w:ascii="Arial" w:eastAsia="Calibri" w:hAnsi="Arial" w:cs="Arial"/>
                <w:snapToGrid w:val="0"/>
                <w:szCs w:val="22"/>
                <w:lang w:eastAsia="en-US"/>
              </w:rPr>
              <w:t>▌</w:t>
            </w:r>
          </w:p>
        </w:tc>
      </w:tr>
      <w:tr w:rsidR="00D361B0" w:rsidRPr="005C2B40" w14:paraId="2AF8D5E9" w14:textId="77777777" w:rsidTr="00F15093">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14:paraId="2FC4C651" w14:textId="77777777" w:rsidR="00D361B0" w:rsidRPr="005C2B40" w:rsidRDefault="00D361B0" w:rsidP="00D361B0">
            <w:pPr>
              <w:widowControl/>
              <w:suppressAutoHyphens/>
              <w:spacing w:before="120" w:after="120"/>
              <w:rPr>
                <w:i/>
                <w:noProof/>
                <w:sz w:val="22"/>
                <w:lang w:eastAsia="en-IE"/>
              </w:rPr>
            </w:pPr>
            <w:r w:rsidRPr="005C2B40">
              <w:rPr>
                <w:rFonts w:ascii="Arial" w:eastAsia="Calibri" w:hAnsi="Arial" w:cs="Arial"/>
                <w:snapToGrid w:val="0"/>
                <w:szCs w:val="22"/>
                <w:lang w:eastAsia="en-US"/>
              </w:rPr>
              <w:t>▌</w:t>
            </w:r>
          </w:p>
        </w:tc>
      </w:tr>
      <w:tr w:rsidR="00D361B0" w:rsidRPr="005C2B40" w14:paraId="704E966C" w14:textId="77777777" w:rsidTr="00F15093">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14:paraId="2733263C" w14:textId="77777777" w:rsidR="00D361B0" w:rsidRPr="005C2B40" w:rsidRDefault="00D361B0" w:rsidP="00D361B0">
            <w:pPr>
              <w:widowControl/>
              <w:suppressAutoHyphens/>
              <w:spacing w:before="120" w:after="120"/>
              <w:rPr>
                <w:i/>
                <w:noProof/>
                <w:sz w:val="22"/>
                <w:lang w:eastAsia="en-IE"/>
              </w:rPr>
            </w:pPr>
            <w:r w:rsidRPr="005C2B40">
              <w:rPr>
                <w:rFonts w:ascii="Arial" w:eastAsia="Calibri" w:hAnsi="Arial" w:cs="Arial"/>
                <w:snapToGrid w:val="0"/>
                <w:szCs w:val="22"/>
                <w:lang w:eastAsia="en-US"/>
              </w:rPr>
              <w:t>▌</w:t>
            </w:r>
          </w:p>
        </w:tc>
      </w:tr>
      <w:tr w:rsidR="00D361B0" w:rsidRPr="005C2B40" w14:paraId="65A4F91F" w14:textId="77777777" w:rsidTr="00F15093">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14:paraId="11EDAA25" w14:textId="77777777" w:rsidR="00D361B0" w:rsidRPr="005C2B40" w:rsidRDefault="00D361B0" w:rsidP="00D361B0">
            <w:pPr>
              <w:widowControl/>
              <w:suppressAutoHyphens/>
              <w:spacing w:before="120" w:after="120"/>
              <w:rPr>
                <w:i/>
                <w:noProof/>
                <w:sz w:val="22"/>
                <w:lang w:eastAsia="en-IE"/>
              </w:rPr>
            </w:pPr>
            <w:r w:rsidRPr="005C2B40">
              <w:rPr>
                <w:rFonts w:ascii="Arial" w:eastAsia="Calibri" w:hAnsi="Arial" w:cs="Arial"/>
                <w:snapToGrid w:val="0"/>
                <w:szCs w:val="22"/>
                <w:lang w:eastAsia="en-US"/>
              </w:rPr>
              <w:t>▌</w:t>
            </w:r>
          </w:p>
        </w:tc>
      </w:tr>
      <w:tr w:rsidR="00D361B0" w:rsidRPr="005C2B40" w14:paraId="6FC9BFC1" w14:textId="77777777" w:rsidTr="00F15093">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14:paraId="04F6167F" w14:textId="77777777" w:rsidR="00D361B0" w:rsidRPr="005C2B40" w:rsidRDefault="00D361B0" w:rsidP="00D361B0">
            <w:pPr>
              <w:widowControl/>
              <w:suppressAutoHyphens/>
              <w:spacing w:before="120" w:after="120"/>
              <w:rPr>
                <w:i/>
                <w:noProof/>
                <w:sz w:val="22"/>
                <w:lang w:eastAsia="en-IE"/>
              </w:rPr>
            </w:pPr>
            <w:r w:rsidRPr="005C2B40">
              <w:rPr>
                <w:rFonts w:ascii="Arial" w:eastAsia="Calibri" w:hAnsi="Arial" w:cs="Arial"/>
                <w:snapToGrid w:val="0"/>
                <w:szCs w:val="22"/>
                <w:lang w:eastAsia="en-US"/>
              </w:rPr>
              <w:t>▌</w:t>
            </w:r>
          </w:p>
        </w:tc>
      </w:tr>
      <w:tr w:rsidR="00D361B0" w:rsidRPr="005C2B40" w14:paraId="68F11D2D" w14:textId="77777777" w:rsidTr="00F15093">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14:paraId="29CE431B" w14:textId="77777777" w:rsidR="00D361B0" w:rsidRPr="005C2B40" w:rsidRDefault="00D361B0" w:rsidP="00D361B0">
            <w:pPr>
              <w:widowControl/>
              <w:suppressAutoHyphens/>
              <w:spacing w:before="120" w:after="120"/>
              <w:rPr>
                <w:i/>
                <w:noProof/>
                <w:sz w:val="22"/>
                <w:lang w:eastAsia="en-IE"/>
              </w:rPr>
            </w:pPr>
            <w:r w:rsidRPr="005C2B40">
              <w:rPr>
                <w:rFonts w:ascii="Arial" w:eastAsia="Calibri" w:hAnsi="Arial" w:cs="Arial"/>
                <w:snapToGrid w:val="0"/>
                <w:szCs w:val="22"/>
                <w:lang w:eastAsia="en-US"/>
              </w:rPr>
              <w:t>▌</w:t>
            </w:r>
          </w:p>
        </w:tc>
      </w:tr>
    </w:tbl>
    <w:p w14:paraId="04F9344C" w14:textId="77777777" w:rsidR="00D361B0" w:rsidRPr="005C2B40" w:rsidRDefault="00D361B0" w:rsidP="00D361B0">
      <w:pPr>
        <w:widowControl/>
        <w:suppressAutoHyphens/>
        <w:spacing w:before="120" w:after="120"/>
        <w:rPr>
          <w:noProof/>
          <w:color w:val="000000"/>
          <w:sz w:val="22"/>
          <w:lang w:eastAsia="en-IE"/>
        </w:rPr>
      </w:pPr>
    </w:p>
    <w:tbl>
      <w:tblPr>
        <w:tblW w:w="35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9"/>
      </w:tblGrid>
      <w:tr w:rsidR="00D361B0" w:rsidRPr="005C2B40" w14:paraId="35E385AE" w14:textId="77777777" w:rsidTr="00F15093">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6757FF21" w14:textId="77777777" w:rsidR="00D361B0" w:rsidRPr="005C2B40" w:rsidRDefault="00D361B0" w:rsidP="00D361B0">
            <w:pPr>
              <w:widowControl/>
              <w:suppressAutoHyphens/>
              <w:spacing w:before="120" w:after="120"/>
              <w:rPr>
                <w:b/>
                <w:bCs/>
                <w:noProof/>
                <w:sz w:val="22"/>
                <w:lang w:eastAsia="en-IE"/>
              </w:rPr>
            </w:pPr>
            <w:r w:rsidRPr="005C2B40">
              <w:rPr>
                <w:b/>
                <w:bCs/>
                <w:noProof/>
                <w:sz w:val="22"/>
                <w:lang w:eastAsia="en-IE"/>
              </w:rPr>
              <w:t>Finland</w:t>
            </w:r>
          </w:p>
        </w:tc>
      </w:tr>
      <w:tr w:rsidR="00D361B0" w:rsidRPr="005C2B40" w14:paraId="44493DFB" w14:textId="77777777" w:rsidTr="00F15093">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748C453D" w14:textId="77777777" w:rsidR="00D361B0" w:rsidRPr="005C2B40" w:rsidRDefault="00D361B0" w:rsidP="00D361B0">
            <w:pPr>
              <w:widowControl/>
              <w:suppressAutoHyphens/>
              <w:spacing w:before="120" w:after="120"/>
              <w:rPr>
                <w:i/>
                <w:noProof/>
                <w:sz w:val="22"/>
                <w:lang w:eastAsia="en-IE"/>
              </w:rPr>
            </w:pPr>
            <w:r w:rsidRPr="005C2B40">
              <w:rPr>
                <w:i/>
                <w:noProof/>
                <w:sz w:val="22"/>
                <w:lang w:eastAsia="en-IE"/>
              </w:rPr>
              <w:t>Alauda arvensis</w:t>
            </w:r>
          </w:p>
        </w:tc>
      </w:tr>
      <w:tr w:rsidR="00D361B0" w:rsidRPr="005C2B40" w14:paraId="2ABF6D10" w14:textId="77777777" w:rsidTr="00F15093">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48DB93BC" w14:textId="77777777" w:rsidR="00D361B0" w:rsidRPr="005C2B40" w:rsidRDefault="00D361B0" w:rsidP="00D361B0">
            <w:pPr>
              <w:widowControl/>
              <w:suppressAutoHyphens/>
              <w:spacing w:before="120" w:after="120"/>
              <w:rPr>
                <w:i/>
                <w:noProof/>
                <w:sz w:val="22"/>
                <w:lang w:eastAsia="en-IE"/>
              </w:rPr>
            </w:pPr>
            <w:r w:rsidRPr="005C2B40">
              <w:rPr>
                <w:i/>
                <w:noProof/>
                <w:sz w:val="22"/>
                <w:lang w:eastAsia="en-IE"/>
              </w:rPr>
              <w:t>Anthus pratensis</w:t>
            </w:r>
          </w:p>
        </w:tc>
      </w:tr>
      <w:tr w:rsidR="00D361B0" w:rsidRPr="005C2B40" w14:paraId="678AAA76" w14:textId="77777777" w:rsidTr="00F15093">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0CC7C985" w14:textId="77777777" w:rsidR="00D361B0" w:rsidRPr="005C2B40" w:rsidRDefault="00D361B0" w:rsidP="00D361B0">
            <w:pPr>
              <w:widowControl/>
              <w:suppressAutoHyphens/>
              <w:spacing w:before="120" w:after="120"/>
              <w:rPr>
                <w:i/>
                <w:noProof/>
                <w:sz w:val="22"/>
                <w:lang w:eastAsia="en-IE"/>
              </w:rPr>
            </w:pPr>
            <w:r w:rsidRPr="005C2B40">
              <w:rPr>
                <w:i/>
                <w:noProof/>
                <w:sz w:val="22"/>
                <w:lang w:eastAsia="en-IE"/>
              </w:rPr>
              <w:t>Corvus monedula</w:t>
            </w:r>
          </w:p>
        </w:tc>
      </w:tr>
      <w:tr w:rsidR="00D361B0" w:rsidRPr="005C2B40" w14:paraId="02C4A5E8" w14:textId="77777777" w:rsidTr="00F15093">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4DBA6515" w14:textId="77777777" w:rsidR="00D361B0" w:rsidRPr="005C2B40" w:rsidRDefault="00D361B0" w:rsidP="00D361B0">
            <w:pPr>
              <w:widowControl/>
              <w:suppressAutoHyphens/>
              <w:spacing w:before="120" w:after="120"/>
              <w:rPr>
                <w:i/>
                <w:noProof/>
                <w:sz w:val="22"/>
                <w:lang w:eastAsia="en-IE"/>
              </w:rPr>
            </w:pPr>
            <w:r w:rsidRPr="005C2B40">
              <w:rPr>
                <w:i/>
                <w:noProof/>
                <w:sz w:val="22"/>
                <w:lang w:eastAsia="en-IE"/>
              </w:rPr>
              <w:t>Crex crex</w:t>
            </w:r>
          </w:p>
        </w:tc>
      </w:tr>
      <w:tr w:rsidR="00D361B0" w:rsidRPr="005C2B40" w14:paraId="7D4B6082" w14:textId="77777777" w:rsidTr="00F15093">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4D1D6F80" w14:textId="77777777" w:rsidR="00D361B0" w:rsidRPr="005C2B40" w:rsidRDefault="00D361B0" w:rsidP="00D361B0">
            <w:pPr>
              <w:widowControl/>
              <w:suppressAutoHyphens/>
              <w:spacing w:before="120" w:after="120"/>
              <w:rPr>
                <w:i/>
                <w:noProof/>
                <w:sz w:val="22"/>
                <w:lang w:eastAsia="en-IE"/>
              </w:rPr>
            </w:pPr>
            <w:r w:rsidRPr="005C2B40">
              <w:rPr>
                <w:i/>
                <w:noProof/>
                <w:sz w:val="22"/>
                <w:lang w:eastAsia="en-IE"/>
              </w:rPr>
              <w:t>Delichon urbica</w:t>
            </w:r>
          </w:p>
        </w:tc>
      </w:tr>
      <w:tr w:rsidR="00D361B0" w:rsidRPr="005C2B40" w14:paraId="6DC48215" w14:textId="77777777" w:rsidTr="00F15093">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4FC2585B" w14:textId="77777777" w:rsidR="00D361B0" w:rsidRPr="005C2B40" w:rsidRDefault="00D361B0" w:rsidP="00D361B0">
            <w:pPr>
              <w:widowControl/>
              <w:suppressAutoHyphens/>
              <w:spacing w:before="120" w:after="120"/>
              <w:rPr>
                <w:i/>
                <w:noProof/>
                <w:sz w:val="22"/>
                <w:lang w:eastAsia="en-IE"/>
              </w:rPr>
            </w:pPr>
            <w:r w:rsidRPr="005C2B40">
              <w:rPr>
                <w:i/>
                <w:noProof/>
                <w:sz w:val="22"/>
                <w:lang w:eastAsia="en-IE"/>
              </w:rPr>
              <w:t>Emberiza hortulana</w:t>
            </w:r>
          </w:p>
        </w:tc>
      </w:tr>
      <w:tr w:rsidR="00D361B0" w:rsidRPr="005C2B40" w14:paraId="1564F05F" w14:textId="77777777" w:rsidTr="00F15093">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26BF5678" w14:textId="77777777" w:rsidR="00D361B0" w:rsidRPr="005C2B40" w:rsidRDefault="00D361B0" w:rsidP="00D361B0">
            <w:pPr>
              <w:widowControl/>
              <w:suppressAutoHyphens/>
              <w:spacing w:before="120" w:after="120"/>
              <w:rPr>
                <w:i/>
                <w:noProof/>
                <w:sz w:val="22"/>
                <w:lang w:eastAsia="en-IE"/>
              </w:rPr>
            </w:pPr>
            <w:r w:rsidRPr="005C2B40">
              <w:rPr>
                <w:i/>
                <w:noProof/>
                <w:sz w:val="22"/>
                <w:lang w:eastAsia="en-IE"/>
              </w:rPr>
              <w:t>Hirundo rustica</w:t>
            </w:r>
          </w:p>
        </w:tc>
      </w:tr>
      <w:tr w:rsidR="00D361B0" w:rsidRPr="005C2B40" w14:paraId="53A12D32" w14:textId="77777777" w:rsidTr="00F15093">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5C661785" w14:textId="77777777" w:rsidR="00D361B0" w:rsidRPr="005C2B40" w:rsidRDefault="00D361B0" w:rsidP="00D361B0">
            <w:pPr>
              <w:widowControl/>
              <w:suppressAutoHyphens/>
              <w:spacing w:before="120" w:after="120"/>
              <w:rPr>
                <w:i/>
                <w:noProof/>
                <w:sz w:val="22"/>
                <w:lang w:eastAsia="en-IE"/>
              </w:rPr>
            </w:pPr>
            <w:r w:rsidRPr="005C2B40">
              <w:rPr>
                <w:i/>
                <w:noProof/>
                <w:sz w:val="22"/>
                <w:lang w:eastAsia="en-IE"/>
              </w:rPr>
              <w:t>Numenius arquata</w:t>
            </w:r>
          </w:p>
        </w:tc>
      </w:tr>
      <w:tr w:rsidR="00D361B0" w:rsidRPr="005C2B40" w14:paraId="32011CA1" w14:textId="77777777" w:rsidTr="00F15093">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694FB5DF" w14:textId="77777777" w:rsidR="00D361B0" w:rsidRPr="005C2B40" w:rsidRDefault="00D361B0" w:rsidP="00D361B0">
            <w:pPr>
              <w:widowControl/>
              <w:suppressAutoHyphens/>
              <w:spacing w:before="120" w:after="120"/>
              <w:rPr>
                <w:i/>
                <w:noProof/>
                <w:sz w:val="22"/>
                <w:lang w:eastAsia="en-IE"/>
              </w:rPr>
            </w:pPr>
            <w:r w:rsidRPr="005C2B40">
              <w:rPr>
                <w:i/>
                <w:noProof/>
                <w:sz w:val="22"/>
                <w:lang w:eastAsia="en-IE"/>
              </w:rPr>
              <w:t>Passer montanus</w:t>
            </w:r>
          </w:p>
        </w:tc>
      </w:tr>
      <w:tr w:rsidR="00D361B0" w:rsidRPr="005C2B40" w14:paraId="6D37D5CC" w14:textId="77777777" w:rsidTr="00F15093">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6FB4268D" w14:textId="77777777" w:rsidR="00D361B0" w:rsidRPr="005C2B40" w:rsidRDefault="00D361B0" w:rsidP="00D361B0">
            <w:pPr>
              <w:widowControl/>
              <w:suppressAutoHyphens/>
              <w:spacing w:before="120" w:after="120"/>
              <w:rPr>
                <w:i/>
                <w:noProof/>
                <w:sz w:val="22"/>
                <w:lang w:eastAsia="en-IE"/>
              </w:rPr>
            </w:pPr>
            <w:r w:rsidRPr="005C2B40">
              <w:rPr>
                <w:i/>
                <w:noProof/>
                <w:sz w:val="22"/>
                <w:lang w:eastAsia="en-IE"/>
              </w:rPr>
              <w:t>Saxicola rubertra</w:t>
            </w:r>
          </w:p>
        </w:tc>
      </w:tr>
      <w:tr w:rsidR="00D361B0" w:rsidRPr="005C2B40" w14:paraId="53C76BCB" w14:textId="77777777" w:rsidTr="00F15093">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1211E694" w14:textId="77777777" w:rsidR="00D361B0" w:rsidRPr="005C2B40" w:rsidRDefault="00D361B0" w:rsidP="00D361B0">
            <w:pPr>
              <w:widowControl/>
              <w:suppressAutoHyphens/>
              <w:spacing w:before="120" w:after="120"/>
              <w:rPr>
                <w:i/>
                <w:noProof/>
                <w:sz w:val="22"/>
                <w:lang w:eastAsia="en-IE"/>
              </w:rPr>
            </w:pPr>
            <w:r w:rsidRPr="005C2B40">
              <w:rPr>
                <w:i/>
                <w:noProof/>
                <w:sz w:val="22"/>
                <w:lang w:eastAsia="en-IE"/>
              </w:rPr>
              <w:t>Sturnus vulgaris</w:t>
            </w:r>
          </w:p>
        </w:tc>
      </w:tr>
      <w:tr w:rsidR="00D361B0" w:rsidRPr="005C2B40" w14:paraId="3F26A395" w14:textId="77777777" w:rsidTr="00F15093">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247F3525" w14:textId="77777777" w:rsidR="00D361B0" w:rsidRPr="005C2B40" w:rsidRDefault="00D361B0" w:rsidP="00D361B0">
            <w:pPr>
              <w:widowControl/>
              <w:suppressAutoHyphens/>
              <w:spacing w:before="120" w:after="120"/>
              <w:rPr>
                <w:i/>
                <w:noProof/>
                <w:sz w:val="22"/>
                <w:lang w:eastAsia="en-IE"/>
              </w:rPr>
            </w:pPr>
            <w:r w:rsidRPr="005C2B40">
              <w:rPr>
                <w:i/>
                <w:noProof/>
                <w:sz w:val="22"/>
                <w:lang w:eastAsia="en-IE"/>
              </w:rPr>
              <w:t>Sylvia communis</w:t>
            </w:r>
          </w:p>
        </w:tc>
      </w:tr>
      <w:tr w:rsidR="00D361B0" w:rsidRPr="005C2B40" w14:paraId="69C15F57" w14:textId="77777777" w:rsidTr="00F15093">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485E6E7C" w14:textId="77777777" w:rsidR="00D361B0" w:rsidRPr="005C2B40" w:rsidRDefault="00D361B0" w:rsidP="00D361B0">
            <w:pPr>
              <w:widowControl/>
              <w:suppressAutoHyphens/>
              <w:spacing w:before="120" w:after="120"/>
              <w:rPr>
                <w:i/>
                <w:noProof/>
                <w:sz w:val="22"/>
                <w:lang w:eastAsia="en-IE"/>
              </w:rPr>
            </w:pPr>
            <w:r w:rsidRPr="005C2B40">
              <w:rPr>
                <w:i/>
                <w:noProof/>
                <w:sz w:val="22"/>
                <w:lang w:eastAsia="en-IE"/>
              </w:rPr>
              <w:t>Turdus pilaris</w:t>
            </w:r>
          </w:p>
        </w:tc>
      </w:tr>
      <w:tr w:rsidR="00D361B0" w:rsidRPr="005C2B40" w14:paraId="7A2ABE31" w14:textId="77777777" w:rsidTr="00F15093">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3A7373B5" w14:textId="77777777" w:rsidR="00D361B0" w:rsidRPr="005C2B40" w:rsidRDefault="00D361B0" w:rsidP="00D361B0">
            <w:pPr>
              <w:widowControl/>
              <w:suppressAutoHyphens/>
              <w:spacing w:before="120" w:after="120"/>
              <w:rPr>
                <w:i/>
                <w:noProof/>
                <w:sz w:val="22"/>
                <w:lang w:eastAsia="en-IE"/>
              </w:rPr>
            </w:pPr>
            <w:r w:rsidRPr="005C2B40">
              <w:rPr>
                <w:i/>
                <w:noProof/>
                <w:sz w:val="22"/>
                <w:lang w:eastAsia="en-IE"/>
              </w:rPr>
              <w:t>Vanellus vanellus</w:t>
            </w:r>
          </w:p>
        </w:tc>
      </w:tr>
    </w:tbl>
    <w:p w14:paraId="54CF5D07" w14:textId="77777777" w:rsidR="00D361B0" w:rsidRPr="005C2B40" w:rsidRDefault="00D361B0" w:rsidP="00D361B0">
      <w:pPr>
        <w:widowControl/>
        <w:suppressAutoHyphens/>
        <w:spacing w:before="120" w:after="120"/>
        <w:rPr>
          <w:noProof/>
          <w:color w:val="000000"/>
          <w:sz w:val="22"/>
          <w:lang w:eastAsia="en-IE"/>
        </w:rPr>
      </w:pPr>
    </w:p>
    <w:tbl>
      <w:tblPr>
        <w:tblW w:w="35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9"/>
      </w:tblGrid>
      <w:tr w:rsidR="00D361B0" w:rsidRPr="005C2B40" w14:paraId="133D77D3" w14:textId="77777777" w:rsidTr="00F15093">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3230BFDE" w14:textId="77777777" w:rsidR="00D361B0" w:rsidRPr="005C2B40" w:rsidRDefault="00D361B0" w:rsidP="00D361B0">
            <w:pPr>
              <w:widowControl/>
              <w:suppressAutoHyphens/>
              <w:spacing w:before="120" w:after="120"/>
              <w:rPr>
                <w:b/>
                <w:bCs/>
                <w:noProof/>
                <w:sz w:val="22"/>
                <w:lang w:eastAsia="en-IE"/>
              </w:rPr>
            </w:pPr>
            <w:r w:rsidRPr="005C2B40">
              <w:rPr>
                <w:b/>
                <w:bCs/>
                <w:noProof/>
                <w:sz w:val="22"/>
                <w:lang w:eastAsia="en-IE"/>
              </w:rPr>
              <w:t>France</w:t>
            </w:r>
          </w:p>
        </w:tc>
      </w:tr>
      <w:tr w:rsidR="00D361B0" w:rsidRPr="005C2B40" w14:paraId="5580251F" w14:textId="77777777" w:rsidTr="00F15093">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382A9AC4" w14:textId="77777777" w:rsidR="00D361B0" w:rsidRPr="005C2B40" w:rsidRDefault="00D361B0" w:rsidP="00D361B0">
            <w:pPr>
              <w:widowControl/>
              <w:suppressAutoHyphens/>
              <w:spacing w:before="120" w:after="120"/>
              <w:rPr>
                <w:i/>
                <w:noProof/>
                <w:sz w:val="22"/>
                <w:lang w:eastAsia="en-IE"/>
              </w:rPr>
            </w:pPr>
            <w:r w:rsidRPr="005C2B40">
              <w:rPr>
                <w:i/>
                <w:noProof/>
                <w:sz w:val="22"/>
                <w:lang w:eastAsia="en-IE"/>
              </w:rPr>
              <w:t>Alauda arvensis</w:t>
            </w:r>
          </w:p>
        </w:tc>
      </w:tr>
      <w:tr w:rsidR="00D361B0" w:rsidRPr="005C2B40" w14:paraId="63B7CA25" w14:textId="77777777" w:rsidTr="00F15093">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301D00E3" w14:textId="77777777" w:rsidR="00D361B0" w:rsidRPr="005C2B40" w:rsidRDefault="00D361B0" w:rsidP="00D361B0">
            <w:pPr>
              <w:widowControl/>
              <w:suppressAutoHyphens/>
              <w:spacing w:before="120" w:after="120"/>
              <w:rPr>
                <w:i/>
                <w:noProof/>
                <w:sz w:val="22"/>
                <w:lang w:eastAsia="en-IE"/>
              </w:rPr>
            </w:pPr>
            <w:r w:rsidRPr="005C2B40">
              <w:rPr>
                <w:i/>
                <w:noProof/>
                <w:sz w:val="22"/>
                <w:lang w:eastAsia="en-IE"/>
              </w:rPr>
              <w:t>Alectoris rufa</w:t>
            </w:r>
          </w:p>
        </w:tc>
      </w:tr>
      <w:tr w:rsidR="00D361B0" w:rsidRPr="005C2B40" w14:paraId="62866987" w14:textId="77777777" w:rsidTr="00F15093">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1CD2EACD" w14:textId="77777777" w:rsidR="00D361B0" w:rsidRPr="005C2B40" w:rsidRDefault="00D361B0" w:rsidP="00D361B0">
            <w:pPr>
              <w:widowControl/>
              <w:suppressAutoHyphens/>
              <w:spacing w:before="120" w:after="120"/>
              <w:rPr>
                <w:i/>
                <w:noProof/>
                <w:sz w:val="22"/>
                <w:lang w:eastAsia="en-IE"/>
              </w:rPr>
            </w:pPr>
            <w:r w:rsidRPr="005C2B40">
              <w:rPr>
                <w:i/>
                <w:noProof/>
                <w:sz w:val="22"/>
                <w:lang w:eastAsia="en-IE"/>
              </w:rPr>
              <w:t>Anthus campestris</w:t>
            </w:r>
          </w:p>
        </w:tc>
      </w:tr>
      <w:tr w:rsidR="00D361B0" w:rsidRPr="005C2B40" w14:paraId="4D9FE01E" w14:textId="77777777" w:rsidTr="00F15093">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598B3C94" w14:textId="77777777" w:rsidR="00D361B0" w:rsidRPr="005C2B40" w:rsidRDefault="00D361B0" w:rsidP="00D361B0">
            <w:pPr>
              <w:widowControl/>
              <w:suppressAutoHyphens/>
              <w:spacing w:before="120" w:after="120"/>
              <w:rPr>
                <w:i/>
                <w:noProof/>
                <w:sz w:val="22"/>
                <w:lang w:eastAsia="en-IE"/>
              </w:rPr>
            </w:pPr>
            <w:r w:rsidRPr="005C2B40">
              <w:rPr>
                <w:i/>
                <w:noProof/>
                <w:sz w:val="22"/>
                <w:lang w:eastAsia="en-IE"/>
              </w:rPr>
              <w:t>Anthus pratensis</w:t>
            </w:r>
          </w:p>
        </w:tc>
      </w:tr>
      <w:tr w:rsidR="00D361B0" w:rsidRPr="005C2B40" w14:paraId="1F1F3451" w14:textId="77777777" w:rsidTr="00F15093">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0965BD63" w14:textId="77777777" w:rsidR="00D361B0" w:rsidRPr="005C2B40" w:rsidRDefault="00D361B0" w:rsidP="00D361B0">
            <w:pPr>
              <w:widowControl/>
              <w:suppressAutoHyphens/>
              <w:spacing w:before="120" w:after="120"/>
              <w:rPr>
                <w:i/>
                <w:noProof/>
                <w:sz w:val="22"/>
                <w:lang w:eastAsia="en-IE"/>
              </w:rPr>
            </w:pPr>
            <w:r w:rsidRPr="005C2B40">
              <w:rPr>
                <w:i/>
                <w:noProof/>
                <w:sz w:val="22"/>
                <w:lang w:eastAsia="en-IE"/>
              </w:rPr>
              <w:t>Buteo buteo</w:t>
            </w:r>
          </w:p>
        </w:tc>
      </w:tr>
      <w:tr w:rsidR="00D361B0" w:rsidRPr="005C2B40" w14:paraId="69BFEBDC" w14:textId="77777777" w:rsidTr="00F15093">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0B26C77E" w14:textId="77777777" w:rsidR="00D361B0" w:rsidRPr="005C2B40" w:rsidRDefault="00D361B0" w:rsidP="00D361B0">
            <w:pPr>
              <w:widowControl/>
              <w:suppressAutoHyphens/>
              <w:spacing w:before="120" w:after="120"/>
              <w:rPr>
                <w:i/>
                <w:noProof/>
                <w:sz w:val="22"/>
                <w:lang w:eastAsia="en-IE"/>
              </w:rPr>
            </w:pPr>
            <w:r w:rsidRPr="005C2B40">
              <w:rPr>
                <w:i/>
                <w:noProof/>
                <w:sz w:val="22"/>
                <w:lang w:eastAsia="en-IE"/>
              </w:rPr>
              <w:t>Carduelis cannabina</w:t>
            </w:r>
          </w:p>
        </w:tc>
      </w:tr>
      <w:tr w:rsidR="00D361B0" w:rsidRPr="005C2B40" w14:paraId="5A6CFC2D" w14:textId="77777777" w:rsidTr="00F15093">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14:paraId="02C854E1" w14:textId="77777777" w:rsidR="00D361B0" w:rsidRPr="005C2B40" w:rsidRDefault="00D361B0" w:rsidP="00D361B0">
            <w:pPr>
              <w:widowControl/>
              <w:suppressAutoHyphens/>
              <w:spacing w:before="120" w:after="120"/>
              <w:rPr>
                <w:i/>
                <w:noProof/>
                <w:sz w:val="22"/>
                <w:lang w:eastAsia="en-IE"/>
              </w:rPr>
            </w:pPr>
            <w:r w:rsidRPr="005C2B40">
              <w:rPr>
                <w:i/>
                <w:noProof/>
                <w:sz w:val="22"/>
                <w:lang w:eastAsia="en-IE"/>
              </w:rPr>
              <w:t>Corvus frugilegus</w:t>
            </w:r>
          </w:p>
        </w:tc>
      </w:tr>
      <w:tr w:rsidR="00D361B0" w:rsidRPr="005C2B40" w14:paraId="5496A025" w14:textId="77777777" w:rsidTr="00F15093">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22132C49" w14:textId="77777777" w:rsidR="00D361B0" w:rsidRPr="005C2B40" w:rsidRDefault="00D361B0" w:rsidP="00D361B0">
            <w:pPr>
              <w:widowControl/>
              <w:suppressAutoHyphens/>
              <w:spacing w:before="120" w:after="120"/>
              <w:rPr>
                <w:i/>
                <w:noProof/>
                <w:sz w:val="22"/>
                <w:lang w:eastAsia="en-IE"/>
              </w:rPr>
            </w:pPr>
            <w:r w:rsidRPr="005C2B40">
              <w:rPr>
                <w:i/>
                <w:noProof/>
                <w:sz w:val="22"/>
                <w:lang w:eastAsia="en-IE"/>
              </w:rPr>
              <w:t>Coturnix coturnix</w:t>
            </w:r>
          </w:p>
        </w:tc>
      </w:tr>
      <w:tr w:rsidR="00D361B0" w:rsidRPr="005C2B40" w14:paraId="2B0542DF" w14:textId="77777777" w:rsidTr="00F15093">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318A8B0D" w14:textId="77777777" w:rsidR="00D361B0" w:rsidRPr="005C2B40" w:rsidRDefault="00D361B0" w:rsidP="00D361B0">
            <w:pPr>
              <w:widowControl/>
              <w:suppressAutoHyphens/>
              <w:spacing w:before="120" w:after="120"/>
              <w:rPr>
                <w:i/>
                <w:noProof/>
                <w:sz w:val="22"/>
                <w:lang w:eastAsia="en-IE"/>
              </w:rPr>
            </w:pPr>
            <w:r w:rsidRPr="005C2B40">
              <w:rPr>
                <w:i/>
                <w:noProof/>
                <w:sz w:val="22"/>
                <w:lang w:eastAsia="en-IE"/>
              </w:rPr>
              <w:t>Emberiza cirlus</w:t>
            </w:r>
          </w:p>
        </w:tc>
      </w:tr>
      <w:tr w:rsidR="00D361B0" w:rsidRPr="005C2B40" w14:paraId="3E4E359F" w14:textId="77777777" w:rsidTr="00F15093">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03E333FD" w14:textId="77777777" w:rsidR="00D361B0" w:rsidRPr="005C2B40" w:rsidRDefault="00D361B0" w:rsidP="00D361B0">
            <w:pPr>
              <w:widowControl/>
              <w:suppressAutoHyphens/>
              <w:spacing w:before="120" w:after="120"/>
              <w:rPr>
                <w:i/>
                <w:noProof/>
                <w:sz w:val="22"/>
                <w:lang w:eastAsia="en-IE"/>
              </w:rPr>
            </w:pPr>
            <w:r w:rsidRPr="005C2B40">
              <w:rPr>
                <w:i/>
                <w:noProof/>
                <w:sz w:val="22"/>
                <w:lang w:eastAsia="en-IE"/>
              </w:rPr>
              <w:t>Emberiza citrinella</w:t>
            </w:r>
          </w:p>
        </w:tc>
      </w:tr>
      <w:tr w:rsidR="00D361B0" w:rsidRPr="005C2B40" w14:paraId="1A2C5876" w14:textId="77777777" w:rsidTr="00F15093">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596BDDE4" w14:textId="77777777" w:rsidR="00D361B0" w:rsidRPr="005C2B40" w:rsidRDefault="00D361B0" w:rsidP="00D361B0">
            <w:pPr>
              <w:widowControl/>
              <w:suppressAutoHyphens/>
              <w:spacing w:before="120" w:after="120"/>
              <w:rPr>
                <w:i/>
                <w:noProof/>
                <w:sz w:val="22"/>
                <w:lang w:eastAsia="en-IE"/>
              </w:rPr>
            </w:pPr>
            <w:r w:rsidRPr="005C2B40">
              <w:rPr>
                <w:i/>
                <w:noProof/>
                <w:sz w:val="22"/>
                <w:lang w:eastAsia="en-IE"/>
              </w:rPr>
              <w:t>Emberiza hortulana</w:t>
            </w:r>
          </w:p>
        </w:tc>
      </w:tr>
      <w:tr w:rsidR="00D361B0" w:rsidRPr="005C2B40" w14:paraId="69255764" w14:textId="77777777" w:rsidTr="00F15093">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324A582C" w14:textId="77777777" w:rsidR="00D361B0" w:rsidRPr="005C2B40" w:rsidRDefault="00D361B0" w:rsidP="00D361B0">
            <w:pPr>
              <w:widowControl/>
              <w:suppressAutoHyphens/>
              <w:spacing w:before="120" w:after="120"/>
              <w:rPr>
                <w:i/>
                <w:noProof/>
                <w:sz w:val="22"/>
                <w:lang w:eastAsia="en-IE"/>
              </w:rPr>
            </w:pPr>
            <w:r w:rsidRPr="005C2B40">
              <w:rPr>
                <w:i/>
                <w:noProof/>
                <w:sz w:val="22"/>
                <w:lang w:eastAsia="en-IE"/>
              </w:rPr>
              <w:t>Falco tinnunculus</w:t>
            </w:r>
          </w:p>
        </w:tc>
      </w:tr>
      <w:tr w:rsidR="00D361B0" w:rsidRPr="005C2B40" w14:paraId="1F18A971" w14:textId="77777777" w:rsidTr="00F15093">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58967523" w14:textId="77777777" w:rsidR="00D361B0" w:rsidRPr="005C2B40" w:rsidRDefault="00D361B0" w:rsidP="00D361B0">
            <w:pPr>
              <w:widowControl/>
              <w:suppressAutoHyphens/>
              <w:spacing w:before="120" w:after="120"/>
              <w:rPr>
                <w:i/>
                <w:noProof/>
                <w:sz w:val="22"/>
                <w:lang w:eastAsia="en-IE"/>
              </w:rPr>
            </w:pPr>
            <w:r w:rsidRPr="005C2B40">
              <w:rPr>
                <w:i/>
                <w:noProof/>
                <w:sz w:val="22"/>
                <w:lang w:eastAsia="en-IE"/>
              </w:rPr>
              <w:t>Galerida cristata</w:t>
            </w:r>
          </w:p>
        </w:tc>
      </w:tr>
      <w:tr w:rsidR="00D361B0" w:rsidRPr="005C2B40" w14:paraId="12C4A431" w14:textId="77777777" w:rsidTr="00F15093">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14:paraId="102912D8" w14:textId="77777777" w:rsidR="00D361B0" w:rsidRPr="005C2B40" w:rsidRDefault="00D361B0" w:rsidP="00D361B0">
            <w:pPr>
              <w:widowControl/>
              <w:suppressAutoHyphens/>
              <w:spacing w:before="120" w:after="120"/>
              <w:rPr>
                <w:i/>
                <w:noProof/>
                <w:sz w:val="22"/>
                <w:lang w:eastAsia="en-IE"/>
              </w:rPr>
            </w:pPr>
            <w:r w:rsidRPr="005C2B40">
              <w:rPr>
                <w:i/>
                <w:noProof/>
                <w:sz w:val="22"/>
                <w:lang w:eastAsia="en-IE"/>
              </w:rPr>
              <w:t>Lanius collurio</w:t>
            </w:r>
          </w:p>
        </w:tc>
      </w:tr>
      <w:tr w:rsidR="00D361B0" w:rsidRPr="005C2B40" w14:paraId="2F2427DB" w14:textId="77777777" w:rsidTr="00F15093">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1CDB965D" w14:textId="77777777" w:rsidR="00D361B0" w:rsidRPr="005C2B40" w:rsidRDefault="00D361B0" w:rsidP="00D361B0">
            <w:pPr>
              <w:widowControl/>
              <w:suppressAutoHyphens/>
              <w:spacing w:before="120" w:after="120"/>
              <w:rPr>
                <w:i/>
                <w:noProof/>
                <w:sz w:val="22"/>
                <w:lang w:eastAsia="en-IE"/>
              </w:rPr>
            </w:pPr>
            <w:r w:rsidRPr="005C2B40">
              <w:rPr>
                <w:i/>
                <w:noProof/>
                <w:sz w:val="22"/>
                <w:lang w:eastAsia="en-IE"/>
              </w:rPr>
              <w:t>Lullula arborea</w:t>
            </w:r>
          </w:p>
        </w:tc>
      </w:tr>
      <w:tr w:rsidR="00D361B0" w:rsidRPr="005C2B40" w14:paraId="0DF287DC" w14:textId="77777777" w:rsidTr="00F15093">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1919CDA2" w14:textId="77777777" w:rsidR="00D361B0" w:rsidRPr="005C2B40" w:rsidRDefault="00D361B0" w:rsidP="00D361B0">
            <w:pPr>
              <w:widowControl/>
              <w:suppressAutoHyphens/>
              <w:spacing w:before="120" w:after="120"/>
              <w:rPr>
                <w:i/>
                <w:noProof/>
                <w:sz w:val="22"/>
                <w:lang w:eastAsia="en-IE"/>
              </w:rPr>
            </w:pPr>
            <w:r w:rsidRPr="005C2B40">
              <w:rPr>
                <w:i/>
                <w:noProof/>
                <w:sz w:val="22"/>
                <w:lang w:eastAsia="en-IE"/>
              </w:rPr>
              <w:t>Melanocorypha calandra</w:t>
            </w:r>
          </w:p>
        </w:tc>
      </w:tr>
      <w:tr w:rsidR="00D361B0" w:rsidRPr="005C2B40" w14:paraId="7F5F73DD" w14:textId="77777777" w:rsidTr="00F15093">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2C52CBC1" w14:textId="77777777" w:rsidR="00D361B0" w:rsidRPr="005C2B40" w:rsidRDefault="00D361B0" w:rsidP="00D361B0">
            <w:pPr>
              <w:widowControl/>
              <w:suppressAutoHyphens/>
              <w:spacing w:before="120" w:after="120"/>
              <w:rPr>
                <w:i/>
                <w:noProof/>
                <w:sz w:val="22"/>
                <w:lang w:eastAsia="en-IE"/>
              </w:rPr>
            </w:pPr>
            <w:r w:rsidRPr="005C2B40">
              <w:rPr>
                <w:i/>
                <w:noProof/>
                <w:sz w:val="22"/>
                <w:lang w:eastAsia="en-IE"/>
              </w:rPr>
              <w:t>Motacilla flava</w:t>
            </w:r>
          </w:p>
        </w:tc>
      </w:tr>
      <w:tr w:rsidR="00D361B0" w:rsidRPr="005C2B40" w14:paraId="1C51C588" w14:textId="77777777" w:rsidTr="00F15093">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0BECF3CD" w14:textId="77777777" w:rsidR="00D361B0" w:rsidRPr="005C2B40" w:rsidRDefault="00D361B0" w:rsidP="00D361B0">
            <w:pPr>
              <w:widowControl/>
              <w:suppressAutoHyphens/>
              <w:spacing w:before="120" w:after="120"/>
              <w:rPr>
                <w:i/>
                <w:noProof/>
                <w:sz w:val="22"/>
                <w:lang w:eastAsia="en-IE"/>
              </w:rPr>
            </w:pPr>
            <w:r w:rsidRPr="005C2B40">
              <w:rPr>
                <w:i/>
                <w:noProof/>
                <w:sz w:val="22"/>
                <w:lang w:eastAsia="en-IE"/>
              </w:rPr>
              <w:t>Oenanthe oenanthe</w:t>
            </w:r>
          </w:p>
        </w:tc>
      </w:tr>
      <w:tr w:rsidR="00D361B0" w:rsidRPr="005C2B40" w14:paraId="799B098C" w14:textId="77777777" w:rsidTr="00F15093">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14:paraId="0813C5E1" w14:textId="77777777" w:rsidR="00D361B0" w:rsidRPr="005C2B40" w:rsidRDefault="00D361B0" w:rsidP="00D361B0">
            <w:pPr>
              <w:widowControl/>
              <w:suppressAutoHyphens/>
              <w:spacing w:before="120" w:after="120"/>
              <w:rPr>
                <w:i/>
                <w:noProof/>
                <w:sz w:val="22"/>
                <w:lang w:eastAsia="en-IE"/>
              </w:rPr>
            </w:pPr>
            <w:r w:rsidRPr="005C2B40">
              <w:rPr>
                <w:i/>
                <w:noProof/>
                <w:sz w:val="22"/>
                <w:lang w:eastAsia="en-IE"/>
              </w:rPr>
              <w:t>Perdix perdix</w:t>
            </w:r>
          </w:p>
        </w:tc>
      </w:tr>
      <w:tr w:rsidR="00D361B0" w:rsidRPr="005C2B40" w14:paraId="29B7CF99" w14:textId="77777777" w:rsidTr="00F15093">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4BCA44A2" w14:textId="77777777" w:rsidR="00D361B0" w:rsidRPr="005C2B40" w:rsidRDefault="00D361B0" w:rsidP="00D361B0">
            <w:pPr>
              <w:widowControl/>
              <w:suppressAutoHyphens/>
              <w:spacing w:before="120" w:after="120"/>
              <w:rPr>
                <w:i/>
                <w:noProof/>
                <w:sz w:val="22"/>
                <w:lang w:eastAsia="en-IE"/>
              </w:rPr>
            </w:pPr>
            <w:r w:rsidRPr="005C2B40">
              <w:rPr>
                <w:i/>
                <w:noProof/>
                <w:sz w:val="22"/>
                <w:lang w:eastAsia="en-IE"/>
              </w:rPr>
              <w:t>Saxicola torquatus</w:t>
            </w:r>
          </w:p>
        </w:tc>
      </w:tr>
      <w:tr w:rsidR="00D361B0" w:rsidRPr="005C2B40" w14:paraId="298C1848" w14:textId="77777777" w:rsidTr="00F15093">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0BA3E4C5" w14:textId="77777777" w:rsidR="00D361B0" w:rsidRPr="005C2B40" w:rsidRDefault="00D361B0" w:rsidP="00D361B0">
            <w:pPr>
              <w:widowControl/>
              <w:suppressAutoHyphens/>
              <w:spacing w:before="120" w:after="120"/>
              <w:rPr>
                <w:i/>
                <w:noProof/>
                <w:sz w:val="22"/>
                <w:lang w:eastAsia="en-IE"/>
              </w:rPr>
            </w:pPr>
            <w:r w:rsidRPr="005C2B40">
              <w:rPr>
                <w:i/>
                <w:noProof/>
                <w:sz w:val="22"/>
                <w:lang w:eastAsia="en-IE"/>
              </w:rPr>
              <w:t>Saxicola rubetra</w:t>
            </w:r>
          </w:p>
        </w:tc>
      </w:tr>
      <w:tr w:rsidR="00D361B0" w:rsidRPr="005C2B40" w14:paraId="69E2F51C" w14:textId="77777777" w:rsidTr="00F15093">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7E8C5D44" w14:textId="77777777" w:rsidR="00D361B0" w:rsidRPr="005C2B40" w:rsidRDefault="00D361B0" w:rsidP="00D361B0">
            <w:pPr>
              <w:widowControl/>
              <w:suppressAutoHyphens/>
              <w:spacing w:before="120" w:after="120"/>
              <w:rPr>
                <w:i/>
                <w:noProof/>
                <w:sz w:val="22"/>
                <w:lang w:eastAsia="en-IE"/>
              </w:rPr>
            </w:pPr>
            <w:r w:rsidRPr="005C2B40">
              <w:rPr>
                <w:i/>
                <w:noProof/>
                <w:sz w:val="22"/>
                <w:lang w:eastAsia="en-IE"/>
              </w:rPr>
              <w:t>Sylvia communis</w:t>
            </w:r>
          </w:p>
        </w:tc>
      </w:tr>
      <w:tr w:rsidR="00D361B0" w:rsidRPr="005C2B40" w14:paraId="760B72E5" w14:textId="77777777" w:rsidTr="00F15093">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42E2134E" w14:textId="77777777" w:rsidR="00D361B0" w:rsidRPr="005C2B40" w:rsidRDefault="00D361B0" w:rsidP="00D361B0">
            <w:pPr>
              <w:widowControl/>
              <w:suppressAutoHyphens/>
              <w:spacing w:before="120" w:after="120"/>
              <w:rPr>
                <w:i/>
                <w:noProof/>
                <w:sz w:val="22"/>
                <w:lang w:eastAsia="en-IE"/>
              </w:rPr>
            </w:pPr>
            <w:r w:rsidRPr="005C2B40">
              <w:rPr>
                <w:i/>
                <w:noProof/>
                <w:sz w:val="22"/>
                <w:lang w:eastAsia="en-IE"/>
              </w:rPr>
              <w:t>Upupa epops</w:t>
            </w:r>
          </w:p>
        </w:tc>
      </w:tr>
      <w:tr w:rsidR="00D361B0" w:rsidRPr="005C2B40" w14:paraId="314525C4" w14:textId="77777777" w:rsidTr="00F15093">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14:paraId="3043BA0C" w14:textId="77777777" w:rsidR="00D361B0" w:rsidRPr="005C2B40" w:rsidRDefault="00D361B0" w:rsidP="00D361B0">
            <w:pPr>
              <w:widowControl/>
              <w:suppressAutoHyphens/>
              <w:spacing w:before="120" w:after="120"/>
              <w:rPr>
                <w:i/>
                <w:noProof/>
                <w:sz w:val="22"/>
                <w:lang w:eastAsia="en-IE"/>
              </w:rPr>
            </w:pPr>
            <w:r w:rsidRPr="005C2B40">
              <w:rPr>
                <w:i/>
                <w:noProof/>
                <w:sz w:val="22"/>
                <w:lang w:eastAsia="en-IE"/>
              </w:rPr>
              <w:t>Vanellus vanellus</w:t>
            </w:r>
          </w:p>
        </w:tc>
      </w:tr>
    </w:tbl>
    <w:p w14:paraId="44C6AE03" w14:textId="77777777" w:rsidR="00D361B0" w:rsidRPr="005C2B40" w:rsidRDefault="00D361B0" w:rsidP="00D361B0">
      <w:pPr>
        <w:widowControl/>
        <w:suppressAutoHyphens/>
        <w:spacing w:before="120" w:after="120"/>
        <w:rPr>
          <w:noProof/>
          <w:color w:val="000000"/>
          <w:sz w:val="22"/>
          <w:lang w:eastAsia="en-IE"/>
        </w:rPr>
      </w:pPr>
    </w:p>
    <w:tbl>
      <w:tblPr>
        <w:tblW w:w="35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9"/>
      </w:tblGrid>
      <w:tr w:rsidR="00D361B0" w:rsidRPr="005C2B40" w14:paraId="6B231AB7" w14:textId="77777777" w:rsidTr="00F15093">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150E92D1" w14:textId="77777777" w:rsidR="00D361B0" w:rsidRPr="005C2B40" w:rsidRDefault="00D361B0" w:rsidP="00D361B0">
            <w:pPr>
              <w:widowControl/>
              <w:suppressAutoHyphens/>
              <w:spacing w:before="120" w:after="120"/>
              <w:rPr>
                <w:b/>
                <w:bCs/>
                <w:noProof/>
                <w:sz w:val="22"/>
                <w:lang w:eastAsia="en-IE"/>
              </w:rPr>
            </w:pPr>
            <w:r w:rsidRPr="005C2B40">
              <w:rPr>
                <w:b/>
                <w:bCs/>
                <w:noProof/>
                <w:sz w:val="22"/>
                <w:lang w:eastAsia="en-IE"/>
              </w:rPr>
              <w:t>Germany</w:t>
            </w:r>
          </w:p>
        </w:tc>
      </w:tr>
      <w:tr w:rsidR="00D361B0" w:rsidRPr="005C2B40" w14:paraId="631C254F" w14:textId="77777777" w:rsidTr="00F15093">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3CC4C090" w14:textId="77777777" w:rsidR="00D361B0" w:rsidRPr="005C2B40" w:rsidRDefault="00D361B0" w:rsidP="00D361B0">
            <w:pPr>
              <w:widowControl/>
              <w:suppressAutoHyphens/>
              <w:spacing w:before="120" w:after="120"/>
              <w:rPr>
                <w:i/>
                <w:noProof/>
                <w:sz w:val="22"/>
                <w:lang w:eastAsia="en-IE"/>
              </w:rPr>
            </w:pPr>
            <w:r w:rsidRPr="005C2B40">
              <w:rPr>
                <w:i/>
                <w:noProof/>
                <w:sz w:val="22"/>
                <w:lang w:eastAsia="en-IE"/>
              </w:rPr>
              <w:t>Alauda arvensis</w:t>
            </w:r>
          </w:p>
        </w:tc>
      </w:tr>
      <w:tr w:rsidR="00D361B0" w:rsidRPr="005C2B40" w14:paraId="52ABC565" w14:textId="77777777" w:rsidTr="00F15093">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49D02F1A" w14:textId="77777777" w:rsidR="00D361B0" w:rsidRPr="005C2B40" w:rsidRDefault="00D361B0" w:rsidP="00D361B0">
            <w:pPr>
              <w:widowControl/>
              <w:suppressAutoHyphens/>
              <w:spacing w:before="120" w:after="120"/>
              <w:rPr>
                <w:i/>
                <w:noProof/>
                <w:sz w:val="22"/>
                <w:lang w:eastAsia="en-IE"/>
              </w:rPr>
            </w:pPr>
            <w:r w:rsidRPr="005C2B40">
              <w:rPr>
                <w:i/>
                <w:noProof/>
                <w:sz w:val="22"/>
                <w:lang w:eastAsia="en-IE"/>
              </w:rPr>
              <w:lastRenderedPageBreak/>
              <w:t>Athene noctua</w:t>
            </w:r>
          </w:p>
        </w:tc>
      </w:tr>
      <w:tr w:rsidR="00D361B0" w:rsidRPr="005C2B40" w14:paraId="532467FF" w14:textId="77777777" w:rsidTr="00F15093">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22C0A270" w14:textId="77777777" w:rsidR="00D361B0" w:rsidRPr="005C2B40" w:rsidRDefault="00D361B0" w:rsidP="00D361B0">
            <w:pPr>
              <w:widowControl/>
              <w:suppressAutoHyphens/>
              <w:spacing w:before="120" w:after="120"/>
              <w:rPr>
                <w:i/>
                <w:noProof/>
                <w:sz w:val="22"/>
                <w:lang w:eastAsia="en-IE"/>
              </w:rPr>
            </w:pPr>
            <w:r w:rsidRPr="005C2B40">
              <w:rPr>
                <w:i/>
                <w:noProof/>
                <w:sz w:val="22"/>
                <w:lang w:eastAsia="en-IE"/>
              </w:rPr>
              <w:t>Emberiza citrinella</w:t>
            </w:r>
          </w:p>
        </w:tc>
      </w:tr>
      <w:tr w:rsidR="00D361B0" w:rsidRPr="005C2B40" w14:paraId="11C5A7D5" w14:textId="77777777" w:rsidTr="00F15093">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14:paraId="36B67C27" w14:textId="77777777" w:rsidR="00D361B0" w:rsidRPr="005C2B40" w:rsidRDefault="00D361B0" w:rsidP="00D361B0">
            <w:pPr>
              <w:widowControl/>
              <w:suppressAutoHyphens/>
              <w:spacing w:before="120" w:after="120"/>
              <w:rPr>
                <w:i/>
                <w:noProof/>
                <w:sz w:val="22"/>
                <w:lang w:eastAsia="en-IE"/>
              </w:rPr>
            </w:pPr>
            <w:r w:rsidRPr="005C2B40">
              <w:rPr>
                <w:i/>
                <w:noProof/>
                <w:sz w:val="22"/>
                <w:lang w:eastAsia="en-IE"/>
              </w:rPr>
              <w:t>Lanius collurio</w:t>
            </w:r>
          </w:p>
        </w:tc>
      </w:tr>
      <w:tr w:rsidR="00D361B0" w:rsidRPr="005C2B40" w14:paraId="1371C6D0" w14:textId="77777777" w:rsidTr="00F15093">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66C44AAD" w14:textId="77777777" w:rsidR="00D361B0" w:rsidRPr="005C2B40" w:rsidRDefault="00D361B0" w:rsidP="00D361B0">
            <w:pPr>
              <w:widowControl/>
              <w:suppressAutoHyphens/>
              <w:spacing w:before="120" w:after="120"/>
              <w:rPr>
                <w:i/>
                <w:noProof/>
                <w:sz w:val="22"/>
                <w:lang w:eastAsia="en-IE"/>
              </w:rPr>
            </w:pPr>
            <w:r w:rsidRPr="005C2B40">
              <w:rPr>
                <w:i/>
                <w:noProof/>
                <w:sz w:val="22"/>
                <w:lang w:eastAsia="en-IE"/>
              </w:rPr>
              <w:t>Limosa limosa</w:t>
            </w:r>
          </w:p>
        </w:tc>
      </w:tr>
      <w:tr w:rsidR="00D361B0" w:rsidRPr="005C2B40" w14:paraId="797E371B" w14:textId="77777777" w:rsidTr="00F15093">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14:paraId="0EE4C5A0" w14:textId="77777777" w:rsidR="00D361B0" w:rsidRPr="005C2B40" w:rsidRDefault="00D361B0" w:rsidP="00D361B0">
            <w:pPr>
              <w:widowControl/>
              <w:suppressAutoHyphens/>
              <w:spacing w:before="120" w:after="120"/>
              <w:rPr>
                <w:i/>
                <w:noProof/>
                <w:sz w:val="22"/>
                <w:lang w:eastAsia="en-IE"/>
              </w:rPr>
            </w:pPr>
            <w:r w:rsidRPr="005C2B40">
              <w:rPr>
                <w:i/>
                <w:noProof/>
                <w:sz w:val="22"/>
                <w:lang w:eastAsia="en-IE"/>
              </w:rPr>
              <w:t>Lullula arborea</w:t>
            </w:r>
          </w:p>
        </w:tc>
      </w:tr>
      <w:tr w:rsidR="00D361B0" w:rsidRPr="005C2B40" w14:paraId="119008E0" w14:textId="77777777" w:rsidTr="00F15093">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14:paraId="7A14F88C" w14:textId="77777777" w:rsidR="00D361B0" w:rsidRPr="005C2B40" w:rsidRDefault="00D361B0" w:rsidP="00D361B0">
            <w:pPr>
              <w:widowControl/>
              <w:suppressAutoHyphens/>
              <w:spacing w:before="120" w:after="120"/>
              <w:rPr>
                <w:i/>
                <w:noProof/>
                <w:sz w:val="22"/>
                <w:lang w:eastAsia="en-IE"/>
              </w:rPr>
            </w:pPr>
            <w:r w:rsidRPr="005C2B40">
              <w:rPr>
                <w:i/>
                <w:noProof/>
                <w:sz w:val="22"/>
                <w:lang w:eastAsia="en-IE"/>
              </w:rPr>
              <w:t>Miliaria calandra</w:t>
            </w:r>
          </w:p>
        </w:tc>
      </w:tr>
      <w:tr w:rsidR="00D361B0" w:rsidRPr="005C2B40" w14:paraId="7190F32D" w14:textId="77777777" w:rsidTr="00F15093">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5DB13025" w14:textId="77777777" w:rsidR="00D361B0" w:rsidRPr="005C2B40" w:rsidRDefault="00D361B0" w:rsidP="00D361B0">
            <w:pPr>
              <w:widowControl/>
              <w:suppressAutoHyphens/>
              <w:spacing w:before="120" w:after="120"/>
              <w:rPr>
                <w:i/>
                <w:noProof/>
                <w:sz w:val="22"/>
                <w:lang w:eastAsia="en-IE"/>
              </w:rPr>
            </w:pPr>
            <w:r w:rsidRPr="005C2B40">
              <w:rPr>
                <w:i/>
                <w:noProof/>
                <w:sz w:val="22"/>
                <w:lang w:eastAsia="en-IE"/>
              </w:rPr>
              <w:t>Milvus milvus</w:t>
            </w:r>
          </w:p>
        </w:tc>
      </w:tr>
      <w:tr w:rsidR="00D361B0" w:rsidRPr="005C2B40" w14:paraId="567934DB" w14:textId="77777777" w:rsidTr="00F15093">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60CDE93A" w14:textId="77777777" w:rsidR="00D361B0" w:rsidRPr="005C2B40" w:rsidRDefault="00D361B0" w:rsidP="00D361B0">
            <w:pPr>
              <w:widowControl/>
              <w:suppressAutoHyphens/>
              <w:spacing w:before="120" w:after="120"/>
              <w:rPr>
                <w:i/>
                <w:noProof/>
                <w:sz w:val="22"/>
                <w:lang w:eastAsia="en-IE"/>
              </w:rPr>
            </w:pPr>
            <w:r w:rsidRPr="005C2B40">
              <w:rPr>
                <w:i/>
                <w:noProof/>
                <w:sz w:val="22"/>
                <w:lang w:eastAsia="en-IE"/>
              </w:rPr>
              <w:t>Saxicola rubetra</w:t>
            </w:r>
          </w:p>
        </w:tc>
      </w:tr>
      <w:tr w:rsidR="00D361B0" w:rsidRPr="005C2B40" w14:paraId="6D587C99" w14:textId="77777777" w:rsidTr="00F15093">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14:paraId="02ED86C9" w14:textId="77777777" w:rsidR="00D361B0" w:rsidRPr="005C2B40" w:rsidRDefault="00D361B0" w:rsidP="00D361B0">
            <w:pPr>
              <w:widowControl/>
              <w:suppressAutoHyphens/>
              <w:spacing w:before="120" w:after="120"/>
              <w:rPr>
                <w:i/>
                <w:noProof/>
                <w:sz w:val="22"/>
                <w:lang w:eastAsia="en-IE"/>
              </w:rPr>
            </w:pPr>
            <w:r w:rsidRPr="005C2B40">
              <w:rPr>
                <w:i/>
                <w:noProof/>
                <w:sz w:val="22"/>
                <w:lang w:eastAsia="en-IE"/>
              </w:rPr>
              <w:t>Vanellus vanellus</w:t>
            </w:r>
          </w:p>
        </w:tc>
      </w:tr>
    </w:tbl>
    <w:p w14:paraId="76B0E088" w14:textId="77777777" w:rsidR="00D361B0" w:rsidRPr="005C2B40" w:rsidRDefault="00D361B0" w:rsidP="00D361B0">
      <w:pPr>
        <w:widowControl/>
        <w:suppressAutoHyphens/>
        <w:spacing w:before="120" w:after="120"/>
        <w:rPr>
          <w:noProof/>
          <w:color w:val="000000"/>
          <w:sz w:val="22"/>
          <w:lang w:eastAsia="en-IE"/>
        </w:rPr>
      </w:pPr>
    </w:p>
    <w:tbl>
      <w:tblPr>
        <w:tblW w:w="36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1"/>
      </w:tblGrid>
      <w:tr w:rsidR="00D361B0" w:rsidRPr="005C2B40" w14:paraId="51ED03C7" w14:textId="77777777" w:rsidTr="00F15093">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7AA2C859" w14:textId="77777777" w:rsidR="00D361B0" w:rsidRPr="005C2B40" w:rsidRDefault="00D361B0" w:rsidP="00D361B0">
            <w:pPr>
              <w:widowControl/>
              <w:suppressAutoHyphens/>
              <w:spacing w:before="120" w:after="120"/>
              <w:rPr>
                <w:b/>
                <w:bCs/>
                <w:noProof/>
                <w:sz w:val="22"/>
                <w:lang w:eastAsia="en-IE"/>
              </w:rPr>
            </w:pPr>
            <w:r w:rsidRPr="005C2B40">
              <w:rPr>
                <w:b/>
                <w:bCs/>
                <w:noProof/>
                <w:sz w:val="22"/>
                <w:lang w:eastAsia="en-IE"/>
              </w:rPr>
              <w:t>Greece</w:t>
            </w:r>
          </w:p>
        </w:tc>
      </w:tr>
      <w:tr w:rsidR="00D361B0" w:rsidRPr="005C2B40" w14:paraId="5D4E5FA8" w14:textId="77777777" w:rsidTr="00F15093">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14:paraId="0CB6D678" w14:textId="77777777" w:rsidR="00D361B0" w:rsidRPr="005C2B40" w:rsidRDefault="00D361B0" w:rsidP="00D361B0">
            <w:pPr>
              <w:widowControl/>
              <w:suppressAutoHyphens/>
              <w:spacing w:before="120" w:after="120"/>
              <w:rPr>
                <w:i/>
                <w:noProof/>
                <w:sz w:val="22"/>
                <w:lang w:eastAsia="en-IE"/>
              </w:rPr>
            </w:pPr>
            <w:r w:rsidRPr="005C2B40">
              <w:rPr>
                <w:i/>
                <w:noProof/>
                <w:sz w:val="22"/>
                <w:lang w:eastAsia="en-IE"/>
              </w:rPr>
              <w:t>Alauda arvensis</w:t>
            </w:r>
          </w:p>
        </w:tc>
      </w:tr>
      <w:tr w:rsidR="00D361B0" w:rsidRPr="005C2B40" w14:paraId="1E206F95" w14:textId="77777777" w:rsidTr="00F15093">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14:paraId="22B8945D" w14:textId="77777777" w:rsidR="00D361B0" w:rsidRPr="005C2B40" w:rsidRDefault="00D361B0" w:rsidP="00D361B0">
            <w:pPr>
              <w:widowControl/>
              <w:suppressAutoHyphens/>
              <w:spacing w:before="120" w:after="120"/>
              <w:rPr>
                <w:i/>
                <w:noProof/>
                <w:sz w:val="22"/>
                <w:lang w:eastAsia="en-IE"/>
              </w:rPr>
            </w:pPr>
            <w:r w:rsidRPr="005C2B40">
              <w:rPr>
                <w:i/>
                <w:noProof/>
                <w:sz w:val="22"/>
                <w:lang w:eastAsia="en-IE"/>
              </w:rPr>
              <w:t>Apus apus</w:t>
            </w:r>
          </w:p>
        </w:tc>
      </w:tr>
      <w:tr w:rsidR="00D361B0" w:rsidRPr="005C2B40" w14:paraId="14070159" w14:textId="77777777" w:rsidTr="00F15093">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5D6558A8" w14:textId="77777777" w:rsidR="00D361B0" w:rsidRPr="005C2B40" w:rsidRDefault="00D361B0" w:rsidP="00D361B0">
            <w:pPr>
              <w:widowControl/>
              <w:suppressAutoHyphens/>
              <w:spacing w:before="120" w:after="120"/>
              <w:rPr>
                <w:i/>
                <w:noProof/>
                <w:sz w:val="22"/>
                <w:lang w:eastAsia="en-IE"/>
              </w:rPr>
            </w:pPr>
            <w:r w:rsidRPr="005C2B40">
              <w:rPr>
                <w:i/>
                <w:noProof/>
                <w:sz w:val="22"/>
                <w:lang w:eastAsia="en-IE"/>
              </w:rPr>
              <w:t>Athene noctua</w:t>
            </w:r>
          </w:p>
        </w:tc>
      </w:tr>
      <w:tr w:rsidR="00D361B0" w:rsidRPr="005C2B40" w14:paraId="73F1F35A" w14:textId="77777777" w:rsidTr="00F15093">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14:paraId="6BCB5E6A" w14:textId="77777777" w:rsidR="00D361B0" w:rsidRPr="005C2B40" w:rsidRDefault="00D361B0" w:rsidP="00D361B0">
            <w:pPr>
              <w:widowControl/>
              <w:suppressAutoHyphens/>
              <w:spacing w:before="120" w:after="120"/>
              <w:rPr>
                <w:i/>
                <w:noProof/>
                <w:sz w:val="22"/>
                <w:lang w:eastAsia="en-IE"/>
              </w:rPr>
            </w:pPr>
            <w:r w:rsidRPr="005C2B40">
              <w:rPr>
                <w:i/>
                <w:noProof/>
                <w:sz w:val="22"/>
                <w:lang w:eastAsia="en-IE"/>
              </w:rPr>
              <w:t>Calandrella brachydactyla</w:t>
            </w:r>
          </w:p>
        </w:tc>
      </w:tr>
      <w:tr w:rsidR="00D361B0" w:rsidRPr="005C2B40" w14:paraId="58B79EC0" w14:textId="77777777" w:rsidTr="00F15093">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14:paraId="2411C4CC" w14:textId="77777777" w:rsidR="00D361B0" w:rsidRPr="005C2B40" w:rsidRDefault="00D361B0" w:rsidP="00D361B0">
            <w:pPr>
              <w:widowControl/>
              <w:suppressAutoHyphens/>
              <w:spacing w:before="120" w:after="120"/>
              <w:rPr>
                <w:i/>
                <w:noProof/>
                <w:sz w:val="22"/>
                <w:lang w:eastAsia="en-IE"/>
              </w:rPr>
            </w:pPr>
            <w:r w:rsidRPr="005C2B40">
              <w:rPr>
                <w:i/>
                <w:noProof/>
                <w:sz w:val="22"/>
                <w:lang w:eastAsia="en-IE"/>
              </w:rPr>
              <w:t>Carduelis cannabina</w:t>
            </w:r>
          </w:p>
        </w:tc>
      </w:tr>
      <w:tr w:rsidR="00D361B0" w:rsidRPr="005C2B40" w14:paraId="3FFDEB6B" w14:textId="77777777" w:rsidTr="00F15093">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14:paraId="17520105" w14:textId="77777777" w:rsidR="00D361B0" w:rsidRPr="005C2B40" w:rsidRDefault="00D361B0" w:rsidP="00D361B0">
            <w:pPr>
              <w:widowControl/>
              <w:suppressAutoHyphens/>
              <w:spacing w:before="120" w:after="120"/>
              <w:rPr>
                <w:i/>
                <w:noProof/>
                <w:sz w:val="22"/>
                <w:lang w:eastAsia="en-IE"/>
              </w:rPr>
            </w:pPr>
            <w:r w:rsidRPr="005C2B40">
              <w:rPr>
                <w:i/>
                <w:noProof/>
                <w:sz w:val="22"/>
                <w:lang w:eastAsia="en-IE"/>
              </w:rPr>
              <w:t>Carduelis carduelis</w:t>
            </w:r>
          </w:p>
        </w:tc>
      </w:tr>
      <w:tr w:rsidR="00D361B0" w:rsidRPr="005C2B40" w14:paraId="456B332E" w14:textId="77777777" w:rsidTr="00F15093">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14:paraId="0B3D301B" w14:textId="77777777" w:rsidR="00D361B0" w:rsidRPr="005C2B40" w:rsidRDefault="00D361B0" w:rsidP="00D361B0">
            <w:pPr>
              <w:widowControl/>
              <w:suppressAutoHyphens/>
              <w:spacing w:before="120" w:after="120"/>
              <w:rPr>
                <w:i/>
                <w:noProof/>
                <w:sz w:val="22"/>
                <w:lang w:eastAsia="en-IE"/>
              </w:rPr>
            </w:pPr>
            <w:r w:rsidRPr="005C2B40">
              <w:rPr>
                <w:i/>
                <w:noProof/>
                <w:sz w:val="22"/>
                <w:lang w:eastAsia="en-IE"/>
              </w:rPr>
              <w:t>Carduelis chloris</w:t>
            </w:r>
          </w:p>
        </w:tc>
      </w:tr>
      <w:tr w:rsidR="00D361B0" w:rsidRPr="005C2B40" w14:paraId="13AA1482" w14:textId="77777777" w:rsidTr="00F15093">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14:paraId="3C974E78" w14:textId="77777777" w:rsidR="00D361B0" w:rsidRPr="005C2B40" w:rsidRDefault="00D361B0" w:rsidP="00D361B0">
            <w:pPr>
              <w:widowControl/>
              <w:suppressAutoHyphens/>
              <w:spacing w:before="120" w:after="120"/>
              <w:rPr>
                <w:i/>
                <w:noProof/>
                <w:sz w:val="22"/>
                <w:lang w:eastAsia="en-IE"/>
              </w:rPr>
            </w:pPr>
            <w:r w:rsidRPr="005C2B40">
              <w:rPr>
                <w:i/>
                <w:noProof/>
                <w:sz w:val="22"/>
                <w:lang w:eastAsia="en-IE"/>
              </w:rPr>
              <w:t>Ciconia ciconia</w:t>
            </w:r>
          </w:p>
        </w:tc>
      </w:tr>
      <w:tr w:rsidR="00D361B0" w:rsidRPr="005C2B40" w14:paraId="2B28077C" w14:textId="77777777" w:rsidTr="00F15093">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7EE17A91" w14:textId="77777777" w:rsidR="00D361B0" w:rsidRPr="005C2B40" w:rsidRDefault="00D361B0" w:rsidP="00D361B0">
            <w:pPr>
              <w:widowControl/>
              <w:suppressAutoHyphens/>
              <w:spacing w:before="120" w:after="120"/>
              <w:rPr>
                <w:i/>
                <w:noProof/>
                <w:sz w:val="22"/>
                <w:lang w:eastAsia="en-IE"/>
              </w:rPr>
            </w:pPr>
            <w:r w:rsidRPr="005C2B40">
              <w:rPr>
                <w:i/>
                <w:noProof/>
                <w:sz w:val="22"/>
                <w:lang w:eastAsia="en-IE"/>
              </w:rPr>
              <w:t>Corvus corone</w:t>
            </w:r>
          </w:p>
        </w:tc>
      </w:tr>
      <w:tr w:rsidR="00D361B0" w:rsidRPr="005C2B40" w14:paraId="46DCDE47" w14:textId="77777777" w:rsidTr="00F15093">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14:paraId="39B3EECC" w14:textId="77777777" w:rsidR="00D361B0" w:rsidRPr="005C2B40" w:rsidRDefault="00D361B0" w:rsidP="00D361B0">
            <w:pPr>
              <w:widowControl/>
              <w:suppressAutoHyphens/>
              <w:spacing w:before="120" w:after="120"/>
              <w:rPr>
                <w:i/>
                <w:noProof/>
                <w:sz w:val="22"/>
                <w:lang w:eastAsia="en-IE"/>
              </w:rPr>
            </w:pPr>
            <w:r w:rsidRPr="005C2B40">
              <w:rPr>
                <w:i/>
                <w:noProof/>
                <w:sz w:val="22"/>
                <w:lang w:eastAsia="en-IE"/>
              </w:rPr>
              <w:t>Corvus monedula</w:t>
            </w:r>
          </w:p>
        </w:tc>
      </w:tr>
      <w:tr w:rsidR="00D361B0" w:rsidRPr="005C2B40" w14:paraId="43E51706" w14:textId="77777777" w:rsidTr="00F15093">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14:paraId="22481F4A" w14:textId="77777777" w:rsidR="00D361B0" w:rsidRPr="005C2B40" w:rsidRDefault="00D361B0" w:rsidP="00D361B0">
            <w:pPr>
              <w:widowControl/>
              <w:suppressAutoHyphens/>
              <w:spacing w:before="120" w:after="120"/>
              <w:rPr>
                <w:i/>
                <w:noProof/>
                <w:sz w:val="22"/>
                <w:lang w:eastAsia="en-IE"/>
              </w:rPr>
            </w:pPr>
            <w:r w:rsidRPr="005C2B40">
              <w:rPr>
                <w:i/>
                <w:noProof/>
                <w:sz w:val="22"/>
                <w:lang w:eastAsia="en-IE"/>
              </w:rPr>
              <w:t>Delichon urbicum</w:t>
            </w:r>
          </w:p>
        </w:tc>
      </w:tr>
      <w:tr w:rsidR="00D361B0" w:rsidRPr="005C2B40" w14:paraId="14A85202" w14:textId="77777777" w:rsidTr="00F15093">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14:paraId="46B12369" w14:textId="77777777" w:rsidR="00D361B0" w:rsidRPr="005C2B40" w:rsidRDefault="00D361B0" w:rsidP="00D361B0">
            <w:pPr>
              <w:widowControl/>
              <w:suppressAutoHyphens/>
              <w:spacing w:before="120" w:after="120"/>
              <w:rPr>
                <w:i/>
                <w:noProof/>
                <w:sz w:val="22"/>
                <w:lang w:eastAsia="en-IE"/>
              </w:rPr>
            </w:pPr>
            <w:r w:rsidRPr="005C2B40">
              <w:rPr>
                <w:i/>
                <w:noProof/>
                <w:sz w:val="22"/>
                <w:lang w:eastAsia="en-IE"/>
              </w:rPr>
              <w:t>Emberiza cirlus</w:t>
            </w:r>
          </w:p>
        </w:tc>
      </w:tr>
      <w:tr w:rsidR="00D361B0" w:rsidRPr="005C2B40" w14:paraId="0740C169" w14:textId="77777777" w:rsidTr="00F15093">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14:paraId="185EC88E" w14:textId="77777777" w:rsidR="00D361B0" w:rsidRPr="005C2B40" w:rsidRDefault="00D361B0" w:rsidP="00D361B0">
            <w:pPr>
              <w:widowControl/>
              <w:suppressAutoHyphens/>
              <w:spacing w:before="120" w:after="120"/>
              <w:rPr>
                <w:i/>
                <w:noProof/>
                <w:sz w:val="22"/>
                <w:lang w:eastAsia="en-IE"/>
              </w:rPr>
            </w:pPr>
            <w:r w:rsidRPr="005C2B40">
              <w:rPr>
                <w:i/>
                <w:noProof/>
                <w:sz w:val="22"/>
                <w:lang w:eastAsia="en-IE"/>
              </w:rPr>
              <w:t>Emberiza hortulana</w:t>
            </w:r>
          </w:p>
        </w:tc>
      </w:tr>
      <w:tr w:rsidR="00D361B0" w:rsidRPr="005C2B40" w14:paraId="2E4CEA28" w14:textId="77777777" w:rsidTr="00F15093">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5A489A1B" w14:textId="77777777" w:rsidR="00D361B0" w:rsidRPr="005C2B40" w:rsidRDefault="00D361B0" w:rsidP="00D361B0">
            <w:pPr>
              <w:widowControl/>
              <w:suppressAutoHyphens/>
              <w:spacing w:before="120" w:after="120"/>
              <w:rPr>
                <w:i/>
                <w:noProof/>
                <w:sz w:val="22"/>
                <w:lang w:eastAsia="en-IE"/>
              </w:rPr>
            </w:pPr>
            <w:r w:rsidRPr="005C2B40">
              <w:rPr>
                <w:i/>
                <w:noProof/>
                <w:sz w:val="22"/>
                <w:lang w:eastAsia="en-IE"/>
              </w:rPr>
              <w:t>Emberiza melanocephala</w:t>
            </w:r>
          </w:p>
        </w:tc>
      </w:tr>
      <w:tr w:rsidR="00D361B0" w:rsidRPr="005C2B40" w14:paraId="74299733" w14:textId="77777777" w:rsidTr="00F15093">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57BFCD08" w14:textId="77777777" w:rsidR="00D361B0" w:rsidRPr="005C2B40" w:rsidRDefault="00D361B0" w:rsidP="00D361B0">
            <w:pPr>
              <w:widowControl/>
              <w:suppressAutoHyphens/>
              <w:spacing w:before="120" w:after="120"/>
              <w:rPr>
                <w:i/>
                <w:noProof/>
                <w:sz w:val="22"/>
                <w:lang w:eastAsia="en-IE"/>
              </w:rPr>
            </w:pPr>
            <w:r w:rsidRPr="005C2B40">
              <w:rPr>
                <w:i/>
                <w:noProof/>
                <w:sz w:val="22"/>
                <w:lang w:eastAsia="en-IE"/>
              </w:rPr>
              <w:t>Falco naumanni</w:t>
            </w:r>
          </w:p>
        </w:tc>
      </w:tr>
      <w:tr w:rsidR="00D361B0" w:rsidRPr="005C2B40" w14:paraId="14C3F371" w14:textId="77777777" w:rsidTr="00F15093">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14:paraId="7A9A83EC" w14:textId="77777777" w:rsidR="00D361B0" w:rsidRPr="005C2B40" w:rsidRDefault="00D361B0" w:rsidP="00D361B0">
            <w:pPr>
              <w:widowControl/>
              <w:suppressAutoHyphens/>
              <w:spacing w:before="120" w:after="120"/>
              <w:rPr>
                <w:i/>
                <w:noProof/>
                <w:sz w:val="22"/>
                <w:lang w:eastAsia="en-IE"/>
              </w:rPr>
            </w:pPr>
            <w:r w:rsidRPr="005C2B40">
              <w:rPr>
                <w:i/>
                <w:noProof/>
                <w:sz w:val="22"/>
                <w:lang w:eastAsia="en-IE"/>
              </w:rPr>
              <w:t>Falco tinnunculus</w:t>
            </w:r>
          </w:p>
        </w:tc>
      </w:tr>
      <w:tr w:rsidR="00D361B0" w:rsidRPr="005C2B40" w14:paraId="2117A75F" w14:textId="77777777" w:rsidTr="00F15093">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14:paraId="3C5EEF85" w14:textId="77777777" w:rsidR="00D361B0" w:rsidRPr="005C2B40" w:rsidRDefault="00D361B0" w:rsidP="00D361B0">
            <w:pPr>
              <w:widowControl/>
              <w:suppressAutoHyphens/>
              <w:spacing w:before="120" w:after="120"/>
              <w:rPr>
                <w:i/>
                <w:noProof/>
                <w:sz w:val="22"/>
                <w:lang w:eastAsia="en-IE"/>
              </w:rPr>
            </w:pPr>
            <w:r w:rsidRPr="005C2B40">
              <w:rPr>
                <w:i/>
                <w:noProof/>
                <w:sz w:val="22"/>
                <w:lang w:eastAsia="en-IE"/>
              </w:rPr>
              <w:t>Galerida cristata</w:t>
            </w:r>
          </w:p>
        </w:tc>
      </w:tr>
      <w:tr w:rsidR="00D361B0" w:rsidRPr="005C2B40" w14:paraId="00975376" w14:textId="77777777" w:rsidTr="00F15093">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237CAA20" w14:textId="77777777" w:rsidR="00D361B0" w:rsidRPr="005C2B40" w:rsidRDefault="00D361B0" w:rsidP="00D361B0">
            <w:pPr>
              <w:widowControl/>
              <w:suppressAutoHyphens/>
              <w:spacing w:before="120" w:after="120"/>
              <w:rPr>
                <w:i/>
                <w:noProof/>
                <w:sz w:val="22"/>
                <w:lang w:eastAsia="en-IE"/>
              </w:rPr>
            </w:pPr>
            <w:r w:rsidRPr="005C2B40">
              <w:rPr>
                <w:i/>
                <w:noProof/>
                <w:sz w:val="22"/>
                <w:lang w:eastAsia="en-IE"/>
              </w:rPr>
              <w:lastRenderedPageBreak/>
              <w:t>Hirundo daurica</w:t>
            </w:r>
          </w:p>
        </w:tc>
      </w:tr>
      <w:tr w:rsidR="00D361B0" w:rsidRPr="005C2B40" w14:paraId="15703381" w14:textId="77777777" w:rsidTr="00F15093">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14:paraId="4869946F" w14:textId="77777777" w:rsidR="00D361B0" w:rsidRPr="005C2B40" w:rsidRDefault="00D361B0" w:rsidP="00D361B0">
            <w:pPr>
              <w:widowControl/>
              <w:suppressAutoHyphens/>
              <w:spacing w:before="120" w:after="120"/>
              <w:rPr>
                <w:i/>
                <w:noProof/>
                <w:sz w:val="22"/>
                <w:lang w:eastAsia="en-IE"/>
              </w:rPr>
            </w:pPr>
            <w:r w:rsidRPr="005C2B40">
              <w:rPr>
                <w:i/>
                <w:noProof/>
                <w:sz w:val="22"/>
                <w:lang w:eastAsia="en-IE"/>
              </w:rPr>
              <w:t>Hirundo rustica</w:t>
            </w:r>
          </w:p>
        </w:tc>
      </w:tr>
      <w:tr w:rsidR="00D361B0" w:rsidRPr="005C2B40" w14:paraId="70E7D48A" w14:textId="77777777" w:rsidTr="00F15093">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14:paraId="0C749E41" w14:textId="77777777" w:rsidR="00D361B0" w:rsidRPr="005C2B40" w:rsidRDefault="00D361B0" w:rsidP="00D361B0">
            <w:pPr>
              <w:widowControl/>
              <w:suppressAutoHyphens/>
              <w:spacing w:before="120" w:after="120"/>
              <w:rPr>
                <w:i/>
                <w:noProof/>
                <w:sz w:val="22"/>
                <w:lang w:eastAsia="en-IE"/>
              </w:rPr>
            </w:pPr>
            <w:r w:rsidRPr="005C2B40">
              <w:rPr>
                <w:i/>
                <w:noProof/>
                <w:sz w:val="22"/>
                <w:lang w:eastAsia="en-IE"/>
              </w:rPr>
              <w:t>Lanius collurio</w:t>
            </w:r>
          </w:p>
        </w:tc>
      </w:tr>
      <w:tr w:rsidR="00D361B0" w:rsidRPr="005C2B40" w14:paraId="6D7758A6" w14:textId="77777777" w:rsidTr="00F15093">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08D1A36E" w14:textId="77777777" w:rsidR="00D361B0" w:rsidRPr="005C2B40" w:rsidRDefault="00D361B0" w:rsidP="00D361B0">
            <w:pPr>
              <w:widowControl/>
              <w:suppressAutoHyphens/>
              <w:spacing w:before="120" w:after="120"/>
              <w:rPr>
                <w:i/>
                <w:noProof/>
                <w:sz w:val="22"/>
                <w:lang w:eastAsia="en-IE"/>
              </w:rPr>
            </w:pPr>
            <w:r w:rsidRPr="005C2B40">
              <w:rPr>
                <w:i/>
                <w:noProof/>
                <w:sz w:val="22"/>
                <w:lang w:eastAsia="en-IE"/>
              </w:rPr>
              <w:t>Lanius minor</w:t>
            </w:r>
          </w:p>
        </w:tc>
      </w:tr>
      <w:tr w:rsidR="00D361B0" w:rsidRPr="005C2B40" w14:paraId="4A288F14" w14:textId="77777777" w:rsidTr="00F15093">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14:paraId="1690C028" w14:textId="77777777" w:rsidR="00D361B0" w:rsidRPr="005C2B40" w:rsidRDefault="00D361B0" w:rsidP="00D361B0">
            <w:pPr>
              <w:widowControl/>
              <w:suppressAutoHyphens/>
              <w:spacing w:before="120" w:after="120"/>
              <w:rPr>
                <w:i/>
                <w:noProof/>
                <w:sz w:val="22"/>
                <w:lang w:eastAsia="en-IE"/>
              </w:rPr>
            </w:pPr>
            <w:r w:rsidRPr="005C2B40">
              <w:rPr>
                <w:i/>
                <w:noProof/>
                <w:sz w:val="22"/>
                <w:lang w:eastAsia="en-IE"/>
              </w:rPr>
              <w:t>Lanius senator</w:t>
            </w:r>
          </w:p>
        </w:tc>
      </w:tr>
      <w:tr w:rsidR="00D361B0" w:rsidRPr="005C2B40" w14:paraId="27F80806" w14:textId="77777777" w:rsidTr="00F15093">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14:paraId="1105D639" w14:textId="77777777" w:rsidR="00D361B0" w:rsidRPr="005C2B40" w:rsidRDefault="00D361B0" w:rsidP="00D361B0">
            <w:pPr>
              <w:widowControl/>
              <w:suppressAutoHyphens/>
              <w:spacing w:before="120" w:after="120"/>
              <w:rPr>
                <w:i/>
                <w:noProof/>
                <w:sz w:val="22"/>
                <w:lang w:eastAsia="en-IE"/>
              </w:rPr>
            </w:pPr>
            <w:r w:rsidRPr="005C2B40">
              <w:rPr>
                <w:i/>
                <w:noProof/>
                <w:sz w:val="22"/>
                <w:lang w:eastAsia="en-IE"/>
              </w:rPr>
              <w:t>Lullula arborea</w:t>
            </w:r>
          </w:p>
        </w:tc>
      </w:tr>
      <w:tr w:rsidR="00D361B0" w:rsidRPr="005C2B40" w14:paraId="6E3E9B80" w14:textId="77777777" w:rsidTr="00F15093">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14:paraId="7158944F" w14:textId="77777777" w:rsidR="00D361B0" w:rsidRPr="005C2B40" w:rsidRDefault="00D361B0" w:rsidP="00D361B0">
            <w:pPr>
              <w:widowControl/>
              <w:suppressAutoHyphens/>
              <w:spacing w:before="120" w:after="120"/>
              <w:rPr>
                <w:i/>
                <w:noProof/>
                <w:sz w:val="22"/>
                <w:lang w:eastAsia="en-IE"/>
              </w:rPr>
            </w:pPr>
            <w:r w:rsidRPr="005C2B40">
              <w:rPr>
                <w:i/>
                <w:noProof/>
                <w:sz w:val="22"/>
                <w:lang w:eastAsia="en-IE"/>
              </w:rPr>
              <w:t>Luscinia megarhynchos</w:t>
            </w:r>
          </w:p>
        </w:tc>
      </w:tr>
      <w:tr w:rsidR="00D361B0" w:rsidRPr="005C2B40" w14:paraId="24E7E651" w14:textId="77777777" w:rsidTr="00F15093">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14:paraId="72E060A1" w14:textId="77777777" w:rsidR="00D361B0" w:rsidRPr="005C2B40" w:rsidRDefault="00D361B0" w:rsidP="00D361B0">
            <w:pPr>
              <w:widowControl/>
              <w:suppressAutoHyphens/>
              <w:spacing w:before="120" w:after="120"/>
              <w:rPr>
                <w:i/>
                <w:noProof/>
                <w:sz w:val="22"/>
                <w:lang w:eastAsia="en-IE"/>
              </w:rPr>
            </w:pPr>
            <w:r w:rsidRPr="005C2B40">
              <w:rPr>
                <w:i/>
                <w:noProof/>
                <w:sz w:val="22"/>
                <w:lang w:eastAsia="en-IE"/>
              </w:rPr>
              <w:t>Melanocorypha calandra</w:t>
            </w:r>
          </w:p>
        </w:tc>
      </w:tr>
      <w:tr w:rsidR="00D361B0" w:rsidRPr="005C2B40" w14:paraId="70C00B33" w14:textId="77777777" w:rsidTr="00F15093">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14:paraId="6F7B8591" w14:textId="77777777" w:rsidR="00D361B0" w:rsidRPr="005C2B40" w:rsidRDefault="00D361B0" w:rsidP="00D361B0">
            <w:pPr>
              <w:widowControl/>
              <w:suppressAutoHyphens/>
              <w:spacing w:before="120" w:after="120"/>
              <w:rPr>
                <w:i/>
                <w:noProof/>
                <w:sz w:val="22"/>
                <w:lang w:eastAsia="en-IE"/>
              </w:rPr>
            </w:pPr>
            <w:r w:rsidRPr="005C2B40">
              <w:rPr>
                <w:i/>
                <w:noProof/>
                <w:sz w:val="22"/>
                <w:lang w:eastAsia="en-IE"/>
              </w:rPr>
              <w:t>Miliaria calandra</w:t>
            </w:r>
          </w:p>
        </w:tc>
      </w:tr>
      <w:tr w:rsidR="00D361B0" w:rsidRPr="005C2B40" w14:paraId="06CE0457" w14:textId="77777777" w:rsidTr="00F15093">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14:paraId="127AA9BA" w14:textId="77777777" w:rsidR="00D361B0" w:rsidRPr="005C2B40" w:rsidRDefault="00D361B0" w:rsidP="00D361B0">
            <w:pPr>
              <w:widowControl/>
              <w:suppressAutoHyphens/>
              <w:spacing w:before="120" w:after="120"/>
              <w:rPr>
                <w:i/>
                <w:noProof/>
                <w:sz w:val="22"/>
                <w:lang w:eastAsia="en-IE"/>
              </w:rPr>
            </w:pPr>
            <w:r w:rsidRPr="005C2B40">
              <w:rPr>
                <w:i/>
                <w:noProof/>
                <w:sz w:val="22"/>
                <w:lang w:eastAsia="en-IE"/>
              </w:rPr>
              <w:t>Motacilla flava</w:t>
            </w:r>
          </w:p>
        </w:tc>
      </w:tr>
      <w:tr w:rsidR="00D361B0" w:rsidRPr="005C2B40" w14:paraId="2FBD005E" w14:textId="77777777" w:rsidTr="00F15093">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14:paraId="288920D3" w14:textId="77777777" w:rsidR="00D361B0" w:rsidRPr="005C2B40" w:rsidRDefault="00D361B0" w:rsidP="00D361B0">
            <w:pPr>
              <w:widowControl/>
              <w:suppressAutoHyphens/>
              <w:spacing w:before="120" w:after="120"/>
              <w:rPr>
                <w:i/>
                <w:noProof/>
                <w:sz w:val="22"/>
                <w:lang w:eastAsia="en-IE"/>
              </w:rPr>
            </w:pPr>
            <w:r w:rsidRPr="005C2B40">
              <w:rPr>
                <w:i/>
                <w:noProof/>
                <w:sz w:val="22"/>
                <w:lang w:eastAsia="en-IE"/>
              </w:rPr>
              <w:t>Oenanthe hispanica</w:t>
            </w:r>
          </w:p>
        </w:tc>
      </w:tr>
      <w:tr w:rsidR="00D361B0" w:rsidRPr="005C2B40" w14:paraId="73D29D02" w14:textId="77777777" w:rsidTr="00F15093">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14:paraId="00C3D518" w14:textId="77777777" w:rsidR="00D361B0" w:rsidRPr="005C2B40" w:rsidRDefault="00D361B0" w:rsidP="00D361B0">
            <w:pPr>
              <w:widowControl/>
              <w:suppressAutoHyphens/>
              <w:spacing w:before="120" w:after="120"/>
              <w:rPr>
                <w:i/>
                <w:noProof/>
                <w:sz w:val="22"/>
                <w:lang w:eastAsia="en-IE"/>
              </w:rPr>
            </w:pPr>
            <w:r w:rsidRPr="005C2B40">
              <w:rPr>
                <w:i/>
                <w:noProof/>
                <w:sz w:val="22"/>
                <w:lang w:eastAsia="en-IE"/>
              </w:rPr>
              <w:t>Oenanthe oenanthe</w:t>
            </w:r>
          </w:p>
        </w:tc>
      </w:tr>
      <w:tr w:rsidR="00D361B0" w:rsidRPr="005C2B40" w14:paraId="77012649" w14:textId="77777777" w:rsidTr="00F15093">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14:paraId="71DE44C5" w14:textId="77777777" w:rsidR="00D361B0" w:rsidRPr="005C2B40" w:rsidRDefault="00D361B0" w:rsidP="00D361B0">
            <w:pPr>
              <w:widowControl/>
              <w:suppressAutoHyphens/>
              <w:spacing w:before="120" w:after="120"/>
              <w:rPr>
                <w:i/>
                <w:noProof/>
                <w:sz w:val="22"/>
                <w:lang w:eastAsia="en-IE"/>
              </w:rPr>
            </w:pPr>
            <w:r w:rsidRPr="005C2B40">
              <w:rPr>
                <w:i/>
                <w:noProof/>
                <w:sz w:val="22"/>
                <w:lang w:eastAsia="en-IE"/>
              </w:rPr>
              <w:t>Passer domesticus</w:t>
            </w:r>
          </w:p>
        </w:tc>
      </w:tr>
      <w:tr w:rsidR="00D361B0" w:rsidRPr="005C2B40" w14:paraId="20EBADED" w14:textId="77777777" w:rsidTr="00F15093">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0226ADF1" w14:textId="77777777" w:rsidR="00D361B0" w:rsidRPr="005C2B40" w:rsidRDefault="00D361B0" w:rsidP="00D361B0">
            <w:pPr>
              <w:widowControl/>
              <w:suppressAutoHyphens/>
              <w:spacing w:before="120" w:after="120"/>
              <w:rPr>
                <w:i/>
                <w:noProof/>
                <w:sz w:val="22"/>
                <w:lang w:eastAsia="en-IE"/>
              </w:rPr>
            </w:pPr>
            <w:r w:rsidRPr="005C2B40">
              <w:rPr>
                <w:i/>
                <w:noProof/>
                <w:sz w:val="22"/>
                <w:lang w:eastAsia="en-IE"/>
              </w:rPr>
              <w:t>Passer hispaniolensis</w:t>
            </w:r>
          </w:p>
        </w:tc>
      </w:tr>
      <w:tr w:rsidR="00D361B0" w:rsidRPr="005C2B40" w14:paraId="0FEAD0B1" w14:textId="77777777" w:rsidTr="00F15093">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14:paraId="0C7C197F" w14:textId="77777777" w:rsidR="00D361B0" w:rsidRPr="005C2B40" w:rsidRDefault="00D361B0" w:rsidP="00D361B0">
            <w:pPr>
              <w:widowControl/>
              <w:suppressAutoHyphens/>
              <w:spacing w:before="120" w:after="120"/>
              <w:rPr>
                <w:i/>
                <w:noProof/>
                <w:sz w:val="22"/>
                <w:lang w:eastAsia="en-IE"/>
              </w:rPr>
            </w:pPr>
            <w:r w:rsidRPr="005C2B40">
              <w:rPr>
                <w:i/>
                <w:noProof/>
                <w:sz w:val="22"/>
                <w:lang w:eastAsia="en-IE"/>
              </w:rPr>
              <w:t>Passer montanus</w:t>
            </w:r>
          </w:p>
        </w:tc>
      </w:tr>
      <w:tr w:rsidR="00D361B0" w:rsidRPr="005C2B40" w14:paraId="559FAB08" w14:textId="77777777" w:rsidTr="00F15093">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14:paraId="3E54C894" w14:textId="77777777" w:rsidR="00D361B0" w:rsidRPr="005C2B40" w:rsidRDefault="00D361B0" w:rsidP="00D361B0">
            <w:pPr>
              <w:widowControl/>
              <w:suppressAutoHyphens/>
              <w:spacing w:before="120" w:after="120"/>
              <w:rPr>
                <w:i/>
                <w:noProof/>
                <w:sz w:val="22"/>
                <w:lang w:eastAsia="en-IE"/>
              </w:rPr>
            </w:pPr>
            <w:r w:rsidRPr="005C2B40">
              <w:rPr>
                <w:i/>
                <w:noProof/>
                <w:sz w:val="22"/>
                <w:lang w:eastAsia="en-IE"/>
              </w:rPr>
              <w:t>Pica pica</w:t>
            </w:r>
          </w:p>
        </w:tc>
      </w:tr>
      <w:tr w:rsidR="00D361B0" w:rsidRPr="005C2B40" w14:paraId="39B8A13E" w14:textId="77777777" w:rsidTr="00F15093">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14:paraId="697146DE" w14:textId="77777777" w:rsidR="00D361B0" w:rsidRPr="005C2B40" w:rsidRDefault="00D361B0" w:rsidP="00D361B0">
            <w:pPr>
              <w:widowControl/>
              <w:suppressAutoHyphens/>
              <w:spacing w:before="120" w:after="120"/>
              <w:rPr>
                <w:i/>
                <w:noProof/>
                <w:sz w:val="22"/>
                <w:lang w:eastAsia="en-IE"/>
              </w:rPr>
            </w:pPr>
            <w:r w:rsidRPr="005C2B40">
              <w:rPr>
                <w:i/>
                <w:noProof/>
                <w:sz w:val="22"/>
                <w:lang w:eastAsia="en-IE"/>
              </w:rPr>
              <w:t>Saxicola rubetra</w:t>
            </w:r>
          </w:p>
        </w:tc>
      </w:tr>
      <w:tr w:rsidR="00D361B0" w:rsidRPr="005C2B40" w14:paraId="7BE6B7BB" w14:textId="77777777" w:rsidTr="00F15093">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7B0EA541" w14:textId="77777777" w:rsidR="00D361B0" w:rsidRPr="005C2B40" w:rsidRDefault="00D361B0" w:rsidP="00D361B0">
            <w:pPr>
              <w:widowControl/>
              <w:suppressAutoHyphens/>
              <w:spacing w:before="120" w:after="120"/>
              <w:rPr>
                <w:i/>
                <w:noProof/>
                <w:sz w:val="22"/>
                <w:lang w:eastAsia="en-IE"/>
              </w:rPr>
            </w:pPr>
            <w:r w:rsidRPr="005C2B40">
              <w:rPr>
                <w:i/>
                <w:noProof/>
                <w:sz w:val="22"/>
                <w:lang w:eastAsia="en-IE"/>
              </w:rPr>
              <w:t>Saxicola torquatus</w:t>
            </w:r>
          </w:p>
        </w:tc>
      </w:tr>
      <w:tr w:rsidR="00D361B0" w:rsidRPr="005C2B40" w14:paraId="32B414C7" w14:textId="77777777" w:rsidTr="00F15093">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14:paraId="5D236A5B" w14:textId="77777777" w:rsidR="00D361B0" w:rsidRPr="005C2B40" w:rsidRDefault="00D361B0" w:rsidP="00D361B0">
            <w:pPr>
              <w:widowControl/>
              <w:suppressAutoHyphens/>
              <w:spacing w:before="120" w:after="120"/>
              <w:rPr>
                <w:i/>
                <w:noProof/>
                <w:sz w:val="22"/>
                <w:lang w:eastAsia="en-IE"/>
              </w:rPr>
            </w:pPr>
            <w:r w:rsidRPr="005C2B40">
              <w:rPr>
                <w:i/>
                <w:noProof/>
                <w:sz w:val="22"/>
                <w:lang w:eastAsia="en-IE"/>
              </w:rPr>
              <w:t>Streptopelia decaocto</w:t>
            </w:r>
          </w:p>
        </w:tc>
      </w:tr>
      <w:tr w:rsidR="00D361B0" w:rsidRPr="005C2B40" w14:paraId="7C424588" w14:textId="77777777" w:rsidTr="00F15093">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14:paraId="418DE977" w14:textId="77777777" w:rsidR="00D361B0" w:rsidRPr="005C2B40" w:rsidRDefault="00D361B0" w:rsidP="00D361B0">
            <w:pPr>
              <w:widowControl/>
              <w:suppressAutoHyphens/>
              <w:spacing w:before="120" w:after="120"/>
              <w:rPr>
                <w:i/>
                <w:noProof/>
                <w:sz w:val="22"/>
                <w:lang w:eastAsia="en-IE"/>
              </w:rPr>
            </w:pPr>
            <w:r w:rsidRPr="005C2B40">
              <w:rPr>
                <w:i/>
                <w:noProof/>
                <w:sz w:val="22"/>
                <w:lang w:eastAsia="en-IE"/>
              </w:rPr>
              <w:t>Streptopelia turtur</w:t>
            </w:r>
          </w:p>
        </w:tc>
      </w:tr>
      <w:tr w:rsidR="00D361B0" w:rsidRPr="005C2B40" w14:paraId="600B9A37" w14:textId="77777777" w:rsidTr="00F15093">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14:paraId="1572614E" w14:textId="77777777" w:rsidR="00D361B0" w:rsidRPr="005C2B40" w:rsidRDefault="00D361B0" w:rsidP="00D361B0">
            <w:pPr>
              <w:widowControl/>
              <w:suppressAutoHyphens/>
              <w:spacing w:before="120" w:after="120"/>
              <w:rPr>
                <w:i/>
                <w:noProof/>
                <w:sz w:val="22"/>
                <w:lang w:eastAsia="en-IE"/>
              </w:rPr>
            </w:pPr>
            <w:r w:rsidRPr="005C2B40">
              <w:rPr>
                <w:i/>
                <w:noProof/>
                <w:sz w:val="22"/>
                <w:lang w:eastAsia="en-IE"/>
              </w:rPr>
              <w:t>Sturnus vulgaris</w:t>
            </w:r>
          </w:p>
        </w:tc>
      </w:tr>
      <w:tr w:rsidR="00D361B0" w:rsidRPr="005C2B40" w14:paraId="77AAF9CE" w14:textId="77777777" w:rsidTr="00F15093">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14:paraId="3828289E" w14:textId="77777777" w:rsidR="00D361B0" w:rsidRPr="005C2B40" w:rsidRDefault="00D361B0" w:rsidP="00D361B0">
            <w:pPr>
              <w:widowControl/>
              <w:suppressAutoHyphens/>
              <w:spacing w:before="120" w:after="120"/>
              <w:rPr>
                <w:i/>
                <w:noProof/>
                <w:sz w:val="22"/>
                <w:lang w:eastAsia="en-IE"/>
              </w:rPr>
            </w:pPr>
            <w:r w:rsidRPr="005C2B40">
              <w:rPr>
                <w:i/>
                <w:noProof/>
                <w:sz w:val="22"/>
                <w:lang w:eastAsia="en-IE"/>
              </w:rPr>
              <w:t>Sylvia melanocephala</w:t>
            </w:r>
          </w:p>
        </w:tc>
      </w:tr>
      <w:tr w:rsidR="00D361B0" w:rsidRPr="005C2B40" w14:paraId="723C4009" w14:textId="77777777" w:rsidTr="00F15093">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14:paraId="753E4DD1" w14:textId="77777777" w:rsidR="00D361B0" w:rsidRPr="005C2B40" w:rsidRDefault="00D361B0" w:rsidP="00D361B0">
            <w:pPr>
              <w:widowControl/>
              <w:suppressAutoHyphens/>
              <w:spacing w:before="120" w:after="120"/>
              <w:rPr>
                <w:i/>
                <w:noProof/>
                <w:sz w:val="22"/>
                <w:lang w:eastAsia="en-IE"/>
              </w:rPr>
            </w:pPr>
            <w:r w:rsidRPr="005C2B40">
              <w:rPr>
                <w:i/>
                <w:noProof/>
                <w:sz w:val="22"/>
                <w:lang w:eastAsia="en-IE"/>
              </w:rPr>
              <w:t>Upupa epops</w:t>
            </w:r>
          </w:p>
        </w:tc>
      </w:tr>
    </w:tbl>
    <w:p w14:paraId="0C7195E1" w14:textId="77777777" w:rsidR="00D361B0" w:rsidRPr="005C2B40" w:rsidRDefault="00D361B0" w:rsidP="00D361B0">
      <w:pPr>
        <w:widowControl/>
        <w:suppressAutoHyphens/>
        <w:spacing w:before="120" w:after="120"/>
        <w:rPr>
          <w:noProof/>
          <w:color w:val="000000"/>
          <w:sz w:val="22"/>
          <w:lang w:eastAsia="en-IE"/>
        </w:rPr>
      </w:pPr>
    </w:p>
    <w:tbl>
      <w:tblPr>
        <w:tblW w:w="36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1"/>
      </w:tblGrid>
      <w:tr w:rsidR="00D361B0" w:rsidRPr="005C2B40" w14:paraId="2A6A6700" w14:textId="77777777" w:rsidTr="00F15093">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7C8F8EE8" w14:textId="77777777" w:rsidR="00D361B0" w:rsidRPr="005C2B40" w:rsidRDefault="00D361B0" w:rsidP="00D361B0">
            <w:pPr>
              <w:widowControl/>
              <w:suppressAutoHyphens/>
              <w:spacing w:before="120" w:after="120"/>
              <w:rPr>
                <w:b/>
                <w:bCs/>
                <w:noProof/>
                <w:sz w:val="22"/>
                <w:lang w:eastAsia="en-IE"/>
              </w:rPr>
            </w:pPr>
            <w:r w:rsidRPr="005C2B40">
              <w:rPr>
                <w:b/>
                <w:bCs/>
                <w:noProof/>
                <w:sz w:val="22"/>
                <w:lang w:eastAsia="en-IE"/>
              </w:rPr>
              <w:t>Hungary</w:t>
            </w:r>
          </w:p>
        </w:tc>
      </w:tr>
      <w:tr w:rsidR="00D361B0" w:rsidRPr="005C2B40" w14:paraId="069BF7B8" w14:textId="77777777" w:rsidTr="00F15093">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14:paraId="4EFE2345" w14:textId="77777777" w:rsidR="00D361B0" w:rsidRPr="005C2B40" w:rsidRDefault="00D361B0" w:rsidP="00D361B0">
            <w:pPr>
              <w:widowControl/>
              <w:suppressAutoHyphens/>
              <w:spacing w:before="120" w:after="120"/>
              <w:rPr>
                <w:i/>
                <w:noProof/>
                <w:sz w:val="22"/>
                <w:lang w:eastAsia="en-IE"/>
              </w:rPr>
            </w:pPr>
            <w:r w:rsidRPr="005C2B40">
              <w:rPr>
                <w:i/>
                <w:noProof/>
                <w:sz w:val="22"/>
                <w:lang w:eastAsia="en-IE"/>
              </w:rPr>
              <w:t>Alauda arvensis</w:t>
            </w:r>
          </w:p>
        </w:tc>
      </w:tr>
      <w:tr w:rsidR="00D361B0" w:rsidRPr="005C2B40" w14:paraId="129530F7" w14:textId="77777777" w:rsidTr="00F15093">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14:paraId="287B05AB" w14:textId="77777777" w:rsidR="00D361B0" w:rsidRPr="005C2B40" w:rsidRDefault="00D361B0" w:rsidP="00D361B0">
            <w:pPr>
              <w:widowControl/>
              <w:suppressAutoHyphens/>
              <w:spacing w:before="120" w:after="120"/>
              <w:rPr>
                <w:i/>
                <w:noProof/>
                <w:sz w:val="22"/>
                <w:lang w:eastAsia="en-IE"/>
              </w:rPr>
            </w:pPr>
            <w:r w:rsidRPr="005C2B40">
              <w:rPr>
                <w:i/>
                <w:noProof/>
                <w:sz w:val="22"/>
                <w:lang w:eastAsia="en-IE"/>
              </w:rPr>
              <w:t>Anthus campestris</w:t>
            </w:r>
          </w:p>
        </w:tc>
      </w:tr>
      <w:tr w:rsidR="00D361B0" w:rsidRPr="005C2B40" w14:paraId="677C7DF6" w14:textId="77777777" w:rsidTr="00F15093">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14:paraId="00841DEB" w14:textId="77777777" w:rsidR="00D361B0" w:rsidRPr="005C2B40" w:rsidRDefault="00D361B0" w:rsidP="00D361B0">
            <w:pPr>
              <w:widowControl/>
              <w:suppressAutoHyphens/>
              <w:spacing w:before="120" w:after="120"/>
              <w:rPr>
                <w:i/>
                <w:noProof/>
                <w:sz w:val="22"/>
                <w:lang w:eastAsia="en-IE"/>
              </w:rPr>
            </w:pPr>
            <w:r w:rsidRPr="005C2B40">
              <w:rPr>
                <w:i/>
                <w:noProof/>
                <w:sz w:val="22"/>
                <w:lang w:eastAsia="en-IE"/>
              </w:rPr>
              <w:t>Coturnix coturnix</w:t>
            </w:r>
          </w:p>
        </w:tc>
      </w:tr>
      <w:tr w:rsidR="00D361B0" w:rsidRPr="005C2B40" w14:paraId="4B1B99F5" w14:textId="77777777" w:rsidTr="00F15093">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14:paraId="2DF92C0C" w14:textId="77777777" w:rsidR="00D361B0" w:rsidRPr="005C2B40" w:rsidRDefault="00D361B0" w:rsidP="00D361B0">
            <w:pPr>
              <w:widowControl/>
              <w:suppressAutoHyphens/>
              <w:spacing w:before="120" w:after="120"/>
              <w:rPr>
                <w:i/>
                <w:noProof/>
                <w:sz w:val="22"/>
                <w:lang w:eastAsia="en-IE"/>
              </w:rPr>
            </w:pPr>
            <w:r w:rsidRPr="005C2B40">
              <w:rPr>
                <w:i/>
                <w:noProof/>
                <w:sz w:val="22"/>
                <w:lang w:eastAsia="en-IE"/>
              </w:rPr>
              <w:lastRenderedPageBreak/>
              <w:t>Emberiza calandra</w:t>
            </w:r>
          </w:p>
        </w:tc>
      </w:tr>
      <w:tr w:rsidR="00D361B0" w:rsidRPr="005C2B40" w14:paraId="56120DF1" w14:textId="77777777" w:rsidTr="00F15093">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14:paraId="7CEE1E6C" w14:textId="77777777" w:rsidR="00D361B0" w:rsidRPr="005C2B40" w:rsidRDefault="00D361B0" w:rsidP="00D361B0">
            <w:pPr>
              <w:widowControl/>
              <w:suppressAutoHyphens/>
              <w:spacing w:before="120" w:after="120"/>
              <w:rPr>
                <w:i/>
                <w:noProof/>
                <w:sz w:val="22"/>
                <w:lang w:eastAsia="en-IE"/>
              </w:rPr>
            </w:pPr>
            <w:r w:rsidRPr="005C2B40">
              <w:rPr>
                <w:i/>
                <w:noProof/>
                <w:sz w:val="22"/>
                <w:lang w:eastAsia="en-IE"/>
              </w:rPr>
              <w:t>Falco tinnunculus</w:t>
            </w:r>
          </w:p>
        </w:tc>
      </w:tr>
      <w:tr w:rsidR="00D361B0" w:rsidRPr="005C2B40" w14:paraId="5EEC949D" w14:textId="77777777" w:rsidTr="00F15093">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14:paraId="0DADC85F" w14:textId="77777777" w:rsidR="00D361B0" w:rsidRPr="005C2B40" w:rsidRDefault="00D361B0" w:rsidP="00D361B0">
            <w:pPr>
              <w:widowControl/>
              <w:suppressAutoHyphens/>
              <w:spacing w:before="120" w:after="120"/>
              <w:rPr>
                <w:i/>
                <w:noProof/>
                <w:sz w:val="22"/>
                <w:lang w:eastAsia="en-IE"/>
              </w:rPr>
            </w:pPr>
            <w:r w:rsidRPr="005C2B40">
              <w:rPr>
                <w:i/>
                <w:noProof/>
                <w:sz w:val="22"/>
                <w:lang w:eastAsia="en-IE"/>
              </w:rPr>
              <w:t>Galerida cristata</w:t>
            </w:r>
          </w:p>
        </w:tc>
      </w:tr>
      <w:tr w:rsidR="00D361B0" w:rsidRPr="005C2B40" w14:paraId="7E300E6F" w14:textId="77777777" w:rsidTr="00F15093">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350E3C67" w14:textId="77777777" w:rsidR="00D361B0" w:rsidRPr="005C2B40" w:rsidRDefault="00D361B0" w:rsidP="00D361B0">
            <w:pPr>
              <w:widowControl/>
              <w:suppressAutoHyphens/>
              <w:spacing w:before="120" w:after="120"/>
              <w:rPr>
                <w:i/>
                <w:noProof/>
                <w:sz w:val="22"/>
                <w:lang w:eastAsia="en-IE"/>
              </w:rPr>
            </w:pPr>
            <w:r w:rsidRPr="005C2B40">
              <w:rPr>
                <w:i/>
                <w:noProof/>
                <w:sz w:val="22"/>
                <w:lang w:eastAsia="en-IE"/>
              </w:rPr>
              <w:t>Lanius collurio</w:t>
            </w:r>
          </w:p>
        </w:tc>
      </w:tr>
      <w:tr w:rsidR="00D361B0" w:rsidRPr="005C2B40" w14:paraId="5C7D53B8" w14:textId="77777777" w:rsidTr="00F15093">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14:paraId="14A6C26C" w14:textId="77777777" w:rsidR="00D361B0" w:rsidRPr="005C2B40" w:rsidRDefault="00D361B0" w:rsidP="00D361B0">
            <w:pPr>
              <w:widowControl/>
              <w:suppressAutoHyphens/>
              <w:spacing w:before="120" w:after="120"/>
              <w:rPr>
                <w:i/>
                <w:noProof/>
                <w:sz w:val="22"/>
                <w:lang w:eastAsia="en-IE"/>
              </w:rPr>
            </w:pPr>
            <w:r w:rsidRPr="005C2B40">
              <w:rPr>
                <w:i/>
                <w:noProof/>
                <w:sz w:val="22"/>
                <w:lang w:eastAsia="en-IE"/>
              </w:rPr>
              <w:t>Lanius minor</w:t>
            </w:r>
          </w:p>
        </w:tc>
      </w:tr>
      <w:tr w:rsidR="00D361B0" w:rsidRPr="005C2B40" w14:paraId="0A7D12E5" w14:textId="77777777" w:rsidTr="00F15093">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14:paraId="4F01934F" w14:textId="77777777" w:rsidR="00D361B0" w:rsidRPr="005C2B40" w:rsidRDefault="00D361B0" w:rsidP="00D361B0">
            <w:pPr>
              <w:widowControl/>
              <w:suppressAutoHyphens/>
              <w:spacing w:before="120" w:after="120"/>
              <w:rPr>
                <w:i/>
                <w:noProof/>
                <w:sz w:val="22"/>
                <w:lang w:eastAsia="en-IE"/>
              </w:rPr>
            </w:pPr>
            <w:r w:rsidRPr="005C2B40">
              <w:rPr>
                <w:i/>
                <w:noProof/>
                <w:sz w:val="22"/>
                <w:lang w:eastAsia="en-IE"/>
              </w:rPr>
              <w:t>Locustella naevia</w:t>
            </w:r>
          </w:p>
        </w:tc>
      </w:tr>
      <w:tr w:rsidR="00D361B0" w:rsidRPr="005C2B40" w14:paraId="79554500" w14:textId="77777777" w:rsidTr="00F15093">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14:paraId="7B4AA2D2" w14:textId="77777777" w:rsidR="00D361B0" w:rsidRPr="005C2B40" w:rsidRDefault="00D361B0" w:rsidP="00D361B0">
            <w:pPr>
              <w:widowControl/>
              <w:suppressAutoHyphens/>
              <w:spacing w:before="120" w:after="120"/>
              <w:rPr>
                <w:i/>
                <w:noProof/>
                <w:sz w:val="22"/>
                <w:lang w:eastAsia="en-IE"/>
              </w:rPr>
            </w:pPr>
            <w:r w:rsidRPr="005C2B40">
              <w:rPr>
                <w:i/>
                <w:noProof/>
                <w:sz w:val="22"/>
                <w:lang w:eastAsia="en-IE"/>
              </w:rPr>
              <w:t>Merops apiaster</w:t>
            </w:r>
          </w:p>
        </w:tc>
      </w:tr>
      <w:tr w:rsidR="00D361B0" w:rsidRPr="005C2B40" w14:paraId="103BC36F" w14:textId="77777777" w:rsidTr="00F15093">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14:paraId="574514CC" w14:textId="77777777" w:rsidR="00D361B0" w:rsidRPr="005C2B40" w:rsidRDefault="00D361B0" w:rsidP="00D361B0">
            <w:pPr>
              <w:widowControl/>
              <w:suppressAutoHyphens/>
              <w:spacing w:before="120" w:after="120"/>
              <w:rPr>
                <w:i/>
                <w:noProof/>
                <w:sz w:val="22"/>
                <w:lang w:eastAsia="en-IE"/>
              </w:rPr>
            </w:pPr>
            <w:r w:rsidRPr="005C2B40">
              <w:rPr>
                <w:i/>
                <w:noProof/>
                <w:sz w:val="22"/>
                <w:lang w:eastAsia="en-IE"/>
              </w:rPr>
              <w:t>Motacilla flava</w:t>
            </w:r>
          </w:p>
        </w:tc>
      </w:tr>
      <w:tr w:rsidR="00D361B0" w:rsidRPr="005C2B40" w14:paraId="2A68A53E" w14:textId="77777777" w:rsidTr="00F15093">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5FC52D53" w14:textId="77777777" w:rsidR="00D361B0" w:rsidRPr="005C2B40" w:rsidRDefault="00D361B0" w:rsidP="00D361B0">
            <w:pPr>
              <w:widowControl/>
              <w:suppressAutoHyphens/>
              <w:spacing w:before="120" w:after="120"/>
              <w:rPr>
                <w:i/>
                <w:noProof/>
                <w:sz w:val="22"/>
                <w:lang w:eastAsia="en-IE"/>
              </w:rPr>
            </w:pPr>
            <w:r w:rsidRPr="005C2B40">
              <w:rPr>
                <w:i/>
                <w:noProof/>
                <w:sz w:val="22"/>
                <w:lang w:eastAsia="en-IE"/>
              </w:rPr>
              <w:t>Perdix perdix</w:t>
            </w:r>
          </w:p>
        </w:tc>
      </w:tr>
      <w:tr w:rsidR="00D361B0" w:rsidRPr="005C2B40" w14:paraId="60147506" w14:textId="77777777" w:rsidTr="00F15093">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14:paraId="0B97F812" w14:textId="77777777" w:rsidR="00D361B0" w:rsidRPr="005C2B40" w:rsidRDefault="00D361B0" w:rsidP="00D361B0">
            <w:pPr>
              <w:widowControl/>
              <w:suppressAutoHyphens/>
              <w:spacing w:before="120" w:after="120"/>
              <w:rPr>
                <w:i/>
                <w:noProof/>
                <w:sz w:val="22"/>
                <w:lang w:eastAsia="en-IE"/>
              </w:rPr>
            </w:pPr>
            <w:r w:rsidRPr="005C2B40">
              <w:rPr>
                <w:i/>
                <w:noProof/>
                <w:sz w:val="22"/>
                <w:lang w:eastAsia="en-IE"/>
              </w:rPr>
              <w:t>Sturnus vulgaris</w:t>
            </w:r>
          </w:p>
        </w:tc>
      </w:tr>
      <w:tr w:rsidR="00D361B0" w:rsidRPr="005C2B40" w14:paraId="4EEECF22" w14:textId="77777777" w:rsidTr="00F15093">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14:paraId="0BDA40A6" w14:textId="77777777" w:rsidR="00D361B0" w:rsidRPr="005C2B40" w:rsidRDefault="00D361B0" w:rsidP="00D361B0">
            <w:pPr>
              <w:widowControl/>
              <w:suppressAutoHyphens/>
              <w:spacing w:before="120" w:after="120"/>
              <w:rPr>
                <w:i/>
                <w:noProof/>
                <w:sz w:val="22"/>
                <w:lang w:eastAsia="en-IE"/>
              </w:rPr>
            </w:pPr>
            <w:r w:rsidRPr="005C2B40">
              <w:rPr>
                <w:i/>
                <w:noProof/>
                <w:sz w:val="22"/>
                <w:lang w:eastAsia="en-IE"/>
              </w:rPr>
              <w:t>Sylvia communis</w:t>
            </w:r>
          </w:p>
        </w:tc>
      </w:tr>
      <w:tr w:rsidR="00D361B0" w:rsidRPr="005C2B40" w14:paraId="56DDD7AF" w14:textId="77777777" w:rsidTr="00F15093">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3A8D3959" w14:textId="77777777" w:rsidR="00D361B0" w:rsidRPr="005C2B40" w:rsidRDefault="00D361B0" w:rsidP="00D361B0">
            <w:pPr>
              <w:widowControl/>
              <w:suppressAutoHyphens/>
              <w:spacing w:before="120" w:after="120"/>
              <w:rPr>
                <w:i/>
                <w:noProof/>
                <w:sz w:val="22"/>
                <w:lang w:eastAsia="en-IE"/>
              </w:rPr>
            </w:pPr>
            <w:r w:rsidRPr="005C2B40">
              <w:rPr>
                <w:i/>
                <w:noProof/>
                <w:sz w:val="22"/>
                <w:lang w:eastAsia="en-IE"/>
              </w:rPr>
              <w:t>Sylvia nisoria</w:t>
            </w:r>
          </w:p>
        </w:tc>
      </w:tr>
      <w:tr w:rsidR="00D361B0" w:rsidRPr="005C2B40" w14:paraId="2A90841A" w14:textId="77777777" w:rsidTr="00F15093">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17A831F0" w14:textId="77777777" w:rsidR="00D361B0" w:rsidRPr="005C2B40" w:rsidRDefault="00D361B0" w:rsidP="00D361B0">
            <w:pPr>
              <w:widowControl/>
              <w:suppressAutoHyphens/>
              <w:spacing w:before="120" w:after="120"/>
              <w:rPr>
                <w:i/>
                <w:noProof/>
                <w:sz w:val="22"/>
                <w:lang w:eastAsia="en-IE"/>
              </w:rPr>
            </w:pPr>
            <w:r w:rsidRPr="005C2B40">
              <w:rPr>
                <w:i/>
                <w:noProof/>
                <w:sz w:val="22"/>
                <w:lang w:eastAsia="en-IE"/>
              </w:rPr>
              <w:t>Vanellus vanellus</w:t>
            </w:r>
          </w:p>
        </w:tc>
      </w:tr>
    </w:tbl>
    <w:p w14:paraId="0528B0F7" w14:textId="77777777" w:rsidR="00D361B0" w:rsidRPr="005C2B40" w:rsidRDefault="00D361B0" w:rsidP="00D361B0">
      <w:pPr>
        <w:widowControl/>
        <w:suppressAutoHyphens/>
        <w:spacing w:before="120" w:after="120"/>
        <w:rPr>
          <w:noProof/>
          <w:color w:val="000000"/>
          <w:sz w:val="22"/>
          <w:lang w:eastAsia="en-IE"/>
        </w:rPr>
      </w:pPr>
    </w:p>
    <w:tbl>
      <w:tblPr>
        <w:tblW w:w="36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1"/>
      </w:tblGrid>
      <w:tr w:rsidR="00D361B0" w:rsidRPr="005C2B40" w14:paraId="45166394" w14:textId="77777777" w:rsidTr="00F15093">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0519AD34" w14:textId="77777777" w:rsidR="00D361B0" w:rsidRPr="005C2B40" w:rsidRDefault="00D361B0" w:rsidP="00D361B0">
            <w:pPr>
              <w:widowControl/>
              <w:suppressAutoHyphens/>
              <w:spacing w:before="120" w:after="120"/>
              <w:rPr>
                <w:b/>
                <w:bCs/>
                <w:noProof/>
                <w:sz w:val="22"/>
                <w:lang w:eastAsia="en-IE"/>
              </w:rPr>
            </w:pPr>
            <w:r w:rsidRPr="005C2B40">
              <w:rPr>
                <w:b/>
                <w:bCs/>
                <w:noProof/>
                <w:sz w:val="22"/>
                <w:lang w:eastAsia="en-IE"/>
              </w:rPr>
              <w:t>Ireland</w:t>
            </w:r>
          </w:p>
        </w:tc>
      </w:tr>
      <w:tr w:rsidR="00D361B0" w:rsidRPr="005C2B40" w14:paraId="4ED6F7DB" w14:textId="77777777" w:rsidTr="00F15093">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06F70DBE" w14:textId="77777777" w:rsidR="00D361B0" w:rsidRPr="005C2B40" w:rsidRDefault="00D361B0" w:rsidP="00D361B0">
            <w:pPr>
              <w:widowControl/>
              <w:suppressAutoHyphens/>
              <w:spacing w:before="120" w:after="120"/>
              <w:rPr>
                <w:i/>
                <w:noProof/>
                <w:sz w:val="22"/>
                <w:lang w:eastAsia="en-IE"/>
              </w:rPr>
            </w:pPr>
            <w:r w:rsidRPr="005C2B40">
              <w:rPr>
                <w:i/>
                <w:noProof/>
                <w:sz w:val="22"/>
                <w:lang w:eastAsia="en-IE"/>
              </w:rPr>
              <w:t>Carduelis cannabina</w:t>
            </w:r>
          </w:p>
        </w:tc>
      </w:tr>
      <w:tr w:rsidR="00D361B0" w:rsidRPr="005C2B40" w14:paraId="27E19597" w14:textId="77777777" w:rsidTr="00F15093">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27EF717D" w14:textId="77777777" w:rsidR="00D361B0" w:rsidRPr="005C2B40" w:rsidRDefault="00D361B0" w:rsidP="00D361B0">
            <w:pPr>
              <w:widowControl/>
              <w:suppressAutoHyphens/>
              <w:spacing w:before="120" w:after="120"/>
              <w:rPr>
                <w:i/>
                <w:noProof/>
                <w:sz w:val="22"/>
                <w:lang w:eastAsia="en-IE"/>
              </w:rPr>
            </w:pPr>
            <w:r w:rsidRPr="005C2B40">
              <w:rPr>
                <w:i/>
                <w:noProof/>
                <w:sz w:val="22"/>
                <w:lang w:eastAsia="en-IE"/>
              </w:rPr>
              <w:t>Carduelis carduelis</w:t>
            </w:r>
          </w:p>
        </w:tc>
      </w:tr>
      <w:tr w:rsidR="00D361B0" w:rsidRPr="005C2B40" w14:paraId="3C0A499A" w14:textId="77777777" w:rsidTr="00F15093">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143478C8" w14:textId="77777777" w:rsidR="00D361B0" w:rsidRPr="005C2B40" w:rsidRDefault="00D361B0" w:rsidP="00D361B0">
            <w:pPr>
              <w:widowControl/>
              <w:suppressAutoHyphens/>
              <w:spacing w:before="120" w:after="120"/>
              <w:rPr>
                <w:i/>
                <w:noProof/>
                <w:sz w:val="22"/>
                <w:lang w:eastAsia="en-IE"/>
              </w:rPr>
            </w:pPr>
            <w:r w:rsidRPr="005C2B40">
              <w:rPr>
                <w:i/>
                <w:noProof/>
                <w:sz w:val="22"/>
                <w:lang w:eastAsia="en-IE"/>
              </w:rPr>
              <w:t>Columba oenas</w:t>
            </w:r>
          </w:p>
        </w:tc>
      </w:tr>
      <w:tr w:rsidR="00D361B0" w:rsidRPr="005C2B40" w14:paraId="7FA35796" w14:textId="77777777" w:rsidTr="00F15093">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71B67494" w14:textId="77777777" w:rsidR="00D361B0" w:rsidRPr="005C2B40" w:rsidRDefault="00D361B0" w:rsidP="00D361B0">
            <w:pPr>
              <w:widowControl/>
              <w:suppressAutoHyphens/>
              <w:spacing w:before="120" w:after="120"/>
              <w:rPr>
                <w:i/>
                <w:noProof/>
                <w:sz w:val="22"/>
                <w:lang w:eastAsia="en-IE"/>
              </w:rPr>
            </w:pPr>
            <w:r w:rsidRPr="005C2B40">
              <w:rPr>
                <w:i/>
                <w:noProof/>
                <w:sz w:val="22"/>
                <w:lang w:eastAsia="en-IE"/>
              </w:rPr>
              <w:t>Columba palumbus</w:t>
            </w:r>
          </w:p>
        </w:tc>
      </w:tr>
      <w:tr w:rsidR="00D361B0" w:rsidRPr="005C2B40" w14:paraId="6F42C635" w14:textId="77777777" w:rsidTr="00F15093">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3863FF38" w14:textId="77777777" w:rsidR="00D361B0" w:rsidRPr="005C2B40" w:rsidRDefault="00D361B0" w:rsidP="00D361B0">
            <w:pPr>
              <w:widowControl/>
              <w:suppressAutoHyphens/>
              <w:spacing w:before="120" w:after="120"/>
              <w:rPr>
                <w:i/>
                <w:noProof/>
                <w:sz w:val="22"/>
                <w:lang w:eastAsia="en-IE"/>
              </w:rPr>
            </w:pPr>
            <w:r w:rsidRPr="005C2B40">
              <w:rPr>
                <w:i/>
                <w:noProof/>
                <w:sz w:val="22"/>
                <w:lang w:eastAsia="en-IE"/>
              </w:rPr>
              <w:t>Corvus cornix</w:t>
            </w:r>
          </w:p>
        </w:tc>
      </w:tr>
      <w:tr w:rsidR="00D361B0" w:rsidRPr="005C2B40" w14:paraId="6BA32549" w14:textId="77777777" w:rsidTr="00F15093">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6FBAC84D" w14:textId="77777777" w:rsidR="00D361B0" w:rsidRPr="005C2B40" w:rsidRDefault="00D361B0" w:rsidP="00D361B0">
            <w:pPr>
              <w:widowControl/>
              <w:suppressAutoHyphens/>
              <w:spacing w:before="120" w:after="120"/>
              <w:rPr>
                <w:i/>
                <w:noProof/>
                <w:sz w:val="22"/>
                <w:lang w:eastAsia="en-IE"/>
              </w:rPr>
            </w:pPr>
            <w:r w:rsidRPr="005C2B40">
              <w:rPr>
                <w:i/>
                <w:noProof/>
                <w:sz w:val="22"/>
                <w:lang w:eastAsia="en-IE"/>
              </w:rPr>
              <w:t>Corvus frugilegus</w:t>
            </w:r>
          </w:p>
        </w:tc>
      </w:tr>
      <w:tr w:rsidR="00D361B0" w:rsidRPr="005C2B40" w14:paraId="0E48E5F6" w14:textId="77777777" w:rsidTr="00F15093">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14:paraId="6CDA5056" w14:textId="77777777" w:rsidR="00D361B0" w:rsidRPr="005C2B40" w:rsidRDefault="00D361B0" w:rsidP="00D361B0">
            <w:pPr>
              <w:widowControl/>
              <w:suppressAutoHyphens/>
              <w:spacing w:before="120" w:after="120"/>
              <w:rPr>
                <w:i/>
                <w:noProof/>
                <w:sz w:val="22"/>
                <w:lang w:eastAsia="en-IE"/>
              </w:rPr>
            </w:pPr>
            <w:r w:rsidRPr="005C2B40">
              <w:rPr>
                <w:i/>
                <w:noProof/>
                <w:sz w:val="22"/>
                <w:lang w:eastAsia="en-IE"/>
              </w:rPr>
              <w:t>Corvus monedula</w:t>
            </w:r>
          </w:p>
        </w:tc>
      </w:tr>
      <w:tr w:rsidR="00D361B0" w:rsidRPr="005C2B40" w14:paraId="3B6546EF" w14:textId="77777777" w:rsidTr="00F15093">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14:paraId="1DAAC571" w14:textId="77777777" w:rsidR="00D361B0" w:rsidRPr="005C2B40" w:rsidRDefault="00D361B0" w:rsidP="00D361B0">
            <w:pPr>
              <w:widowControl/>
              <w:suppressAutoHyphens/>
              <w:spacing w:before="120" w:after="120"/>
              <w:rPr>
                <w:i/>
                <w:noProof/>
                <w:sz w:val="22"/>
                <w:lang w:eastAsia="en-IE"/>
              </w:rPr>
            </w:pPr>
            <w:r w:rsidRPr="005C2B40">
              <w:rPr>
                <w:i/>
                <w:noProof/>
                <w:sz w:val="22"/>
                <w:lang w:eastAsia="en-IE"/>
              </w:rPr>
              <w:t>Emberiza citrinella</w:t>
            </w:r>
          </w:p>
        </w:tc>
      </w:tr>
      <w:tr w:rsidR="00D361B0" w:rsidRPr="005C2B40" w14:paraId="554ACE8D" w14:textId="77777777" w:rsidTr="00F15093">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375F1238" w14:textId="77777777" w:rsidR="00D361B0" w:rsidRPr="005C2B40" w:rsidRDefault="00D361B0" w:rsidP="00D361B0">
            <w:pPr>
              <w:widowControl/>
              <w:suppressAutoHyphens/>
              <w:spacing w:before="120" w:after="120"/>
              <w:rPr>
                <w:i/>
                <w:noProof/>
                <w:sz w:val="22"/>
                <w:lang w:eastAsia="en-IE"/>
              </w:rPr>
            </w:pPr>
            <w:r w:rsidRPr="005C2B40">
              <w:rPr>
                <w:i/>
                <w:noProof/>
                <w:sz w:val="22"/>
                <w:lang w:eastAsia="en-IE"/>
              </w:rPr>
              <w:t>Falco tinnunculus</w:t>
            </w:r>
          </w:p>
        </w:tc>
      </w:tr>
      <w:tr w:rsidR="00D361B0" w:rsidRPr="005C2B40" w14:paraId="66C8957B" w14:textId="77777777" w:rsidTr="00F15093">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31E2D9C1" w14:textId="77777777" w:rsidR="00D361B0" w:rsidRPr="005C2B40" w:rsidRDefault="00D361B0" w:rsidP="00D361B0">
            <w:pPr>
              <w:widowControl/>
              <w:suppressAutoHyphens/>
              <w:spacing w:before="120" w:after="120"/>
              <w:rPr>
                <w:i/>
                <w:noProof/>
                <w:sz w:val="22"/>
                <w:lang w:eastAsia="en-IE"/>
              </w:rPr>
            </w:pPr>
            <w:r w:rsidRPr="005C2B40">
              <w:rPr>
                <w:i/>
                <w:noProof/>
                <w:sz w:val="22"/>
                <w:lang w:eastAsia="en-IE"/>
              </w:rPr>
              <w:t>Fringilla coelebs</w:t>
            </w:r>
          </w:p>
        </w:tc>
      </w:tr>
      <w:tr w:rsidR="00D361B0" w:rsidRPr="005C2B40" w14:paraId="11B42870" w14:textId="77777777" w:rsidTr="00F15093">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381B7DC1" w14:textId="77777777" w:rsidR="00D361B0" w:rsidRPr="005C2B40" w:rsidRDefault="00D361B0" w:rsidP="00D361B0">
            <w:pPr>
              <w:widowControl/>
              <w:suppressAutoHyphens/>
              <w:spacing w:before="120" w:after="120"/>
              <w:rPr>
                <w:i/>
                <w:noProof/>
                <w:sz w:val="22"/>
                <w:lang w:eastAsia="en-IE"/>
              </w:rPr>
            </w:pPr>
            <w:r w:rsidRPr="005C2B40">
              <w:rPr>
                <w:i/>
                <w:noProof/>
                <w:sz w:val="22"/>
                <w:lang w:eastAsia="en-IE"/>
              </w:rPr>
              <w:t>Hirundo rustica</w:t>
            </w:r>
          </w:p>
        </w:tc>
      </w:tr>
      <w:tr w:rsidR="00D361B0" w:rsidRPr="005C2B40" w14:paraId="151591F8" w14:textId="77777777" w:rsidTr="00F15093">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47800390" w14:textId="77777777" w:rsidR="00D361B0" w:rsidRPr="005C2B40" w:rsidRDefault="00D361B0" w:rsidP="00D361B0">
            <w:pPr>
              <w:widowControl/>
              <w:suppressAutoHyphens/>
              <w:spacing w:before="120" w:after="120"/>
              <w:rPr>
                <w:i/>
                <w:noProof/>
                <w:sz w:val="22"/>
                <w:lang w:eastAsia="en-IE"/>
              </w:rPr>
            </w:pPr>
            <w:r w:rsidRPr="005C2B40">
              <w:rPr>
                <w:i/>
                <w:noProof/>
                <w:sz w:val="22"/>
                <w:lang w:eastAsia="en-IE"/>
              </w:rPr>
              <w:t>Chloris chloris</w:t>
            </w:r>
          </w:p>
        </w:tc>
      </w:tr>
      <w:tr w:rsidR="00D361B0" w:rsidRPr="005C2B40" w14:paraId="0B299ECD" w14:textId="77777777" w:rsidTr="00F15093">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778D84B9" w14:textId="77777777" w:rsidR="00D361B0" w:rsidRPr="005C2B40" w:rsidRDefault="00D361B0" w:rsidP="00D361B0">
            <w:pPr>
              <w:widowControl/>
              <w:suppressAutoHyphens/>
              <w:spacing w:before="120" w:after="120"/>
              <w:rPr>
                <w:i/>
                <w:noProof/>
                <w:sz w:val="22"/>
                <w:lang w:eastAsia="en-IE"/>
              </w:rPr>
            </w:pPr>
            <w:r w:rsidRPr="005C2B40">
              <w:rPr>
                <w:i/>
                <w:noProof/>
                <w:sz w:val="22"/>
                <w:lang w:eastAsia="en-IE"/>
              </w:rPr>
              <w:t>Motacilla alba</w:t>
            </w:r>
          </w:p>
        </w:tc>
      </w:tr>
      <w:tr w:rsidR="00D361B0" w:rsidRPr="005C2B40" w14:paraId="4D4890A3" w14:textId="77777777" w:rsidTr="00F15093">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56BDE009" w14:textId="77777777" w:rsidR="00D361B0" w:rsidRPr="005C2B40" w:rsidRDefault="00D361B0" w:rsidP="00D361B0">
            <w:pPr>
              <w:widowControl/>
              <w:suppressAutoHyphens/>
              <w:spacing w:before="120" w:after="120"/>
              <w:rPr>
                <w:i/>
                <w:noProof/>
                <w:sz w:val="22"/>
                <w:lang w:eastAsia="en-IE"/>
              </w:rPr>
            </w:pPr>
            <w:r w:rsidRPr="005C2B40">
              <w:rPr>
                <w:i/>
                <w:noProof/>
                <w:sz w:val="22"/>
                <w:lang w:eastAsia="en-IE"/>
              </w:rPr>
              <w:lastRenderedPageBreak/>
              <w:t>Passer domesticus</w:t>
            </w:r>
          </w:p>
        </w:tc>
      </w:tr>
      <w:tr w:rsidR="00D361B0" w:rsidRPr="005C2B40" w14:paraId="2F3C1378" w14:textId="77777777" w:rsidTr="00F15093">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73E18F1C" w14:textId="77777777" w:rsidR="00D361B0" w:rsidRPr="005C2B40" w:rsidRDefault="00D361B0" w:rsidP="00D361B0">
            <w:pPr>
              <w:widowControl/>
              <w:suppressAutoHyphens/>
              <w:spacing w:before="120" w:after="120"/>
              <w:rPr>
                <w:i/>
                <w:noProof/>
                <w:sz w:val="22"/>
                <w:lang w:eastAsia="en-IE"/>
              </w:rPr>
            </w:pPr>
            <w:r w:rsidRPr="005C2B40">
              <w:rPr>
                <w:i/>
                <w:noProof/>
                <w:sz w:val="22"/>
                <w:lang w:eastAsia="en-IE"/>
              </w:rPr>
              <w:t>Phasianus colchicus</w:t>
            </w:r>
          </w:p>
        </w:tc>
      </w:tr>
      <w:tr w:rsidR="00D361B0" w:rsidRPr="005C2B40" w14:paraId="2288E962" w14:textId="77777777" w:rsidTr="00F15093">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2EC3A475" w14:textId="77777777" w:rsidR="00D361B0" w:rsidRPr="005C2B40" w:rsidRDefault="00D361B0" w:rsidP="00D361B0">
            <w:pPr>
              <w:widowControl/>
              <w:suppressAutoHyphens/>
              <w:spacing w:before="120" w:after="120"/>
              <w:rPr>
                <w:i/>
                <w:noProof/>
                <w:sz w:val="22"/>
                <w:lang w:eastAsia="en-IE"/>
              </w:rPr>
            </w:pPr>
            <w:r w:rsidRPr="005C2B40">
              <w:rPr>
                <w:i/>
                <w:noProof/>
                <w:sz w:val="22"/>
                <w:lang w:eastAsia="en-IE"/>
              </w:rPr>
              <w:t>Pica pica</w:t>
            </w:r>
          </w:p>
        </w:tc>
      </w:tr>
      <w:tr w:rsidR="00D361B0" w:rsidRPr="005C2B40" w14:paraId="0F4F60E3" w14:textId="77777777" w:rsidTr="00F15093">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796E1603" w14:textId="77777777" w:rsidR="00D361B0" w:rsidRPr="005C2B40" w:rsidRDefault="00D361B0" w:rsidP="00D361B0">
            <w:pPr>
              <w:widowControl/>
              <w:suppressAutoHyphens/>
              <w:spacing w:before="120" w:after="120"/>
              <w:rPr>
                <w:i/>
                <w:noProof/>
                <w:sz w:val="22"/>
                <w:lang w:eastAsia="en-IE"/>
              </w:rPr>
            </w:pPr>
            <w:r w:rsidRPr="005C2B40">
              <w:rPr>
                <w:i/>
                <w:noProof/>
                <w:sz w:val="22"/>
                <w:lang w:eastAsia="en-IE"/>
              </w:rPr>
              <w:t>Saxicola torquatus</w:t>
            </w:r>
          </w:p>
        </w:tc>
      </w:tr>
      <w:tr w:rsidR="00D361B0" w:rsidRPr="005C2B40" w14:paraId="299149B5" w14:textId="77777777" w:rsidTr="00F15093">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7344983D" w14:textId="77777777" w:rsidR="00D361B0" w:rsidRPr="005C2B40" w:rsidRDefault="00D361B0" w:rsidP="00D361B0">
            <w:pPr>
              <w:widowControl/>
              <w:suppressAutoHyphens/>
              <w:spacing w:before="120" w:after="120"/>
              <w:rPr>
                <w:i/>
                <w:noProof/>
                <w:sz w:val="22"/>
                <w:lang w:eastAsia="en-IE"/>
              </w:rPr>
            </w:pPr>
            <w:r w:rsidRPr="005C2B40">
              <w:rPr>
                <w:i/>
                <w:noProof/>
                <w:sz w:val="22"/>
                <w:lang w:eastAsia="en-IE"/>
              </w:rPr>
              <w:t>Sturnus vulgaris</w:t>
            </w:r>
          </w:p>
        </w:tc>
      </w:tr>
      <w:tr w:rsidR="00D361B0" w:rsidRPr="005C2B40" w14:paraId="42127BDC" w14:textId="77777777" w:rsidTr="00F15093">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45C56DCF" w14:textId="77777777" w:rsidR="00D361B0" w:rsidRPr="005C2B40" w:rsidRDefault="00D361B0" w:rsidP="00D361B0">
            <w:pPr>
              <w:widowControl/>
              <w:suppressAutoHyphens/>
              <w:spacing w:before="120" w:after="120"/>
              <w:rPr>
                <w:b/>
                <w:bCs/>
                <w:noProof/>
                <w:sz w:val="22"/>
                <w:lang w:eastAsia="en-IE"/>
              </w:rPr>
            </w:pPr>
            <w:r w:rsidRPr="005C2B40">
              <w:rPr>
                <w:b/>
                <w:bCs/>
                <w:noProof/>
                <w:sz w:val="22"/>
                <w:lang w:eastAsia="en-IE"/>
              </w:rPr>
              <w:t>Italy</w:t>
            </w:r>
          </w:p>
        </w:tc>
      </w:tr>
      <w:tr w:rsidR="00D361B0" w:rsidRPr="005C2B40" w14:paraId="12714727" w14:textId="77777777" w:rsidTr="00F15093">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5A2682B5" w14:textId="77777777" w:rsidR="00D361B0" w:rsidRPr="005C2B40" w:rsidRDefault="00D361B0" w:rsidP="00D361B0">
            <w:pPr>
              <w:widowControl/>
              <w:suppressAutoHyphens/>
              <w:spacing w:before="120" w:after="120"/>
              <w:rPr>
                <w:i/>
                <w:noProof/>
                <w:sz w:val="22"/>
                <w:lang w:eastAsia="en-IE"/>
              </w:rPr>
            </w:pPr>
            <w:r w:rsidRPr="005C2B40">
              <w:rPr>
                <w:i/>
                <w:noProof/>
                <w:sz w:val="22"/>
                <w:lang w:eastAsia="en-IE"/>
              </w:rPr>
              <w:t>Alauda arvensis</w:t>
            </w:r>
          </w:p>
        </w:tc>
      </w:tr>
      <w:tr w:rsidR="00D361B0" w:rsidRPr="005C2B40" w14:paraId="47FF3CAE" w14:textId="77777777" w:rsidTr="00F15093">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1EC35E24" w14:textId="77777777" w:rsidR="00D361B0" w:rsidRPr="005C2B40" w:rsidRDefault="00D361B0" w:rsidP="00D361B0">
            <w:pPr>
              <w:widowControl/>
              <w:suppressAutoHyphens/>
              <w:spacing w:before="120" w:after="120"/>
              <w:rPr>
                <w:i/>
                <w:noProof/>
                <w:sz w:val="22"/>
                <w:lang w:eastAsia="en-IE"/>
              </w:rPr>
            </w:pPr>
            <w:r w:rsidRPr="005C2B40">
              <w:rPr>
                <w:i/>
                <w:noProof/>
                <w:sz w:val="22"/>
                <w:lang w:eastAsia="en-IE"/>
              </w:rPr>
              <w:t>Anthus campestris</w:t>
            </w:r>
          </w:p>
        </w:tc>
      </w:tr>
      <w:tr w:rsidR="00D361B0" w:rsidRPr="005C2B40" w14:paraId="7B7D2919" w14:textId="77777777" w:rsidTr="00F15093">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25C7C27E" w14:textId="77777777" w:rsidR="00D361B0" w:rsidRPr="005C2B40" w:rsidRDefault="00D361B0" w:rsidP="00D361B0">
            <w:pPr>
              <w:widowControl/>
              <w:suppressAutoHyphens/>
              <w:spacing w:before="120" w:after="120"/>
              <w:rPr>
                <w:i/>
                <w:noProof/>
                <w:sz w:val="22"/>
                <w:lang w:eastAsia="en-IE"/>
              </w:rPr>
            </w:pPr>
            <w:r w:rsidRPr="005C2B40">
              <w:rPr>
                <w:i/>
                <w:noProof/>
                <w:sz w:val="22"/>
                <w:lang w:eastAsia="en-IE"/>
              </w:rPr>
              <w:t>Calandrella brachydactyla</w:t>
            </w:r>
          </w:p>
        </w:tc>
      </w:tr>
      <w:tr w:rsidR="00D361B0" w:rsidRPr="005C2B40" w14:paraId="5CEC7A7A" w14:textId="77777777" w:rsidTr="00F15093">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0B9E8F4F" w14:textId="77777777" w:rsidR="00D361B0" w:rsidRPr="005C2B40" w:rsidRDefault="00D361B0" w:rsidP="00D361B0">
            <w:pPr>
              <w:widowControl/>
              <w:suppressAutoHyphens/>
              <w:spacing w:before="120" w:after="120"/>
              <w:rPr>
                <w:i/>
                <w:noProof/>
                <w:sz w:val="22"/>
                <w:lang w:eastAsia="en-IE"/>
              </w:rPr>
            </w:pPr>
            <w:r w:rsidRPr="005C2B40">
              <w:rPr>
                <w:i/>
                <w:noProof/>
                <w:sz w:val="22"/>
                <w:lang w:eastAsia="en-IE"/>
              </w:rPr>
              <w:t>Carduelis carduelis</w:t>
            </w:r>
          </w:p>
        </w:tc>
      </w:tr>
      <w:tr w:rsidR="00D361B0" w:rsidRPr="005C2B40" w14:paraId="27992A25" w14:textId="77777777" w:rsidTr="00F15093">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77237DAC" w14:textId="77777777" w:rsidR="00D361B0" w:rsidRPr="005C2B40" w:rsidRDefault="00D361B0" w:rsidP="00D361B0">
            <w:pPr>
              <w:widowControl/>
              <w:suppressAutoHyphens/>
              <w:spacing w:before="120" w:after="120"/>
              <w:rPr>
                <w:i/>
                <w:noProof/>
                <w:sz w:val="22"/>
                <w:lang w:eastAsia="en-IE"/>
              </w:rPr>
            </w:pPr>
            <w:r w:rsidRPr="005C2B40">
              <w:rPr>
                <w:i/>
                <w:noProof/>
                <w:sz w:val="22"/>
                <w:lang w:eastAsia="en-IE"/>
              </w:rPr>
              <w:t>Carduelis chloris</w:t>
            </w:r>
          </w:p>
        </w:tc>
      </w:tr>
      <w:tr w:rsidR="00D361B0" w:rsidRPr="005C2B40" w14:paraId="29483206" w14:textId="77777777" w:rsidTr="00F15093">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39F28E41" w14:textId="77777777" w:rsidR="00D361B0" w:rsidRPr="005C2B40" w:rsidRDefault="00D361B0" w:rsidP="00D361B0">
            <w:pPr>
              <w:widowControl/>
              <w:suppressAutoHyphens/>
              <w:spacing w:before="120" w:after="120"/>
              <w:rPr>
                <w:i/>
                <w:noProof/>
                <w:sz w:val="22"/>
                <w:lang w:eastAsia="en-IE"/>
              </w:rPr>
            </w:pPr>
            <w:r w:rsidRPr="005C2B40">
              <w:rPr>
                <w:i/>
                <w:noProof/>
                <w:sz w:val="22"/>
                <w:lang w:eastAsia="en-IE"/>
              </w:rPr>
              <w:t>Corvus cornix</w:t>
            </w:r>
          </w:p>
        </w:tc>
      </w:tr>
      <w:tr w:rsidR="00D361B0" w:rsidRPr="005C2B40" w14:paraId="7D621C47" w14:textId="77777777" w:rsidTr="00F15093">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51B3E4EC" w14:textId="77777777" w:rsidR="00D361B0" w:rsidRPr="005C2B40" w:rsidRDefault="00D361B0" w:rsidP="00D361B0">
            <w:pPr>
              <w:widowControl/>
              <w:suppressAutoHyphens/>
              <w:spacing w:before="120" w:after="120"/>
              <w:rPr>
                <w:i/>
                <w:noProof/>
                <w:sz w:val="22"/>
                <w:lang w:eastAsia="en-IE"/>
              </w:rPr>
            </w:pPr>
            <w:r w:rsidRPr="005C2B40">
              <w:rPr>
                <w:i/>
                <w:noProof/>
                <w:sz w:val="22"/>
                <w:lang w:eastAsia="en-IE"/>
              </w:rPr>
              <w:t>Emberiza calandra</w:t>
            </w:r>
          </w:p>
        </w:tc>
      </w:tr>
      <w:tr w:rsidR="00D361B0" w:rsidRPr="005C2B40" w14:paraId="3B5E67FC" w14:textId="77777777" w:rsidTr="00F15093">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37E3DB3C" w14:textId="77777777" w:rsidR="00D361B0" w:rsidRPr="005C2B40" w:rsidRDefault="00D361B0" w:rsidP="00D361B0">
            <w:pPr>
              <w:widowControl/>
              <w:suppressAutoHyphens/>
              <w:spacing w:before="120" w:after="120"/>
              <w:rPr>
                <w:i/>
                <w:noProof/>
                <w:sz w:val="22"/>
                <w:lang w:eastAsia="en-IE"/>
              </w:rPr>
            </w:pPr>
            <w:r w:rsidRPr="005C2B40">
              <w:rPr>
                <w:i/>
                <w:noProof/>
                <w:sz w:val="22"/>
                <w:lang w:eastAsia="en-IE"/>
              </w:rPr>
              <w:t>Emberiza hortulana</w:t>
            </w:r>
          </w:p>
        </w:tc>
      </w:tr>
      <w:tr w:rsidR="00D361B0" w:rsidRPr="005C2B40" w14:paraId="2849EBE3" w14:textId="77777777" w:rsidTr="00F15093">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2FC80A8F" w14:textId="77777777" w:rsidR="00D361B0" w:rsidRPr="005C2B40" w:rsidRDefault="00D361B0" w:rsidP="00D361B0">
            <w:pPr>
              <w:widowControl/>
              <w:suppressAutoHyphens/>
              <w:spacing w:before="120" w:after="120"/>
              <w:rPr>
                <w:i/>
                <w:noProof/>
                <w:sz w:val="22"/>
                <w:lang w:eastAsia="en-IE"/>
              </w:rPr>
            </w:pPr>
            <w:r w:rsidRPr="005C2B40">
              <w:rPr>
                <w:i/>
                <w:noProof/>
                <w:sz w:val="22"/>
                <w:lang w:eastAsia="en-IE"/>
              </w:rPr>
              <w:t>Falco tinnunculus</w:t>
            </w:r>
          </w:p>
        </w:tc>
      </w:tr>
      <w:tr w:rsidR="00D361B0" w:rsidRPr="005C2B40" w14:paraId="78E0D369" w14:textId="77777777" w:rsidTr="00F15093">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36EB386F" w14:textId="77777777" w:rsidR="00D361B0" w:rsidRPr="005C2B40" w:rsidRDefault="00D361B0" w:rsidP="00D361B0">
            <w:pPr>
              <w:widowControl/>
              <w:suppressAutoHyphens/>
              <w:spacing w:before="120" w:after="120"/>
              <w:rPr>
                <w:i/>
                <w:noProof/>
                <w:sz w:val="22"/>
                <w:lang w:eastAsia="en-IE"/>
              </w:rPr>
            </w:pPr>
            <w:r w:rsidRPr="005C2B40">
              <w:rPr>
                <w:i/>
                <w:noProof/>
                <w:sz w:val="22"/>
                <w:lang w:eastAsia="en-IE"/>
              </w:rPr>
              <w:t>Galerida cristata</w:t>
            </w:r>
          </w:p>
        </w:tc>
      </w:tr>
      <w:tr w:rsidR="00D361B0" w:rsidRPr="005C2B40" w14:paraId="099400F3" w14:textId="77777777" w:rsidTr="00F15093">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641B6239" w14:textId="77777777" w:rsidR="00D361B0" w:rsidRPr="005C2B40" w:rsidRDefault="00D361B0" w:rsidP="00D361B0">
            <w:pPr>
              <w:widowControl/>
              <w:suppressAutoHyphens/>
              <w:spacing w:before="120" w:after="120"/>
              <w:rPr>
                <w:i/>
                <w:noProof/>
                <w:sz w:val="22"/>
                <w:lang w:eastAsia="en-IE"/>
              </w:rPr>
            </w:pPr>
            <w:r w:rsidRPr="005C2B40">
              <w:rPr>
                <w:i/>
                <w:noProof/>
                <w:sz w:val="22"/>
                <w:lang w:eastAsia="en-IE"/>
              </w:rPr>
              <w:t>Hirundo rustica</w:t>
            </w:r>
          </w:p>
        </w:tc>
      </w:tr>
      <w:tr w:rsidR="00D361B0" w:rsidRPr="005C2B40" w14:paraId="0D36014D" w14:textId="77777777" w:rsidTr="00F15093">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0DF50E65" w14:textId="77777777" w:rsidR="00D361B0" w:rsidRPr="005C2B40" w:rsidRDefault="00D361B0" w:rsidP="00D361B0">
            <w:pPr>
              <w:widowControl/>
              <w:suppressAutoHyphens/>
              <w:spacing w:before="120" w:after="120"/>
              <w:rPr>
                <w:i/>
                <w:noProof/>
                <w:sz w:val="22"/>
                <w:lang w:eastAsia="en-IE"/>
              </w:rPr>
            </w:pPr>
            <w:r w:rsidRPr="005C2B40">
              <w:rPr>
                <w:i/>
                <w:noProof/>
                <w:sz w:val="22"/>
                <w:lang w:eastAsia="en-IE"/>
              </w:rPr>
              <w:t>Jynx torquilla</w:t>
            </w:r>
          </w:p>
        </w:tc>
      </w:tr>
      <w:tr w:rsidR="00D361B0" w:rsidRPr="005C2B40" w14:paraId="092C5ECE" w14:textId="77777777" w:rsidTr="00F15093">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6BDC9AD2" w14:textId="77777777" w:rsidR="00D361B0" w:rsidRPr="005C2B40" w:rsidRDefault="00D361B0" w:rsidP="00D361B0">
            <w:pPr>
              <w:widowControl/>
              <w:suppressAutoHyphens/>
              <w:spacing w:before="120" w:after="120"/>
              <w:rPr>
                <w:i/>
                <w:noProof/>
                <w:sz w:val="22"/>
                <w:lang w:eastAsia="en-IE"/>
              </w:rPr>
            </w:pPr>
            <w:r w:rsidRPr="005C2B40">
              <w:rPr>
                <w:i/>
                <w:noProof/>
                <w:sz w:val="22"/>
                <w:lang w:eastAsia="en-IE"/>
              </w:rPr>
              <w:t>Lanius collurio</w:t>
            </w:r>
          </w:p>
        </w:tc>
      </w:tr>
      <w:tr w:rsidR="00D361B0" w:rsidRPr="005C2B40" w14:paraId="0B6F88BC" w14:textId="77777777" w:rsidTr="00F15093">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063DC9B3" w14:textId="77777777" w:rsidR="00D361B0" w:rsidRPr="005C2B40" w:rsidRDefault="00D361B0" w:rsidP="00D361B0">
            <w:pPr>
              <w:widowControl/>
              <w:suppressAutoHyphens/>
              <w:spacing w:before="120" w:after="120"/>
              <w:rPr>
                <w:i/>
                <w:noProof/>
                <w:sz w:val="22"/>
                <w:lang w:eastAsia="en-IE"/>
              </w:rPr>
            </w:pPr>
            <w:r w:rsidRPr="005C2B40">
              <w:rPr>
                <w:i/>
                <w:noProof/>
                <w:sz w:val="22"/>
                <w:lang w:eastAsia="en-IE"/>
              </w:rPr>
              <w:t>Luscinia megarhynchos</w:t>
            </w:r>
          </w:p>
        </w:tc>
      </w:tr>
      <w:tr w:rsidR="00D361B0" w:rsidRPr="005C2B40" w14:paraId="54790434" w14:textId="77777777" w:rsidTr="00F15093">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50DD4A52" w14:textId="77777777" w:rsidR="00D361B0" w:rsidRPr="005C2B40" w:rsidRDefault="00D361B0" w:rsidP="00D361B0">
            <w:pPr>
              <w:widowControl/>
              <w:suppressAutoHyphens/>
              <w:spacing w:before="120" w:after="120"/>
              <w:rPr>
                <w:i/>
                <w:noProof/>
                <w:sz w:val="22"/>
                <w:lang w:eastAsia="en-IE"/>
              </w:rPr>
            </w:pPr>
            <w:r w:rsidRPr="005C2B40">
              <w:rPr>
                <w:i/>
                <w:noProof/>
                <w:sz w:val="22"/>
                <w:lang w:eastAsia="en-IE"/>
              </w:rPr>
              <w:t>Melanocorypha calandra</w:t>
            </w:r>
          </w:p>
        </w:tc>
      </w:tr>
      <w:tr w:rsidR="00D361B0" w:rsidRPr="005C2B40" w14:paraId="2AE6F95D" w14:textId="77777777" w:rsidTr="00F15093">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41A3259E" w14:textId="77777777" w:rsidR="00D361B0" w:rsidRPr="005C2B40" w:rsidRDefault="00D361B0" w:rsidP="00D361B0">
            <w:pPr>
              <w:widowControl/>
              <w:suppressAutoHyphens/>
              <w:spacing w:before="120" w:after="120"/>
              <w:rPr>
                <w:i/>
                <w:noProof/>
                <w:sz w:val="22"/>
                <w:lang w:eastAsia="en-IE"/>
              </w:rPr>
            </w:pPr>
            <w:r w:rsidRPr="005C2B40">
              <w:rPr>
                <w:i/>
                <w:noProof/>
                <w:sz w:val="22"/>
                <w:lang w:eastAsia="en-IE"/>
              </w:rPr>
              <w:t>Motacilla alba</w:t>
            </w:r>
          </w:p>
        </w:tc>
      </w:tr>
      <w:tr w:rsidR="00D361B0" w:rsidRPr="005C2B40" w14:paraId="6715B220" w14:textId="77777777" w:rsidTr="00F15093">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79F92BE4" w14:textId="77777777" w:rsidR="00D361B0" w:rsidRPr="005C2B40" w:rsidRDefault="00D361B0" w:rsidP="00D361B0">
            <w:pPr>
              <w:widowControl/>
              <w:suppressAutoHyphens/>
              <w:spacing w:before="120" w:after="120"/>
              <w:rPr>
                <w:i/>
                <w:noProof/>
                <w:sz w:val="22"/>
                <w:lang w:eastAsia="en-IE"/>
              </w:rPr>
            </w:pPr>
            <w:r w:rsidRPr="005C2B40">
              <w:rPr>
                <w:i/>
                <w:noProof/>
                <w:sz w:val="22"/>
                <w:lang w:eastAsia="en-IE"/>
              </w:rPr>
              <w:t>Motacilla flava</w:t>
            </w:r>
          </w:p>
        </w:tc>
      </w:tr>
      <w:tr w:rsidR="00D361B0" w:rsidRPr="005C2B40" w14:paraId="56522208" w14:textId="77777777" w:rsidTr="00F15093">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465F6FD5" w14:textId="77777777" w:rsidR="00D361B0" w:rsidRPr="005C2B40" w:rsidRDefault="00D361B0" w:rsidP="00D361B0">
            <w:pPr>
              <w:widowControl/>
              <w:suppressAutoHyphens/>
              <w:spacing w:before="120" w:after="120"/>
              <w:rPr>
                <w:i/>
                <w:noProof/>
                <w:sz w:val="22"/>
                <w:lang w:eastAsia="en-IE"/>
              </w:rPr>
            </w:pPr>
            <w:r w:rsidRPr="005C2B40">
              <w:rPr>
                <w:i/>
                <w:noProof/>
                <w:sz w:val="22"/>
                <w:lang w:eastAsia="en-IE"/>
              </w:rPr>
              <w:t>Oriolus oriolus</w:t>
            </w:r>
          </w:p>
        </w:tc>
      </w:tr>
      <w:tr w:rsidR="00D361B0" w:rsidRPr="005C2B40" w14:paraId="4FFB1885" w14:textId="77777777" w:rsidTr="00F15093">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27F07D13" w14:textId="77777777" w:rsidR="00D361B0" w:rsidRPr="005C2B40" w:rsidRDefault="00D361B0" w:rsidP="00D361B0">
            <w:pPr>
              <w:widowControl/>
              <w:suppressAutoHyphens/>
              <w:spacing w:before="120" w:after="120"/>
              <w:rPr>
                <w:i/>
                <w:noProof/>
                <w:sz w:val="22"/>
                <w:lang w:eastAsia="en-IE"/>
              </w:rPr>
            </w:pPr>
            <w:r w:rsidRPr="005C2B40">
              <w:rPr>
                <w:i/>
                <w:noProof/>
                <w:sz w:val="22"/>
                <w:lang w:eastAsia="en-IE"/>
              </w:rPr>
              <w:t>Passer domesticus italiae</w:t>
            </w:r>
          </w:p>
        </w:tc>
      </w:tr>
      <w:tr w:rsidR="00D361B0" w:rsidRPr="005C2B40" w14:paraId="6866D1C1" w14:textId="77777777" w:rsidTr="00F15093">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6EE87F41" w14:textId="77777777" w:rsidR="00D361B0" w:rsidRPr="005C2B40" w:rsidRDefault="00D361B0" w:rsidP="00D361B0">
            <w:pPr>
              <w:widowControl/>
              <w:suppressAutoHyphens/>
              <w:spacing w:before="120" w:after="120"/>
              <w:rPr>
                <w:i/>
                <w:noProof/>
                <w:sz w:val="22"/>
                <w:lang w:eastAsia="en-IE"/>
              </w:rPr>
            </w:pPr>
            <w:r w:rsidRPr="005C2B40">
              <w:rPr>
                <w:i/>
                <w:noProof/>
                <w:sz w:val="22"/>
                <w:lang w:eastAsia="en-IE"/>
              </w:rPr>
              <w:t>Passer hispaniolensis</w:t>
            </w:r>
          </w:p>
        </w:tc>
      </w:tr>
      <w:tr w:rsidR="00D361B0" w:rsidRPr="005C2B40" w14:paraId="7E40F9B0" w14:textId="77777777" w:rsidTr="00F15093">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4B89BDBE" w14:textId="77777777" w:rsidR="00D361B0" w:rsidRPr="005C2B40" w:rsidRDefault="00D361B0" w:rsidP="00D361B0">
            <w:pPr>
              <w:widowControl/>
              <w:suppressAutoHyphens/>
              <w:spacing w:before="120" w:after="120"/>
              <w:rPr>
                <w:i/>
                <w:noProof/>
                <w:sz w:val="22"/>
                <w:lang w:eastAsia="en-IE"/>
              </w:rPr>
            </w:pPr>
            <w:r w:rsidRPr="005C2B40">
              <w:rPr>
                <w:i/>
                <w:noProof/>
                <w:sz w:val="22"/>
                <w:lang w:eastAsia="en-IE"/>
              </w:rPr>
              <w:t>Passer montanus</w:t>
            </w:r>
          </w:p>
        </w:tc>
      </w:tr>
      <w:tr w:rsidR="00D361B0" w:rsidRPr="005C2B40" w14:paraId="2DB577A4" w14:textId="77777777" w:rsidTr="00F15093">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1DB7C2B6" w14:textId="77777777" w:rsidR="00D361B0" w:rsidRPr="005C2B40" w:rsidRDefault="00D361B0" w:rsidP="00D361B0">
            <w:pPr>
              <w:widowControl/>
              <w:suppressAutoHyphens/>
              <w:spacing w:before="120" w:after="120"/>
              <w:rPr>
                <w:i/>
                <w:noProof/>
                <w:sz w:val="22"/>
                <w:lang w:eastAsia="en-IE"/>
              </w:rPr>
            </w:pPr>
            <w:r w:rsidRPr="005C2B40">
              <w:rPr>
                <w:i/>
                <w:noProof/>
                <w:sz w:val="22"/>
                <w:lang w:eastAsia="en-IE"/>
              </w:rPr>
              <w:t>Pica pica</w:t>
            </w:r>
          </w:p>
        </w:tc>
      </w:tr>
      <w:tr w:rsidR="00D361B0" w:rsidRPr="005C2B40" w14:paraId="28E5DD51" w14:textId="77777777" w:rsidTr="00F15093">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25BB98E9" w14:textId="77777777" w:rsidR="00D361B0" w:rsidRPr="005C2B40" w:rsidRDefault="00D361B0" w:rsidP="00D361B0">
            <w:pPr>
              <w:widowControl/>
              <w:suppressAutoHyphens/>
              <w:spacing w:before="120" w:after="120"/>
              <w:rPr>
                <w:i/>
                <w:noProof/>
                <w:sz w:val="22"/>
                <w:lang w:eastAsia="en-IE"/>
              </w:rPr>
            </w:pPr>
            <w:r w:rsidRPr="005C2B40">
              <w:rPr>
                <w:i/>
                <w:noProof/>
                <w:sz w:val="22"/>
                <w:lang w:eastAsia="en-IE"/>
              </w:rPr>
              <w:lastRenderedPageBreak/>
              <w:t>Saxicola torquatus</w:t>
            </w:r>
          </w:p>
        </w:tc>
      </w:tr>
      <w:tr w:rsidR="00D361B0" w:rsidRPr="005C2B40" w14:paraId="57E743B7" w14:textId="77777777" w:rsidTr="00F15093">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15682885" w14:textId="77777777" w:rsidR="00D361B0" w:rsidRPr="005C2B40" w:rsidRDefault="00D361B0" w:rsidP="00D361B0">
            <w:pPr>
              <w:widowControl/>
              <w:suppressAutoHyphens/>
              <w:spacing w:before="120" w:after="120"/>
              <w:rPr>
                <w:i/>
                <w:noProof/>
                <w:sz w:val="22"/>
                <w:lang w:eastAsia="en-IE"/>
              </w:rPr>
            </w:pPr>
            <w:r w:rsidRPr="005C2B40">
              <w:rPr>
                <w:i/>
                <w:noProof/>
                <w:sz w:val="22"/>
                <w:lang w:eastAsia="en-IE"/>
              </w:rPr>
              <w:t>Serinus serinus</w:t>
            </w:r>
          </w:p>
        </w:tc>
      </w:tr>
      <w:tr w:rsidR="00D361B0" w:rsidRPr="005C2B40" w14:paraId="34CF5A6E" w14:textId="77777777" w:rsidTr="00F15093">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5E1DB5AB" w14:textId="77777777" w:rsidR="00D361B0" w:rsidRPr="005C2B40" w:rsidRDefault="00D361B0" w:rsidP="00D361B0">
            <w:pPr>
              <w:widowControl/>
              <w:suppressAutoHyphens/>
              <w:spacing w:before="120" w:after="120"/>
              <w:rPr>
                <w:i/>
                <w:noProof/>
                <w:sz w:val="22"/>
                <w:lang w:eastAsia="en-IE"/>
              </w:rPr>
            </w:pPr>
            <w:r w:rsidRPr="005C2B40">
              <w:rPr>
                <w:i/>
                <w:noProof/>
                <w:sz w:val="22"/>
                <w:lang w:eastAsia="en-IE"/>
              </w:rPr>
              <w:t>Streptopelia turtur</w:t>
            </w:r>
          </w:p>
        </w:tc>
      </w:tr>
      <w:tr w:rsidR="00D361B0" w:rsidRPr="005C2B40" w14:paraId="0221301B" w14:textId="77777777" w:rsidTr="00F15093">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11CD0ABA" w14:textId="77777777" w:rsidR="00D361B0" w:rsidRPr="005C2B40" w:rsidRDefault="00D361B0" w:rsidP="00D361B0">
            <w:pPr>
              <w:widowControl/>
              <w:suppressAutoHyphens/>
              <w:spacing w:before="120" w:after="120"/>
              <w:rPr>
                <w:i/>
                <w:noProof/>
                <w:sz w:val="22"/>
                <w:lang w:eastAsia="en-IE"/>
              </w:rPr>
            </w:pPr>
            <w:r w:rsidRPr="005C2B40">
              <w:rPr>
                <w:i/>
                <w:noProof/>
                <w:sz w:val="22"/>
                <w:lang w:eastAsia="en-IE"/>
              </w:rPr>
              <w:t>Sturnus unicolor</w:t>
            </w:r>
          </w:p>
        </w:tc>
      </w:tr>
      <w:tr w:rsidR="00D361B0" w:rsidRPr="005C2B40" w14:paraId="67DDC283" w14:textId="77777777" w:rsidTr="00F15093">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4E3F2791" w14:textId="77777777" w:rsidR="00D361B0" w:rsidRPr="005C2B40" w:rsidRDefault="00D361B0" w:rsidP="00D361B0">
            <w:pPr>
              <w:widowControl/>
              <w:suppressAutoHyphens/>
              <w:spacing w:before="120" w:after="120"/>
              <w:rPr>
                <w:i/>
                <w:noProof/>
                <w:sz w:val="22"/>
                <w:lang w:eastAsia="en-IE"/>
              </w:rPr>
            </w:pPr>
            <w:r w:rsidRPr="005C2B40">
              <w:rPr>
                <w:i/>
                <w:noProof/>
                <w:sz w:val="22"/>
                <w:lang w:eastAsia="en-IE"/>
              </w:rPr>
              <w:t>Sturnus vulgaris</w:t>
            </w:r>
          </w:p>
        </w:tc>
      </w:tr>
      <w:tr w:rsidR="00D361B0" w:rsidRPr="005C2B40" w14:paraId="4F436370" w14:textId="77777777" w:rsidTr="00F15093">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417C0E75" w14:textId="77777777" w:rsidR="00D361B0" w:rsidRPr="005C2B40" w:rsidRDefault="00D361B0" w:rsidP="00D361B0">
            <w:pPr>
              <w:widowControl/>
              <w:suppressAutoHyphens/>
              <w:spacing w:before="120" w:after="120"/>
              <w:rPr>
                <w:i/>
                <w:noProof/>
                <w:sz w:val="22"/>
                <w:lang w:eastAsia="en-IE"/>
              </w:rPr>
            </w:pPr>
            <w:r w:rsidRPr="005C2B40">
              <w:rPr>
                <w:i/>
                <w:noProof/>
                <w:sz w:val="22"/>
                <w:lang w:eastAsia="en-IE"/>
              </w:rPr>
              <w:t>Upupa epops</w:t>
            </w:r>
          </w:p>
        </w:tc>
      </w:tr>
    </w:tbl>
    <w:p w14:paraId="674A9DB8" w14:textId="77777777" w:rsidR="00D361B0" w:rsidRPr="005C2B40" w:rsidRDefault="00D361B0" w:rsidP="00D361B0">
      <w:pPr>
        <w:widowControl/>
        <w:suppressAutoHyphens/>
        <w:spacing w:before="120" w:after="120"/>
        <w:rPr>
          <w:noProof/>
          <w:color w:val="000000"/>
          <w:sz w:val="22"/>
          <w:lang w:eastAsia="en-IE"/>
        </w:rPr>
      </w:pPr>
    </w:p>
    <w:tbl>
      <w:tblPr>
        <w:tblW w:w="36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1"/>
      </w:tblGrid>
      <w:tr w:rsidR="00D361B0" w:rsidRPr="005C2B40" w14:paraId="50DFECBF" w14:textId="77777777" w:rsidTr="00F15093">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34919A79" w14:textId="77777777" w:rsidR="00D361B0" w:rsidRPr="005C2B40" w:rsidRDefault="00D361B0" w:rsidP="00D361B0">
            <w:pPr>
              <w:widowControl/>
              <w:suppressAutoHyphens/>
              <w:spacing w:before="120" w:after="120"/>
              <w:rPr>
                <w:b/>
                <w:bCs/>
                <w:noProof/>
                <w:sz w:val="22"/>
                <w:lang w:eastAsia="en-IE"/>
              </w:rPr>
            </w:pPr>
            <w:r w:rsidRPr="005C2B40">
              <w:rPr>
                <w:b/>
                <w:bCs/>
                <w:noProof/>
                <w:sz w:val="22"/>
                <w:lang w:eastAsia="en-IE"/>
              </w:rPr>
              <w:t>Latvia</w:t>
            </w:r>
          </w:p>
        </w:tc>
      </w:tr>
      <w:tr w:rsidR="00D361B0" w:rsidRPr="005C2B40" w14:paraId="07901395" w14:textId="77777777" w:rsidTr="00F15093">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398A3E98" w14:textId="77777777" w:rsidR="00D361B0" w:rsidRPr="005C2B40" w:rsidRDefault="00D361B0" w:rsidP="00D361B0">
            <w:pPr>
              <w:widowControl/>
              <w:suppressAutoHyphens/>
              <w:spacing w:before="120" w:after="120"/>
              <w:rPr>
                <w:i/>
                <w:noProof/>
                <w:sz w:val="22"/>
                <w:lang w:eastAsia="en-IE"/>
              </w:rPr>
            </w:pPr>
            <w:r w:rsidRPr="005C2B40">
              <w:rPr>
                <w:i/>
                <w:noProof/>
                <w:sz w:val="22"/>
                <w:lang w:eastAsia="en-IE"/>
              </w:rPr>
              <w:t>Acrocephalus palustris</w:t>
            </w:r>
          </w:p>
        </w:tc>
      </w:tr>
      <w:tr w:rsidR="00D361B0" w:rsidRPr="005C2B40" w14:paraId="2286BF15" w14:textId="77777777" w:rsidTr="00F15093">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3D4BDDBF" w14:textId="77777777" w:rsidR="00D361B0" w:rsidRPr="005C2B40" w:rsidRDefault="00D361B0" w:rsidP="00D361B0">
            <w:pPr>
              <w:widowControl/>
              <w:suppressAutoHyphens/>
              <w:spacing w:before="120" w:after="120"/>
              <w:rPr>
                <w:i/>
                <w:noProof/>
                <w:sz w:val="22"/>
                <w:lang w:eastAsia="en-IE"/>
              </w:rPr>
            </w:pPr>
            <w:r w:rsidRPr="005C2B40">
              <w:rPr>
                <w:i/>
                <w:noProof/>
                <w:sz w:val="22"/>
                <w:lang w:eastAsia="en-IE"/>
              </w:rPr>
              <w:t>Alauda arvensis</w:t>
            </w:r>
          </w:p>
        </w:tc>
      </w:tr>
      <w:tr w:rsidR="00D361B0" w:rsidRPr="005C2B40" w14:paraId="62C07F01" w14:textId="77777777" w:rsidTr="00F15093">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265D422D" w14:textId="77777777" w:rsidR="00D361B0" w:rsidRPr="005C2B40" w:rsidRDefault="00D361B0" w:rsidP="00D361B0">
            <w:pPr>
              <w:widowControl/>
              <w:suppressAutoHyphens/>
              <w:spacing w:before="120" w:after="120"/>
              <w:rPr>
                <w:i/>
                <w:noProof/>
                <w:sz w:val="22"/>
                <w:lang w:eastAsia="en-IE"/>
              </w:rPr>
            </w:pPr>
            <w:r w:rsidRPr="005C2B40">
              <w:rPr>
                <w:i/>
                <w:noProof/>
                <w:sz w:val="22"/>
                <w:lang w:eastAsia="en-IE"/>
              </w:rPr>
              <w:t>Anthus pratensis</w:t>
            </w:r>
          </w:p>
        </w:tc>
      </w:tr>
      <w:tr w:rsidR="00D361B0" w:rsidRPr="005C2B40" w14:paraId="465AE08D" w14:textId="77777777" w:rsidTr="00F15093">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0DD52E38" w14:textId="77777777" w:rsidR="00D361B0" w:rsidRPr="005C2B40" w:rsidRDefault="00D361B0" w:rsidP="00D361B0">
            <w:pPr>
              <w:widowControl/>
              <w:suppressAutoHyphens/>
              <w:spacing w:before="120" w:after="120"/>
              <w:rPr>
                <w:i/>
                <w:noProof/>
                <w:sz w:val="22"/>
                <w:lang w:eastAsia="en-IE"/>
              </w:rPr>
            </w:pPr>
            <w:r w:rsidRPr="005C2B40">
              <w:rPr>
                <w:i/>
                <w:noProof/>
                <w:sz w:val="22"/>
                <w:lang w:eastAsia="en-IE"/>
              </w:rPr>
              <w:t>Carduelis carduelis</w:t>
            </w:r>
          </w:p>
        </w:tc>
      </w:tr>
      <w:tr w:rsidR="00D361B0" w:rsidRPr="005C2B40" w14:paraId="7785996B" w14:textId="77777777" w:rsidTr="00F15093">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276562A2" w14:textId="77777777" w:rsidR="00D361B0" w:rsidRPr="005C2B40" w:rsidRDefault="00D361B0" w:rsidP="00D361B0">
            <w:pPr>
              <w:widowControl/>
              <w:suppressAutoHyphens/>
              <w:spacing w:before="120" w:after="120"/>
              <w:rPr>
                <w:i/>
                <w:noProof/>
                <w:sz w:val="22"/>
                <w:lang w:eastAsia="en-IE"/>
              </w:rPr>
            </w:pPr>
            <w:r w:rsidRPr="005C2B40">
              <w:rPr>
                <w:i/>
                <w:noProof/>
                <w:sz w:val="22"/>
                <w:lang w:eastAsia="en-IE"/>
              </w:rPr>
              <w:t>Carpodacus erythrinus</w:t>
            </w:r>
          </w:p>
        </w:tc>
      </w:tr>
      <w:tr w:rsidR="00D361B0" w:rsidRPr="005C2B40" w14:paraId="6598278A" w14:textId="77777777" w:rsidTr="00F15093">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14:paraId="5B5BA364" w14:textId="77777777" w:rsidR="00D361B0" w:rsidRPr="005C2B40" w:rsidRDefault="00D361B0" w:rsidP="00D361B0">
            <w:pPr>
              <w:widowControl/>
              <w:suppressAutoHyphens/>
              <w:spacing w:before="120" w:after="120"/>
              <w:rPr>
                <w:i/>
                <w:noProof/>
                <w:sz w:val="22"/>
                <w:lang w:eastAsia="en-IE"/>
              </w:rPr>
            </w:pPr>
            <w:r w:rsidRPr="005C2B40">
              <w:rPr>
                <w:i/>
                <w:noProof/>
                <w:sz w:val="22"/>
                <w:lang w:eastAsia="en-IE"/>
              </w:rPr>
              <w:t>Ciconia ciconia</w:t>
            </w:r>
          </w:p>
        </w:tc>
      </w:tr>
      <w:tr w:rsidR="00D361B0" w:rsidRPr="005C2B40" w14:paraId="26D63C27" w14:textId="77777777" w:rsidTr="00F15093">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1931CEC6" w14:textId="77777777" w:rsidR="00D361B0" w:rsidRPr="005C2B40" w:rsidRDefault="00D361B0" w:rsidP="00D361B0">
            <w:pPr>
              <w:widowControl/>
              <w:suppressAutoHyphens/>
              <w:spacing w:before="120" w:after="120"/>
              <w:rPr>
                <w:i/>
                <w:noProof/>
                <w:sz w:val="22"/>
                <w:lang w:eastAsia="en-IE"/>
              </w:rPr>
            </w:pPr>
            <w:r w:rsidRPr="005C2B40">
              <w:rPr>
                <w:i/>
                <w:noProof/>
                <w:sz w:val="22"/>
                <w:lang w:eastAsia="en-IE"/>
              </w:rPr>
              <w:t>Crex crex</w:t>
            </w:r>
          </w:p>
        </w:tc>
      </w:tr>
      <w:tr w:rsidR="00D361B0" w:rsidRPr="005C2B40" w14:paraId="1ECB7DB1" w14:textId="77777777" w:rsidTr="00F15093">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14:paraId="03CE5CD1" w14:textId="77777777" w:rsidR="00D361B0" w:rsidRPr="005C2B40" w:rsidRDefault="00D361B0" w:rsidP="00D361B0">
            <w:pPr>
              <w:widowControl/>
              <w:suppressAutoHyphens/>
              <w:spacing w:before="120" w:after="120"/>
              <w:rPr>
                <w:i/>
                <w:noProof/>
                <w:sz w:val="22"/>
                <w:lang w:eastAsia="en-IE"/>
              </w:rPr>
            </w:pPr>
            <w:r w:rsidRPr="005C2B40">
              <w:rPr>
                <w:i/>
                <w:noProof/>
                <w:sz w:val="22"/>
                <w:lang w:eastAsia="en-IE"/>
              </w:rPr>
              <w:t xml:space="preserve">Emberiza citrinella </w:t>
            </w:r>
          </w:p>
        </w:tc>
      </w:tr>
      <w:tr w:rsidR="00D361B0" w:rsidRPr="005C2B40" w14:paraId="7A3E77CF" w14:textId="77777777" w:rsidTr="00F15093">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7FA1B8E0" w14:textId="77777777" w:rsidR="00D361B0" w:rsidRPr="005C2B40" w:rsidRDefault="00D361B0" w:rsidP="00D361B0">
            <w:pPr>
              <w:widowControl/>
              <w:suppressAutoHyphens/>
              <w:spacing w:before="120" w:after="120"/>
              <w:rPr>
                <w:i/>
                <w:noProof/>
                <w:sz w:val="22"/>
                <w:lang w:eastAsia="en-IE"/>
              </w:rPr>
            </w:pPr>
            <w:r w:rsidRPr="005C2B40">
              <w:rPr>
                <w:i/>
                <w:noProof/>
                <w:sz w:val="22"/>
                <w:lang w:eastAsia="en-IE"/>
              </w:rPr>
              <w:t>Lanius collurio</w:t>
            </w:r>
          </w:p>
        </w:tc>
      </w:tr>
      <w:tr w:rsidR="00D361B0" w:rsidRPr="005C2B40" w14:paraId="66792D3F" w14:textId="77777777" w:rsidTr="00F15093">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49874BF1" w14:textId="77777777" w:rsidR="00D361B0" w:rsidRPr="005C2B40" w:rsidRDefault="00D361B0" w:rsidP="00D361B0">
            <w:pPr>
              <w:widowControl/>
              <w:suppressAutoHyphens/>
              <w:spacing w:before="120" w:after="120"/>
              <w:rPr>
                <w:i/>
                <w:noProof/>
                <w:sz w:val="22"/>
                <w:lang w:eastAsia="en-IE"/>
              </w:rPr>
            </w:pPr>
            <w:r w:rsidRPr="005C2B40">
              <w:rPr>
                <w:i/>
                <w:noProof/>
                <w:sz w:val="22"/>
                <w:lang w:eastAsia="en-IE"/>
              </w:rPr>
              <w:t>Locustella naevia</w:t>
            </w:r>
          </w:p>
        </w:tc>
      </w:tr>
      <w:tr w:rsidR="00D361B0" w:rsidRPr="005C2B40" w14:paraId="43359EBB" w14:textId="77777777" w:rsidTr="00F15093">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51C9BBC7" w14:textId="77777777" w:rsidR="00D361B0" w:rsidRPr="005C2B40" w:rsidRDefault="00D361B0" w:rsidP="00D361B0">
            <w:pPr>
              <w:widowControl/>
              <w:suppressAutoHyphens/>
              <w:spacing w:before="120" w:after="120"/>
              <w:rPr>
                <w:i/>
                <w:noProof/>
                <w:sz w:val="22"/>
                <w:lang w:eastAsia="en-IE"/>
              </w:rPr>
            </w:pPr>
            <w:r w:rsidRPr="005C2B40">
              <w:rPr>
                <w:i/>
                <w:noProof/>
                <w:sz w:val="22"/>
                <w:lang w:eastAsia="en-IE"/>
              </w:rPr>
              <w:t>Motacilla flava</w:t>
            </w:r>
          </w:p>
        </w:tc>
      </w:tr>
      <w:tr w:rsidR="00D361B0" w:rsidRPr="005C2B40" w14:paraId="44054F52" w14:textId="77777777" w:rsidTr="00F15093">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7B1732D0" w14:textId="77777777" w:rsidR="00D361B0" w:rsidRPr="005C2B40" w:rsidRDefault="00D361B0" w:rsidP="00D361B0">
            <w:pPr>
              <w:widowControl/>
              <w:suppressAutoHyphens/>
              <w:spacing w:before="120" w:after="120"/>
              <w:rPr>
                <w:i/>
                <w:noProof/>
                <w:sz w:val="22"/>
                <w:lang w:eastAsia="en-IE"/>
              </w:rPr>
            </w:pPr>
            <w:r w:rsidRPr="005C2B40">
              <w:rPr>
                <w:i/>
                <w:noProof/>
                <w:sz w:val="22"/>
                <w:lang w:eastAsia="en-IE"/>
              </w:rPr>
              <w:t>Passer montanus</w:t>
            </w:r>
          </w:p>
        </w:tc>
      </w:tr>
      <w:tr w:rsidR="00D361B0" w:rsidRPr="005C2B40" w14:paraId="73EDE509" w14:textId="77777777" w:rsidTr="00F15093">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1AC0DD13" w14:textId="77777777" w:rsidR="00D361B0" w:rsidRPr="005C2B40" w:rsidRDefault="00D361B0" w:rsidP="00D361B0">
            <w:pPr>
              <w:widowControl/>
              <w:suppressAutoHyphens/>
              <w:spacing w:before="120" w:after="120"/>
              <w:rPr>
                <w:i/>
                <w:noProof/>
                <w:sz w:val="22"/>
                <w:lang w:eastAsia="en-IE"/>
              </w:rPr>
            </w:pPr>
            <w:r w:rsidRPr="005C2B40">
              <w:rPr>
                <w:i/>
                <w:noProof/>
                <w:sz w:val="22"/>
                <w:lang w:eastAsia="en-IE"/>
              </w:rPr>
              <w:t>Saxicola rubetra</w:t>
            </w:r>
          </w:p>
        </w:tc>
      </w:tr>
      <w:tr w:rsidR="00D361B0" w:rsidRPr="005C2B40" w14:paraId="11F52643" w14:textId="77777777" w:rsidTr="00F15093">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087880E2" w14:textId="77777777" w:rsidR="00D361B0" w:rsidRPr="005C2B40" w:rsidRDefault="00D361B0" w:rsidP="00D361B0">
            <w:pPr>
              <w:widowControl/>
              <w:suppressAutoHyphens/>
              <w:spacing w:before="120" w:after="120"/>
              <w:rPr>
                <w:i/>
                <w:noProof/>
                <w:sz w:val="22"/>
                <w:lang w:eastAsia="en-IE"/>
              </w:rPr>
            </w:pPr>
            <w:r w:rsidRPr="005C2B40">
              <w:rPr>
                <w:i/>
                <w:noProof/>
                <w:sz w:val="22"/>
                <w:lang w:eastAsia="en-IE"/>
              </w:rPr>
              <w:t>Sturnus vulgaris</w:t>
            </w:r>
          </w:p>
        </w:tc>
      </w:tr>
      <w:tr w:rsidR="00D361B0" w:rsidRPr="005C2B40" w14:paraId="428FC7E6" w14:textId="77777777" w:rsidTr="00F15093">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04C988BF" w14:textId="77777777" w:rsidR="00D361B0" w:rsidRPr="005C2B40" w:rsidRDefault="00D361B0" w:rsidP="00D361B0">
            <w:pPr>
              <w:widowControl/>
              <w:suppressAutoHyphens/>
              <w:spacing w:before="120" w:after="120"/>
              <w:rPr>
                <w:i/>
                <w:noProof/>
                <w:sz w:val="22"/>
                <w:lang w:eastAsia="en-IE"/>
              </w:rPr>
            </w:pPr>
            <w:r w:rsidRPr="005C2B40">
              <w:rPr>
                <w:i/>
                <w:noProof/>
                <w:sz w:val="22"/>
                <w:lang w:eastAsia="en-IE"/>
              </w:rPr>
              <w:t>Sylvia communis</w:t>
            </w:r>
          </w:p>
        </w:tc>
      </w:tr>
      <w:tr w:rsidR="00D361B0" w:rsidRPr="005C2B40" w14:paraId="6562665E" w14:textId="77777777" w:rsidTr="00F15093">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14:paraId="20F4AB75" w14:textId="77777777" w:rsidR="00D361B0" w:rsidRPr="005C2B40" w:rsidRDefault="00D361B0" w:rsidP="00D361B0">
            <w:pPr>
              <w:widowControl/>
              <w:suppressAutoHyphens/>
              <w:spacing w:before="120" w:after="120"/>
              <w:rPr>
                <w:i/>
                <w:noProof/>
                <w:sz w:val="22"/>
                <w:lang w:eastAsia="en-IE"/>
              </w:rPr>
            </w:pPr>
            <w:r w:rsidRPr="005C2B40">
              <w:rPr>
                <w:i/>
                <w:noProof/>
                <w:sz w:val="22"/>
                <w:lang w:eastAsia="en-IE"/>
              </w:rPr>
              <w:t>Vanellus vanellus</w:t>
            </w:r>
          </w:p>
        </w:tc>
      </w:tr>
    </w:tbl>
    <w:p w14:paraId="0AFE0D34" w14:textId="77777777" w:rsidR="00D361B0" w:rsidRPr="005C2B40" w:rsidRDefault="00D361B0" w:rsidP="00D361B0">
      <w:pPr>
        <w:widowControl/>
        <w:suppressAutoHyphens/>
        <w:spacing w:before="120" w:after="120"/>
        <w:rPr>
          <w:noProof/>
          <w:color w:val="000000"/>
          <w:sz w:val="22"/>
          <w:lang w:eastAsia="en-IE"/>
        </w:rPr>
      </w:pPr>
    </w:p>
    <w:tbl>
      <w:tblPr>
        <w:tblW w:w="36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1"/>
      </w:tblGrid>
      <w:tr w:rsidR="00D361B0" w:rsidRPr="005C2B40" w14:paraId="5E5DB952" w14:textId="77777777" w:rsidTr="00F15093">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4F4D2A54" w14:textId="77777777" w:rsidR="00D361B0" w:rsidRPr="005C2B40" w:rsidRDefault="00D361B0" w:rsidP="00D361B0">
            <w:pPr>
              <w:widowControl/>
              <w:suppressAutoHyphens/>
              <w:spacing w:before="120" w:after="120"/>
              <w:rPr>
                <w:b/>
                <w:bCs/>
                <w:noProof/>
                <w:sz w:val="22"/>
                <w:lang w:eastAsia="en-IE"/>
              </w:rPr>
            </w:pPr>
            <w:r w:rsidRPr="005C2B40">
              <w:rPr>
                <w:b/>
                <w:bCs/>
                <w:noProof/>
                <w:sz w:val="22"/>
                <w:lang w:eastAsia="en-IE"/>
              </w:rPr>
              <w:t>Lithuania</w:t>
            </w:r>
          </w:p>
        </w:tc>
      </w:tr>
      <w:tr w:rsidR="00D361B0" w:rsidRPr="005C2B40" w14:paraId="028C3D29" w14:textId="77777777" w:rsidTr="00F15093">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4C9B72B4" w14:textId="77777777" w:rsidR="00D361B0" w:rsidRPr="005C2B40" w:rsidRDefault="00D361B0" w:rsidP="00D361B0">
            <w:pPr>
              <w:widowControl/>
              <w:suppressAutoHyphens/>
              <w:spacing w:before="120" w:after="120"/>
              <w:rPr>
                <w:i/>
                <w:noProof/>
                <w:sz w:val="22"/>
                <w:lang w:eastAsia="en-IE"/>
              </w:rPr>
            </w:pPr>
            <w:r w:rsidRPr="005C2B40">
              <w:rPr>
                <w:i/>
                <w:noProof/>
                <w:sz w:val="22"/>
                <w:lang w:eastAsia="en-IE"/>
              </w:rPr>
              <w:t>Alauda arvensis</w:t>
            </w:r>
          </w:p>
        </w:tc>
      </w:tr>
      <w:tr w:rsidR="00D361B0" w:rsidRPr="005C2B40" w14:paraId="46E3C54F" w14:textId="77777777" w:rsidTr="00F15093">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5912F23C" w14:textId="77777777" w:rsidR="00D361B0" w:rsidRPr="005C2B40" w:rsidRDefault="00D361B0" w:rsidP="00D361B0">
            <w:pPr>
              <w:widowControl/>
              <w:suppressAutoHyphens/>
              <w:spacing w:before="120" w:after="120"/>
              <w:rPr>
                <w:i/>
                <w:noProof/>
                <w:sz w:val="22"/>
                <w:lang w:eastAsia="en-IE"/>
              </w:rPr>
            </w:pPr>
            <w:r w:rsidRPr="005C2B40">
              <w:rPr>
                <w:i/>
                <w:noProof/>
                <w:sz w:val="22"/>
                <w:lang w:eastAsia="en-IE"/>
              </w:rPr>
              <w:t>Anthus pratensis</w:t>
            </w:r>
          </w:p>
        </w:tc>
      </w:tr>
      <w:tr w:rsidR="00D361B0" w:rsidRPr="005C2B40" w14:paraId="6B26A9CB" w14:textId="77777777" w:rsidTr="00F15093">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2B154C8E" w14:textId="77777777" w:rsidR="00D361B0" w:rsidRPr="005C2B40" w:rsidRDefault="00D361B0" w:rsidP="00D361B0">
            <w:pPr>
              <w:widowControl/>
              <w:suppressAutoHyphens/>
              <w:spacing w:before="120" w:after="120"/>
              <w:rPr>
                <w:i/>
                <w:noProof/>
                <w:sz w:val="22"/>
                <w:lang w:eastAsia="en-IE"/>
              </w:rPr>
            </w:pPr>
            <w:r w:rsidRPr="005C2B40">
              <w:rPr>
                <w:i/>
                <w:noProof/>
                <w:sz w:val="22"/>
                <w:lang w:eastAsia="en-IE"/>
              </w:rPr>
              <w:lastRenderedPageBreak/>
              <w:t>Carduelis carduelis</w:t>
            </w:r>
          </w:p>
        </w:tc>
      </w:tr>
      <w:tr w:rsidR="00D361B0" w:rsidRPr="005C2B40" w14:paraId="2A5B611B" w14:textId="77777777" w:rsidTr="00F15093">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14:paraId="454CB227" w14:textId="77777777" w:rsidR="00D361B0" w:rsidRPr="005C2B40" w:rsidRDefault="00D361B0" w:rsidP="00D361B0">
            <w:pPr>
              <w:widowControl/>
              <w:suppressAutoHyphens/>
              <w:spacing w:before="120" w:after="120"/>
              <w:rPr>
                <w:i/>
                <w:noProof/>
                <w:sz w:val="22"/>
                <w:lang w:eastAsia="en-IE"/>
              </w:rPr>
            </w:pPr>
            <w:r w:rsidRPr="005C2B40">
              <w:rPr>
                <w:i/>
                <w:noProof/>
                <w:sz w:val="22"/>
                <w:lang w:eastAsia="en-IE"/>
              </w:rPr>
              <w:t>Ciconia ciconia</w:t>
            </w:r>
          </w:p>
        </w:tc>
      </w:tr>
      <w:tr w:rsidR="00D361B0" w:rsidRPr="005C2B40" w14:paraId="04AF6503" w14:textId="77777777" w:rsidTr="00F15093">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0EA9019C" w14:textId="77777777" w:rsidR="00D361B0" w:rsidRPr="005C2B40" w:rsidRDefault="00D361B0" w:rsidP="00D361B0">
            <w:pPr>
              <w:widowControl/>
              <w:suppressAutoHyphens/>
              <w:spacing w:before="120" w:after="120"/>
              <w:rPr>
                <w:i/>
                <w:noProof/>
                <w:sz w:val="22"/>
                <w:lang w:eastAsia="en-IE"/>
              </w:rPr>
            </w:pPr>
            <w:r w:rsidRPr="005C2B40">
              <w:rPr>
                <w:i/>
                <w:noProof/>
                <w:sz w:val="22"/>
                <w:lang w:eastAsia="en-IE"/>
              </w:rPr>
              <w:t>Crex crex</w:t>
            </w:r>
          </w:p>
        </w:tc>
      </w:tr>
      <w:tr w:rsidR="00D361B0" w:rsidRPr="005C2B40" w14:paraId="6AE86F6C" w14:textId="77777777" w:rsidTr="00F15093">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14:paraId="57C2E56D" w14:textId="77777777" w:rsidR="00D361B0" w:rsidRPr="005C2B40" w:rsidRDefault="00D361B0" w:rsidP="00D361B0">
            <w:pPr>
              <w:widowControl/>
              <w:suppressAutoHyphens/>
              <w:spacing w:before="120" w:after="120"/>
              <w:rPr>
                <w:i/>
                <w:noProof/>
                <w:sz w:val="22"/>
                <w:lang w:eastAsia="en-IE"/>
              </w:rPr>
            </w:pPr>
            <w:r w:rsidRPr="005C2B40">
              <w:rPr>
                <w:i/>
                <w:noProof/>
                <w:sz w:val="22"/>
                <w:lang w:eastAsia="en-IE"/>
              </w:rPr>
              <w:t xml:space="preserve">Emberiza citrinella </w:t>
            </w:r>
          </w:p>
        </w:tc>
      </w:tr>
      <w:tr w:rsidR="00D361B0" w:rsidRPr="005C2B40" w14:paraId="200DAF19" w14:textId="77777777" w:rsidTr="00F15093">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7207607E" w14:textId="77777777" w:rsidR="00D361B0" w:rsidRPr="005C2B40" w:rsidRDefault="00D361B0" w:rsidP="00D361B0">
            <w:pPr>
              <w:widowControl/>
              <w:suppressAutoHyphens/>
              <w:spacing w:before="120" w:after="120"/>
              <w:rPr>
                <w:i/>
                <w:noProof/>
                <w:sz w:val="22"/>
                <w:lang w:eastAsia="en-IE"/>
              </w:rPr>
            </w:pPr>
            <w:r w:rsidRPr="005C2B40">
              <w:rPr>
                <w:i/>
                <w:noProof/>
                <w:sz w:val="22"/>
                <w:lang w:eastAsia="en-IE"/>
              </w:rPr>
              <w:t>Hirundo rustica</w:t>
            </w:r>
          </w:p>
        </w:tc>
      </w:tr>
      <w:tr w:rsidR="00D361B0" w:rsidRPr="005C2B40" w14:paraId="37100F96" w14:textId="77777777" w:rsidTr="00F15093">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48030628" w14:textId="77777777" w:rsidR="00D361B0" w:rsidRPr="005C2B40" w:rsidRDefault="00D361B0" w:rsidP="00D361B0">
            <w:pPr>
              <w:widowControl/>
              <w:suppressAutoHyphens/>
              <w:spacing w:before="120" w:after="120"/>
              <w:rPr>
                <w:i/>
                <w:noProof/>
                <w:sz w:val="22"/>
                <w:lang w:eastAsia="en-IE"/>
              </w:rPr>
            </w:pPr>
            <w:r w:rsidRPr="005C2B40">
              <w:rPr>
                <w:i/>
                <w:noProof/>
                <w:sz w:val="22"/>
                <w:lang w:eastAsia="en-IE"/>
              </w:rPr>
              <w:t>Lanius collurio</w:t>
            </w:r>
          </w:p>
        </w:tc>
      </w:tr>
      <w:tr w:rsidR="00D361B0" w:rsidRPr="005C2B40" w14:paraId="7DD39103" w14:textId="77777777" w:rsidTr="00F15093">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7E32CC46" w14:textId="77777777" w:rsidR="00D361B0" w:rsidRPr="005C2B40" w:rsidRDefault="00D361B0" w:rsidP="00D361B0">
            <w:pPr>
              <w:widowControl/>
              <w:suppressAutoHyphens/>
              <w:spacing w:before="120" w:after="120"/>
              <w:rPr>
                <w:i/>
                <w:noProof/>
                <w:sz w:val="22"/>
                <w:lang w:eastAsia="en-IE"/>
              </w:rPr>
            </w:pPr>
            <w:r w:rsidRPr="005C2B40">
              <w:rPr>
                <w:i/>
                <w:noProof/>
                <w:sz w:val="22"/>
                <w:lang w:eastAsia="en-IE"/>
              </w:rPr>
              <w:t>Motacilla flava</w:t>
            </w:r>
          </w:p>
        </w:tc>
      </w:tr>
      <w:tr w:rsidR="00D361B0" w:rsidRPr="005C2B40" w14:paraId="19A135B8" w14:textId="77777777" w:rsidTr="00F15093">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386F1C66" w14:textId="77777777" w:rsidR="00D361B0" w:rsidRPr="005C2B40" w:rsidRDefault="00D361B0" w:rsidP="00D361B0">
            <w:pPr>
              <w:widowControl/>
              <w:suppressAutoHyphens/>
              <w:spacing w:before="120" w:after="120"/>
              <w:rPr>
                <w:i/>
                <w:noProof/>
                <w:sz w:val="22"/>
                <w:lang w:eastAsia="en-IE"/>
              </w:rPr>
            </w:pPr>
            <w:r w:rsidRPr="005C2B40">
              <w:rPr>
                <w:i/>
                <w:noProof/>
                <w:sz w:val="22"/>
                <w:lang w:eastAsia="en-IE"/>
              </w:rPr>
              <w:t>Passer montanus</w:t>
            </w:r>
          </w:p>
        </w:tc>
      </w:tr>
      <w:tr w:rsidR="00D361B0" w:rsidRPr="005C2B40" w14:paraId="262A946A" w14:textId="77777777" w:rsidTr="00F15093">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5896A451" w14:textId="77777777" w:rsidR="00D361B0" w:rsidRPr="005C2B40" w:rsidRDefault="00D361B0" w:rsidP="00D361B0">
            <w:pPr>
              <w:widowControl/>
              <w:suppressAutoHyphens/>
              <w:spacing w:before="120" w:after="120"/>
              <w:rPr>
                <w:i/>
                <w:noProof/>
                <w:sz w:val="22"/>
                <w:lang w:eastAsia="en-IE"/>
              </w:rPr>
            </w:pPr>
            <w:r w:rsidRPr="005C2B40">
              <w:rPr>
                <w:i/>
                <w:noProof/>
                <w:sz w:val="22"/>
                <w:lang w:eastAsia="en-IE"/>
              </w:rPr>
              <w:t>Saxicola rubetra</w:t>
            </w:r>
          </w:p>
        </w:tc>
      </w:tr>
      <w:tr w:rsidR="00D361B0" w:rsidRPr="005C2B40" w14:paraId="07C92EAD" w14:textId="77777777" w:rsidTr="00F15093">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4A8C69F1" w14:textId="77777777" w:rsidR="00D361B0" w:rsidRPr="005C2B40" w:rsidRDefault="00D361B0" w:rsidP="00D361B0">
            <w:pPr>
              <w:widowControl/>
              <w:suppressAutoHyphens/>
              <w:spacing w:before="120" w:after="120"/>
              <w:rPr>
                <w:i/>
                <w:noProof/>
                <w:sz w:val="22"/>
                <w:lang w:eastAsia="en-IE"/>
              </w:rPr>
            </w:pPr>
            <w:r w:rsidRPr="005C2B40">
              <w:rPr>
                <w:i/>
                <w:noProof/>
                <w:sz w:val="22"/>
                <w:lang w:eastAsia="en-IE"/>
              </w:rPr>
              <w:t>Sturnus vulgaris</w:t>
            </w:r>
          </w:p>
        </w:tc>
      </w:tr>
      <w:tr w:rsidR="00D361B0" w:rsidRPr="005C2B40" w14:paraId="2A6A98B7" w14:textId="77777777" w:rsidTr="00F15093">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4C105A72" w14:textId="77777777" w:rsidR="00D361B0" w:rsidRPr="005C2B40" w:rsidRDefault="00D361B0" w:rsidP="00D361B0">
            <w:pPr>
              <w:widowControl/>
              <w:suppressAutoHyphens/>
              <w:spacing w:before="120" w:after="120"/>
              <w:rPr>
                <w:i/>
                <w:noProof/>
                <w:sz w:val="22"/>
                <w:lang w:eastAsia="en-IE"/>
              </w:rPr>
            </w:pPr>
            <w:r w:rsidRPr="005C2B40">
              <w:rPr>
                <w:i/>
                <w:noProof/>
                <w:sz w:val="22"/>
                <w:lang w:eastAsia="en-IE"/>
              </w:rPr>
              <w:t>Sylvia communis</w:t>
            </w:r>
          </w:p>
        </w:tc>
      </w:tr>
      <w:tr w:rsidR="00D361B0" w:rsidRPr="005C2B40" w14:paraId="55BDFE5F" w14:textId="77777777" w:rsidTr="00F15093">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14:paraId="56715B07" w14:textId="77777777" w:rsidR="00D361B0" w:rsidRPr="005C2B40" w:rsidRDefault="00D361B0" w:rsidP="00D361B0">
            <w:pPr>
              <w:widowControl/>
              <w:suppressAutoHyphens/>
              <w:spacing w:before="120" w:after="120"/>
              <w:rPr>
                <w:i/>
                <w:noProof/>
                <w:sz w:val="22"/>
                <w:lang w:eastAsia="en-IE"/>
              </w:rPr>
            </w:pPr>
            <w:r w:rsidRPr="005C2B40">
              <w:rPr>
                <w:i/>
                <w:noProof/>
                <w:sz w:val="22"/>
                <w:lang w:eastAsia="en-IE"/>
              </w:rPr>
              <w:t>Vanellus vanellus</w:t>
            </w:r>
          </w:p>
        </w:tc>
      </w:tr>
    </w:tbl>
    <w:p w14:paraId="74D472C0" w14:textId="77777777" w:rsidR="00D361B0" w:rsidRPr="005C2B40" w:rsidRDefault="00D361B0" w:rsidP="00D361B0">
      <w:pPr>
        <w:widowControl/>
        <w:suppressAutoHyphens/>
        <w:spacing w:before="120" w:after="120"/>
        <w:rPr>
          <w:noProof/>
          <w:color w:val="000000"/>
          <w:sz w:val="22"/>
          <w:lang w:eastAsia="en-IE"/>
        </w:rPr>
      </w:pPr>
    </w:p>
    <w:tbl>
      <w:tblPr>
        <w:tblW w:w="36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1"/>
      </w:tblGrid>
      <w:tr w:rsidR="00D361B0" w:rsidRPr="005C2B40" w14:paraId="4E232EEC" w14:textId="77777777" w:rsidTr="00F15093">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154333B4" w14:textId="77777777" w:rsidR="00D361B0" w:rsidRPr="005C2B40" w:rsidRDefault="00D361B0" w:rsidP="00D361B0">
            <w:pPr>
              <w:widowControl/>
              <w:suppressAutoHyphens/>
              <w:spacing w:before="120" w:after="120"/>
              <w:rPr>
                <w:b/>
                <w:bCs/>
                <w:noProof/>
                <w:sz w:val="22"/>
                <w:lang w:eastAsia="en-IE"/>
              </w:rPr>
            </w:pPr>
            <w:r w:rsidRPr="005C2B40">
              <w:rPr>
                <w:b/>
                <w:bCs/>
                <w:noProof/>
                <w:sz w:val="22"/>
                <w:lang w:eastAsia="en-IE"/>
              </w:rPr>
              <w:t xml:space="preserve">Luxembourg </w:t>
            </w:r>
          </w:p>
        </w:tc>
      </w:tr>
      <w:tr w:rsidR="00D361B0" w:rsidRPr="005C2B40" w14:paraId="473DDF65" w14:textId="77777777" w:rsidTr="00F15093">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36CBE5DB" w14:textId="77777777" w:rsidR="00D361B0" w:rsidRPr="005C2B40" w:rsidRDefault="00D361B0" w:rsidP="00D361B0">
            <w:pPr>
              <w:widowControl/>
              <w:suppressAutoHyphens/>
              <w:spacing w:before="120" w:after="120"/>
              <w:rPr>
                <w:i/>
                <w:noProof/>
                <w:sz w:val="22"/>
                <w:lang w:eastAsia="en-IE"/>
              </w:rPr>
            </w:pPr>
            <w:r w:rsidRPr="005C2B40">
              <w:rPr>
                <w:i/>
                <w:noProof/>
                <w:sz w:val="22"/>
                <w:lang w:eastAsia="en-IE"/>
              </w:rPr>
              <w:t xml:space="preserve">Alauda arvensis </w:t>
            </w:r>
          </w:p>
        </w:tc>
      </w:tr>
      <w:tr w:rsidR="00D361B0" w:rsidRPr="005C2B40" w14:paraId="1A387297" w14:textId="77777777" w:rsidTr="00F15093">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2BB0018E" w14:textId="77777777" w:rsidR="00D361B0" w:rsidRPr="005C2B40" w:rsidRDefault="00D361B0" w:rsidP="00D361B0">
            <w:pPr>
              <w:widowControl/>
              <w:suppressAutoHyphens/>
              <w:spacing w:before="120" w:after="120"/>
              <w:rPr>
                <w:i/>
                <w:noProof/>
                <w:sz w:val="22"/>
                <w:lang w:eastAsia="en-IE"/>
              </w:rPr>
            </w:pPr>
            <w:r w:rsidRPr="005C2B40">
              <w:rPr>
                <w:i/>
                <w:noProof/>
                <w:sz w:val="22"/>
                <w:lang w:eastAsia="en-IE"/>
              </w:rPr>
              <w:t xml:space="preserve">Carduelis cannabina </w:t>
            </w:r>
          </w:p>
        </w:tc>
      </w:tr>
      <w:tr w:rsidR="00D361B0" w:rsidRPr="005C2B40" w14:paraId="0663EEBC" w14:textId="77777777" w:rsidTr="00F15093">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14:paraId="0290C1B5" w14:textId="77777777" w:rsidR="00D361B0" w:rsidRPr="005C2B40" w:rsidRDefault="00D361B0" w:rsidP="00D361B0">
            <w:pPr>
              <w:widowControl/>
              <w:suppressAutoHyphens/>
              <w:spacing w:before="120" w:after="120"/>
              <w:rPr>
                <w:i/>
                <w:noProof/>
                <w:sz w:val="22"/>
                <w:lang w:eastAsia="en-IE"/>
              </w:rPr>
            </w:pPr>
            <w:r w:rsidRPr="005C2B40">
              <w:rPr>
                <w:i/>
                <w:noProof/>
                <w:sz w:val="22"/>
                <w:lang w:eastAsia="en-IE"/>
              </w:rPr>
              <w:t xml:space="preserve">Emberiza citrinella </w:t>
            </w:r>
          </w:p>
        </w:tc>
      </w:tr>
      <w:tr w:rsidR="00D361B0" w:rsidRPr="005C2B40" w14:paraId="682C8B60" w14:textId="77777777" w:rsidTr="00F15093">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42CA5BB2" w14:textId="77777777" w:rsidR="00D361B0" w:rsidRPr="005C2B40" w:rsidRDefault="00D361B0" w:rsidP="00D361B0">
            <w:pPr>
              <w:widowControl/>
              <w:suppressAutoHyphens/>
              <w:spacing w:before="120" w:after="120"/>
              <w:rPr>
                <w:i/>
                <w:noProof/>
                <w:sz w:val="22"/>
                <w:lang w:eastAsia="en-IE"/>
              </w:rPr>
            </w:pPr>
            <w:r w:rsidRPr="005C2B40">
              <w:rPr>
                <w:i/>
                <w:noProof/>
                <w:sz w:val="22"/>
                <w:lang w:eastAsia="en-IE"/>
              </w:rPr>
              <w:t xml:space="preserve">Lanius collurio </w:t>
            </w:r>
          </w:p>
        </w:tc>
      </w:tr>
      <w:tr w:rsidR="00D361B0" w:rsidRPr="005C2B40" w14:paraId="668973BB" w14:textId="77777777" w:rsidTr="00F15093">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0FEBDCFC" w14:textId="77777777" w:rsidR="00D361B0" w:rsidRPr="005C2B40" w:rsidRDefault="00D361B0" w:rsidP="00D361B0">
            <w:pPr>
              <w:widowControl/>
              <w:suppressAutoHyphens/>
              <w:spacing w:before="120" w:after="120"/>
              <w:rPr>
                <w:i/>
                <w:noProof/>
                <w:sz w:val="22"/>
                <w:lang w:eastAsia="en-IE"/>
              </w:rPr>
            </w:pPr>
            <w:r w:rsidRPr="005C2B40">
              <w:rPr>
                <w:i/>
                <w:noProof/>
                <w:sz w:val="22"/>
                <w:lang w:eastAsia="en-IE"/>
              </w:rPr>
              <w:t xml:space="preserve">Passer montanus </w:t>
            </w:r>
          </w:p>
        </w:tc>
      </w:tr>
      <w:tr w:rsidR="00D361B0" w:rsidRPr="005C2B40" w14:paraId="549EF834" w14:textId="77777777" w:rsidTr="00F15093">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4229B203" w14:textId="77777777" w:rsidR="00D361B0" w:rsidRPr="005C2B40" w:rsidRDefault="00D361B0" w:rsidP="00D361B0">
            <w:pPr>
              <w:widowControl/>
              <w:suppressAutoHyphens/>
              <w:spacing w:before="120" w:after="120"/>
              <w:rPr>
                <w:i/>
                <w:noProof/>
                <w:sz w:val="22"/>
                <w:lang w:eastAsia="en-IE"/>
              </w:rPr>
            </w:pPr>
            <w:r w:rsidRPr="005C2B40">
              <w:rPr>
                <w:i/>
                <w:noProof/>
                <w:sz w:val="22"/>
                <w:lang w:eastAsia="en-IE"/>
              </w:rPr>
              <w:t>Saxicola torquatus</w:t>
            </w:r>
          </w:p>
        </w:tc>
      </w:tr>
      <w:tr w:rsidR="00D361B0" w:rsidRPr="005C2B40" w14:paraId="57312BE2" w14:textId="77777777" w:rsidTr="00F15093">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71A4B7EE" w14:textId="77777777" w:rsidR="00D361B0" w:rsidRPr="005C2B40" w:rsidRDefault="00D361B0" w:rsidP="00D361B0">
            <w:pPr>
              <w:widowControl/>
              <w:suppressAutoHyphens/>
              <w:spacing w:before="120" w:after="120"/>
              <w:rPr>
                <w:i/>
                <w:noProof/>
                <w:sz w:val="22"/>
                <w:lang w:eastAsia="en-IE"/>
              </w:rPr>
            </w:pPr>
            <w:r w:rsidRPr="005C2B40">
              <w:rPr>
                <w:i/>
                <w:noProof/>
                <w:sz w:val="22"/>
                <w:lang w:eastAsia="en-IE"/>
              </w:rPr>
              <w:t xml:space="preserve">Sylvia communis </w:t>
            </w:r>
          </w:p>
        </w:tc>
      </w:tr>
      <w:tr w:rsidR="00D361B0" w:rsidRPr="005C2B40" w14:paraId="40E9B604" w14:textId="77777777" w:rsidTr="00F15093">
        <w:trPr>
          <w:trHeight w:val="288"/>
        </w:trPr>
        <w:tc>
          <w:tcPr>
            <w:tcW w:w="3681" w:type="dxa"/>
            <w:tcBorders>
              <w:top w:val="single" w:sz="4" w:space="0" w:color="auto"/>
              <w:left w:val="single" w:sz="4" w:space="0" w:color="auto"/>
              <w:bottom w:val="single" w:sz="4" w:space="0" w:color="auto"/>
              <w:right w:val="single" w:sz="4" w:space="0" w:color="auto"/>
            </w:tcBorders>
            <w:noWrap/>
          </w:tcPr>
          <w:p w14:paraId="146D51D9" w14:textId="77777777" w:rsidR="00D361B0" w:rsidRPr="005C2B40" w:rsidRDefault="00D361B0" w:rsidP="00D361B0">
            <w:pPr>
              <w:widowControl/>
              <w:suppressAutoHyphens/>
              <w:spacing w:before="120" w:after="120"/>
              <w:rPr>
                <w:i/>
                <w:noProof/>
                <w:sz w:val="22"/>
                <w:lang w:eastAsia="en-IE"/>
              </w:rPr>
            </w:pPr>
            <w:r w:rsidRPr="005C2B40">
              <w:rPr>
                <w:b/>
                <w:noProof/>
                <w:sz w:val="22"/>
                <w:lang w:eastAsia="en-IE"/>
              </w:rPr>
              <w:t>Malta</w:t>
            </w:r>
          </w:p>
        </w:tc>
      </w:tr>
      <w:tr w:rsidR="00D361B0" w:rsidRPr="005C2B40" w14:paraId="3C99E885" w14:textId="77777777" w:rsidTr="00F15093">
        <w:trPr>
          <w:trHeight w:val="288"/>
        </w:trPr>
        <w:tc>
          <w:tcPr>
            <w:tcW w:w="3681" w:type="dxa"/>
            <w:tcBorders>
              <w:top w:val="single" w:sz="4" w:space="0" w:color="auto"/>
              <w:left w:val="single" w:sz="4" w:space="0" w:color="auto"/>
              <w:bottom w:val="single" w:sz="4" w:space="0" w:color="auto"/>
              <w:right w:val="single" w:sz="4" w:space="0" w:color="auto"/>
            </w:tcBorders>
            <w:noWrap/>
          </w:tcPr>
          <w:p w14:paraId="60F89C88" w14:textId="77777777" w:rsidR="00D361B0" w:rsidRPr="005C2B40" w:rsidRDefault="00D361B0" w:rsidP="00D361B0">
            <w:pPr>
              <w:widowControl/>
              <w:suppressAutoHyphens/>
              <w:spacing w:before="120" w:after="120"/>
              <w:rPr>
                <w:i/>
                <w:noProof/>
                <w:sz w:val="22"/>
                <w:lang w:eastAsia="en-IE"/>
              </w:rPr>
            </w:pPr>
            <w:r w:rsidRPr="005C2B40">
              <w:rPr>
                <w:i/>
                <w:noProof/>
                <w:sz w:val="22"/>
                <w:lang w:eastAsia="en-IE"/>
              </w:rPr>
              <w:t>Calandrella brachydactyla</w:t>
            </w:r>
          </w:p>
        </w:tc>
      </w:tr>
      <w:tr w:rsidR="00D361B0" w:rsidRPr="005C2B40" w14:paraId="2012A87B" w14:textId="77777777" w:rsidTr="00F15093">
        <w:trPr>
          <w:trHeight w:val="288"/>
        </w:trPr>
        <w:tc>
          <w:tcPr>
            <w:tcW w:w="3681" w:type="dxa"/>
            <w:tcBorders>
              <w:top w:val="single" w:sz="4" w:space="0" w:color="auto"/>
              <w:left w:val="single" w:sz="4" w:space="0" w:color="auto"/>
              <w:bottom w:val="single" w:sz="4" w:space="0" w:color="auto"/>
              <w:right w:val="single" w:sz="4" w:space="0" w:color="auto"/>
            </w:tcBorders>
            <w:noWrap/>
          </w:tcPr>
          <w:p w14:paraId="777A0B5B" w14:textId="77777777" w:rsidR="00D361B0" w:rsidRPr="005C2B40" w:rsidRDefault="00D361B0" w:rsidP="00D361B0">
            <w:pPr>
              <w:widowControl/>
              <w:suppressAutoHyphens/>
              <w:spacing w:before="120" w:after="120"/>
              <w:rPr>
                <w:i/>
                <w:noProof/>
                <w:sz w:val="22"/>
                <w:lang w:eastAsia="en-IE"/>
              </w:rPr>
            </w:pPr>
            <w:r w:rsidRPr="005C2B40">
              <w:rPr>
                <w:i/>
                <w:noProof/>
                <w:sz w:val="22"/>
                <w:lang w:eastAsia="en-IE"/>
              </w:rPr>
              <w:t>Linaria cannabina</w:t>
            </w:r>
          </w:p>
        </w:tc>
      </w:tr>
      <w:tr w:rsidR="00D361B0" w:rsidRPr="005C2B40" w14:paraId="66187F25" w14:textId="77777777" w:rsidTr="00F15093">
        <w:trPr>
          <w:trHeight w:val="288"/>
        </w:trPr>
        <w:tc>
          <w:tcPr>
            <w:tcW w:w="3681" w:type="dxa"/>
            <w:tcBorders>
              <w:top w:val="single" w:sz="4" w:space="0" w:color="auto"/>
              <w:left w:val="single" w:sz="4" w:space="0" w:color="auto"/>
              <w:bottom w:val="single" w:sz="4" w:space="0" w:color="auto"/>
              <w:right w:val="single" w:sz="4" w:space="0" w:color="auto"/>
            </w:tcBorders>
            <w:noWrap/>
          </w:tcPr>
          <w:p w14:paraId="06D64B6E" w14:textId="77777777" w:rsidR="00D361B0" w:rsidRPr="005C2B40" w:rsidRDefault="00D361B0" w:rsidP="00D361B0">
            <w:pPr>
              <w:widowControl/>
              <w:suppressAutoHyphens/>
              <w:spacing w:before="120" w:after="120"/>
              <w:rPr>
                <w:i/>
                <w:noProof/>
                <w:sz w:val="22"/>
                <w:lang w:eastAsia="en-IE"/>
              </w:rPr>
            </w:pPr>
            <w:r w:rsidRPr="005C2B40">
              <w:rPr>
                <w:i/>
                <w:noProof/>
                <w:sz w:val="22"/>
                <w:lang w:eastAsia="en-IE"/>
              </w:rPr>
              <w:t>Cettia cetti</w:t>
            </w:r>
          </w:p>
        </w:tc>
      </w:tr>
      <w:tr w:rsidR="00D361B0" w:rsidRPr="005C2B40" w14:paraId="2D72306E" w14:textId="77777777" w:rsidTr="00F15093">
        <w:trPr>
          <w:trHeight w:val="288"/>
        </w:trPr>
        <w:tc>
          <w:tcPr>
            <w:tcW w:w="3681" w:type="dxa"/>
            <w:tcBorders>
              <w:top w:val="single" w:sz="4" w:space="0" w:color="auto"/>
              <w:left w:val="single" w:sz="4" w:space="0" w:color="auto"/>
              <w:bottom w:val="single" w:sz="4" w:space="0" w:color="auto"/>
              <w:right w:val="single" w:sz="4" w:space="0" w:color="auto"/>
            </w:tcBorders>
            <w:noWrap/>
          </w:tcPr>
          <w:p w14:paraId="54D29385" w14:textId="77777777" w:rsidR="00D361B0" w:rsidRPr="005C2B40" w:rsidRDefault="00D361B0" w:rsidP="00D361B0">
            <w:pPr>
              <w:widowControl/>
              <w:suppressAutoHyphens/>
              <w:spacing w:before="120" w:after="120"/>
              <w:rPr>
                <w:i/>
                <w:noProof/>
                <w:sz w:val="22"/>
                <w:lang w:eastAsia="en-IE"/>
              </w:rPr>
            </w:pPr>
            <w:r w:rsidRPr="005C2B40">
              <w:rPr>
                <w:i/>
                <w:noProof/>
                <w:sz w:val="22"/>
                <w:lang w:eastAsia="en-IE"/>
              </w:rPr>
              <w:t>Cisticola juncidis</w:t>
            </w:r>
          </w:p>
        </w:tc>
      </w:tr>
      <w:tr w:rsidR="00D361B0" w:rsidRPr="005C2B40" w14:paraId="1AD1236D" w14:textId="77777777" w:rsidTr="00F15093">
        <w:trPr>
          <w:trHeight w:val="288"/>
        </w:trPr>
        <w:tc>
          <w:tcPr>
            <w:tcW w:w="3681" w:type="dxa"/>
            <w:tcBorders>
              <w:top w:val="single" w:sz="4" w:space="0" w:color="auto"/>
              <w:left w:val="single" w:sz="4" w:space="0" w:color="auto"/>
              <w:bottom w:val="single" w:sz="4" w:space="0" w:color="auto"/>
              <w:right w:val="single" w:sz="4" w:space="0" w:color="auto"/>
            </w:tcBorders>
            <w:noWrap/>
          </w:tcPr>
          <w:p w14:paraId="10B8C102" w14:textId="77777777" w:rsidR="00D361B0" w:rsidRPr="005C2B40" w:rsidRDefault="00D361B0" w:rsidP="00D361B0">
            <w:pPr>
              <w:widowControl/>
              <w:suppressAutoHyphens/>
              <w:spacing w:before="120" w:after="120"/>
              <w:rPr>
                <w:i/>
                <w:noProof/>
                <w:sz w:val="22"/>
                <w:lang w:eastAsia="en-IE"/>
              </w:rPr>
            </w:pPr>
            <w:r w:rsidRPr="005C2B40">
              <w:rPr>
                <w:i/>
                <w:noProof/>
                <w:sz w:val="22"/>
                <w:lang w:eastAsia="en-IE"/>
              </w:rPr>
              <w:t>Coturnix coturnix</w:t>
            </w:r>
          </w:p>
        </w:tc>
      </w:tr>
      <w:tr w:rsidR="00D361B0" w:rsidRPr="005C2B40" w14:paraId="553433A0" w14:textId="77777777" w:rsidTr="00F15093">
        <w:trPr>
          <w:trHeight w:val="288"/>
        </w:trPr>
        <w:tc>
          <w:tcPr>
            <w:tcW w:w="3681" w:type="dxa"/>
            <w:tcBorders>
              <w:top w:val="single" w:sz="4" w:space="0" w:color="auto"/>
              <w:left w:val="single" w:sz="4" w:space="0" w:color="auto"/>
              <w:bottom w:val="single" w:sz="4" w:space="0" w:color="auto"/>
              <w:right w:val="single" w:sz="4" w:space="0" w:color="auto"/>
            </w:tcBorders>
            <w:noWrap/>
          </w:tcPr>
          <w:p w14:paraId="6448BAD4" w14:textId="77777777" w:rsidR="00D361B0" w:rsidRPr="005C2B40" w:rsidRDefault="00D361B0" w:rsidP="00D361B0">
            <w:pPr>
              <w:widowControl/>
              <w:suppressAutoHyphens/>
              <w:spacing w:before="120" w:after="120"/>
              <w:rPr>
                <w:i/>
                <w:noProof/>
                <w:sz w:val="22"/>
                <w:lang w:eastAsia="en-IE"/>
              </w:rPr>
            </w:pPr>
            <w:r w:rsidRPr="005C2B40">
              <w:rPr>
                <w:i/>
                <w:noProof/>
                <w:sz w:val="22"/>
                <w:lang w:eastAsia="en-IE"/>
              </w:rPr>
              <w:t>Emberiza calandra</w:t>
            </w:r>
          </w:p>
        </w:tc>
      </w:tr>
      <w:tr w:rsidR="00D361B0" w:rsidRPr="005C2B40" w14:paraId="6E72E5C6" w14:textId="77777777" w:rsidTr="00F15093">
        <w:trPr>
          <w:trHeight w:val="288"/>
        </w:trPr>
        <w:tc>
          <w:tcPr>
            <w:tcW w:w="3681" w:type="dxa"/>
            <w:tcBorders>
              <w:top w:val="single" w:sz="4" w:space="0" w:color="auto"/>
              <w:left w:val="single" w:sz="4" w:space="0" w:color="auto"/>
              <w:bottom w:val="single" w:sz="4" w:space="0" w:color="auto"/>
              <w:right w:val="single" w:sz="4" w:space="0" w:color="auto"/>
            </w:tcBorders>
            <w:noWrap/>
          </w:tcPr>
          <w:p w14:paraId="4EAD6E72" w14:textId="77777777" w:rsidR="00D361B0" w:rsidRPr="005C2B40" w:rsidRDefault="00D361B0" w:rsidP="00D361B0">
            <w:pPr>
              <w:widowControl/>
              <w:suppressAutoHyphens/>
              <w:spacing w:before="120" w:after="120"/>
              <w:rPr>
                <w:i/>
                <w:noProof/>
                <w:sz w:val="22"/>
                <w:lang w:eastAsia="en-IE"/>
              </w:rPr>
            </w:pPr>
            <w:r w:rsidRPr="005C2B40">
              <w:rPr>
                <w:i/>
                <w:noProof/>
                <w:sz w:val="22"/>
                <w:lang w:eastAsia="en-IE"/>
              </w:rPr>
              <w:lastRenderedPageBreak/>
              <w:t>Lanius senator</w:t>
            </w:r>
          </w:p>
        </w:tc>
      </w:tr>
      <w:tr w:rsidR="00D361B0" w:rsidRPr="005C2B40" w14:paraId="35B76F38" w14:textId="77777777" w:rsidTr="00F15093">
        <w:trPr>
          <w:trHeight w:val="288"/>
        </w:trPr>
        <w:tc>
          <w:tcPr>
            <w:tcW w:w="3681" w:type="dxa"/>
            <w:tcBorders>
              <w:top w:val="single" w:sz="4" w:space="0" w:color="auto"/>
              <w:left w:val="single" w:sz="4" w:space="0" w:color="auto"/>
              <w:bottom w:val="single" w:sz="4" w:space="0" w:color="auto"/>
              <w:right w:val="single" w:sz="4" w:space="0" w:color="auto"/>
            </w:tcBorders>
            <w:noWrap/>
          </w:tcPr>
          <w:p w14:paraId="48E5DF61" w14:textId="77777777" w:rsidR="00D361B0" w:rsidRPr="005C2B40" w:rsidRDefault="00D361B0" w:rsidP="00D361B0">
            <w:pPr>
              <w:widowControl/>
              <w:suppressAutoHyphens/>
              <w:spacing w:before="120" w:after="120"/>
              <w:rPr>
                <w:i/>
                <w:noProof/>
                <w:sz w:val="22"/>
                <w:lang w:eastAsia="en-IE"/>
              </w:rPr>
            </w:pPr>
            <w:r w:rsidRPr="005C2B40">
              <w:rPr>
                <w:i/>
                <w:noProof/>
                <w:sz w:val="22"/>
                <w:lang w:eastAsia="en-IE"/>
              </w:rPr>
              <w:t>Monticola solitarius</w:t>
            </w:r>
          </w:p>
        </w:tc>
      </w:tr>
      <w:tr w:rsidR="00D361B0" w:rsidRPr="005C2B40" w14:paraId="03AAED3E" w14:textId="77777777" w:rsidTr="00F15093">
        <w:trPr>
          <w:trHeight w:val="288"/>
        </w:trPr>
        <w:tc>
          <w:tcPr>
            <w:tcW w:w="3681" w:type="dxa"/>
            <w:tcBorders>
              <w:top w:val="single" w:sz="4" w:space="0" w:color="auto"/>
              <w:left w:val="single" w:sz="4" w:space="0" w:color="auto"/>
              <w:bottom w:val="single" w:sz="4" w:space="0" w:color="auto"/>
              <w:right w:val="single" w:sz="4" w:space="0" w:color="auto"/>
            </w:tcBorders>
            <w:noWrap/>
          </w:tcPr>
          <w:p w14:paraId="59328F29" w14:textId="77777777" w:rsidR="00D361B0" w:rsidRPr="005C2B40" w:rsidRDefault="00D361B0" w:rsidP="00D361B0">
            <w:pPr>
              <w:widowControl/>
              <w:suppressAutoHyphens/>
              <w:spacing w:before="120" w:after="120"/>
              <w:rPr>
                <w:i/>
                <w:noProof/>
                <w:sz w:val="22"/>
                <w:lang w:eastAsia="en-IE"/>
              </w:rPr>
            </w:pPr>
            <w:r w:rsidRPr="005C2B40">
              <w:rPr>
                <w:i/>
                <w:noProof/>
                <w:sz w:val="22"/>
                <w:lang w:eastAsia="en-IE"/>
              </w:rPr>
              <w:t>Passer hispaniolensis</w:t>
            </w:r>
          </w:p>
        </w:tc>
      </w:tr>
      <w:tr w:rsidR="00D361B0" w:rsidRPr="005C2B40" w14:paraId="1A47540C" w14:textId="77777777" w:rsidTr="00F15093">
        <w:trPr>
          <w:trHeight w:val="288"/>
        </w:trPr>
        <w:tc>
          <w:tcPr>
            <w:tcW w:w="3681" w:type="dxa"/>
            <w:tcBorders>
              <w:top w:val="single" w:sz="4" w:space="0" w:color="auto"/>
              <w:left w:val="single" w:sz="4" w:space="0" w:color="auto"/>
              <w:bottom w:val="single" w:sz="4" w:space="0" w:color="auto"/>
              <w:right w:val="single" w:sz="4" w:space="0" w:color="auto"/>
            </w:tcBorders>
            <w:noWrap/>
          </w:tcPr>
          <w:p w14:paraId="4F5C12BA" w14:textId="77777777" w:rsidR="00D361B0" w:rsidRPr="005C2B40" w:rsidRDefault="00D361B0" w:rsidP="00D361B0">
            <w:pPr>
              <w:widowControl/>
              <w:suppressAutoHyphens/>
              <w:spacing w:before="120" w:after="120"/>
              <w:rPr>
                <w:i/>
                <w:noProof/>
                <w:sz w:val="22"/>
                <w:lang w:eastAsia="en-IE"/>
              </w:rPr>
            </w:pPr>
            <w:r w:rsidRPr="005C2B40">
              <w:rPr>
                <w:i/>
                <w:noProof/>
                <w:sz w:val="22"/>
                <w:lang w:eastAsia="en-IE"/>
              </w:rPr>
              <w:t>Passer montanus</w:t>
            </w:r>
          </w:p>
        </w:tc>
      </w:tr>
      <w:tr w:rsidR="00D361B0" w:rsidRPr="005C2B40" w14:paraId="0DF3D30C" w14:textId="77777777" w:rsidTr="00F15093">
        <w:trPr>
          <w:trHeight w:val="288"/>
        </w:trPr>
        <w:tc>
          <w:tcPr>
            <w:tcW w:w="3681" w:type="dxa"/>
            <w:tcBorders>
              <w:top w:val="single" w:sz="4" w:space="0" w:color="auto"/>
              <w:left w:val="single" w:sz="4" w:space="0" w:color="auto"/>
              <w:bottom w:val="single" w:sz="4" w:space="0" w:color="auto"/>
              <w:right w:val="single" w:sz="4" w:space="0" w:color="auto"/>
            </w:tcBorders>
            <w:noWrap/>
          </w:tcPr>
          <w:p w14:paraId="3D70081B" w14:textId="77777777" w:rsidR="00D361B0" w:rsidRPr="005C2B40" w:rsidRDefault="00D361B0" w:rsidP="00D361B0">
            <w:pPr>
              <w:widowControl/>
              <w:suppressAutoHyphens/>
              <w:spacing w:before="120" w:after="120"/>
              <w:rPr>
                <w:i/>
                <w:noProof/>
                <w:sz w:val="22"/>
                <w:lang w:eastAsia="en-IE"/>
              </w:rPr>
            </w:pPr>
            <w:r w:rsidRPr="005C2B40">
              <w:rPr>
                <w:i/>
                <w:noProof/>
                <w:sz w:val="22"/>
                <w:lang w:eastAsia="en-IE"/>
              </w:rPr>
              <w:t>Serinus serinus</w:t>
            </w:r>
          </w:p>
        </w:tc>
      </w:tr>
      <w:tr w:rsidR="00D361B0" w:rsidRPr="005C2B40" w14:paraId="79BC5A56" w14:textId="77777777" w:rsidTr="00F15093">
        <w:trPr>
          <w:trHeight w:val="288"/>
        </w:trPr>
        <w:tc>
          <w:tcPr>
            <w:tcW w:w="3681" w:type="dxa"/>
            <w:tcBorders>
              <w:top w:val="single" w:sz="4" w:space="0" w:color="auto"/>
              <w:left w:val="single" w:sz="4" w:space="0" w:color="auto"/>
              <w:bottom w:val="single" w:sz="4" w:space="0" w:color="auto"/>
              <w:right w:val="single" w:sz="4" w:space="0" w:color="auto"/>
            </w:tcBorders>
            <w:noWrap/>
          </w:tcPr>
          <w:p w14:paraId="5DF421AA" w14:textId="77777777" w:rsidR="00D361B0" w:rsidRPr="005C2B40" w:rsidRDefault="00D361B0" w:rsidP="00D361B0">
            <w:pPr>
              <w:widowControl/>
              <w:suppressAutoHyphens/>
              <w:spacing w:before="120" w:after="120"/>
              <w:rPr>
                <w:i/>
                <w:noProof/>
                <w:sz w:val="22"/>
                <w:lang w:eastAsia="en-IE"/>
              </w:rPr>
            </w:pPr>
            <w:r w:rsidRPr="005C2B40">
              <w:rPr>
                <w:i/>
                <w:noProof/>
                <w:sz w:val="22"/>
                <w:lang w:eastAsia="en-IE"/>
              </w:rPr>
              <w:t>Streptopelia decaocto</w:t>
            </w:r>
          </w:p>
        </w:tc>
      </w:tr>
      <w:tr w:rsidR="00D361B0" w:rsidRPr="005C2B40" w14:paraId="11198FCB" w14:textId="77777777" w:rsidTr="00F15093">
        <w:trPr>
          <w:trHeight w:val="288"/>
        </w:trPr>
        <w:tc>
          <w:tcPr>
            <w:tcW w:w="3681" w:type="dxa"/>
            <w:tcBorders>
              <w:top w:val="single" w:sz="4" w:space="0" w:color="auto"/>
              <w:left w:val="single" w:sz="4" w:space="0" w:color="auto"/>
              <w:bottom w:val="single" w:sz="4" w:space="0" w:color="auto"/>
              <w:right w:val="single" w:sz="4" w:space="0" w:color="auto"/>
            </w:tcBorders>
            <w:noWrap/>
          </w:tcPr>
          <w:p w14:paraId="49E27E71" w14:textId="77777777" w:rsidR="00D361B0" w:rsidRPr="005C2B40" w:rsidRDefault="00D361B0" w:rsidP="00D361B0">
            <w:pPr>
              <w:widowControl/>
              <w:suppressAutoHyphens/>
              <w:spacing w:before="120" w:after="120"/>
              <w:rPr>
                <w:i/>
                <w:noProof/>
                <w:sz w:val="22"/>
                <w:lang w:eastAsia="en-IE"/>
              </w:rPr>
            </w:pPr>
            <w:r w:rsidRPr="005C2B40">
              <w:rPr>
                <w:i/>
                <w:noProof/>
                <w:sz w:val="22"/>
                <w:lang w:eastAsia="en-IE"/>
              </w:rPr>
              <w:t>Streptopelia turtur</w:t>
            </w:r>
          </w:p>
        </w:tc>
      </w:tr>
      <w:tr w:rsidR="00D361B0" w:rsidRPr="005C2B40" w14:paraId="5CCD0893" w14:textId="77777777" w:rsidTr="00F15093">
        <w:trPr>
          <w:trHeight w:val="288"/>
        </w:trPr>
        <w:tc>
          <w:tcPr>
            <w:tcW w:w="3681" w:type="dxa"/>
            <w:tcBorders>
              <w:top w:val="single" w:sz="4" w:space="0" w:color="auto"/>
              <w:left w:val="single" w:sz="4" w:space="0" w:color="auto"/>
              <w:bottom w:val="single" w:sz="4" w:space="0" w:color="auto"/>
              <w:right w:val="single" w:sz="4" w:space="0" w:color="auto"/>
            </w:tcBorders>
            <w:noWrap/>
          </w:tcPr>
          <w:p w14:paraId="1CAE10F3" w14:textId="77777777" w:rsidR="00D361B0" w:rsidRPr="005C2B40" w:rsidRDefault="00D361B0" w:rsidP="00D361B0">
            <w:pPr>
              <w:widowControl/>
              <w:suppressAutoHyphens/>
              <w:spacing w:before="120" w:after="120"/>
              <w:rPr>
                <w:i/>
                <w:noProof/>
                <w:sz w:val="22"/>
                <w:lang w:eastAsia="en-IE"/>
              </w:rPr>
            </w:pPr>
            <w:r w:rsidRPr="005C2B40">
              <w:rPr>
                <w:i/>
                <w:noProof/>
                <w:sz w:val="22"/>
                <w:lang w:eastAsia="en-IE"/>
              </w:rPr>
              <w:t>Sturnus vulgaris</w:t>
            </w:r>
          </w:p>
        </w:tc>
      </w:tr>
      <w:tr w:rsidR="00D361B0" w:rsidRPr="005C2B40" w14:paraId="5CB9CB44" w14:textId="77777777" w:rsidTr="00F15093">
        <w:trPr>
          <w:trHeight w:val="288"/>
        </w:trPr>
        <w:tc>
          <w:tcPr>
            <w:tcW w:w="3681" w:type="dxa"/>
            <w:tcBorders>
              <w:top w:val="single" w:sz="4" w:space="0" w:color="auto"/>
              <w:left w:val="single" w:sz="4" w:space="0" w:color="auto"/>
              <w:bottom w:val="single" w:sz="4" w:space="0" w:color="auto"/>
              <w:right w:val="single" w:sz="4" w:space="0" w:color="auto"/>
            </w:tcBorders>
            <w:noWrap/>
          </w:tcPr>
          <w:p w14:paraId="40CEE87D" w14:textId="77777777" w:rsidR="00D361B0" w:rsidRPr="005C2B40" w:rsidRDefault="00D361B0" w:rsidP="00D361B0">
            <w:pPr>
              <w:widowControl/>
              <w:suppressAutoHyphens/>
              <w:spacing w:before="120" w:after="120"/>
              <w:rPr>
                <w:i/>
                <w:noProof/>
                <w:sz w:val="22"/>
                <w:lang w:eastAsia="en-IE"/>
              </w:rPr>
            </w:pPr>
            <w:r w:rsidRPr="005C2B40">
              <w:rPr>
                <w:i/>
                <w:noProof/>
                <w:sz w:val="22"/>
                <w:lang w:eastAsia="en-IE"/>
              </w:rPr>
              <w:t>Sylvia conspicillata</w:t>
            </w:r>
          </w:p>
        </w:tc>
      </w:tr>
      <w:tr w:rsidR="00D361B0" w:rsidRPr="005C2B40" w14:paraId="4CD83E5D" w14:textId="77777777" w:rsidTr="00F15093">
        <w:trPr>
          <w:trHeight w:val="288"/>
        </w:trPr>
        <w:tc>
          <w:tcPr>
            <w:tcW w:w="3681" w:type="dxa"/>
            <w:tcBorders>
              <w:top w:val="single" w:sz="4" w:space="0" w:color="auto"/>
              <w:left w:val="single" w:sz="4" w:space="0" w:color="auto"/>
              <w:bottom w:val="single" w:sz="4" w:space="0" w:color="auto"/>
              <w:right w:val="single" w:sz="4" w:space="0" w:color="auto"/>
            </w:tcBorders>
            <w:noWrap/>
          </w:tcPr>
          <w:p w14:paraId="5EB7D0F5" w14:textId="77777777" w:rsidR="00D361B0" w:rsidRPr="005C2B40" w:rsidRDefault="00D361B0" w:rsidP="00D361B0">
            <w:pPr>
              <w:widowControl/>
              <w:suppressAutoHyphens/>
              <w:spacing w:before="120" w:after="120"/>
              <w:rPr>
                <w:i/>
                <w:noProof/>
                <w:sz w:val="22"/>
                <w:lang w:eastAsia="en-IE"/>
              </w:rPr>
            </w:pPr>
            <w:r w:rsidRPr="005C2B40">
              <w:rPr>
                <w:i/>
                <w:noProof/>
                <w:sz w:val="22"/>
                <w:lang w:eastAsia="en-IE"/>
              </w:rPr>
              <w:t>Sylvia melanocephala</w:t>
            </w:r>
          </w:p>
        </w:tc>
      </w:tr>
    </w:tbl>
    <w:p w14:paraId="1EDD5D30" w14:textId="77777777" w:rsidR="00D361B0" w:rsidRPr="005C2B40" w:rsidRDefault="00D361B0" w:rsidP="00D361B0">
      <w:pPr>
        <w:widowControl/>
        <w:suppressAutoHyphens/>
        <w:spacing w:before="120" w:after="120"/>
        <w:rPr>
          <w:noProof/>
          <w:color w:val="000000"/>
          <w:sz w:val="22"/>
          <w:lang w:eastAsia="en-IE"/>
        </w:rPr>
      </w:pPr>
    </w:p>
    <w:tbl>
      <w:tblPr>
        <w:tblW w:w="36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1"/>
      </w:tblGrid>
      <w:tr w:rsidR="00D361B0" w:rsidRPr="005C2B40" w14:paraId="758A0FB5" w14:textId="77777777" w:rsidTr="00F15093">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2D4CC764" w14:textId="77777777" w:rsidR="00D361B0" w:rsidRPr="005C2B40" w:rsidRDefault="00D361B0" w:rsidP="00D361B0">
            <w:pPr>
              <w:widowControl/>
              <w:suppressAutoHyphens/>
              <w:spacing w:before="120" w:after="120"/>
              <w:rPr>
                <w:b/>
                <w:bCs/>
                <w:noProof/>
                <w:sz w:val="22"/>
                <w:lang w:eastAsia="en-IE"/>
              </w:rPr>
            </w:pPr>
            <w:r w:rsidRPr="005C2B40">
              <w:rPr>
                <w:b/>
                <w:bCs/>
                <w:noProof/>
                <w:sz w:val="22"/>
                <w:lang w:eastAsia="en-IE"/>
              </w:rPr>
              <w:t>Netherlands</w:t>
            </w:r>
          </w:p>
        </w:tc>
      </w:tr>
      <w:tr w:rsidR="00D361B0" w:rsidRPr="005C2B40" w14:paraId="51C3F62F" w14:textId="77777777" w:rsidTr="00F15093">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4C897E6D" w14:textId="77777777" w:rsidR="00D361B0" w:rsidRPr="005C2B40" w:rsidRDefault="00D361B0" w:rsidP="00D361B0">
            <w:pPr>
              <w:widowControl/>
              <w:suppressAutoHyphens/>
              <w:spacing w:before="120" w:after="120"/>
              <w:rPr>
                <w:i/>
                <w:noProof/>
                <w:sz w:val="22"/>
                <w:lang w:eastAsia="en-IE"/>
              </w:rPr>
            </w:pPr>
            <w:r w:rsidRPr="005C2B40">
              <w:rPr>
                <w:i/>
                <w:noProof/>
                <w:sz w:val="22"/>
                <w:lang w:eastAsia="en-IE"/>
              </w:rPr>
              <w:t>Alauda arvensis</w:t>
            </w:r>
          </w:p>
        </w:tc>
      </w:tr>
      <w:tr w:rsidR="00D361B0" w:rsidRPr="005C2B40" w14:paraId="523414B8" w14:textId="77777777" w:rsidTr="00F15093">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65C85A10" w14:textId="77777777" w:rsidR="00D361B0" w:rsidRPr="005C2B40" w:rsidRDefault="00D361B0" w:rsidP="00D361B0">
            <w:pPr>
              <w:widowControl/>
              <w:suppressAutoHyphens/>
              <w:spacing w:before="120" w:after="120"/>
              <w:rPr>
                <w:i/>
                <w:noProof/>
                <w:sz w:val="22"/>
                <w:lang w:eastAsia="en-IE"/>
              </w:rPr>
            </w:pPr>
            <w:r w:rsidRPr="005C2B40">
              <w:rPr>
                <w:i/>
                <w:noProof/>
                <w:sz w:val="22"/>
                <w:lang w:eastAsia="en-IE"/>
              </w:rPr>
              <w:t>Anthus pratensis</w:t>
            </w:r>
          </w:p>
        </w:tc>
      </w:tr>
      <w:tr w:rsidR="00D361B0" w:rsidRPr="005C2B40" w14:paraId="615828D3" w14:textId="77777777" w:rsidTr="00F15093">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330BA8D1" w14:textId="77777777" w:rsidR="00D361B0" w:rsidRPr="005C2B40" w:rsidRDefault="00D361B0" w:rsidP="00D361B0">
            <w:pPr>
              <w:widowControl/>
              <w:suppressAutoHyphens/>
              <w:spacing w:before="120" w:after="120"/>
              <w:rPr>
                <w:i/>
                <w:noProof/>
                <w:sz w:val="22"/>
                <w:lang w:eastAsia="en-IE"/>
              </w:rPr>
            </w:pPr>
            <w:r w:rsidRPr="005C2B40">
              <w:rPr>
                <w:i/>
                <w:noProof/>
                <w:sz w:val="22"/>
                <w:lang w:eastAsia="en-IE"/>
              </w:rPr>
              <w:t>Athene noctua</w:t>
            </w:r>
          </w:p>
        </w:tc>
      </w:tr>
      <w:tr w:rsidR="00D361B0" w:rsidRPr="005C2B40" w14:paraId="716081BA" w14:textId="77777777" w:rsidTr="00F15093">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0E230AC3" w14:textId="77777777" w:rsidR="00D361B0" w:rsidRPr="005C2B40" w:rsidRDefault="00D361B0" w:rsidP="00D361B0">
            <w:pPr>
              <w:widowControl/>
              <w:suppressAutoHyphens/>
              <w:spacing w:before="120" w:after="120"/>
              <w:rPr>
                <w:i/>
                <w:noProof/>
                <w:sz w:val="22"/>
                <w:lang w:eastAsia="en-IE"/>
              </w:rPr>
            </w:pPr>
            <w:r w:rsidRPr="005C2B40">
              <w:rPr>
                <w:i/>
                <w:noProof/>
                <w:sz w:val="22"/>
                <w:lang w:eastAsia="en-IE"/>
              </w:rPr>
              <w:t>Calidris pugnax</w:t>
            </w:r>
          </w:p>
        </w:tc>
      </w:tr>
      <w:tr w:rsidR="00D361B0" w:rsidRPr="005C2B40" w14:paraId="08EF99FE" w14:textId="77777777" w:rsidTr="00F15093">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1E5DA0D4" w14:textId="77777777" w:rsidR="00D361B0" w:rsidRPr="005C2B40" w:rsidRDefault="00D361B0" w:rsidP="00D361B0">
            <w:pPr>
              <w:widowControl/>
              <w:suppressAutoHyphens/>
              <w:spacing w:before="120" w:after="120"/>
              <w:rPr>
                <w:i/>
                <w:noProof/>
                <w:sz w:val="22"/>
                <w:lang w:eastAsia="en-IE"/>
              </w:rPr>
            </w:pPr>
            <w:r w:rsidRPr="005C2B40">
              <w:rPr>
                <w:i/>
                <w:noProof/>
                <w:sz w:val="22"/>
                <w:lang w:eastAsia="en-IE"/>
              </w:rPr>
              <w:t>Carduelis carduelis</w:t>
            </w:r>
          </w:p>
        </w:tc>
      </w:tr>
      <w:tr w:rsidR="00D361B0" w:rsidRPr="005C2B40" w14:paraId="170A939F" w14:textId="77777777" w:rsidTr="00F15093">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6AF368DB" w14:textId="77777777" w:rsidR="00D361B0" w:rsidRPr="005C2B40" w:rsidRDefault="00D361B0" w:rsidP="00D361B0">
            <w:pPr>
              <w:widowControl/>
              <w:suppressAutoHyphens/>
              <w:spacing w:before="120" w:after="120"/>
              <w:rPr>
                <w:i/>
                <w:noProof/>
                <w:sz w:val="22"/>
                <w:lang w:eastAsia="en-IE"/>
              </w:rPr>
            </w:pPr>
            <w:r w:rsidRPr="005C2B40">
              <w:rPr>
                <w:i/>
                <w:noProof/>
                <w:sz w:val="22"/>
                <w:lang w:eastAsia="en-IE"/>
              </w:rPr>
              <w:t>Corvus frugilegus</w:t>
            </w:r>
          </w:p>
        </w:tc>
      </w:tr>
      <w:tr w:rsidR="00D361B0" w:rsidRPr="005C2B40" w14:paraId="759E32D0" w14:textId="77777777" w:rsidTr="00F15093">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0BCDEA32" w14:textId="77777777" w:rsidR="00D361B0" w:rsidRPr="005C2B40" w:rsidRDefault="00D361B0" w:rsidP="00D361B0">
            <w:pPr>
              <w:widowControl/>
              <w:suppressAutoHyphens/>
              <w:spacing w:before="120" w:after="120"/>
              <w:rPr>
                <w:i/>
                <w:noProof/>
                <w:sz w:val="22"/>
                <w:lang w:eastAsia="en-IE"/>
              </w:rPr>
            </w:pPr>
            <w:r w:rsidRPr="005C2B40">
              <w:rPr>
                <w:i/>
                <w:noProof/>
                <w:sz w:val="22"/>
                <w:lang w:eastAsia="en-IE"/>
              </w:rPr>
              <w:t>Coturnix coturnix</w:t>
            </w:r>
          </w:p>
        </w:tc>
      </w:tr>
      <w:tr w:rsidR="00D361B0" w:rsidRPr="005C2B40" w14:paraId="79809FEA" w14:textId="77777777" w:rsidTr="00F15093">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14:paraId="51104DAC" w14:textId="77777777" w:rsidR="00D361B0" w:rsidRPr="005C2B40" w:rsidRDefault="00D361B0" w:rsidP="00D361B0">
            <w:pPr>
              <w:widowControl/>
              <w:suppressAutoHyphens/>
              <w:spacing w:before="120" w:after="120"/>
              <w:rPr>
                <w:i/>
                <w:noProof/>
                <w:sz w:val="22"/>
                <w:lang w:eastAsia="en-IE"/>
              </w:rPr>
            </w:pPr>
            <w:r w:rsidRPr="005C2B40">
              <w:rPr>
                <w:i/>
                <w:noProof/>
                <w:sz w:val="22"/>
                <w:lang w:eastAsia="en-IE"/>
              </w:rPr>
              <w:t xml:space="preserve">Emberiza citrinella </w:t>
            </w:r>
          </w:p>
        </w:tc>
      </w:tr>
      <w:tr w:rsidR="00D361B0" w:rsidRPr="005C2B40" w14:paraId="19209C93" w14:textId="77777777" w:rsidTr="00F15093">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5683CB71" w14:textId="77777777" w:rsidR="00D361B0" w:rsidRPr="005C2B40" w:rsidRDefault="00D361B0" w:rsidP="00D361B0">
            <w:pPr>
              <w:widowControl/>
              <w:suppressAutoHyphens/>
              <w:spacing w:before="120" w:after="120"/>
              <w:rPr>
                <w:i/>
                <w:noProof/>
                <w:sz w:val="22"/>
                <w:lang w:eastAsia="en-IE"/>
              </w:rPr>
            </w:pPr>
            <w:r w:rsidRPr="005C2B40">
              <w:rPr>
                <w:i/>
                <w:noProof/>
                <w:sz w:val="22"/>
                <w:lang w:eastAsia="en-IE"/>
              </w:rPr>
              <w:t>Falco tinnunculus</w:t>
            </w:r>
          </w:p>
        </w:tc>
      </w:tr>
      <w:tr w:rsidR="00D361B0" w:rsidRPr="005C2B40" w14:paraId="4FB8BCB6" w14:textId="77777777" w:rsidTr="00F15093">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132363CF" w14:textId="77777777" w:rsidR="00D361B0" w:rsidRPr="005C2B40" w:rsidRDefault="00D361B0" w:rsidP="00D361B0">
            <w:pPr>
              <w:widowControl/>
              <w:suppressAutoHyphens/>
              <w:spacing w:before="120" w:after="120"/>
              <w:rPr>
                <w:i/>
                <w:noProof/>
                <w:sz w:val="22"/>
                <w:lang w:eastAsia="en-IE"/>
              </w:rPr>
            </w:pPr>
            <w:r w:rsidRPr="005C2B40">
              <w:rPr>
                <w:i/>
                <w:noProof/>
                <w:sz w:val="22"/>
                <w:lang w:eastAsia="en-IE"/>
              </w:rPr>
              <w:t>Gallinago gallinago</w:t>
            </w:r>
          </w:p>
        </w:tc>
      </w:tr>
      <w:tr w:rsidR="00D361B0" w:rsidRPr="005C2B40" w14:paraId="2E782DAF" w14:textId="77777777" w:rsidTr="00F15093">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7D2C7B03" w14:textId="77777777" w:rsidR="00D361B0" w:rsidRPr="005C2B40" w:rsidRDefault="00D361B0" w:rsidP="00D361B0">
            <w:pPr>
              <w:widowControl/>
              <w:suppressAutoHyphens/>
              <w:spacing w:before="120" w:after="120"/>
              <w:rPr>
                <w:i/>
                <w:noProof/>
                <w:sz w:val="22"/>
                <w:lang w:eastAsia="en-IE"/>
              </w:rPr>
            </w:pPr>
            <w:r w:rsidRPr="005C2B40">
              <w:rPr>
                <w:i/>
                <w:noProof/>
                <w:sz w:val="22"/>
                <w:lang w:eastAsia="en-IE"/>
              </w:rPr>
              <w:t>Haematopus ostralegus</w:t>
            </w:r>
          </w:p>
        </w:tc>
      </w:tr>
      <w:tr w:rsidR="00D361B0" w:rsidRPr="005C2B40" w14:paraId="0A3F9804" w14:textId="77777777" w:rsidTr="00F15093">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537D5556" w14:textId="77777777" w:rsidR="00D361B0" w:rsidRPr="005C2B40" w:rsidRDefault="00D361B0" w:rsidP="00D361B0">
            <w:pPr>
              <w:widowControl/>
              <w:suppressAutoHyphens/>
              <w:spacing w:before="120" w:after="120"/>
              <w:rPr>
                <w:i/>
                <w:noProof/>
                <w:sz w:val="22"/>
                <w:lang w:eastAsia="en-IE"/>
              </w:rPr>
            </w:pPr>
            <w:r w:rsidRPr="005C2B40">
              <w:rPr>
                <w:i/>
                <w:noProof/>
                <w:sz w:val="22"/>
                <w:lang w:eastAsia="en-IE"/>
              </w:rPr>
              <w:t>Hippolais icterina</w:t>
            </w:r>
          </w:p>
        </w:tc>
      </w:tr>
      <w:tr w:rsidR="00D361B0" w:rsidRPr="005C2B40" w14:paraId="4FE0AB38" w14:textId="77777777" w:rsidTr="00F15093">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14:paraId="44B787C7" w14:textId="77777777" w:rsidR="00D361B0" w:rsidRPr="005C2B40" w:rsidRDefault="00D361B0" w:rsidP="00D361B0">
            <w:pPr>
              <w:widowControl/>
              <w:suppressAutoHyphens/>
              <w:spacing w:before="120" w:after="120"/>
              <w:rPr>
                <w:i/>
                <w:noProof/>
                <w:sz w:val="22"/>
                <w:lang w:eastAsia="en-IE"/>
              </w:rPr>
            </w:pPr>
            <w:r w:rsidRPr="005C2B40">
              <w:rPr>
                <w:i/>
                <w:noProof/>
                <w:sz w:val="22"/>
                <w:lang w:eastAsia="en-IE"/>
              </w:rPr>
              <w:t>Hirundo rustica</w:t>
            </w:r>
          </w:p>
        </w:tc>
      </w:tr>
      <w:tr w:rsidR="00D361B0" w:rsidRPr="005C2B40" w14:paraId="431AABF4" w14:textId="77777777" w:rsidTr="00F15093">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79155995" w14:textId="77777777" w:rsidR="00D361B0" w:rsidRPr="005C2B40" w:rsidRDefault="00D361B0" w:rsidP="00D361B0">
            <w:pPr>
              <w:widowControl/>
              <w:suppressAutoHyphens/>
              <w:spacing w:before="120" w:after="120"/>
              <w:rPr>
                <w:i/>
                <w:noProof/>
                <w:sz w:val="22"/>
                <w:lang w:eastAsia="en-IE"/>
              </w:rPr>
            </w:pPr>
            <w:r w:rsidRPr="005C2B40">
              <w:rPr>
                <w:i/>
                <w:noProof/>
                <w:sz w:val="22"/>
                <w:lang w:eastAsia="en-IE"/>
              </w:rPr>
              <w:t>Limosa limosa</w:t>
            </w:r>
          </w:p>
        </w:tc>
      </w:tr>
      <w:tr w:rsidR="00D361B0" w:rsidRPr="005C2B40" w14:paraId="47D87B87" w14:textId="77777777" w:rsidTr="00F15093">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14:paraId="71438F2C" w14:textId="77777777" w:rsidR="00D361B0" w:rsidRPr="005C2B40" w:rsidRDefault="00D361B0" w:rsidP="00D361B0">
            <w:pPr>
              <w:widowControl/>
              <w:suppressAutoHyphens/>
              <w:spacing w:before="120" w:after="120"/>
              <w:rPr>
                <w:i/>
                <w:noProof/>
                <w:sz w:val="22"/>
                <w:lang w:eastAsia="en-IE"/>
              </w:rPr>
            </w:pPr>
            <w:r w:rsidRPr="005C2B40">
              <w:rPr>
                <w:i/>
                <w:noProof/>
                <w:sz w:val="22"/>
                <w:lang w:eastAsia="en-IE"/>
              </w:rPr>
              <w:t>Miliaria calandra</w:t>
            </w:r>
          </w:p>
        </w:tc>
      </w:tr>
      <w:tr w:rsidR="00D361B0" w:rsidRPr="005C2B40" w14:paraId="5EF59227" w14:textId="77777777" w:rsidTr="00F15093">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5707BD4A" w14:textId="77777777" w:rsidR="00D361B0" w:rsidRPr="005C2B40" w:rsidRDefault="00D361B0" w:rsidP="00D361B0">
            <w:pPr>
              <w:widowControl/>
              <w:suppressAutoHyphens/>
              <w:spacing w:before="120" w:after="120"/>
              <w:rPr>
                <w:i/>
                <w:noProof/>
                <w:sz w:val="22"/>
                <w:lang w:eastAsia="en-IE"/>
              </w:rPr>
            </w:pPr>
            <w:r w:rsidRPr="005C2B40">
              <w:rPr>
                <w:i/>
                <w:noProof/>
                <w:sz w:val="22"/>
                <w:lang w:eastAsia="en-IE"/>
              </w:rPr>
              <w:t>Motacilla fl ava</w:t>
            </w:r>
          </w:p>
        </w:tc>
      </w:tr>
      <w:tr w:rsidR="00D361B0" w:rsidRPr="005C2B40" w14:paraId="03670D2D" w14:textId="77777777" w:rsidTr="00F15093">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0DF4CCF2" w14:textId="77777777" w:rsidR="00D361B0" w:rsidRPr="005C2B40" w:rsidRDefault="00D361B0" w:rsidP="00D361B0">
            <w:pPr>
              <w:widowControl/>
              <w:suppressAutoHyphens/>
              <w:spacing w:before="120" w:after="120"/>
              <w:rPr>
                <w:i/>
                <w:noProof/>
                <w:sz w:val="22"/>
                <w:lang w:eastAsia="en-IE"/>
              </w:rPr>
            </w:pPr>
            <w:r w:rsidRPr="005C2B40">
              <w:rPr>
                <w:i/>
                <w:noProof/>
                <w:sz w:val="22"/>
                <w:lang w:eastAsia="en-IE"/>
              </w:rPr>
              <w:lastRenderedPageBreak/>
              <w:t>Numenius arquata</w:t>
            </w:r>
          </w:p>
        </w:tc>
      </w:tr>
      <w:tr w:rsidR="00D361B0" w:rsidRPr="005C2B40" w14:paraId="45DB4577" w14:textId="77777777" w:rsidTr="00F15093">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23711FBC" w14:textId="77777777" w:rsidR="00D361B0" w:rsidRPr="005C2B40" w:rsidRDefault="00D361B0" w:rsidP="00D361B0">
            <w:pPr>
              <w:widowControl/>
              <w:suppressAutoHyphens/>
              <w:spacing w:before="120" w:after="120"/>
              <w:rPr>
                <w:i/>
                <w:noProof/>
                <w:sz w:val="22"/>
                <w:lang w:eastAsia="en-IE"/>
              </w:rPr>
            </w:pPr>
            <w:r w:rsidRPr="005C2B40">
              <w:rPr>
                <w:i/>
                <w:noProof/>
                <w:sz w:val="22"/>
                <w:lang w:eastAsia="en-IE"/>
              </w:rPr>
              <w:t>Passer montanus</w:t>
            </w:r>
          </w:p>
        </w:tc>
      </w:tr>
      <w:tr w:rsidR="00D361B0" w:rsidRPr="005C2B40" w14:paraId="38A28BB6" w14:textId="77777777" w:rsidTr="00F15093">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14:paraId="0804BBBA" w14:textId="77777777" w:rsidR="00D361B0" w:rsidRPr="005C2B40" w:rsidRDefault="00D361B0" w:rsidP="00D361B0">
            <w:pPr>
              <w:widowControl/>
              <w:suppressAutoHyphens/>
              <w:spacing w:before="120" w:after="120"/>
              <w:rPr>
                <w:i/>
                <w:noProof/>
                <w:sz w:val="22"/>
                <w:lang w:eastAsia="en-IE"/>
              </w:rPr>
            </w:pPr>
            <w:r w:rsidRPr="005C2B40">
              <w:rPr>
                <w:i/>
                <w:noProof/>
                <w:sz w:val="22"/>
                <w:lang w:eastAsia="en-IE"/>
              </w:rPr>
              <w:t>Perdix perdix</w:t>
            </w:r>
          </w:p>
        </w:tc>
      </w:tr>
      <w:tr w:rsidR="00D361B0" w:rsidRPr="005C2B40" w14:paraId="1BDEE032" w14:textId="77777777" w:rsidTr="00F15093">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4ED6A759" w14:textId="77777777" w:rsidR="00D361B0" w:rsidRPr="005C2B40" w:rsidRDefault="00D361B0" w:rsidP="00D361B0">
            <w:pPr>
              <w:widowControl/>
              <w:suppressAutoHyphens/>
              <w:spacing w:before="120" w:after="120"/>
              <w:rPr>
                <w:i/>
                <w:noProof/>
                <w:sz w:val="22"/>
                <w:lang w:eastAsia="en-IE"/>
              </w:rPr>
            </w:pPr>
            <w:r w:rsidRPr="005C2B40">
              <w:rPr>
                <w:i/>
                <w:noProof/>
                <w:sz w:val="22"/>
                <w:lang w:eastAsia="en-IE"/>
              </w:rPr>
              <w:t>Saxicola torquatus</w:t>
            </w:r>
          </w:p>
        </w:tc>
      </w:tr>
      <w:tr w:rsidR="00D361B0" w:rsidRPr="005C2B40" w14:paraId="7DDFD517" w14:textId="77777777" w:rsidTr="00F15093">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504B8FFE" w14:textId="77777777" w:rsidR="00D361B0" w:rsidRPr="005C2B40" w:rsidRDefault="00D361B0" w:rsidP="00D361B0">
            <w:pPr>
              <w:widowControl/>
              <w:suppressAutoHyphens/>
              <w:spacing w:before="120" w:after="120"/>
              <w:rPr>
                <w:i/>
                <w:noProof/>
                <w:sz w:val="22"/>
                <w:lang w:eastAsia="en-IE"/>
              </w:rPr>
            </w:pPr>
            <w:r w:rsidRPr="005C2B40">
              <w:rPr>
                <w:i/>
                <w:noProof/>
                <w:sz w:val="22"/>
                <w:lang w:eastAsia="en-IE"/>
              </w:rPr>
              <w:t>Spatula clypeata</w:t>
            </w:r>
          </w:p>
        </w:tc>
      </w:tr>
      <w:tr w:rsidR="00D361B0" w:rsidRPr="005C2B40" w14:paraId="630C4F6A" w14:textId="77777777" w:rsidTr="00F15093">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0EFEE10C" w14:textId="77777777" w:rsidR="00D361B0" w:rsidRPr="005C2B40" w:rsidRDefault="00D361B0" w:rsidP="00D361B0">
            <w:pPr>
              <w:widowControl/>
              <w:suppressAutoHyphens/>
              <w:spacing w:before="120" w:after="120"/>
              <w:rPr>
                <w:i/>
                <w:noProof/>
                <w:sz w:val="22"/>
                <w:lang w:eastAsia="en-IE"/>
              </w:rPr>
            </w:pPr>
            <w:r w:rsidRPr="005C2B40">
              <w:rPr>
                <w:i/>
                <w:noProof/>
                <w:sz w:val="22"/>
                <w:lang w:eastAsia="en-IE"/>
              </w:rPr>
              <w:t>Streptopelia turtur</w:t>
            </w:r>
          </w:p>
        </w:tc>
      </w:tr>
      <w:tr w:rsidR="00D361B0" w:rsidRPr="005C2B40" w14:paraId="093AE3C9" w14:textId="77777777" w:rsidTr="00F15093">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6A4F8F57" w14:textId="77777777" w:rsidR="00D361B0" w:rsidRPr="005C2B40" w:rsidRDefault="00D361B0" w:rsidP="00D361B0">
            <w:pPr>
              <w:widowControl/>
              <w:suppressAutoHyphens/>
              <w:spacing w:before="120" w:after="120"/>
              <w:rPr>
                <w:i/>
                <w:noProof/>
                <w:sz w:val="22"/>
                <w:lang w:eastAsia="en-IE"/>
              </w:rPr>
            </w:pPr>
            <w:r w:rsidRPr="005C2B40">
              <w:rPr>
                <w:i/>
                <w:noProof/>
                <w:sz w:val="22"/>
                <w:lang w:eastAsia="en-IE"/>
              </w:rPr>
              <w:t>Sturnus vulgaris</w:t>
            </w:r>
          </w:p>
        </w:tc>
      </w:tr>
      <w:tr w:rsidR="00D361B0" w:rsidRPr="005C2B40" w14:paraId="6B5CB6EB" w14:textId="77777777" w:rsidTr="00F15093">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33414E11" w14:textId="77777777" w:rsidR="00D361B0" w:rsidRPr="005C2B40" w:rsidRDefault="00D361B0" w:rsidP="00D361B0">
            <w:pPr>
              <w:widowControl/>
              <w:suppressAutoHyphens/>
              <w:spacing w:before="120" w:after="120"/>
              <w:rPr>
                <w:i/>
                <w:noProof/>
                <w:sz w:val="22"/>
                <w:lang w:eastAsia="en-IE"/>
              </w:rPr>
            </w:pPr>
            <w:r w:rsidRPr="005C2B40">
              <w:rPr>
                <w:i/>
                <w:noProof/>
                <w:sz w:val="22"/>
                <w:lang w:eastAsia="en-IE"/>
              </w:rPr>
              <w:t>Sylvia communis</w:t>
            </w:r>
          </w:p>
        </w:tc>
      </w:tr>
      <w:tr w:rsidR="00D361B0" w:rsidRPr="005C2B40" w14:paraId="28BAFF9A" w14:textId="77777777" w:rsidTr="00F15093">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5EE23FEB" w14:textId="77777777" w:rsidR="00D361B0" w:rsidRPr="005C2B40" w:rsidRDefault="00D361B0" w:rsidP="00D361B0">
            <w:pPr>
              <w:widowControl/>
              <w:suppressAutoHyphens/>
              <w:spacing w:before="120" w:after="120"/>
              <w:rPr>
                <w:i/>
                <w:noProof/>
                <w:sz w:val="22"/>
                <w:lang w:eastAsia="en-IE"/>
              </w:rPr>
            </w:pPr>
            <w:r w:rsidRPr="005C2B40">
              <w:rPr>
                <w:i/>
                <w:noProof/>
                <w:sz w:val="22"/>
                <w:lang w:eastAsia="en-IE"/>
              </w:rPr>
              <w:t>Tringa totanus</w:t>
            </w:r>
          </w:p>
        </w:tc>
      </w:tr>
      <w:tr w:rsidR="00D361B0" w:rsidRPr="005C2B40" w14:paraId="130308A8" w14:textId="77777777" w:rsidTr="00F15093">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28EC79A2" w14:textId="77777777" w:rsidR="00D361B0" w:rsidRPr="005C2B40" w:rsidRDefault="00D361B0" w:rsidP="00D361B0">
            <w:pPr>
              <w:widowControl/>
              <w:suppressAutoHyphens/>
              <w:spacing w:before="120" w:after="120"/>
              <w:rPr>
                <w:i/>
                <w:noProof/>
                <w:sz w:val="22"/>
                <w:lang w:eastAsia="en-IE"/>
              </w:rPr>
            </w:pPr>
            <w:r w:rsidRPr="005C2B40">
              <w:rPr>
                <w:i/>
                <w:noProof/>
                <w:sz w:val="22"/>
                <w:lang w:eastAsia="en-IE"/>
              </w:rPr>
              <w:t>Turdus viscivorus</w:t>
            </w:r>
          </w:p>
        </w:tc>
      </w:tr>
      <w:tr w:rsidR="00D361B0" w:rsidRPr="005C2B40" w14:paraId="3A7748DF" w14:textId="77777777" w:rsidTr="00F15093">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14:paraId="766FCF79" w14:textId="77777777" w:rsidR="00D361B0" w:rsidRPr="005C2B40" w:rsidRDefault="00D361B0" w:rsidP="00D361B0">
            <w:pPr>
              <w:widowControl/>
              <w:suppressAutoHyphens/>
              <w:spacing w:before="120" w:after="120"/>
              <w:rPr>
                <w:i/>
                <w:noProof/>
                <w:sz w:val="22"/>
                <w:lang w:eastAsia="en-IE"/>
              </w:rPr>
            </w:pPr>
            <w:r w:rsidRPr="005C2B40">
              <w:rPr>
                <w:i/>
                <w:noProof/>
                <w:sz w:val="22"/>
                <w:lang w:eastAsia="en-IE"/>
              </w:rPr>
              <w:t>Vanellus vanellus</w:t>
            </w:r>
          </w:p>
        </w:tc>
      </w:tr>
    </w:tbl>
    <w:p w14:paraId="0D336CDB" w14:textId="77777777" w:rsidR="00D361B0" w:rsidRPr="005C2B40" w:rsidRDefault="00D361B0" w:rsidP="00D361B0">
      <w:pPr>
        <w:widowControl/>
        <w:suppressAutoHyphens/>
        <w:spacing w:before="120" w:after="120"/>
        <w:rPr>
          <w:rFonts w:eastAsia="Calibri"/>
          <w:noProof/>
          <w:sz w:val="22"/>
          <w:lang w:eastAsia="en-US"/>
        </w:rPr>
      </w:pPr>
    </w:p>
    <w:tbl>
      <w:tblPr>
        <w:tblW w:w="357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73"/>
      </w:tblGrid>
      <w:tr w:rsidR="00D361B0" w:rsidRPr="005C2B40" w14:paraId="2337F60A" w14:textId="77777777" w:rsidTr="00F15093">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08E3B8DF" w14:textId="77777777" w:rsidR="00D361B0" w:rsidRPr="005C2B40" w:rsidRDefault="00D361B0" w:rsidP="00D361B0">
            <w:pPr>
              <w:widowControl/>
              <w:suppressAutoHyphens/>
              <w:spacing w:before="120" w:after="120"/>
              <w:rPr>
                <w:b/>
                <w:bCs/>
                <w:noProof/>
                <w:sz w:val="22"/>
                <w:lang w:eastAsia="en-IE"/>
              </w:rPr>
            </w:pPr>
            <w:r w:rsidRPr="005C2B40">
              <w:rPr>
                <w:b/>
                <w:bCs/>
                <w:noProof/>
                <w:sz w:val="22"/>
                <w:lang w:eastAsia="en-IE"/>
              </w:rPr>
              <w:t>Poland</w:t>
            </w:r>
          </w:p>
        </w:tc>
      </w:tr>
      <w:tr w:rsidR="00D361B0" w:rsidRPr="005C2B40" w14:paraId="105BE2AD" w14:textId="77777777" w:rsidTr="00F15093">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34E6ABDC" w14:textId="77777777" w:rsidR="00D361B0" w:rsidRPr="005C2B40" w:rsidRDefault="00D361B0" w:rsidP="00D361B0">
            <w:pPr>
              <w:widowControl/>
              <w:suppressAutoHyphens/>
              <w:spacing w:before="120" w:after="120"/>
              <w:rPr>
                <w:i/>
                <w:noProof/>
                <w:sz w:val="22"/>
                <w:lang w:eastAsia="en-IE"/>
              </w:rPr>
            </w:pPr>
            <w:r w:rsidRPr="005C2B40">
              <w:rPr>
                <w:i/>
                <w:noProof/>
                <w:sz w:val="22"/>
                <w:lang w:eastAsia="en-IE"/>
              </w:rPr>
              <w:t>Alauda arvensis</w:t>
            </w:r>
          </w:p>
        </w:tc>
      </w:tr>
      <w:tr w:rsidR="00D361B0" w:rsidRPr="005C2B40" w14:paraId="038BC98A" w14:textId="77777777" w:rsidTr="00F15093">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3013D2D4" w14:textId="77777777" w:rsidR="00D361B0" w:rsidRPr="005C2B40" w:rsidRDefault="00D361B0" w:rsidP="00D361B0">
            <w:pPr>
              <w:widowControl/>
              <w:suppressAutoHyphens/>
              <w:spacing w:before="120" w:after="120"/>
              <w:rPr>
                <w:i/>
                <w:noProof/>
                <w:sz w:val="22"/>
                <w:lang w:eastAsia="en-IE"/>
              </w:rPr>
            </w:pPr>
            <w:r w:rsidRPr="005C2B40">
              <w:rPr>
                <w:i/>
                <w:noProof/>
                <w:sz w:val="22"/>
                <w:lang w:eastAsia="en-IE"/>
              </w:rPr>
              <w:t>Anthus pratensis</w:t>
            </w:r>
          </w:p>
        </w:tc>
      </w:tr>
      <w:tr w:rsidR="00D361B0" w:rsidRPr="005C2B40" w14:paraId="5D042986" w14:textId="77777777" w:rsidTr="00F15093">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24BF614A" w14:textId="77777777" w:rsidR="00D361B0" w:rsidRPr="005C2B40" w:rsidRDefault="00D361B0" w:rsidP="00D361B0">
            <w:pPr>
              <w:widowControl/>
              <w:suppressAutoHyphens/>
              <w:spacing w:before="120" w:after="120"/>
              <w:rPr>
                <w:i/>
                <w:noProof/>
                <w:sz w:val="22"/>
                <w:lang w:eastAsia="en-IE"/>
              </w:rPr>
            </w:pPr>
            <w:r w:rsidRPr="005C2B40">
              <w:rPr>
                <w:i/>
                <w:noProof/>
                <w:sz w:val="22"/>
                <w:lang w:eastAsia="en-IE"/>
              </w:rPr>
              <w:t>Carduelis cannabina</w:t>
            </w:r>
          </w:p>
        </w:tc>
      </w:tr>
      <w:tr w:rsidR="00D361B0" w:rsidRPr="005C2B40" w14:paraId="0E7DDE41" w14:textId="77777777" w:rsidTr="00F15093">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03B9EB20" w14:textId="77777777" w:rsidR="00D361B0" w:rsidRPr="005C2B40" w:rsidRDefault="00D361B0" w:rsidP="00D361B0">
            <w:pPr>
              <w:widowControl/>
              <w:suppressAutoHyphens/>
              <w:spacing w:before="120" w:after="120"/>
              <w:rPr>
                <w:i/>
                <w:noProof/>
                <w:sz w:val="22"/>
                <w:lang w:eastAsia="en-IE"/>
              </w:rPr>
            </w:pPr>
            <w:r w:rsidRPr="005C2B40">
              <w:rPr>
                <w:i/>
                <w:noProof/>
                <w:sz w:val="22"/>
                <w:lang w:eastAsia="en-IE"/>
              </w:rPr>
              <w:t>Ciconia ciconia</w:t>
            </w:r>
          </w:p>
        </w:tc>
      </w:tr>
      <w:tr w:rsidR="00D361B0" w:rsidRPr="005C2B40" w14:paraId="3793F512" w14:textId="77777777" w:rsidTr="00F15093">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0DC41CDD" w14:textId="77777777" w:rsidR="00D361B0" w:rsidRPr="005C2B40" w:rsidRDefault="00D361B0" w:rsidP="00D361B0">
            <w:pPr>
              <w:widowControl/>
              <w:suppressAutoHyphens/>
              <w:spacing w:before="120" w:after="120"/>
              <w:rPr>
                <w:i/>
                <w:noProof/>
                <w:sz w:val="22"/>
                <w:lang w:eastAsia="en-IE"/>
              </w:rPr>
            </w:pPr>
            <w:r w:rsidRPr="005C2B40">
              <w:rPr>
                <w:i/>
                <w:noProof/>
                <w:sz w:val="22"/>
                <w:lang w:eastAsia="en-IE"/>
              </w:rPr>
              <w:t>Emberiza citrinella</w:t>
            </w:r>
          </w:p>
        </w:tc>
      </w:tr>
      <w:tr w:rsidR="00D361B0" w:rsidRPr="005C2B40" w14:paraId="66F4C6A9" w14:textId="77777777" w:rsidTr="00F15093">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422D8284" w14:textId="77777777" w:rsidR="00D361B0" w:rsidRPr="005C2B40" w:rsidRDefault="00D361B0" w:rsidP="00D361B0">
            <w:pPr>
              <w:widowControl/>
              <w:suppressAutoHyphens/>
              <w:spacing w:before="120" w:after="120"/>
              <w:rPr>
                <w:i/>
                <w:noProof/>
                <w:sz w:val="22"/>
                <w:lang w:eastAsia="en-IE"/>
              </w:rPr>
            </w:pPr>
            <w:r w:rsidRPr="005C2B40">
              <w:rPr>
                <w:i/>
                <w:noProof/>
                <w:sz w:val="22"/>
                <w:lang w:eastAsia="en-IE"/>
              </w:rPr>
              <w:t>Emberiza hortulana</w:t>
            </w:r>
          </w:p>
        </w:tc>
      </w:tr>
      <w:tr w:rsidR="00D361B0" w:rsidRPr="005C2B40" w14:paraId="6C3E5917" w14:textId="77777777" w:rsidTr="00F15093">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577630E3" w14:textId="77777777" w:rsidR="00D361B0" w:rsidRPr="005C2B40" w:rsidRDefault="00D361B0" w:rsidP="00D361B0">
            <w:pPr>
              <w:widowControl/>
              <w:suppressAutoHyphens/>
              <w:spacing w:before="120" w:after="120"/>
              <w:rPr>
                <w:i/>
                <w:noProof/>
                <w:sz w:val="22"/>
                <w:lang w:eastAsia="en-IE"/>
              </w:rPr>
            </w:pPr>
            <w:r w:rsidRPr="005C2B40">
              <w:rPr>
                <w:i/>
                <w:noProof/>
                <w:sz w:val="22"/>
                <w:lang w:eastAsia="en-IE"/>
              </w:rPr>
              <w:t>Falco tinnunculus</w:t>
            </w:r>
          </w:p>
        </w:tc>
      </w:tr>
      <w:tr w:rsidR="00D361B0" w:rsidRPr="005C2B40" w14:paraId="4C5D2E85" w14:textId="77777777" w:rsidTr="00F15093">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2EECC563" w14:textId="77777777" w:rsidR="00D361B0" w:rsidRPr="005C2B40" w:rsidRDefault="00D361B0" w:rsidP="00D361B0">
            <w:pPr>
              <w:widowControl/>
              <w:suppressAutoHyphens/>
              <w:spacing w:before="120" w:after="120"/>
              <w:rPr>
                <w:i/>
                <w:noProof/>
                <w:sz w:val="22"/>
                <w:lang w:eastAsia="en-IE"/>
              </w:rPr>
            </w:pPr>
            <w:r w:rsidRPr="005C2B40">
              <w:rPr>
                <w:i/>
                <w:noProof/>
                <w:sz w:val="22"/>
                <w:lang w:eastAsia="en-IE"/>
              </w:rPr>
              <w:t>Galerida cristata</w:t>
            </w:r>
          </w:p>
        </w:tc>
      </w:tr>
      <w:tr w:rsidR="00D361B0" w:rsidRPr="005C2B40" w14:paraId="6879974B" w14:textId="77777777" w:rsidTr="00F15093">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2DCE9011" w14:textId="77777777" w:rsidR="00D361B0" w:rsidRPr="005C2B40" w:rsidRDefault="00D361B0" w:rsidP="00D361B0">
            <w:pPr>
              <w:widowControl/>
              <w:suppressAutoHyphens/>
              <w:spacing w:before="120" w:after="120"/>
              <w:rPr>
                <w:i/>
                <w:noProof/>
                <w:sz w:val="22"/>
                <w:lang w:eastAsia="en-IE"/>
              </w:rPr>
            </w:pPr>
            <w:r w:rsidRPr="005C2B40">
              <w:rPr>
                <w:i/>
                <w:noProof/>
                <w:sz w:val="22"/>
                <w:lang w:eastAsia="en-IE"/>
              </w:rPr>
              <w:t>Hirundo rustica</w:t>
            </w:r>
          </w:p>
        </w:tc>
      </w:tr>
      <w:tr w:rsidR="00D361B0" w:rsidRPr="005C2B40" w14:paraId="7CFBD2D7" w14:textId="77777777" w:rsidTr="00F15093">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1BADFE27" w14:textId="77777777" w:rsidR="00D361B0" w:rsidRPr="005C2B40" w:rsidRDefault="00D361B0" w:rsidP="00D361B0">
            <w:pPr>
              <w:widowControl/>
              <w:suppressAutoHyphens/>
              <w:spacing w:before="120" w:after="120"/>
              <w:rPr>
                <w:i/>
                <w:noProof/>
                <w:sz w:val="22"/>
                <w:lang w:eastAsia="en-IE"/>
              </w:rPr>
            </w:pPr>
            <w:r w:rsidRPr="005C2B40">
              <w:rPr>
                <w:i/>
                <w:noProof/>
                <w:sz w:val="22"/>
                <w:lang w:eastAsia="en-IE"/>
              </w:rPr>
              <w:t>Lanius collurio</w:t>
            </w:r>
          </w:p>
        </w:tc>
      </w:tr>
      <w:tr w:rsidR="00D361B0" w:rsidRPr="005C2B40" w14:paraId="68D496D3" w14:textId="77777777" w:rsidTr="00F15093">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63D4768B" w14:textId="77777777" w:rsidR="00D361B0" w:rsidRPr="005C2B40" w:rsidRDefault="00D361B0" w:rsidP="00D361B0">
            <w:pPr>
              <w:widowControl/>
              <w:suppressAutoHyphens/>
              <w:spacing w:before="120" w:after="120"/>
              <w:rPr>
                <w:i/>
                <w:noProof/>
                <w:sz w:val="22"/>
                <w:lang w:eastAsia="en-IE"/>
              </w:rPr>
            </w:pPr>
            <w:r w:rsidRPr="005C2B40">
              <w:rPr>
                <w:i/>
                <w:noProof/>
                <w:sz w:val="22"/>
                <w:lang w:eastAsia="en-IE"/>
              </w:rPr>
              <w:t>Limosa limosa</w:t>
            </w:r>
          </w:p>
        </w:tc>
      </w:tr>
      <w:tr w:rsidR="00D361B0" w:rsidRPr="005C2B40" w14:paraId="40FE2317" w14:textId="77777777" w:rsidTr="00F15093">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3EAAFECF" w14:textId="77777777" w:rsidR="00D361B0" w:rsidRPr="005C2B40" w:rsidRDefault="00D361B0" w:rsidP="00D361B0">
            <w:pPr>
              <w:widowControl/>
              <w:suppressAutoHyphens/>
              <w:spacing w:before="120" w:after="120"/>
              <w:rPr>
                <w:i/>
                <w:noProof/>
                <w:sz w:val="22"/>
                <w:lang w:eastAsia="en-IE"/>
              </w:rPr>
            </w:pPr>
            <w:r w:rsidRPr="005C2B40">
              <w:rPr>
                <w:i/>
                <w:noProof/>
                <w:sz w:val="22"/>
                <w:lang w:eastAsia="en-IE"/>
              </w:rPr>
              <w:t>Miliaria calandra</w:t>
            </w:r>
          </w:p>
        </w:tc>
      </w:tr>
      <w:tr w:rsidR="00D361B0" w:rsidRPr="005C2B40" w14:paraId="20074292" w14:textId="77777777" w:rsidTr="00F15093">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709505AA" w14:textId="77777777" w:rsidR="00D361B0" w:rsidRPr="005C2B40" w:rsidRDefault="00D361B0" w:rsidP="00D361B0">
            <w:pPr>
              <w:widowControl/>
              <w:suppressAutoHyphens/>
              <w:spacing w:before="120" w:after="120"/>
              <w:rPr>
                <w:i/>
                <w:noProof/>
                <w:sz w:val="22"/>
                <w:lang w:eastAsia="en-IE"/>
              </w:rPr>
            </w:pPr>
            <w:r w:rsidRPr="005C2B40">
              <w:rPr>
                <w:i/>
                <w:noProof/>
                <w:sz w:val="22"/>
                <w:lang w:eastAsia="en-IE"/>
              </w:rPr>
              <w:t>Motacilla flava</w:t>
            </w:r>
          </w:p>
        </w:tc>
      </w:tr>
      <w:tr w:rsidR="00D361B0" w:rsidRPr="005C2B40" w14:paraId="5AA49223" w14:textId="77777777" w:rsidTr="00F15093">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51919F99" w14:textId="77777777" w:rsidR="00D361B0" w:rsidRPr="005C2B40" w:rsidRDefault="00D361B0" w:rsidP="00D361B0">
            <w:pPr>
              <w:widowControl/>
              <w:suppressAutoHyphens/>
              <w:spacing w:before="120" w:after="120"/>
              <w:rPr>
                <w:i/>
                <w:noProof/>
                <w:sz w:val="22"/>
                <w:lang w:eastAsia="en-IE"/>
              </w:rPr>
            </w:pPr>
            <w:r w:rsidRPr="005C2B40">
              <w:rPr>
                <w:i/>
                <w:noProof/>
                <w:sz w:val="22"/>
                <w:lang w:eastAsia="en-IE"/>
              </w:rPr>
              <w:t>Passer montanus</w:t>
            </w:r>
          </w:p>
        </w:tc>
      </w:tr>
      <w:tr w:rsidR="00D361B0" w:rsidRPr="005C2B40" w14:paraId="3C1F9269" w14:textId="77777777" w:rsidTr="00F15093">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76873595" w14:textId="77777777" w:rsidR="00D361B0" w:rsidRPr="005C2B40" w:rsidRDefault="00D361B0" w:rsidP="00D361B0">
            <w:pPr>
              <w:widowControl/>
              <w:suppressAutoHyphens/>
              <w:spacing w:before="120" w:after="120"/>
              <w:rPr>
                <w:i/>
                <w:noProof/>
                <w:sz w:val="22"/>
                <w:lang w:eastAsia="en-IE"/>
              </w:rPr>
            </w:pPr>
            <w:r w:rsidRPr="005C2B40">
              <w:rPr>
                <w:i/>
                <w:noProof/>
                <w:sz w:val="22"/>
                <w:lang w:eastAsia="en-IE"/>
              </w:rPr>
              <w:t>Saxicola torquatus</w:t>
            </w:r>
          </w:p>
        </w:tc>
      </w:tr>
      <w:tr w:rsidR="00D361B0" w:rsidRPr="005C2B40" w14:paraId="22916BE1" w14:textId="77777777" w:rsidTr="00F15093">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22409499" w14:textId="77777777" w:rsidR="00D361B0" w:rsidRPr="005C2B40" w:rsidRDefault="00D361B0" w:rsidP="00D361B0">
            <w:pPr>
              <w:widowControl/>
              <w:suppressAutoHyphens/>
              <w:spacing w:before="120" w:after="120"/>
              <w:rPr>
                <w:i/>
                <w:noProof/>
                <w:sz w:val="22"/>
                <w:lang w:eastAsia="en-IE"/>
              </w:rPr>
            </w:pPr>
            <w:r w:rsidRPr="005C2B40">
              <w:rPr>
                <w:i/>
                <w:noProof/>
                <w:sz w:val="22"/>
                <w:lang w:eastAsia="en-IE"/>
              </w:rPr>
              <w:lastRenderedPageBreak/>
              <w:t>Saxicola rubetra</w:t>
            </w:r>
          </w:p>
        </w:tc>
      </w:tr>
      <w:tr w:rsidR="00D361B0" w:rsidRPr="005C2B40" w14:paraId="35D19CB4" w14:textId="77777777" w:rsidTr="00F15093">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3FE4565A" w14:textId="77777777" w:rsidR="00D361B0" w:rsidRPr="005C2B40" w:rsidRDefault="00D361B0" w:rsidP="00D361B0">
            <w:pPr>
              <w:widowControl/>
              <w:suppressAutoHyphens/>
              <w:spacing w:before="120" w:after="120"/>
              <w:rPr>
                <w:i/>
                <w:noProof/>
                <w:sz w:val="22"/>
                <w:lang w:eastAsia="en-IE"/>
              </w:rPr>
            </w:pPr>
            <w:r w:rsidRPr="005C2B40">
              <w:rPr>
                <w:i/>
                <w:noProof/>
                <w:sz w:val="22"/>
                <w:lang w:eastAsia="en-IE"/>
              </w:rPr>
              <w:t>Serinus serinus</w:t>
            </w:r>
          </w:p>
        </w:tc>
      </w:tr>
      <w:tr w:rsidR="00D361B0" w:rsidRPr="005C2B40" w14:paraId="453D6786" w14:textId="77777777" w:rsidTr="00F15093">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45756F58" w14:textId="77777777" w:rsidR="00D361B0" w:rsidRPr="005C2B40" w:rsidRDefault="00D361B0" w:rsidP="00D361B0">
            <w:pPr>
              <w:widowControl/>
              <w:suppressAutoHyphens/>
              <w:spacing w:before="120" w:after="120"/>
              <w:rPr>
                <w:i/>
                <w:noProof/>
                <w:sz w:val="22"/>
                <w:lang w:eastAsia="en-IE"/>
              </w:rPr>
            </w:pPr>
            <w:r w:rsidRPr="005C2B40">
              <w:rPr>
                <w:i/>
                <w:noProof/>
                <w:sz w:val="22"/>
                <w:lang w:eastAsia="en-IE"/>
              </w:rPr>
              <w:t>Streptopelia turtur</w:t>
            </w:r>
          </w:p>
        </w:tc>
      </w:tr>
      <w:tr w:rsidR="00D361B0" w:rsidRPr="005C2B40" w14:paraId="634D64C4" w14:textId="77777777" w:rsidTr="00F15093">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5FB95060" w14:textId="77777777" w:rsidR="00D361B0" w:rsidRPr="005C2B40" w:rsidRDefault="00D361B0" w:rsidP="00D361B0">
            <w:pPr>
              <w:widowControl/>
              <w:suppressAutoHyphens/>
              <w:spacing w:before="120" w:after="120"/>
              <w:rPr>
                <w:i/>
                <w:noProof/>
                <w:sz w:val="22"/>
                <w:lang w:eastAsia="en-IE"/>
              </w:rPr>
            </w:pPr>
            <w:r w:rsidRPr="005C2B40">
              <w:rPr>
                <w:i/>
                <w:noProof/>
                <w:sz w:val="22"/>
                <w:lang w:eastAsia="en-IE"/>
              </w:rPr>
              <w:t>Sturnus vulgaris</w:t>
            </w:r>
          </w:p>
        </w:tc>
      </w:tr>
      <w:tr w:rsidR="00D361B0" w:rsidRPr="005C2B40" w14:paraId="74FCAA75" w14:textId="77777777" w:rsidTr="00F15093">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2B1F90A4" w14:textId="77777777" w:rsidR="00D361B0" w:rsidRPr="005C2B40" w:rsidRDefault="00D361B0" w:rsidP="00D361B0">
            <w:pPr>
              <w:widowControl/>
              <w:suppressAutoHyphens/>
              <w:spacing w:before="120" w:after="120"/>
              <w:rPr>
                <w:i/>
                <w:noProof/>
                <w:sz w:val="22"/>
                <w:lang w:eastAsia="en-IE"/>
              </w:rPr>
            </w:pPr>
            <w:r w:rsidRPr="005C2B40">
              <w:rPr>
                <w:i/>
                <w:noProof/>
                <w:sz w:val="22"/>
                <w:lang w:eastAsia="en-IE"/>
              </w:rPr>
              <w:t>Sylvia communis</w:t>
            </w:r>
          </w:p>
        </w:tc>
      </w:tr>
      <w:tr w:rsidR="00D361B0" w:rsidRPr="005C2B40" w14:paraId="365B9EA0" w14:textId="77777777" w:rsidTr="00F15093">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1C244444" w14:textId="77777777" w:rsidR="00D361B0" w:rsidRPr="005C2B40" w:rsidRDefault="00D361B0" w:rsidP="00D361B0">
            <w:pPr>
              <w:widowControl/>
              <w:suppressAutoHyphens/>
              <w:spacing w:before="120" w:after="120"/>
              <w:rPr>
                <w:i/>
                <w:noProof/>
                <w:sz w:val="22"/>
                <w:lang w:eastAsia="en-IE"/>
              </w:rPr>
            </w:pPr>
            <w:r w:rsidRPr="005C2B40">
              <w:rPr>
                <w:i/>
                <w:noProof/>
                <w:sz w:val="22"/>
                <w:lang w:eastAsia="en-IE"/>
              </w:rPr>
              <w:t>Upupa epops</w:t>
            </w:r>
          </w:p>
        </w:tc>
      </w:tr>
      <w:tr w:rsidR="00D361B0" w:rsidRPr="005C2B40" w14:paraId="1F129197" w14:textId="77777777" w:rsidTr="00F15093">
        <w:trPr>
          <w:trHeight w:val="70"/>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73E12342" w14:textId="77777777" w:rsidR="00D361B0" w:rsidRPr="005C2B40" w:rsidRDefault="00D361B0" w:rsidP="00D361B0">
            <w:pPr>
              <w:widowControl/>
              <w:suppressAutoHyphens/>
              <w:spacing w:before="120" w:after="120"/>
              <w:rPr>
                <w:i/>
                <w:noProof/>
                <w:sz w:val="22"/>
                <w:lang w:eastAsia="en-IE"/>
              </w:rPr>
            </w:pPr>
            <w:r w:rsidRPr="005C2B40">
              <w:rPr>
                <w:i/>
                <w:noProof/>
                <w:sz w:val="22"/>
                <w:lang w:eastAsia="en-IE"/>
              </w:rPr>
              <w:t>Vanellus vanellus</w:t>
            </w:r>
          </w:p>
        </w:tc>
      </w:tr>
    </w:tbl>
    <w:p w14:paraId="26681603" w14:textId="77777777" w:rsidR="00D361B0" w:rsidRPr="005C2B40" w:rsidRDefault="00D361B0" w:rsidP="00D361B0">
      <w:pPr>
        <w:widowControl/>
        <w:suppressAutoHyphens/>
        <w:spacing w:before="120" w:after="120"/>
        <w:rPr>
          <w:rFonts w:eastAsia="Calibri"/>
          <w:noProof/>
          <w:sz w:val="22"/>
          <w:lang w:eastAsia="en-US"/>
        </w:rPr>
      </w:pPr>
    </w:p>
    <w:tbl>
      <w:tblPr>
        <w:tblW w:w="357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73"/>
      </w:tblGrid>
      <w:tr w:rsidR="00D361B0" w:rsidRPr="005C2B40" w14:paraId="51CE836F" w14:textId="77777777" w:rsidTr="00F15093">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022147DC" w14:textId="77777777" w:rsidR="00D361B0" w:rsidRPr="005C2B40" w:rsidRDefault="00D361B0" w:rsidP="00D361B0">
            <w:pPr>
              <w:widowControl/>
              <w:suppressAutoHyphens/>
              <w:spacing w:before="120" w:after="120"/>
              <w:rPr>
                <w:b/>
                <w:bCs/>
                <w:noProof/>
                <w:sz w:val="22"/>
                <w:lang w:eastAsia="en-IE"/>
              </w:rPr>
            </w:pPr>
            <w:r w:rsidRPr="005C2B40">
              <w:rPr>
                <w:b/>
                <w:bCs/>
                <w:noProof/>
                <w:sz w:val="22"/>
                <w:lang w:eastAsia="en-IE"/>
              </w:rPr>
              <w:t>Portugal</w:t>
            </w:r>
          </w:p>
        </w:tc>
      </w:tr>
      <w:tr w:rsidR="00D361B0" w:rsidRPr="005C2B40" w14:paraId="464EE0F0" w14:textId="77777777" w:rsidTr="00F15093">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7A952239" w14:textId="77777777" w:rsidR="00D361B0" w:rsidRPr="005C2B40" w:rsidRDefault="00D361B0" w:rsidP="00D361B0">
            <w:pPr>
              <w:widowControl/>
              <w:suppressAutoHyphens/>
              <w:spacing w:before="120" w:after="120"/>
              <w:rPr>
                <w:i/>
                <w:noProof/>
                <w:sz w:val="22"/>
                <w:lang w:eastAsia="en-IE"/>
              </w:rPr>
            </w:pPr>
            <w:r w:rsidRPr="005C2B40">
              <w:rPr>
                <w:i/>
                <w:noProof/>
                <w:sz w:val="22"/>
                <w:lang w:eastAsia="en-IE"/>
              </w:rPr>
              <w:t>Athene noctua</w:t>
            </w:r>
          </w:p>
        </w:tc>
      </w:tr>
      <w:tr w:rsidR="00D361B0" w:rsidRPr="005C2B40" w14:paraId="4B0F205A" w14:textId="77777777" w:rsidTr="00F15093">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5B183752" w14:textId="77777777" w:rsidR="00D361B0" w:rsidRPr="005C2B40" w:rsidRDefault="00D361B0" w:rsidP="00D361B0">
            <w:pPr>
              <w:widowControl/>
              <w:suppressAutoHyphens/>
              <w:spacing w:before="120" w:after="120"/>
              <w:rPr>
                <w:i/>
                <w:noProof/>
                <w:sz w:val="22"/>
                <w:lang w:eastAsia="en-IE"/>
              </w:rPr>
            </w:pPr>
            <w:r w:rsidRPr="005C2B40">
              <w:rPr>
                <w:i/>
                <w:noProof/>
                <w:sz w:val="22"/>
                <w:lang w:eastAsia="en-IE"/>
              </w:rPr>
              <w:t>Bubulcus ibis</w:t>
            </w:r>
          </w:p>
        </w:tc>
      </w:tr>
      <w:tr w:rsidR="00D361B0" w:rsidRPr="005C2B40" w14:paraId="55C2F9C5" w14:textId="77777777" w:rsidTr="00F15093">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1E58F530" w14:textId="77777777" w:rsidR="00D361B0" w:rsidRPr="005C2B40" w:rsidRDefault="00D361B0" w:rsidP="00D361B0">
            <w:pPr>
              <w:widowControl/>
              <w:suppressAutoHyphens/>
              <w:spacing w:before="120" w:after="120"/>
              <w:rPr>
                <w:i/>
                <w:noProof/>
                <w:sz w:val="22"/>
                <w:lang w:eastAsia="en-IE"/>
              </w:rPr>
            </w:pPr>
            <w:r w:rsidRPr="005C2B40">
              <w:rPr>
                <w:i/>
                <w:noProof/>
                <w:sz w:val="22"/>
                <w:lang w:eastAsia="en-IE"/>
              </w:rPr>
              <w:t>Carduelis carduelis</w:t>
            </w:r>
          </w:p>
        </w:tc>
      </w:tr>
      <w:tr w:rsidR="00D361B0" w:rsidRPr="005C2B40" w14:paraId="521270A0" w14:textId="77777777" w:rsidTr="00F15093">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33F4D169" w14:textId="77777777" w:rsidR="00D361B0" w:rsidRPr="005C2B40" w:rsidRDefault="00D361B0" w:rsidP="00D361B0">
            <w:pPr>
              <w:widowControl/>
              <w:suppressAutoHyphens/>
              <w:spacing w:before="120" w:after="120"/>
              <w:rPr>
                <w:i/>
                <w:noProof/>
                <w:sz w:val="22"/>
                <w:lang w:eastAsia="en-IE"/>
              </w:rPr>
            </w:pPr>
            <w:r w:rsidRPr="005C2B40">
              <w:rPr>
                <w:i/>
                <w:noProof/>
                <w:sz w:val="22"/>
                <w:lang w:eastAsia="en-IE"/>
              </w:rPr>
              <w:t>Chloris chloris</w:t>
            </w:r>
          </w:p>
        </w:tc>
      </w:tr>
      <w:tr w:rsidR="00D361B0" w:rsidRPr="005C2B40" w14:paraId="0DB21986" w14:textId="77777777" w:rsidTr="00F15093">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28778EE8" w14:textId="77777777" w:rsidR="00D361B0" w:rsidRPr="005C2B40" w:rsidRDefault="00D361B0" w:rsidP="00D361B0">
            <w:pPr>
              <w:widowControl/>
              <w:suppressAutoHyphens/>
              <w:spacing w:before="120" w:after="120"/>
              <w:rPr>
                <w:i/>
                <w:noProof/>
                <w:sz w:val="22"/>
                <w:lang w:eastAsia="en-IE"/>
              </w:rPr>
            </w:pPr>
            <w:r w:rsidRPr="005C2B40">
              <w:rPr>
                <w:i/>
                <w:noProof/>
                <w:sz w:val="22"/>
                <w:lang w:eastAsia="en-IE"/>
              </w:rPr>
              <w:t>Ciconia ciconia</w:t>
            </w:r>
          </w:p>
        </w:tc>
      </w:tr>
      <w:tr w:rsidR="00D361B0" w:rsidRPr="005C2B40" w14:paraId="39B68507" w14:textId="77777777" w:rsidTr="00F15093">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0489E8D9" w14:textId="77777777" w:rsidR="00D361B0" w:rsidRPr="005C2B40" w:rsidRDefault="00D361B0" w:rsidP="00D361B0">
            <w:pPr>
              <w:widowControl/>
              <w:suppressAutoHyphens/>
              <w:spacing w:before="120" w:after="120"/>
              <w:rPr>
                <w:i/>
                <w:noProof/>
                <w:sz w:val="22"/>
                <w:lang w:eastAsia="en-IE"/>
              </w:rPr>
            </w:pPr>
            <w:r w:rsidRPr="005C2B40">
              <w:rPr>
                <w:i/>
                <w:noProof/>
                <w:sz w:val="22"/>
                <w:lang w:eastAsia="en-IE"/>
              </w:rPr>
              <w:t>Cisticola juncidis</w:t>
            </w:r>
          </w:p>
        </w:tc>
      </w:tr>
      <w:tr w:rsidR="00D361B0" w:rsidRPr="005C2B40" w14:paraId="4C1EAD03" w14:textId="77777777" w:rsidTr="00F15093">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2A1A403A" w14:textId="77777777" w:rsidR="00D361B0" w:rsidRPr="005C2B40" w:rsidRDefault="00D361B0" w:rsidP="00D361B0">
            <w:pPr>
              <w:widowControl/>
              <w:suppressAutoHyphens/>
              <w:spacing w:before="120" w:after="120"/>
              <w:rPr>
                <w:i/>
                <w:noProof/>
                <w:sz w:val="22"/>
                <w:lang w:eastAsia="en-IE"/>
              </w:rPr>
            </w:pPr>
            <w:r w:rsidRPr="005C2B40">
              <w:rPr>
                <w:i/>
                <w:noProof/>
                <w:sz w:val="22"/>
                <w:lang w:eastAsia="en-IE"/>
              </w:rPr>
              <w:t>Coturnix coturnix</w:t>
            </w:r>
          </w:p>
        </w:tc>
      </w:tr>
      <w:tr w:rsidR="00D361B0" w:rsidRPr="005C2B40" w14:paraId="66E7D870" w14:textId="77777777" w:rsidTr="00F15093">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4FE031EB" w14:textId="77777777" w:rsidR="00D361B0" w:rsidRPr="005C2B40" w:rsidRDefault="00D361B0" w:rsidP="00D361B0">
            <w:pPr>
              <w:widowControl/>
              <w:suppressAutoHyphens/>
              <w:spacing w:before="120" w:after="120"/>
              <w:rPr>
                <w:i/>
                <w:noProof/>
                <w:sz w:val="22"/>
                <w:lang w:eastAsia="en-IE"/>
              </w:rPr>
            </w:pPr>
            <w:r w:rsidRPr="005C2B40">
              <w:rPr>
                <w:i/>
                <w:noProof/>
                <w:sz w:val="22"/>
                <w:lang w:eastAsia="en-IE"/>
              </w:rPr>
              <w:t>Delichon urbicum</w:t>
            </w:r>
          </w:p>
        </w:tc>
      </w:tr>
      <w:tr w:rsidR="00D361B0" w:rsidRPr="005C2B40" w14:paraId="7E0C09B0" w14:textId="77777777" w:rsidTr="00F15093">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6767393F" w14:textId="77777777" w:rsidR="00D361B0" w:rsidRPr="005C2B40" w:rsidRDefault="00D361B0" w:rsidP="00D361B0">
            <w:pPr>
              <w:widowControl/>
              <w:suppressAutoHyphens/>
              <w:spacing w:before="120" w:after="120"/>
              <w:rPr>
                <w:i/>
                <w:noProof/>
                <w:sz w:val="22"/>
                <w:lang w:eastAsia="en-IE"/>
              </w:rPr>
            </w:pPr>
            <w:r w:rsidRPr="005C2B40">
              <w:rPr>
                <w:i/>
                <w:noProof/>
                <w:sz w:val="22"/>
                <w:lang w:eastAsia="en-IE"/>
              </w:rPr>
              <w:t>Emberiza cirlus</w:t>
            </w:r>
          </w:p>
        </w:tc>
      </w:tr>
      <w:tr w:rsidR="00D361B0" w:rsidRPr="005C2B40" w14:paraId="6167AB72" w14:textId="77777777" w:rsidTr="00F15093">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2EDCA30B" w14:textId="77777777" w:rsidR="00D361B0" w:rsidRPr="005C2B40" w:rsidRDefault="00D361B0" w:rsidP="00D361B0">
            <w:pPr>
              <w:widowControl/>
              <w:suppressAutoHyphens/>
              <w:spacing w:before="120" w:after="120"/>
              <w:rPr>
                <w:i/>
                <w:noProof/>
                <w:sz w:val="22"/>
                <w:lang w:eastAsia="en-IE"/>
              </w:rPr>
            </w:pPr>
            <w:r w:rsidRPr="005C2B40">
              <w:rPr>
                <w:i/>
                <w:noProof/>
                <w:sz w:val="22"/>
                <w:lang w:eastAsia="en-IE"/>
              </w:rPr>
              <w:t>Falco tinnunculus</w:t>
            </w:r>
          </w:p>
        </w:tc>
      </w:tr>
      <w:tr w:rsidR="00D361B0" w:rsidRPr="005C2B40" w14:paraId="001A3985" w14:textId="77777777" w:rsidTr="00F15093">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61291512" w14:textId="77777777" w:rsidR="00D361B0" w:rsidRPr="005C2B40" w:rsidRDefault="00D361B0" w:rsidP="00D361B0">
            <w:pPr>
              <w:widowControl/>
              <w:suppressAutoHyphens/>
              <w:spacing w:before="120" w:after="120"/>
              <w:rPr>
                <w:i/>
                <w:noProof/>
                <w:sz w:val="22"/>
                <w:lang w:eastAsia="en-IE"/>
              </w:rPr>
            </w:pPr>
            <w:r w:rsidRPr="005C2B40">
              <w:rPr>
                <w:i/>
                <w:noProof/>
                <w:sz w:val="22"/>
                <w:lang w:eastAsia="en-IE"/>
              </w:rPr>
              <w:t>Galerida cristata</w:t>
            </w:r>
          </w:p>
        </w:tc>
      </w:tr>
      <w:tr w:rsidR="00D361B0" w:rsidRPr="005C2B40" w14:paraId="46D0CD53" w14:textId="77777777" w:rsidTr="00F15093">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091D5EF7" w14:textId="77777777" w:rsidR="00D361B0" w:rsidRPr="005C2B40" w:rsidRDefault="00D361B0" w:rsidP="00D361B0">
            <w:pPr>
              <w:widowControl/>
              <w:suppressAutoHyphens/>
              <w:spacing w:before="120" w:after="120"/>
              <w:rPr>
                <w:i/>
                <w:noProof/>
                <w:sz w:val="22"/>
                <w:lang w:eastAsia="en-IE"/>
              </w:rPr>
            </w:pPr>
            <w:r w:rsidRPr="005C2B40">
              <w:rPr>
                <w:i/>
                <w:noProof/>
                <w:sz w:val="22"/>
                <w:lang w:eastAsia="en-IE"/>
              </w:rPr>
              <w:t>Hirundo rustica</w:t>
            </w:r>
          </w:p>
        </w:tc>
      </w:tr>
      <w:tr w:rsidR="00D361B0" w:rsidRPr="005C2B40" w14:paraId="668536D2" w14:textId="77777777" w:rsidTr="00F15093">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5361B5B8" w14:textId="77777777" w:rsidR="00D361B0" w:rsidRPr="005C2B40" w:rsidRDefault="00D361B0" w:rsidP="00D361B0">
            <w:pPr>
              <w:widowControl/>
              <w:suppressAutoHyphens/>
              <w:spacing w:before="120" w:after="120"/>
              <w:rPr>
                <w:i/>
                <w:noProof/>
                <w:sz w:val="22"/>
                <w:lang w:eastAsia="en-IE"/>
              </w:rPr>
            </w:pPr>
            <w:r w:rsidRPr="005C2B40">
              <w:rPr>
                <w:i/>
                <w:noProof/>
                <w:sz w:val="22"/>
                <w:lang w:eastAsia="en-IE"/>
              </w:rPr>
              <w:t>Lanius meridionalis</w:t>
            </w:r>
          </w:p>
        </w:tc>
      </w:tr>
      <w:tr w:rsidR="00D361B0" w:rsidRPr="005C2B40" w14:paraId="353F14F0" w14:textId="77777777" w:rsidTr="00F15093">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1F951478" w14:textId="77777777" w:rsidR="00D361B0" w:rsidRPr="005C2B40" w:rsidRDefault="00D361B0" w:rsidP="00D361B0">
            <w:pPr>
              <w:widowControl/>
              <w:suppressAutoHyphens/>
              <w:spacing w:before="120" w:after="120"/>
              <w:rPr>
                <w:i/>
                <w:noProof/>
                <w:sz w:val="22"/>
                <w:lang w:eastAsia="en-IE"/>
              </w:rPr>
            </w:pPr>
            <w:r w:rsidRPr="005C2B40">
              <w:rPr>
                <w:i/>
                <w:noProof/>
                <w:sz w:val="22"/>
                <w:lang w:eastAsia="en-IE"/>
              </w:rPr>
              <w:t>Linaria cannabina</w:t>
            </w:r>
          </w:p>
        </w:tc>
      </w:tr>
      <w:tr w:rsidR="00D361B0" w:rsidRPr="005C2B40" w14:paraId="0676A697" w14:textId="77777777" w:rsidTr="00F15093">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501310C1" w14:textId="77777777" w:rsidR="00D361B0" w:rsidRPr="005C2B40" w:rsidRDefault="00D361B0" w:rsidP="00D361B0">
            <w:pPr>
              <w:widowControl/>
              <w:suppressAutoHyphens/>
              <w:spacing w:before="120" w:after="120"/>
              <w:rPr>
                <w:i/>
                <w:noProof/>
                <w:sz w:val="22"/>
                <w:lang w:eastAsia="en-IE"/>
              </w:rPr>
            </w:pPr>
            <w:r w:rsidRPr="005C2B40">
              <w:rPr>
                <w:i/>
                <w:noProof/>
                <w:sz w:val="22"/>
                <w:lang w:eastAsia="en-IE"/>
              </w:rPr>
              <w:t>Merops apiaster</w:t>
            </w:r>
          </w:p>
        </w:tc>
      </w:tr>
      <w:tr w:rsidR="00D361B0" w:rsidRPr="005C2B40" w14:paraId="3BC1412E" w14:textId="77777777" w:rsidTr="00F15093">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10E1A69B" w14:textId="77777777" w:rsidR="00D361B0" w:rsidRPr="005C2B40" w:rsidRDefault="00D361B0" w:rsidP="00D361B0">
            <w:pPr>
              <w:widowControl/>
              <w:suppressAutoHyphens/>
              <w:spacing w:before="120" w:after="120"/>
              <w:rPr>
                <w:i/>
                <w:noProof/>
                <w:sz w:val="22"/>
                <w:lang w:eastAsia="en-IE"/>
              </w:rPr>
            </w:pPr>
            <w:r w:rsidRPr="005C2B40">
              <w:rPr>
                <w:i/>
                <w:noProof/>
                <w:sz w:val="22"/>
                <w:lang w:eastAsia="en-IE"/>
              </w:rPr>
              <w:t>Miliaria calandra</w:t>
            </w:r>
          </w:p>
        </w:tc>
      </w:tr>
      <w:tr w:rsidR="00D361B0" w:rsidRPr="005C2B40" w14:paraId="7574AAD1" w14:textId="77777777" w:rsidTr="00F15093">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7FEE5660" w14:textId="77777777" w:rsidR="00D361B0" w:rsidRPr="005C2B40" w:rsidRDefault="00D361B0" w:rsidP="00D361B0">
            <w:pPr>
              <w:widowControl/>
              <w:suppressAutoHyphens/>
              <w:spacing w:before="120" w:after="120"/>
              <w:rPr>
                <w:i/>
                <w:noProof/>
                <w:sz w:val="22"/>
                <w:lang w:eastAsia="en-IE"/>
              </w:rPr>
            </w:pPr>
            <w:r w:rsidRPr="005C2B40">
              <w:rPr>
                <w:i/>
                <w:noProof/>
                <w:sz w:val="22"/>
                <w:lang w:eastAsia="en-IE"/>
              </w:rPr>
              <w:t>Milvus migrans</w:t>
            </w:r>
          </w:p>
        </w:tc>
      </w:tr>
      <w:tr w:rsidR="00D361B0" w:rsidRPr="005C2B40" w14:paraId="3B036F4F" w14:textId="77777777" w:rsidTr="00F15093">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17C9FD34" w14:textId="77777777" w:rsidR="00D361B0" w:rsidRPr="005C2B40" w:rsidRDefault="00D361B0" w:rsidP="00D361B0">
            <w:pPr>
              <w:widowControl/>
              <w:suppressAutoHyphens/>
              <w:spacing w:before="120" w:after="120"/>
              <w:rPr>
                <w:i/>
                <w:noProof/>
                <w:sz w:val="22"/>
                <w:lang w:eastAsia="en-IE"/>
              </w:rPr>
            </w:pPr>
            <w:r w:rsidRPr="005C2B40">
              <w:rPr>
                <w:i/>
                <w:noProof/>
                <w:sz w:val="22"/>
                <w:lang w:eastAsia="en-IE"/>
              </w:rPr>
              <w:t>Passer domesticus</w:t>
            </w:r>
          </w:p>
        </w:tc>
      </w:tr>
      <w:tr w:rsidR="00D361B0" w:rsidRPr="005C2B40" w14:paraId="4D1AF417" w14:textId="77777777" w:rsidTr="00F15093">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0DD2051D" w14:textId="77777777" w:rsidR="00D361B0" w:rsidRPr="005C2B40" w:rsidRDefault="00D361B0" w:rsidP="00D361B0">
            <w:pPr>
              <w:widowControl/>
              <w:suppressAutoHyphens/>
              <w:spacing w:before="120" w:after="120"/>
              <w:rPr>
                <w:i/>
                <w:noProof/>
                <w:sz w:val="22"/>
                <w:lang w:eastAsia="en-IE"/>
              </w:rPr>
            </w:pPr>
            <w:r w:rsidRPr="005C2B40">
              <w:rPr>
                <w:i/>
                <w:noProof/>
                <w:sz w:val="22"/>
                <w:lang w:eastAsia="en-IE"/>
              </w:rPr>
              <w:t>Pica pica</w:t>
            </w:r>
          </w:p>
        </w:tc>
      </w:tr>
      <w:tr w:rsidR="00D361B0" w:rsidRPr="005C2B40" w14:paraId="560BB18D" w14:textId="77777777" w:rsidTr="00F15093">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1E12E5EF" w14:textId="77777777" w:rsidR="00D361B0" w:rsidRPr="005C2B40" w:rsidRDefault="00D361B0" w:rsidP="00D361B0">
            <w:pPr>
              <w:widowControl/>
              <w:suppressAutoHyphens/>
              <w:spacing w:before="120" w:after="120"/>
              <w:rPr>
                <w:i/>
                <w:noProof/>
                <w:sz w:val="22"/>
                <w:lang w:eastAsia="en-IE"/>
              </w:rPr>
            </w:pPr>
            <w:r w:rsidRPr="005C2B40">
              <w:rPr>
                <w:i/>
                <w:noProof/>
                <w:sz w:val="22"/>
                <w:lang w:eastAsia="en-IE"/>
              </w:rPr>
              <w:lastRenderedPageBreak/>
              <w:t>Saxicola torquatus</w:t>
            </w:r>
          </w:p>
        </w:tc>
      </w:tr>
      <w:tr w:rsidR="00D361B0" w:rsidRPr="005C2B40" w14:paraId="459210CC" w14:textId="77777777" w:rsidTr="00F15093">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19A7631D" w14:textId="77777777" w:rsidR="00D361B0" w:rsidRPr="005C2B40" w:rsidRDefault="00D361B0" w:rsidP="00D361B0">
            <w:pPr>
              <w:widowControl/>
              <w:suppressAutoHyphens/>
              <w:spacing w:before="120" w:after="120"/>
              <w:rPr>
                <w:i/>
                <w:noProof/>
                <w:sz w:val="22"/>
                <w:lang w:eastAsia="en-IE"/>
              </w:rPr>
            </w:pPr>
            <w:r w:rsidRPr="005C2B40">
              <w:rPr>
                <w:i/>
                <w:noProof/>
                <w:sz w:val="22"/>
                <w:lang w:eastAsia="en-IE"/>
              </w:rPr>
              <w:t>Serinus serinus</w:t>
            </w:r>
          </w:p>
        </w:tc>
      </w:tr>
      <w:tr w:rsidR="00D361B0" w:rsidRPr="005C2B40" w14:paraId="528B3D1C" w14:textId="77777777" w:rsidTr="00F15093">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0F9B43F8" w14:textId="77777777" w:rsidR="00D361B0" w:rsidRPr="005C2B40" w:rsidRDefault="00D361B0" w:rsidP="00D361B0">
            <w:pPr>
              <w:widowControl/>
              <w:suppressAutoHyphens/>
              <w:spacing w:before="120" w:after="120"/>
              <w:rPr>
                <w:i/>
                <w:noProof/>
                <w:sz w:val="22"/>
                <w:lang w:eastAsia="en-IE"/>
              </w:rPr>
            </w:pPr>
            <w:r w:rsidRPr="005C2B40">
              <w:rPr>
                <w:i/>
                <w:noProof/>
                <w:sz w:val="22"/>
                <w:lang w:eastAsia="en-IE"/>
              </w:rPr>
              <w:t>Sturnus unicolor</w:t>
            </w:r>
          </w:p>
        </w:tc>
      </w:tr>
      <w:tr w:rsidR="00D361B0" w:rsidRPr="005C2B40" w14:paraId="1939C50C" w14:textId="77777777" w:rsidTr="00F15093">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42B447F8" w14:textId="77777777" w:rsidR="00D361B0" w:rsidRPr="005C2B40" w:rsidRDefault="00D361B0" w:rsidP="00D361B0">
            <w:pPr>
              <w:widowControl/>
              <w:suppressAutoHyphens/>
              <w:spacing w:before="120" w:after="120"/>
              <w:rPr>
                <w:i/>
                <w:noProof/>
                <w:sz w:val="22"/>
                <w:lang w:eastAsia="en-IE"/>
              </w:rPr>
            </w:pPr>
            <w:r w:rsidRPr="005C2B40">
              <w:rPr>
                <w:i/>
                <w:noProof/>
                <w:sz w:val="22"/>
                <w:lang w:eastAsia="en-IE"/>
              </w:rPr>
              <w:t>Upupa epops</w:t>
            </w:r>
          </w:p>
        </w:tc>
      </w:tr>
    </w:tbl>
    <w:p w14:paraId="58490991" w14:textId="77777777" w:rsidR="00D361B0" w:rsidRPr="005C2B40" w:rsidRDefault="00D361B0" w:rsidP="00D361B0">
      <w:pPr>
        <w:widowControl/>
        <w:suppressAutoHyphens/>
        <w:spacing w:before="120" w:after="120"/>
        <w:rPr>
          <w:rFonts w:eastAsia="Calibri"/>
          <w:noProof/>
          <w:sz w:val="22"/>
          <w:lang w:eastAsia="en-US"/>
        </w:rPr>
      </w:pPr>
    </w:p>
    <w:tbl>
      <w:tblPr>
        <w:tblW w:w="357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73"/>
      </w:tblGrid>
      <w:tr w:rsidR="00D361B0" w:rsidRPr="005C2B40" w14:paraId="0D9CA382" w14:textId="77777777" w:rsidTr="00F15093">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0500DFF6" w14:textId="77777777" w:rsidR="00D361B0" w:rsidRPr="005C2B40" w:rsidRDefault="00D361B0" w:rsidP="00D361B0">
            <w:pPr>
              <w:widowControl/>
              <w:suppressAutoHyphens/>
              <w:spacing w:before="120" w:after="120"/>
              <w:rPr>
                <w:b/>
                <w:bCs/>
                <w:noProof/>
                <w:sz w:val="22"/>
                <w:lang w:eastAsia="en-IE"/>
              </w:rPr>
            </w:pPr>
            <w:r w:rsidRPr="005C2B40">
              <w:rPr>
                <w:b/>
                <w:bCs/>
                <w:noProof/>
                <w:sz w:val="22"/>
                <w:lang w:eastAsia="en-IE"/>
              </w:rPr>
              <w:t>Romania</w:t>
            </w:r>
          </w:p>
        </w:tc>
      </w:tr>
      <w:tr w:rsidR="00D361B0" w:rsidRPr="005C2B40" w14:paraId="2C8F8C9E" w14:textId="77777777" w:rsidTr="00F15093">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4D395C1C" w14:textId="77777777" w:rsidR="00D361B0" w:rsidRPr="005C2B40" w:rsidRDefault="00D361B0" w:rsidP="00D361B0">
            <w:pPr>
              <w:widowControl/>
              <w:suppressAutoHyphens/>
              <w:spacing w:before="120" w:after="120"/>
              <w:rPr>
                <w:i/>
                <w:noProof/>
                <w:color w:val="000000"/>
                <w:sz w:val="22"/>
                <w:lang w:eastAsia="en-IE"/>
              </w:rPr>
            </w:pPr>
            <w:r w:rsidRPr="005C2B40">
              <w:rPr>
                <w:i/>
                <w:noProof/>
                <w:color w:val="000000"/>
                <w:sz w:val="22"/>
                <w:lang w:eastAsia="en-IE"/>
              </w:rPr>
              <w:t>Alauda arvensis</w:t>
            </w:r>
          </w:p>
        </w:tc>
      </w:tr>
      <w:tr w:rsidR="00D361B0" w:rsidRPr="005C2B40" w14:paraId="4CF4BE29" w14:textId="77777777" w:rsidTr="00F15093">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1A125933" w14:textId="77777777" w:rsidR="00D361B0" w:rsidRPr="005C2B40" w:rsidRDefault="00D361B0" w:rsidP="00D361B0">
            <w:pPr>
              <w:widowControl/>
              <w:suppressAutoHyphens/>
              <w:spacing w:before="120" w:after="120"/>
              <w:rPr>
                <w:i/>
                <w:noProof/>
                <w:color w:val="000000"/>
                <w:sz w:val="22"/>
                <w:lang w:eastAsia="en-IE"/>
              </w:rPr>
            </w:pPr>
            <w:r w:rsidRPr="005C2B40">
              <w:rPr>
                <w:i/>
                <w:noProof/>
                <w:color w:val="000000"/>
                <w:sz w:val="22"/>
                <w:lang w:eastAsia="en-IE"/>
              </w:rPr>
              <w:t>Anthus campestris</w:t>
            </w:r>
          </w:p>
        </w:tc>
      </w:tr>
      <w:tr w:rsidR="00D361B0" w:rsidRPr="005C2B40" w14:paraId="2365D89F" w14:textId="77777777" w:rsidTr="00F15093">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6430136B" w14:textId="77777777" w:rsidR="00D361B0" w:rsidRPr="005C2B40" w:rsidRDefault="00D361B0" w:rsidP="00D361B0">
            <w:pPr>
              <w:widowControl/>
              <w:suppressAutoHyphens/>
              <w:spacing w:before="120" w:after="120"/>
              <w:rPr>
                <w:i/>
                <w:noProof/>
                <w:color w:val="000000"/>
                <w:sz w:val="22"/>
                <w:lang w:eastAsia="en-IE"/>
              </w:rPr>
            </w:pPr>
            <w:r w:rsidRPr="005C2B40">
              <w:rPr>
                <w:i/>
                <w:noProof/>
                <w:color w:val="000000"/>
                <w:sz w:val="22"/>
                <w:lang w:eastAsia="en-IE"/>
              </w:rPr>
              <w:t>Calandrella brachydactyla</w:t>
            </w:r>
          </w:p>
        </w:tc>
      </w:tr>
      <w:tr w:rsidR="00D361B0" w:rsidRPr="005C2B40" w14:paraId="0C319B05" w14:textId="77777777" w:rsidTr="00F15093">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1534230E" w14:textId="77777777" w:rsidR="00D361B0" w:rsidRPr="005C2B40" w:rsidRDefault="00D361B0" w:rsidP="00D361B0">
            <w:pPr>
              <w:widowControl/>
              <w:suppressAutoHyphens/>
              <w:spacing w:before="120" w:after="120"/>
              <w:rPr>
                <w:i/>
                <w:noProof/>
                <w:color w:val="000000"/>
                <w:sz w:val="22"/>
                <w:lang w:eastAsia="en-IE"/>
              </w:rPr>
            </w:pPr>
            <w:r w:rsidRPr="005C2B40">
              <w:rPr>
                <w:i/>
                <w:noProof/>
                <w:color w:val="000000"/>
                <w:sz w:val="22"/>
                <w:lang w:eastAsia="en-IE"/>
              </w:rPr>
              <w:t>Ciconia ciconia</w:t>
            </w:r>
          </w:p>
        </w:tc>
      </w:tr>
      <w:tr w:rsidR="00D361B0" w:rsidRPr="005C2B40" w14:paraId="435DA0B7" w14:textId="77777777" w:rsidTr="00F15093">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6614B481" w14:textId="77777777" w:rsidR="00D361B0" w:rsidRPr="005C2B40" w:rsidRDefault="00D361B0" w:rsidP="00D361B0">
            <w:pPr>
              <w:widowControl/>
              <w:suppressAutoHyphens/>
              <w:spacing w:before="120" w:after="120"/>
              <w:rPr>
                <w:i/>
                <w:noProof/>
                <w:color w:val="000000"/>
                <w:sz w:val="22"/>
                <w:lang w:eastAsia="en-IE"/>
              </w:rPr>
            </w:pPr>
            <w:r w:rsidRPr="005C2B40">
              <w:rPr>
                <w:i/>
                <w:noProof/>
                <w:color w:val="000000"/>
                <w:sz w:val="22"/>
                <w:lang w:eastAsia="en-IE"/>
              </w:rPr>
              <w:t>Corvus frugilegus</w:t>
            </w:r>
          </w:p>
        </w:tc>
      </w:tr>
      <w:tr w:rsidR="00D361B0" w:rsidRPr="005C2B40" w14:paraId="5556F9C1" w14:textId="77777777" w:rsidTr="00F15093">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79EB5CE0" w14:textId="77777777" w:rsidR="00D361B0" w:rsidRPr="005C2B40" w:rsidRDefault="00D361B0" w:rsidP="00D361B0">
            <w:pPr>
              <w:widowControl/>
              <w:suppressAutoHyphens/>
              <w:spacing w:before="120" w:after="120"/>
              <w:rPr>
                <w:i/>
                <w:noProof/>
                <w:color w:val="000000"/>
                <w:sz w:val="22"/>
                <w:lang w:eastAsia="en-IE"/>
              </w:rPr>
            </w:pPr>
            <w:r w:rsidRPr="005C2B40">
              <w:rPr>
                <w:i/>
                <w:noProof/>
                <w:color w:val="000000"/>
                <w:sz w:val="22"/>
                <w:lang w:eastAsia="en-IE"/>
              </w:rPr>
              <w:t>Emberiza calandra</w:t>
            </w:r>
          </w:p>
        </w:tc>
      </w:tr>
      <w:tr w:rsidR="00D361B0" w:rsidRPr="005C2B40" w14:paraId="2DBCD1A8" w14:textId="77777777" w:rsidTr="00F15093">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04B84F09" w14:textId="77777777" w:rsidR="00D361B0" w:rsidRPr="005C2B40" w:rsidRDefault="00D361B0" w:rsidP="00D361B0">
            <w:pPr>
              <w:widowControl/>
              <w:suppressAutoHyphens/>
              <w:spacing w:before="120" w:after="120"/>
              <w:rPr>
                <w:i/>
                <w:noProof/>
                <w:color w:val="000000"/>
                <w:sz w:val="22"/>
                <w:lang w:eastAsia="en-IE"/>
              </w:rPr>
            </w:pPr>
            <w:r w:rsidRPr="005C2B40">
              <w:rPr>
                <w:i/>
                <w:noProof/>
                <w:color w:val="000000"/>
                <w:sz w:val="22"/>
                <w:lang w:eastAsia="en-IE"/>
              </w:rPr>
              <w:t>Emberiza citrinella</w:t>
            </w:r>
          </w:p>
        </w:tc>
      </w:tr>
      <w:tr w:rsidR="00D361B0" w:rsidRPr="005C2B40" w14:paraId="56D4F8B5" w14:textId="77777777" w:rsidTr="00F15093">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3FC3D526" w14:textId="77777777" w:rsidR="00D361B0" w:rsidRPr="005C2B40" w:rsidRDefault="00D361B0" w:rsidP="00D361B0">
            <w:pPr>
              <w:widowControl/>
              <w:suppressAutoHyphens/>
              <w:spacing w:before="120" w:after="120"/>
              <w:rPr>
                <w:i/>
                <w:noProof/>
                <w:color w:val="000000"/>
                <w:sz w:val="22"/>
                <w:lang w:eastAsia="en-IE"/>
              </w:rPr>
            </w:pPr>
            <w:r w:rsidRPr="005C2B40">
              <w:rPr>
                <w:i/>
                <w:noProof/>
                <w:color w:val="000000"/>
                <w:sz w:val="22"/>
                <w:lang w:eastAsia="en-IE"/>
              </w:rPr>
              <w:t>Emberiza hortulana</w:t>
            </w:r>
          </w:p>
        </w:tc>
      </w:tr>
      <w:tr w:rsidR="00D361B0" w:rsidRPr="005C2B40" w14:paraId="581BC3D2" w14:textId="77777777" w:rsidTr="00F15093">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435612CB" w14:textId="77777777" w:rsidR="00D361B0" w:rsidRPr="005C2B40" w:rsidRDefault="00D361B0" w:rsidP="00D361B0">
            <w:pPr>
              <w:widowControl/>
              <w:suppressAutoHyphens/>
              <w:spacing w:before="120" w:after="120"/>
              <w:rPr>
                <w:i/>
                <w:noProof/>
                <w:color w:val="000000"/>
                <w:sz w:val="22"/>
                <w:lang w:eastAsia="en-IE"/>
              </w:rPr>
            </w:pPr>
            <w:r w:rsidRPr="005C2B40">
              <w:rPr>
                <w:i/>
                <w:noProof/>
                <w:color w:val="000000"/>
                <w:sz w:val="22"/>
                <w:lang w:eastAsia="en-IE"/>
              </w:rPr>
              <w:t>Emberiza melanocephala</w:t>
            </w:r>
          </w:p>
        </w:tc>
      </w:tr>
      <w:tr w:rsidR="00D361B0" w:rsidRPr="005C2B40" w14:paraId="39A756D0" w14:textId="77777777" w:rsidTr="00F15093">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3C343378" w14:textId="77777777" w:rsidR="00D361B0" w:rsidRPr="005C2B40" w:rsidRDefault="00D361B0" w:rsidP="00D361B0">
            <w:pPr>
              <w:widowControl/>
              <w:suppressAutoHyphens/>
              <w:spacing w:before="120" w:after="120"/>
              <w:rPr>
                <w:i/>
                <w:noProof/>
                <w:color w:val="000000"/>
                <w:sz w:val="22"/>
                <w:lang w:eastAsia="en-IE"/>
              </w:rPr>
            </w:pPr>
            <w:r w:rsidRPr="005C2B40">
              <w:rPr>
                <w:i/>
                <w:noProof/>
                <w:color w:val="000000"/>
                <w:sz w:val="22"/>
                <w:lang w:eastAsia="en-IE"/>
              </w:rPr>
              <w:t>Falco tinnunculus</w:t>
            </w:r>
          </w:p>
        </w:tc>
      </w:tr>
      <w:tr w:rsidR="00D361B0" w:rsidRPr="005C2B40" w14:paraId="7CAA0D39" w14:textId="77777777" w:rsidTr="00F15093">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63BA49B2" w14:textId="77777777" w:rsidR="00D361B0" w:rsidRPr="005C2B40" w:rsidRDefault="00D361B0" w:rsidP="00D361B0">
            <w:pPr>
              <w:widowControl/>
              <w:suppressAutoHyphens/>
              <w:spacing w:before="120" w:after="120"/>
              <w:rPr>
                <w:i/>
                <w:noProof/>
                <w:color w:val="000000"/>
                <w:sz w:val="22"/>
                <w:lang w:eastAsia="en-IE"/>
              </w:rPr>
            </w:pPr>
            <w:r w:rsidRPr="005C2B40">
              <w:rPr>
                <w:i/>
                <w:noProof/>
                <w:color w:val="000000"/>
                <w:sz w:val="22"/>
                <w:lang w:eastAsia="en-IE"/>
              </w:rPr>
              <w:t>Galerida cristata</w:t>
            </w:r>
          </w:p>
        </w:tc>
      </w:tr>
      <w:tr w:rsidR="00D361B0" w:rsidRPr="005C2B40" w14:paraId="446855B8" w14:textId="77777777" w:rsidTr="00F15093">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22CA4290" w14:textId="77777777" w:rsidR="00D361B0" w:rsidRPr="005C2B40" w:rsidRDefault="00D361B0" w:rsidP="00D361B0">
            <w:pPr>
              <w:widowControl/>
              <w:suppressAutoHyphens/>
              <w:spacing w:before="120" w:after="120"/>
              <w:rPr>
                <w:i/>
                <w:noProof/>
                <w:color w:val="000000"/>
                <w:sz w:val="22"/>
                <w:lang w:eastAsia="en-IE"/>
              </w:rPr>
            </w:pPr>
            <w:r w:rsidRPr="005C2B40">
              <w:rPr>
                <w:i/>
                <w:noProof/>
                <w:color w:val="000000"/>
                <w:sz w:val="22"/>
                <w:lang w:eastAsia="en-IE"/>
              </w:rPr>
              <w:t>Hirundo rustica</w:t>
            </w:r>
          </w:p>
        </w:tc>
      </w:tr>
      <w:tr w:rsidR="00D361B0" w:rsidRPr="005C2B40" w14:paraId="21225D65" w14:textId="77777777" w:rsidTr="00F15093">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71AD51A7" w14:textId="77777777" w:rsidR="00D361B0" w:rsidRPr="005C2B40" w:rsidRDefault="00D361B0" w:rsidP="00D361B0">
            <w:pPr>
              <w:widowControl/>
              <w:suppressAutoHyphens/>
              <w:spacing w:before="120" w:after="120"/>
              <w:rPr>
                <w:i/>
                <w:noProof/>
                <w:color w:val="000000"/>
                <w:sz w:val="22"/>
                <w:lang w:eastAsia="en-IE"/>
              </w:rPr>
            </w:pPr>
            <w:r w:rsidRPr="005C2B40">
              <w:rPr>
                <w:i/>
                <w:noProof/>
                <w:color w:val="000000"/>
                <w:sz w:val="22"/>
                <w:lang w:eastAsia="en-IE"/>
              </w:rPr>
              <w:t>Lanius collurio</w:t>
            </w:r>
          </w:p>
        </w:tc>
      </w:tr>
      <w:tr w:rsidR="00D361B0" w:rsidRPr="005C2B40" w14:paraId="5D4CF2A2" w14:textId="77777777" w:rsidTr="00F15093">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3E65AA8F" w14:textId="77777777" w:rsidR="00D361B0" w:rsidRPr="005C2B40" w:rsidRDefault="00D361B0" w:rsidP="00D361B0">
            <w:pPr>
              <w:widowControl/>
              <w:suppressAutoHyphens/>
              <w:spacing w:before="120" w:after="120"/>
              <w:rPr>
                <w:i/>
                <w:noProof/>
                <w:color w:val="000000"/>
                <w:sz w:val="22"/>
                <w:lang w:eastAsia="en-IE"/>
              </w:rPr>
            </w:pPr>
            <w:r w:rsidRPr="005C2B40">
              <w:rPr>
                <w:i/>
                <w:noProof/>
                <w:color w:val="000000"/>
                <w:sz w:val="22"/>
                <w:lang w:eastAsia="en-IE"/>
              </w:rPr>
              <w:t>Lanius minor</w:t>
            </w:r>
          </w:p>
        </w:tc>
      </w:tr>
      <w:tr w:rsidR="00D361B0" w:rsidRPr="005C2B40" w14:paraId="1C438E43" w14:textId="77777777" w:rsidTr="00F15093">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6C052404" w14:textId="77777777" w:rsidR="00D361B0" w:rsidRPr="005C2B40" w:rsidRDefault="00D361B0" w:rsidP="00D361B0">
            <w:pPr>
              <w:widowControl/>
              <w:suppressAutoHyphens/>
              <w:spacing w:before="120" w:after="120"/>
              <w:rPr>
                <w:i/>
                <w:noProof/>
                <w:color w:val="000000"/>
                <w:sz w:val="22"/>
                <w:lang w:eastAsia="en-IE"/>
              </w:rPr>
            </w:pPr>
            <w:r w:rsidRPr="005C2B40">
              <w:rPr>
                <w:i/>
                <w:noProof/>
                <w:color w:val="000000"/>
                <w:sz w:val="22"/>
                <w:lang w:eastAsia="en-IE"/>
              </w:rPr>
              <w:t>Linaria cannabina</w:t>
            </w:r>
          </w:p>
        </w:tc>
      </w:tr>
      <w:tr w:rsidR="00D361B0" w:rsidRPr="005C2B40" w14:paraId="59459D97" w14:textId="77777777" w:rsidTr="00F15093">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66B56DE3" w14:textId="77777777" w:rsidR="00D361B0" w:rsidRPr="005C2B40" w:rsidRDefault="00D361B0" w:rsidP="00D361B0">
            <w:pPr>
              <w:widowControl/>
              <w:suppressAutoHyphens/>
              <w:spacing w:before="120" w:after="120"/>
              <w:rPr>
                <w:i/>
                <w:noProof/>
                <w:color w:val="000000"/>
                <w:sz w:val="22"/>
                <w:lang w:eastAsia="en-IE"/>
              </w:rPr>
            </w:pPr>
            <w:r w:rsidRPr="005C2B40">
              <w:rPr>
                <w:i/>
                <w:noProof/>
                <w:color w:val="000000"/>
                <w:sz w:val="22"/>
                <w:lang w:eastAsia="en-IE"/>
              </w:rPr>
              <w:t>Melanocorypha calandra</w:t>
            </w:r>
          </w:p>
        </w:tc>
      </w:tr>
      <w:tr w:rsidR="00D361B0" w:rsidRPr="005C2B40" w14:paraId="5E332D3E" w14:textId="77777777" w:rsidTr="00F15093">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5EBB9AEC" w14:textId="77777777" w:rsidR="00D361B0" w:rsidRPr="005C2B40" w:rsidRDefault="00D361B0" w:rsidP="00D361B0">
            <w:pPr>
              <w:widowControl/>
              <w:suppressAutoHyphens/>
              <w:spacing w:before="120" w:after="120"/>
              <w:rPr>
                <w:i/>
                <w:noProof/>
                <w:color w:val="000000"/>
                <w:sz w:val="22"/>
                <w:lang w:eastAsia="en-IE"/>
              </w:rPr>
            </w:pPr>
            <w:r w:rsidRPr="005C2B40">
              <w:rPr>
                <w:i/>
                <w:noProof/>
                <w:color w:val="000000"/>
                <w:sz w:val="22"/>
                <w:lang w:eastAsia="en-IE"/>
              </w:rPr>
              <w:t>Motacilla flava</w:t>
            </w:r>
          </w:p>
        </w:tc>
      </w:tr>
      <w:tr w:rsidR="00D361B0" w:rsidRPr="005C2B40" w14:paraId="10D8FCF0" w14:textId="77777777" w:rsidTr="00F15093">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6C5B97BC" w14:textId="77777777" w:rsidR="00D361B0" w:rsidRPr="005C2B40" w:rsidRDefault="00D361B0" w:rsidP="00D361B0">
            <w:pPr>
              <w:widowControl/>
              <w:suppressAutoHyphens/>
              <w:spacing w:before="120" w:after="120"/>
              <w:rPr>
                <w:i/>
                <w:noProof/>
                <w:color w:val="000000"/>
                <w:sz w:val="22"/>
                <w:lang w:eastAsia="en-IE"/>
              </w:rPr>
            </w:pPr>
            <w:r w:rsidRPr="005C2B40">
              <w:rPr>
                <w:i/>
                <w:noProof/>
                <w:color w:val="000000"/>
                <w:sz w:val="22"/>
                <w:lang w:eastAsia="en-IE"/>
              </w:rPr>
              <w:t>Passer montanus</w:t>
            </w:r>
          </w:p>
        </w:tc>
      </w:tr>
      <w:tr w:rsidR="00D361B0" w:rsidRPr="005C2B40" w14:paraId="26825D89" w14:textId="77777777" w:rsidTr="00F15093">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6F6C3D8E" w14:textId="77777777" w:rsidR="00D361B0" w:rsidRPr="005C2B40" w:rsidRDefault="00D361B0" w:rsidP="00D361B0">
            <w:pPr>
              <w:widowControl/>
              <w:suppressAutoHyphens/>
              <w:spacing w:before="120" w:after="120"/>
              <w:rPr>
                <w:i/>
                <w:noProof/>
                <w:color w:val="000000"/>
                <w:sz w:val="22"/>
                <w:lang w:eastAsia="en-IE"/>
              </w:rPr>
            </w:pPr>
            <w:r w:rsidRPr="005C2B40">
              <w:rPr>
                <w:i/>
                <w:noProof/>
                <w:color w:val="000000"/>
                <w:sz w:val="22"/>
                <w:lang w:eastAsia="en-IE"/>
              </w:rPr>
              <w:t>Perdix perdix</w:t>
            </w:r>
          </w:p>
        </w:tc>
      </w:tr>
      <w:tr w:rsidR="00D361B0" w:rsidRPr="005C2B40" w14:paraId="438FAF51" w14:textId="77777777" w:rsidTr="00F15093">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724B0870" w14:textId="77777777" w:rsidR="00D361B0" w:rsidRPr="005C2B40" w:rsidRDefault="00D361B0" w:rsidP="00D361B0">
            <w:pPr>
              <w:widowControl/>
              <w:suppressAutoHyphens/>
              <w:spacing w:before="120" w:after="120"/>
              <w:rPr>
                <w:i/>
                <w:noProof/>
                <w:color w:val="000000"/>
                <w:sz w:val="22"/>
                <w:lang w:eastAsia="en-IE"/>
              </w:rPr>
            </w:pPr>
            <w:r w:rsidRPr="005C2B40">
              <w:rPr>
                <w:i/>
                <w:noProof/>
                <w:color w:val="000000"/>
                <w:sz w:val="22"/>
                <w:lang w:eastAsia="en-IE"/>
              </w:rPr>
              <w:t>Saxicola rubetra</w:t>
            </w:r>
          </w:p>
        </w:tc>
      </w:tr>
      <w:tr w:rsidR="00D361B0" w:rsidRPr="005C2B40" w14:paraId="5999D3ED" w14:textId="77777777" w:rsidTr="00F15093">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7A458F5D" w14:textId="77777777" w:rsidR="00D361B0" w:rsidRPr="005C2B40" w:rsidRDefault="00D361B0" w:rsidP="00D361B0">
            <w:pPr>
              <w:widowControl/>
              <w:suppressAutoHyphens/>
              <w:spacing w:before="120" w:after="120"/>
              <w:rPr>
                <w:i/>
                <w:noProof/>
                <w:color w:val="000000"/>
                <w:sz w:val="22"/>
                <w:lang w:eastAsia="en-IE"/>
              </w:rPr>
            </w:pPr>
            <w:r w:rsidRPr="005C2B40">
              <w:rPr>
                <w:i/>
                <w:noProof/>
                <w:color w:val="000000"/>
                <w:sz w:val="22"/>
                <w:lang w:eastAsia="en-IE"/>
              </w:rPr>
              <w:t>Saxicola torquatus</w:t>
            </w:r>
          </w:p>
        </w:tc>
      </w:tr>
      <w:tr w:rsidR="00D361B0" w:rsidRPr="005C2B40" w14:paraId="02BC2A3E" w14:textId="77777777" w:rsidTr="00F15093">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7D640FB9" w14:textId="77777777" w:rsidR="00D361B0" w:rsidRPr="005C2B40" w:rsidRDefault="00D361B0" w:rsidP="00D361B0">
            <w:pPr>
              <w:widowControl/>
              <w:suppressAutoHyphens/>
              <w:spacing w:before="120" w:after="120"/>
              <w:rPr>
                <w:i/>
                <w:noProof/>
                <w:color w:val="000000"/>
                <w:sz w:val="22"/>
                <w:lang w:eastAsia="en-IE"/>
              </w:rPr>
            </w:pPr>
            <w:r w:rsidRPr="005C2B40">
              <w:rPr>
                <w:i/>
                <w:noProof/>
                <w:color w:val="000000"/>
                <w:sz w:val="22"/>
                <w:lang w:eastAsia="en-IE"/>
              </w:rPr>
              <w:t>Streptopelia turtur</w:t>
            </w:r>
          </w:p>
        </w:tc>
      </w:tr>
      <w:tr w:rsidR="00D361B0" w:rsidRPr="005C2B40" w14:paraId="19BFB13B" w14:textId="77777777" w:rsidTr="00F15093">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07AD2DB8" w14:textId="77777777" w:rsidR="00D361B0" w:rsidRPr="005C2B40" w:rsidRDefault="00D361B0" w:rsidP="00D361B0">
            <w:pPr>
              <w:widowControl/>
              <w:suppressAutoHyphens/>
              <w:spacing w:before="120" w:after="120"/>
              <w:rPr>
                <w:i/>
                <w:noProof/>
                <w:color w:val="000000"/>
                <w:sz w:val="22"/>
                <w:lang w:eastAsia="en-IE"/>
              </w:rPr>
            </w:pPr>
            <w:r w:rsidRPr="005C2B40">
              <w:rPr>
                <w:i/>
                <w:noProof/>
                <w:color w:val="000000"/>
                <w:sz w:val="22"/>
                <w:lang w:eastAsia="en-IE"/>
              </w:rPr>
              <w:lastRenderedPageBreak/>
              <w:t>Sturnus vulgaris</w:t>
            </w:r>
          </w:p>
        </w:tc>
      </w:tr>
      <w:tr w:rsidR="00D361B0" w:rsidRPr="005C2B40" w14:paraId="75452672" w14:textId="77777777" w:rsidTr="00F15093">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69FEF68B" w14:textId="77777777" w:rsidR="00D361B0" w:rsidRPr="005C2B40" w:rsidRDefault="00D361B0" w:rsidP="00D361B0">
            <w:pPr>
              <w:widowControl/>
              <w:suppressAutoHyphens/>
              <w:spacing w:before="120" w:after="120"/>
              <w:rPr>
                <w:i/>
                <w:noProof/>
                <w:color w:val="000000"/>
                <w:sz w:val="22"/>
                <w:lang w:eastAsia="en-IE"/>
              </w:rPr>
            </w:pPr>
            <w:r w:rsidRPr="005C2B40">
              <w:rPr>
                <w:i/>
                <w:noProof/>
                <w:color w:val="000000"/>
                <w:sz w:val="22"/>
                <w:lang w:eastAsia="en-IE"/>
              </w:rPr>
              <w:t>Sylvia communis</w:t>
            </w:r>
          </w:p>
        </w:tc>
      </w:tr>
      <w:tr w:rsidR="00D361B0" w:rsidRPr="005C2B40" w14:paraId="642A715B" w14:textId="77777777" w:rsidTr="00F15093">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78E0D3CE" w14:textId="77777777" w:rsidR="00D361B0" w:rsidRPr="005C2B40" w:rsidRDefault="00D361B0" w:rsidP="00D361B0">
            <w:pPr>
              <w:widowControl/>
              <w:suppressAutoHyphens/>
              <w:spacing w:before="120" w:after="120"/>
              <w:rPr>
                <w:i/>
                <w:noProof/>
                <w:color w:val="000000"/>
                <w:sz w:val="22"/>
                <w:lang w:eastAsia="en-IE"/>
              </w:rPr>
            </w:pPr>
            <w:r w:rsidRPr="005C2B40">
              <w:rPr>
                <w:i/>
                <w:noProof/>
                <w:color w:val="000000"/>
                <w:sz w:val="22"/>
                <w:lang w:eastAsia="en-IE"/>
              </w:rPr>
              <w:t>Upupa epops</w:t>
            </w:r>
          </w:p>
        </w:tc>
      </w:tr>
      <w:tr w:rsidR="00D361B0" w:rsidRPr="005C2B40" w14:paraId="2FBBE2C6" w14:textId="77777777" w:rsidTr="00F15093">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4B4BA313" w14:textId="77777777" w:rsidR="00D361B0" w:rsidRPr="005C2B40" w:rsidRDefault="00D361B0" w:rsidP="00D361B0">
            <w:pPr>
              <w:widowControl/>
              <w:suppressAutoHyphens/>
              <w:spacing w:before="120" w:after="120"/>
              <w:rPr>
                <w:i/>
                <w:noProof/>
                <w:color w:val="000000"/>
                <w:sz w:val="22"/>
                <w:lang w:eastAsia="en-IE"/>
              </w:rPr>
            </w:pPr>
            <w:r w:rsidRPr="005C2B40">
              <w:rPr>
                <w:i/>
                <w:noProof/>
                <w:color w:val="000000"/>
                <w:sz w:val="22"/>
                <w:lang w:eastAsia="en-IE"/>
              </w:rPr>
              <w:t>Vanellus vanellus</w:t>
            </w:r>
          </w:p>
        </w:tc>
      </w:tr>
    </w:tbl>
    <w:p w14:paraId="55F79BB9" w14:textId="77777777" w:rsidR="00D361B0" w:rsidRPr="005C2B40" w:rsidRDefault="00D361B0" w:rsidP="00D361B0">
      <w:pPr>
        <w:widowControl/>
        <w:suppressAutoHyphens/>
        <w:spacing w:before="120" w:after="120"/>
        <w:rPr>
          <w:rFonts w:eastAsia="Calibri"/>
          <w:noProof/>
          <w:sz w:val="22"/>
          <w:lang w:eastAsia="en-US"/>
        </w:rPr>
      </w:pPr>
    </w:p>
    <w:p w14:paraId="171DE13A" w14:textId="77777777" w:rsidR="00D361B0" w:rsidRPr="005C2B40" w:rsidRDefault="00D361B0" w:rsidP="00D361B0">
      <w:pPr>
        <w:widowControl/>
        <w:spacing w:before="120" w:after="120" w:line="360" w:lineRule="auto"/>
        <w:rPr>
          <w:rFonts w:eastAsia="Calibri"/>
          <w:szCs w:val="22"/>
          <w:lang w:eastAsia="en-US"/>
        </w:rPr>
      </w:pPr>
      <w:r w:rsidRPr="005C2B40">
        <w:rPr>
          <w:rFonts w:eastAsia="Calibri"/>
          <w:szCs w:val="22"/>
          <w:lang w:eastAsia="en-US"/>
        </w:rPr>
        <w:br w:type="page"/>
      </w:r>
    </w:p>
    <w:tbl>
      <w:tblPr>
        <w:tblW w:w="357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73"/>
      </w:tblGrid>
      <w:tr w:rsidR="00D361B0" w:rsidRPr="005C2B40" w14:paraId="321B5780" w14:textId="77777777" w:rsidTr="00F15093">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70561974" w14:textId="77777777" w:rsidR="00D361B0" w:rsidRPr="005C2B40" w:rsidRDefault="00D361B0" w:rsidP="00D361B0">
            <w:pPr>
              <w:widowControl/>
              <w:suppressAutoHyphens/>
              <w:spacing w:before="120" w:after="120"/>
              <w:rPr>
                <w:b/>
                <w:bCs/>
                <w:noProof/>
                <w:sz w:val="22"/>
                <w:lang w:eastAsia="en-IE"/>
              </w:rPr>
            </w:pPr>
            <w:r w:rsidRPr="005C2B40">
              <w:rPr>
                <w:b/>
                <w:bCs/>
                <w:noProof/>
                <w:sz w:val="22"/>
                <w:lang w:eastAsia="en-IE"/>
              </w:rPr>
              <w:lastRenderedPageBreak/>
              <w:t>Slovakia</w:t>
            </w:r>
          </w:p>
        </w:tc>
      </w:tr>
      <w:tr w:rsidR="00D361B0" w:rsidRPr="005C2B40" w14:paraId="24492D2E" w14:textId="77777777" w:rsidTr="00F15093">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5DF893C1" w14:textId="77777777" w:rsidR="00D361B0" w:rsidRPr="005C2B40" w:rsidRDefault="00D361B0" w:rsidP="00D361B0">
            <w:pPr>
              <w:widowControl/>
              <w:suppressAutoHyphens/>
              <w:spacing w:before="120" w:after="120"/>
              <w:rPr>
                <w:i/>
                <w:noProof/>
                <w:sz w:val="22"/>
                <w:lang w:eastAsia="en-IE"/>
              </w:rPr>
            </w:pPr>
            <w:r w:rsidRPr="005C2B40">
              <w:rPr>
                <w:i/>
                <w:noProof/>
                <w:sz w:val="22"/>
                <w:lang w:eastAsia="en-IE"/>
              </w:rPr>
              <w:t>Alauda arvensis</w:t>
            </w:r>
          </w:p>
        </w:tc>
      </w:tr>
      <w:tr w:rsidR="00D361B0" w:rsidRPr="005C2B40" w14:paraId="72583A1F" w14:textId="77777777" w:rsidTr="00F15093">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2656FDED" w14:textId="77777777" w:rsidR="00D361B0" w:rsidRPr="005C2B40" w:rsidRDefault="00D361B0" w:rsidP="00D361B0">
            <w:pPr>
              <w:widowControl/>
              <w:suppressAutoHyphens/>
              <w:spacing w:before="120" w:after="120"/>
              <w:rPr>
                <w:i/>
                <w:noProof/>
                <w:sz w:val="22"/>
                <w:lang w:eastAsia="en-IE"/>
              </w:rPr>
            </w:pPr>
            <w:r w:rsidRPr="005C2B40">
              <w:rPr>
                <w:i/>
                <w:noProof/>
                <w:sz w:val="22"/>
                <w:lang w:eastAsia="en-IE"/>
              </w:rPr>
              <w:t>Carduelis cannabina</w:t>
            </w:r>
          </w:p>
        </w:tc>
      </w:tr>
      <w:tr w:rsidR="00D361B0" w:rsidRPr="005C2B40" w14:paraId="3D8AB415" w14:textId="77777777" w:rsidTr="00F15093">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3DBAACF9" w14:textId="77777777" w:rsidR="00D361B0" w:rsidRPr="005C2B40" w:rsidRDefault="00D361B0" w:rsidP="00D361B0">
            <w:pPr>
              <w:widowControl/>
              <w:suppressAutoHyphens/>
              <w:spacing w:before="120" w:after="120"/>
              <w:rPr>
                <w:i/>
                <w:noProof/>
                <w:sz w:val="22"/>
                <w:lang w:eastAsia="en-IE"/>
              </w:rPr>
            </w:pPr>
            <w:r w:rsidRPr="005C2B40">
              <w:rPr>
                <w:i/>
                <w:noProof/>
                <w:sz w:val="22"/>
                <w:lang w:eastAsia="en-IE"/>
              </w:rPr>
              <w:t>Carduelis carduelis</w:t>
            </w:r>
          </w:p>
        </w:tc>
      </w:tr>
      <w:tr w:rsidR="00D361B0" w:rsidRPr="005C2B40" w14:paraId="55C7566D" w14:textId="77777777" w:rsidTr="00F15093">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0D2B6B7D" w14:textId="77777777" w:rsidR="00D361B0" w:rsidRPr="005C2B40" w:rsidRDefault="00D361B0" w:rsidP="00D361B0">
            <w:pPr>
              <w:widowControl/>
              <w:suppressAutoHyphens/>
              <w:spacing w:before="120" w:after="120"/>
              <w:rPr>
                <w:i/>
                <w:noProof/>
                <w:sz w:val="22"/>
                <w:lang w:eastAsia="en-IE"/>
              </w:rPr>
            </w:pPr>
            <w:r w:rsidRPr="005C2B40">
              <w:rPr>
                <w:i/>
                <w:noProof/>
                <w:sz w:val="22"/>
                <w:lang w:eastAsia="en-IE"/>
              </w:rPr>
              <w:t>Emberiza calandra</w:t>
            </w:r>
          </w:p>
        </w:tc>
      </w:tr>
      <w:tr w:rsidR="00D361B0" w:rsidRPr="005C2B40" w14:paraId="7A8972A3" w14:textId="77777777" w:rsidTr="00F15093">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5B4B8064" w14:textId="77777777" w:rsidR="00D361B0" w:rsidRPr="005C2B40" w:rsidRDefault="00D361B0" w:rsidP="00D361B0">
            <w:pPr>
              <w:widowControl/>
              <w:suppressAutoHyphens/>
              <w:spacing w:before="120" w:after="120"/>
              <w:rPr>
                <w:i/>
                <w:noProof/>
                <w:sz w:val="22"/>
                <w:lang w:eastAsia="en-IE"/>
              </w:rPr>
            </w:pPr>
            <w:r w:rsidRPr="005C2B40">
              <w:rPr>
                <w:i/>
                <w:noProof/>
                <w:sz w:val="22"/>
                <w:lang w:eastAsia="en-IE"/>
              </w:rPr>
              <w:t>Emberiza citrinella</w:t>
            </w:r>
          </w:p>
        </w:tc>
      </w:tr>
      <w:tr w:rsidR="00D361B0" w:rsidRPr="005C2B40" w14:paraId="41E1223D" w14:textId="77777777" w:rsidTr="00F15093">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05FFD027" w14:textId="77777777" w:rsidR="00D361B0" w:rsidRPr="005C2B40" w:rsidRDefault="00D361B0" w:rsidP="00D361B0">
            <w:pPr>
              <w:widowControl/>
              <w:suppressAutoHyphens/>
              <w:spacing w:before="120" w:after="120"/>
              <w:rPr>
                <w:i/>
                <w:noProof/>
                <w:sz w:val="22"/>
                <w:lang w:eastAsia="en-IE"/>
              </w:rPr>
            </w:pPr>
            <w:r w:rsidRPr="005C2B40">
              <w:rPr>
                <w:i/>
                <w:noProof/>
                <w:sz w:val="22"/>
                <w:lang w:eastAsia="en-IE"/>
              </w:rPr>
              <w:t>Falco tinnunculus</w:t>
            </w:r>
          </w:p>
        </w:tc>
      </w:tr>
      <w:tr w:rsidR="00D361B0" w:rsidRPr="005C2B40" w14:paraId="024B78CF" w14:textId="77777777" w:rsidTr="00F15093">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74EB4F3B" w14:textId="77777777" w:rsidR="00D361B0" w:rsidRPr="005C2B40" w:rsidRDefault="00D361B0" w:rsidP="00D361B0">
            <w:pPr>
              <w:widowControl/>
              <w:suppressAutoHyphens/>
              <w:spacing w:before="120" w:after="120"/>
              <w:rPr>
                <w:i/>
                <w:noProof/>
                <w:sz w:val="22"/>
                <w:lang w:eastAsia="en-IE"/>
              </w:rPr>
            </w:pPr>
            <w:r w:rsidRPr="005C2B40">
              <w:rPr>
                <w:i/>
                <w:noProof/>
                <w:sz w:val="22"/>
                <w:lang w:eastAsia="en-IE"/>
              </w:rPr>
              <w:t>Hirundo rustica</w:t>
            </w:r>
          </w:p>
        </w:tc>
      </w:tr>
      <w:tr w:rsidR="00D361B0" w:rsidRPr="005C2B40" w14:paraId="01A82BC1" w14:textId="77777777" w:rsidTr="00F15093">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24663FBE" w14:textId="77777777" w:rsidR="00D361B0" w:rsidRPr="005C2B40" w:rsidRDefault="00D361B0" w:rsidP="00D361B0">
            <w:pPr>
              <w:widowControl/>
              <w:suppressAutoHyphens/>
              <w:spacing w:before="120" w:after="120"/>
              <w:rPr>
                <w:i/>
                <w:noProof/>
                <w:sz w:val="22"/>
                <w:lang w:eastAsia="en-IE"/>
              </w:rPr>
            </w:pPr>
            <w:r w:rsidRPr="005C2B40">
              <w:rPr>
                <w:i/>
                <w:noProof/>
                <w:sz w:val="22"/>
                <w:lang w:eastAsia="en-IE"/>
              </w:rPr>
              <w:t>Chloris chloris</w:t>
            </w:r>
          </w:p>
        </w:tc>
      </w:tr>
      <w:tr w:rsidR="00D361B0" w:rsidRPr="005C2B40" w14:paraId="2FDEA174" w14:textId="77777777" w:rsidTr="00F15093">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2BA3396C" w14:textId="77777777" w:rsidR="00D361B0" w:rsidRPr="005C2B40" w:rsidRDefault="00D361B0" w:rsidP="00D361B0">
            <w:pPr>
              <w:widowControl/>
              <w:suppressAutoHyphens/>
              <w:spacing w:before="120" w:after="120"/>
              <w:rPr>
                <w:i/>
                <w:noProof/>
                <w:sz w:val="22"/>
                <w:lang w:eastAsia="en-IE"/>
              </w:rPr>
            </w:pPr>
            <w:r w:rsidRPr="005C2B40">
              <w:rPr>
                <w:i/>
                <w:noProof/>
                <w:sz w:val="22"/>
                <w:lang w:eastAsia="en-IE"/>
              </w:rPr>
              <w:t>Lanius collurio</w:t>
            </w:r>
          </w:p>
        </w:tc>
      </w:tr>
      <w:tr w:rsidR="00D361B0" w:rsidRPr="005C2B40" w14:paraId="01E00AB6" w14:textId="77777777" w:rsidTr="00F15093">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0AE4AD7B" w14:textId="77777777" w:rsidR="00D361B0" w:rsidRPr="005C2B40" w:rsidRDefault="00D361B0" w:rsidP="00D361B0">
            <w:pPr>
              <w:widowControl/>
              <w:suppressAutoHyphens/>
              <w:spacing w:before="120" w:after="120"/>
              <w:rPr>
                <w:i/>
                <w:noProof/>
                <w:sz w:val="22"/>
                <w:lang w:eastAsia="en-IE"/>
              </w:rPr>
            </w:pPr>
            <w:r w:rsidRPr="005C2B40">
              <w:rPr>
                <w:i/>
                <w:noProof/>
                <w:sz w:val="22"/>
                <w:lang w:eastAsia="en-IE"/>
              </w:rPr>
              <w:t>Locustella naevia</w:t>
            </w:r>
          </w:p>
        </w:tc>
      </w:tr>
      <w:tr w:rsidR="00D361B0" w:rsidRPr="005C2B40" w14:paraId="3DC7D961" w14:textId="77777777" w:rsidTr="00F15093">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0B079ABC" w14:textId="77777777" w:rsidR="00D361B0" w:rsidRPr="005C2B40" w:rsidRDefault="00D361B0" w:rsidP="00D361B0">
            <w:pPr>
              <w:widowControl/>
              <w:suppressAutoHyphens/>
              <w:spacing w:before="120" w:after="120"/>
              <w:rPr>
                <w:i/>
                <w:noProof/>
                <w:sz w:val="22"/>
                <w:lang w:eastAsia="en-IE"/>
              </w:rPr>
            </w:pPr>
            <w:r w:rsidRPr="005C2B40">
              <w:rPr>
                <w:i/>
                <w:noProof/>
                <w:sz w:val="22"/>
                <w:lang w:eastAsia="en-IE"/>
              </w:rPr>
              <w:t>Motacilla flava</w:t>
            </w:r>
          </w:p>
        </w:tc>
      </w:tr>
      <w:tr w:rsidR="00D361B0" w:rsidRPr="005C2B40" w14:paraId="7AAE878E" w14:textId="77777777" w:rsidTr="00F15093">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36EB4478" w14:textId="77777777" w:rsidR="00D361B0" w:rsidRPr="005C2B40" w:rsidRDefault="00D361B0" w:rsidP="00D361B0">
            <w:pPr>
              <w:widowControl/>
              <w:suppressAutoHyphens/>
              <w:spacing w:before="120" w:after="120"/>
              <w:rPr>
                <w:i/>
                <w:noProof/>
                <w:sz w:val="22"/>
                <w:lang w:eastAsia="en-IE"/>
              </w:rPr>
            </w:pPr>
            <w:r w:rsidRPr="005C2B40">
              <w:rPr>
                <w:i/>
                <w:noProof/>
                <w:sz w:val="22"/>
                <w:lang w:eastAsia="en-IE"/>
              </w:rPr>
              <w:t xml:space="preserve">Passer montanus </w:t>
            </w:r>
          </w:p>
        </w:tc>
      </w:tr>
      <w:tr w:rsidR="00D361B0" w:rsidRPr="005C2B40" w14:paraId="744610D5" w14:textId="77777777" w:rsidTr="00F15093">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14935C3B" w14:textId="77777777" w:rsidR="00D361B0" w:rsidRPr="005C2B40" w:rsidRDefault="00D361B0" w:rsidP="00D361B0">
            <w:pPr>
              <w:widowControl/>
              <w:suppressAutoHyphens/>
              <w:spacing w:before="120" w:after="120"/>
              <w:rPr>
                <w:i/>
                <w:noProof/>
                <w:sz w:val="22"/>
                <w:lang w:eastAsia="en-IE"/>
              </w:rPr>
            </w:pPr>
            <w:r w:rsidRPr="005C2B40">
              <w:rPr>
                <w:i/>
                <w:noProof/>
                <w:sz w:val="22"/>
                <w:lang w:eastAsia="en-IE"/>
              </w:rPr>
              <w:t>Saxicola rubetra</w:t>
            </w:r>
          </w:p>
        </w:tc>
      </w:tr>
      <w:tr w:rsidR="00D361B0" w:rsidRPr="005C2B40" w14:paraId="180F8CFD" w14:textId="77777777" w:rsidTr="00F15093">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3F00AD92" w14:textId="77777777" w:rsidR="00D361B0" w:rsidRPr="005C2B40" w:rsidRDefault="00D361B0" w:rsidP="00D361B0">
            <w:pPr>
              <w:widowControl/>
              <w:suppressAutoHyphens/>
              <w:spacing w:before="120" w:after="120"/>
              <w:rPr>
                <w:i/>
                <w:noProof/>
                <w:sz w:val="22"/>
                <w:lang w:eastAsia="en-IE"/>
              </w:rPr>
            </w:pPr>
            <w:r w:rsidRPr="005C2B40">
              <w:rPr>
                <w:i/>
                <w:noProof/>
                <w:sz w:val="22"/>
                <w:lang w:eastAsia="en-IE"/>
              </w:rPr>
              <w:t>Saxicola torquatus</w:t>
            </w:r>
          </w:p>
        </w:tc>
      </w:tr>
      <w:tr w:rsidR="00D361B0" w:rsidRPr="005C2B40" w14:paraId="52CDB798" w14:textId="77777777" w:rsidTr="00F15093">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27A07C4F" w14:textId="77777777" w:rsidR="00D361B0" w:rsidRPr="005C2B40" w:rsidRDefault="00D361B0" w:rsidP="00D361B0">
            <w:pPr>
              <w:widowControl/>
              <w:suppressAutoHyphens/>
              <w:spacing w:before="120" w:after="120"/>
              <w:rPr>
                <w:i/>
                <w:noProof/>
                <w:sz w:val="22"/>
                <w:lang w:eastAsia="en-IE"/>
              </w:rPr>
            </w:pPr>
            <w:r w:rsidRPr="005C2B40">
              <w:rPr>
                <w:i/>
                <w:noProof/>
                <w:sz w:val="22"/>
                <w:lang w:eastAsia="en-IE"/>
              </w:rPr>
              <w:t>Serinus serinus</w:t>
            </w:r>
          </w:p>
        </w:tc>
      </w:tr>
      <w:tr w:rsidR="00D361B0" w:rsidRPr="005C2B40" w14:paraId="2C5E2A71" w14:textId="77777777" w:rsidTr="00F15093">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39091457" w14:textId="77777777" w:rsidR="00D361B0" w:rsidRPr="005C2B40" w:rsidRDefault="00D361B0" w:rsidP="00D361B0">
            <w:pPr>
              <w:widowControl/>
              <w:suppressAutoHyphens/>
              <w:spacing w:before="120" w:after="120"/>
              <w:rPr>
                <w:i/>
                <w:noProof/>
                <w:sz w:val="22"/>
                <w:lang w:eastAsia="en-IE"/>
              </w:rPr>
            </w:pPr>
            <w:r w:rsidRPr="005C2B40">
              <w:rPr>
                <w:i/>
                <w:noProof/>
                <w:sz w:val="22"/>
                <w:lang w:eastAsia="en-IE"/>
              </w:rPr>
              <w:t>Streptopelia turtur</w:t>
            </w:r>
          </w:p>
        </w:tc>
      </w:tr>
      <w:tr w:rsidR="00D361B0" w:rsidRPr="005C2B40" w14:paraId="11EF3B03" w14:textId="77777777" w:rsidTr="00F15093">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338F0CEA" w14:textId="77777777" w:rsidR="00D361B0" w:rsidRPr="005C2B40" w:rsidRDefault="00D361B0" w:rsidP="00D361B0">
            <w:pPr>
              <w:widowControl/>
              <w:suppressAutoHyphens/>
              <w:spacing w:before="120" w:after="120"/>
              <w:rPr>
                <w:i/>
                <w:noProof/>
                <w:sz w:val="22"/>
                <w:lang w:eastAsia="en-IE"/>
              </w:rPr>
            </w:pPr>
            <w:r w:rsidRPr="005C2B40">
              <w:rPr>
                <w:i/>
                <w:noProof/>
                <w:sz w:val="22"/>
                <w:lang w:eastAsia="en-IE"/>
              </w:rPr>
              <w:t>Sturnus vulgaris</w:t>
            </w:r>
          </w:p>
        </w:tc>
      </w:tr>
      <w:tr w:rsidR="00D361B0" w:rsidRPr="005C2B40" w14:paraId="1B730788" w14:textId="77777777" w:rsidTr="00F15093">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21B798F1" w14:textId="77777777" w:rsidR="00D361B0" w:rsidRPr="005C2B40" w:rsidRDefault="00D361B0" w:rsidP="00D361B0">
            <w:pPr>
              <w:widowControl/>
              <w:suppressAutoHyphens/>
              <w:spacing w:before="120" w:after="120"/>
              <w:rPr>
                <w:i/>
                <w:noProof/>
                <w:sz w:val="22"/>
                <w:lang w:eastAsia="en-IE"/>
              </w:rPr>
            </w:pPr>
            <w:r w:rsidRPr="005C2B40">
              <w:rPr>
                <w:i/>
                <w:noProof/>
                <w:sz w:val="22"/>
                <w:lang w:eastAsia="en-IE"/>
              </w:rPr>
              <w:t>Sylvia communis</w:t>
            </w:r>
          </w:p>
        </w:tc>
      </w:tr>
      <w:tr w:rsidR="00D361B0" w:rsidRPr="005C2B40" w14:paraId="1289888F" w14:textId="77777777" w:rsidTr="00F15093">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26F4A5CE" w14:textId="77777777" w:rsidR="00D361B0" w:rsidRPr="005C2B40" w:rsidRDefault="00D361B0" w:rsidP="00D361B0">
            <w:pPr>
              <w:widowControl/>
              <w:suppressAutoHyphens/>
              <w:spacing w:before="120" w:after="120"/>
              <w:rPr>
                <w:i/>
                <w:noProof/>
                <w:sz w:val="22"/>
                <w:lang w:eastAsia="en-IE"/>
              </w:rPr>
            </w:pPr>
            <w:r w:rsidRPr="005C2B40">
              <w:rPr>
                <w:i/>
                <w:noProof/>
                <w:sz w:val="22"/>
                <w:lang w:eastAsia="en-IE"/>
              </w:rPr>
              <w:t>Sylvia nisoria</w:t>
            </w:r>
          </w:p>
        </w:tc>
      </w:tr>
      <w:tr w:rsidR="00D361B0" w:rsidRPr="005C2B40" w14:paraId="19AFAB09" w14:textId="77777777" w:rsidTr="00F15093">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41489CAF" w14:textId="77777777" w:rsidR="00D361B0" w:rsidRPr="005C2B40" w:rsidRDefault="00D361B0" w:rsidP="00D361B0">
            <w:pPr>
              <w:widowControl/>
              <w:suppressAutoHyphens/>
              <w:spacing w:before="120" w:after="120"/>
              <w:rPr>
                <w:i/>
                <w:noProof/>
                <w:sz w:val="22"/>
                <w:lang w:eastAsia="en-IE"/>
              </w:rPr>
            </w:pPr>
            <w:r w:rsidRPr="005C2B40">
              <w:rPr>
                <w:i/>
                <w:noProof/>
                <w:sz w:val="22"/>
                <w:lang w:eastAsia="en-IE"/>
              </w:rPr>
              <w:t>Vanellus vanellus</w:t>
            </w:r>
          </w:p>
        </w:tc>
      </w:tr>
    </w:tbl>
    <w:p w14:paraId="03413A5C" w14:textId="77777777" w:rsidR="00D361B0" w:rsidRPr="005C2B40" w:rsidRDefault="00D361B0" w:rsidP="00D361B0">
      <w:pPr>
        <w:widowControl/>
        <w:suppressAutoHyphens/>
        <w:spacing w:before="120" w:after="120"/>
        <w:rPr>
          <w:rFonts w:eastAsia="Calibri"/>
          <w:noProof/>
          <w:sz w:val="22"/>
          <w:lang w:eastAsia="en-US"/>
        </w:rPr>
      </w:pPr>
    </w:p>
    <w:p w14:paraId="786896D6" w14:textId="77777777" w:rsidR="00D361B0" w:rsidRPr="005C2B40" w:rsidRDefault="00D361B0" w:rsidP="00D361B0">
      <w:pPr>
        <w:widowControl/>
        <w:spacing w:before="120" w:after="120" w:line="360" w:lineRule="auto"/>
        <w:rPr>
          <w:rFonts w:eastAsia="Calibri"/>
          <w:szCs w:val="22"/>
          <w:lang w:eastAsia="en-US"/>
        </w:rPr>
      </w:pPr>
      <w:r w:rsidRPr="005C2B40">
        <w:rPr>
          <w:rFonts w:eastAsia="Calibri"/>
          <w:szCs w:val="22"/>
          <w:lang w:eastAsia="en-US"/>
        </w:rPr>
        <w:br w:type="page"/>
      </w:r>
    </w:p>
    <w:tbl>
      <w:tblPr>
        <w:tblW w:w="357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73"/>
      </w:tblGrid>
      <w:tr w:rsidR="00D361B0" w:rsidRPr="005C2B40" w14:paraId="562E7CF2" w14:textId="77777777" w:rsidTr="00F15093">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5F6F9185" w14:textId="77777777" w:rsidR="00D361B0" w:rsidRPr="005C2B40" w:rsidRDefault="00D361B0" w:rsidP="00D361B0">
            <w:pPr>
              <w:widowControl/>
              <w:suppressAutoHyphens/>
              <w:spacing w:before="120" w:after="120"/>
              <w:rPr>
                <w:b/>
                <w:bCs/>
                <w:noProof/>
                <w:sz w:val="22"/>
                <w:lang w:eastAsia="en-IE"/>
              </w:rPr>
            </w:pPr>
            <w:r w:rsidRPr="005C2B40">
              <w:rPr>
                <w:b/>
                <w:bCs/>
                <w:noProof/>
                <w:sz w:val="22"/>
                <w:lang w:eastAsia="en-IE"/>
              </w:rPr>
              <w:lastRenderedPageBreak/>
              <w:t>Slovenia</w:t>
            </w:r>
          </w:p>
        </w:tc>
      </w:tr>
      <w:tr w:rsidR="00D361B0" w:rsidRPr="005C2B40" w14:paraId="4A4015E9" w14:textId="77777777" w:rsidTr="00F15093">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507C43C1" w14:textId="77777777" w:rsidR="00D361B0" w:rsidRPr="005C2B40" w:rsidRDefault="00D361B0" w:rsidP="00D361B0">
            <w:pPr>
              <w:widowControl/>
              <w:suppressAutoHyphens/>
              <w:spacing w:before="120" w:after="120"/>
              <w:rPr>
                <w:i/>
                <w:noProof/>
                <w:color w:val="000000"/>
                <w:sz w:val="22"/>
                <w:lang w:eastAsia="en-IE"/>
              </w:rPr>
            </w:pPr>
            <w:r w:rsidRPr="005C2B40">
              <w:rPr>
                <w:i/>
                <w:noProof/>
                <w:color w:val="000000"/>
                <w:sz w:val="22"/>
                <w:lang w:eastAsia="en-IE"/>
              </w:rPr>
              <w:t>Acrocephalus palustris</w:t>
            </w:r>
          </w:p>
        </w:tc>
      </w:tr>
      <w:tr w:rsidR="00D361B0" w:rsidRPr="005C2B40" w14:paraId="57BC8ABA" w14:textId="77777777" w:rsidTr="00F15093">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17955A79" w14:textId="77777777" w:rsidR="00D361B0" w:rsidRPr="005C2B40" w:rsidRDefault="00D361B0" w:rsidP="00D361B0">
            <w:pPr>
              <w:widowControl/>
              <w:suppressAutoHyphens/>
              <w:spacing w:before="120" w:after="120"/>
              <w:rPr>
                <w:i/>
                <w:noProof/>
                <w:color w:val="000000"/>
                <w:sz w:val="22"/>
                <w:lang w:eastAsia="en-IE"/>
              </w:rPr>
            </w:pPr>
            <w:r w:rsidRPr="005C2B40">
              <w:rPr>
                <w:i/>
                <w:noProof/>
                <w:color w:val="000000"/>
                <w:sz w:val="22"/>
                <w:lang w:eastAsia="en-IE"/>
              </w:rPr>
              <w:t>Alauda arvensis</w:t>
            </w:r>
          </w:p>
        </w:tc>
      </w:tr>
      <w:tr w:rsidR="00D361B0" w:rsidRPr="005C2B40" w14:paraId="13C30938" w14:textId="77777777" w:rsidTr="00F15093">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7722F94D" w14:textId="77777777" w:rsidR="00D361B0" w:rsidRPr="005C2B40" w:rsidRDefault="00D361B0" w:rsidP="00D361B0">
            <w:pPr>
              <w:widowControl/>
              <w:suppressAutoHyphens/>
              <w:spacing w:before="120" w:after="120"/>
              <w:rPr>
                <w:i/>
                <w:noProof/>
                <w:color w:val="000000"/>
                <w:sz w:val="22"/>
                <w:lang w:eastAsia="en-IE"/>
              </w:rPr>
            </w:pPr>
            <w:r w:rsidRPr="005C2B40">
              <w:rPr>
                <w:i/>
                <w:noProof/>
                <w:color w:val="000000"/>
                <w:sz w:val="22"/>
                <w:lang w:eastAsia="en-IE"/>
              </w:rPr>
              <w:t>Anthus trivialis</w:t>
            </w:r>
          </w:p>
        </w:tc>
      </w:tr>
      <w:tr w:rsidR="00D361B0" w:rsidRPr="005C2B40" w14:paraId="4CC46D6D" w14:textId="77777777" w:rsidTr="00F15093">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3C4561C4" w14:textId="77777777" w:rsidR="00D361B0" w:rsidRPr="005C2B40" w:rsidRDefault="00D361B0" w:rsidP="00D361B0">
            <w:pPr>
              <w:widowControl/>
              <w:suppressAutoHyphens/>
              <w:spacing w:before="120" w:after="120"/>
              <w:rPr>
                <w:i/>
                <w:noProof/>
                <w:color w:val="000000"/>
                <w:sz w:val="22"/>
                <w:lang w:eastAsia="en-IE"/>
              </w:rPr>
            </w:pPr>
            <w:r w:rsidRPr="005C2B40">
              <w:rPr>
                <w:i/>
                <w:noProof/>
                <w:color w:val="000000"/>
                <w:sz w:val="22"/>
                <w:lang w:eastAsia="en-IE"/>
              </w:rPr>
              <w:t>Carduelis cannabina</w:t>
            </w:r>
          </w:p>
        </w:tc>
      </w:tr>
      <w:tr w:rsidR="00D361B0" w:rsidRPr="005C2B40" w14:paraId="66CEC915" w14:textId="77777777" w:rsidTr="00F15093">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26A6C48B" w14:textId="77777777" w:rsidR="00D361B0" w:rsidRPr="005C2B40" w:rsidRDefault="00D361B0" w:rsidP="00D361B0">
            <w:pPr>
              <w:widowControl/>
              <w:suppressAutoHyphens/>
              <w:spacing w:before="120" w:after="120"/>
              <w:rPr>
                <w:i/>
                <w:noProof/>
                <w:color w:val="000000"/>
                <w:sz w:val="22"/>
                <w:lang w:eastAsia="en-IE"/>
              </w:rPr>
            </w:pPr>
            <w:r w:rsidRPr="005C2B40">
              <w:rPr>
                <w:i/>
                <w:noProof/>
                <w:color w:val="000000"/>
                <w:sz w:val="22"/>
                <w:lang w:eastAsia="en-IE"/>
              </w:rPr>
              <w:t>Carduelis carduelis</w:t>
            </w:r>
          </w:p>
        </w:tc>
      </w:tr>
      <w:tr w:rsidR="00D361B0" w:rsidRPr="005C2B40" w14:paraId="2CD65B3F" w14:textId="77777777" w:rsidTr="00F15093">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26051A80" w14:textId="77777777" w:rsidR="00D361B0" w:rsidRPr="005C2B40" w:rsidRDefault="00D361B0" w:rsidP="00D361B0">
            <w:pPr>
              <w:widowControl/>
              <w:suppressAutoHyphens/>
              <w:spacing w:before="120" w:after="120"/>
              <w:rPr>
                <w:i/>
                <w:noProof/>
                <w:color w:val="000000"/>
                <w:sz w:val="22"/>
                <w:lang w:eastAsia="en-IE"/>
              </w:rPr>
            </w:pPr>
            <w:r w:rsidRPr="005C2B40">
              <w:rPr>
                <w:i/>
                <w:noProof/>
                <w:color w:val="000000"/>
                <w:sz w:val="22"/>
                <w:lang w:eastAsia="en-IE"/>
              </w:rPr>
              <w:t>Columba oenas</w:t>
            </w:r>
          </w:p>
        </w:tc>
      </w:tr>
      <w:tr w:rsidR="00D361B0" w:rsidRPr="005C2B40" w14:paraId="18502D8F" w14:textId="77777777" w:rsidTr="00F15093">
        <w:trPr>
          <w:trHeight w:val="288"/>
        </w:trPr>
        <w:tc>
          <w:tcPr>
            <w:tcW w:w="3573" w:type="dxa"/>
            <w:tcBorders>
              <w:top w:val="single" w:sz="4" w:space="0" w:color="auto"/>
              <w:left w:val="single" w:sz="4" w:space="0" w:color="auto"/>
              <w:bottom w:val="single" w:sz="4" w:space="0" w:color="auto"/>
              <w:right w:val="single" w:sz="4" w:space="0" w:color="auto"/>
            </w:tcBorders>
            <w:vAlign w:val="bottom"/>
            <w:hideMark/>
          </w:tcPr>
          <w:p w14:paraId="367742F3" w14:textId="77777777" w:rsidR="00D361B0" w:rsidRPr="005C2B40" w:rsidRDefault="00D361B0" w:rsidP="00D361B0">
            <w:pPr>
              <w:widowControl/>
              <w:suppressAutoHyphens/>
              <w:spacing w:before="120" w:after="120"/>
              <w:rPr>
                <w:i/>
                <w:noProof/>
                <w:color w:val="000000"/>
                <w:sz w:val="22"/>
                <w:lang w:eastAsia="en-IE"/>
              </w:rPr>
            </w:pPr>
            <w:r w:rsidRPr="005C2B40">
              <w:rPr>
                <w:i/>
                <w:noProof/>
                <w:color w:val="000000"/>
                <w:sz w:val="22"/>
                <w:lang w:eastAsia="en-IE"/>
              </w:rPr>
              <w:t>Columba palumbus</w:t>
            </w:r>
          </w:p>
        </w:tc>
      </w:tr>
      <w:tr w:rsidR="00D361B0" w:rsidRPr="005C2B40" w14:paraId="664A0E97" w14:textId="77777777" w:rsidTr="00F15093">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56F09326" w14:textId="77777777" w:rsidR="00D361B0" w:rsidRPr="005C2B40" w:rsidRDefault="00D361B0" w:rsidP="00D361B0">
            <w:pPr>
              <w:widowControl/>
              <w:suppressAutoHyphens/>
              <w:spacing w:before="120" w:after="120"/>
              <w:rPr>
                <w:i/>
                <w:noProof/>
                <w:color w:val="000000"/>
                <w:sz w:val="22"/>
                <w:lang w:eastAsia="en-IE"/>
              </w:rPr>
            </w:pPr>
            <w:r w:rsidRPr="005C2B40">
              <w:rPr>
                <w:i/>
                <w:noProof/>
                <w:color w:val="000000"/>
                <w:sz w:val="22"/>
                <w:lang w:eastAsia="en-IE"/>
              </w:rPr>
              <w:t>Emberiza calandra</w:t>
            </w:r>
          </w:p>
        </w:tc>
      </w:tr>
      <w:tr w:rsidR="00D361B0" w:rsidRPr="005C2B40" w14:paraId="2CBB2AA5" w14:textId="77777777" w:rsidTr="00F15093">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421EA560" w14:textId="77777777" w:rsidR="00D361B0" w:rsidRPr="005C2B40" w:rsidRDefault="00D361B0" w:rsidP="00D361B0">
            <w:pPr>
              <w:widowControl/>
              <w:suppressAutoHyphens/>
              <w:spacing w:before="120" w:after="120"/>
              <w:rPr>
                <w:i/>
                <w:noProof/>
                <w:color w:val="000000"/>
                <w:sz w:val="22"/>
                <w:lang w:eastAsia="en-IE"/>
              </w:rPr>
            </w:pPr>
            <w:r w:rsidRPr="005C2B40">
              <w:rPr>
                <w:i/>
                <w:noProof/>
                <w:color w:val="000000"/>
                <w:sz w:val="22"/>
                <w:lang w:eastAsia="en-IE"/>
              </w:rPr>
              <w:t>Emberiza cirlus</w:t>
            </w:r>
          </w:p>
        </w:tc>
      </w:tr>
      <w:tr w:rsidR="00D361B0" w:rsidRPr="005C2B40" w14:paraId="2ACD970B" w14:textId="77777777" w:rsidTr="00F15093">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235FBC75" w14:textId="77777777" w:rsidR="00D361B0" w:rsidRPr="005C2B40" w:rsidRDefault="00D361B0" w:rsidP="00D361B0">
            <w:pPr>
              <w:widowControl/>
              <w:suppressAutoHyphens/>
              <w:spacing w:before="120" w:after="120"/>
              <w:rPr>
                <w:i/>
                <w:noProof/>
                <w:color w:val="000000"/>
                <w:sz w:val="22"/>
                <w:lang w:eastAsia="en-IE"/>
              </w:rPr>
            </w:pPr>
            <w:r w:rsidRPr="005C2B40">
              <w:rPr>
                <w:i/>
                <w:noProof/>
                <w:color w:val="000000"/>
                <w:sz w:val="22"/>
                <w:lang w:eastAsia="en-IE"/>
              </w:rPr>
              <w:t>Emberiza citrinella</w:t>
            </w:r>
          </w:p>
        </w:tc>
      </w:tr>
      <w:tr w:rsidR="00D361B0" w:rsidRPr="005C2B40" w14:paraId="1F26C3F9" w14:textId="77777777" w:rsidTr="00F15093">
        <w:trPr>
          <w:trHeight w:val="288"/>
        </w:trPr>
        <w:tc>
          <w:tcPr>
            <w:tcW w:w="3573" w:type="dxa"/>
            <w:tcBorders>
              <w:top w:val="single" w:sz="4" w:space="0" w:color="auto"/>
              <w:left w:val="single" w:sz="4" w:space="0" w:color="auto"/>
              <w:bottom w:val="single" w:sz="4" w:space="0" w:color="auto"/>
              <w:right w:val="single" w:sz="4" w:space="0" w:color="auto"/>
            </w:tcBorders>
            <w:vAlign w:val="bottom"/>
            <w:hideMark/>
          </w:tcPr>
          <w:p w14:paraId="2C283FDD" w14:textId="77777777" w:rsidR="00D361B0" w:rsidRPr="005C2B40" w:rsidRDefault="00D361B0" w:rsidP="00D361B0">
            <w:pPr>
              <w:widowControl/>
              <w:suppressAutoHyphens/>
              <w:spacing w:before="120" w:after="120"/>
              <w:rPr>
                <w:i/>
                <w:noProof/>
                <w:sz w:val="22"/>
                <w:lang w:eastAsia="en-IE"/>
              </w:rPr>
            </w:pPr>
            <w:r w:rsidRPr="005C2B40">
              <w:rPr>
                <w:i/>
                <w:noProof/>
                <w:sz w:val="22"/>
                <w:lang w:eastAsia="en-IE"/>
              </w:rPr>
              <w:t>Falco tinnunculus</w:t>
            </w:r>
          </w:p>
        </w:tc>
      </w:tr>
      <w:tr w:rsidR="00D361B0" w:rsidRPr="005C2B40" w14:paraId="7CFF68C8" w14:textId="77777777" w:rsidTr="00F15093">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2D38F443" w14:textId="77777777" w:rsidR="00D361B0" w:rsidRPr="005C2B40" w:rsidRDefault="00D361B0" w:rsidP="00D361B0">
            <w:pPr>
              <w:widowControl/>
              <w:suppressAutoHyphens/>
              <w:spacing w:before="120" w:after="120"/>
              <w:rPr>
                <w:i/>
                <w:noProof/>
                <w:sz w:val="22"/>
                <w:lang w:eastAsia="en-IE"/>
              </w:rPr>
            </w:pPr>
            <w:r w:rsidRPr="005C2B40">
              <w:rPr>
                <w:i/>
                <w:noProof/>
                <w:sz w:val="22"/>
                <w:lang w:eastAsia="en-IE"/>
              </w:rPr>
              <w:t>Galerida cristata</w:t>
            </w:r>
          </w:p>
        </w:tc>
      </w:tr>
      <w:tr w:rsidR="00D361B0" w:rsidRPr="005C2B40" w14:paraId="25131EE1" w14:textId="77777777" w:rsidTr="00F15093">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6D63B491" w14:textId="77777777" w:rsidR="00D361B0" w:rsidRPr="005C2B40" w:rsidRDefault="00D361B0" w:rsidP="00D361B0">
            <w:pPr>
              <w:widowControl/>
              <w:suppressAutoHyphens/>
              <w:spacing w:before="120" w:after="120"/>
              <w:rPr>
                <w:i/>
                <w:noProof/>
                <w:color w:val="000000"/>
                <w:sz w:val="22"/>
                <w:lang w:eastAsia="en-IE"/>
              </w:rPr>
            </w:pPr>
            <w:r w:rsidRPr="005C2B40">
              <w:rPr>
                <w:i/>
                <w:noProof/>
                <w:color w:val="000000"/>
                <w:sz w:val="22"/>
                <w:lang w:eastAsia="en-IE"/>
              </w:rPr>
              <w:t>Hirundo rustica</w:t>
            </w:r>
          </w:p>
        </w:tc>
      </w:tr>
      <w:tr w:rsidR="00D361B0" w:rsidRPr="005C2B40" w14:paraId="7E85C867" w14:textId="77777777" w:rsidTr="00F15093">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69946F7C" w14:textId="77777777" w:rsidR="00D361B0" w:rsidRPr="005C2B40" w:rsidRDefault="00D361B0" w:rsidP="00D361B0">
            <w:pPr>
              <w:widowControl/>
              <w:suppressAutoHyphens/>
              <w:spacing w:before="120" w:after="120"/>
              <w:rPr>
                <w:i/>
                <w:noProof/>
                <w:color w:val="000000"/>
                <w:sz w:val="22"/>
                <w:lang w:eastAsia="en-IE"/>
              </w:rPr>
            </w:pPr>
            <w:r w:rsidRPr="005C2B40">
              <w:rPr>
                <w:i/>
                <w:noProof/>
                <w:color w:val="000000"/>
                <w:sz w:val="22"/>
                <w:lang w:eastAsia="en-IE"/>
              </w:rPr>
              <w:t>Jynx torquilla</w:t>
            </w:r>
          </w:p>
        </w:tc>
      </w:tr>
      <w:tr w:rsidR="00D361B0" w:rsidRPr="005C2B40" w14:paraId="7E495BAA" w14:textId="77777777" w:rsidTr="00F15093">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6D6607E2" w14:textId="77777777" w:rsidR="00D361B0" w:rsidRPr="005C2B40" w:rsidRDefault="00D361B0" w:rsidP="00D361B0">
            <w:pPr>
              <w:widowControl/>
              <w:suppressAutoHyphens/>
              <w:spacing w:before="120" w:after="120"/>
              <w:rPr>
                <w:i/>
                <w:noProof/>
                <w:color w:val="000000"/>
                <w:sz w:val="22"/>
                <w:lang w:eastAsia="en-IE"/>
              </w:rPr>
            </w:pPr>
            <w:r w:rsidRPr="005C2B40">
              <w:rPr>
                <w:i/>
                <w:noProof/>
                <w:color w:val="000000"/>
                <w:sz w:val="22"/>
                <w:lang w:eastAsia="en-IE"/>
              </w:rPr>
              <w:t>Lanius collurio</w:t>
            </w:r>
          </w:p>
        </w:tc>
      </w:tr>
      <w:tr w:rsidR="00D361B0" w:rsidRPr="005C2B40" w14:paraId="615C68F6" w14:textId="77777777" w:rsidTr="00F15093">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5F4E7E9E" w14:textId="77777777" w:rsidR="00D361B0" w:rsidRPr="005C2B40" w:rsidRDefault="00D361B0" w:rsidP="00D361B0">
            <w:pPr>
              <w:widowControl/>
              <w:suppressAutoHyphens/>
              <w:spacing w:before="120" w:after="120"/>
              <w:rPr>
                <w:i/>
                <w:noProof/>
                <w:color w:val="000000"/>
                <w:sz w:val="22"/>
                <w:lang w:eastAsia="en-IE"/>
              </w:rPr>
            </w:pPr>
            <w:r w:rsidRPr="005C2B40">
              <w:rPr>
                <w:i/>
                <w:noProof/>
                <w:color w:val="000000"/>
                <w:sz w:val="22"/>
                <w:lang w:eastAsia="en-IE"/>
              </w:rPr>
              <w:t>Lullula arborea</w:t>
            </w:r>
          </w:p>
        </w:tc>
      </w:tr>
      <w:tr w:rsidR="00D361B0" w:rsidRPr="005C2B40" w14:paraId="1F9B4651" w14:textId="77777777" w:rsidTr="00F15093">
        <w:trPr>
          <w:trHeight w:val="288"/>
        </w:trPr>
        <w:tc>
          <w:tcPr>
            <w:tcW w:w="3573" w:type="dxa"/>
            <w:tcBorders>
              <w:top w:val="single" w:sz="4" w:space="0" w:color="auto"/>
              <w:left w:val="single" w:sz="4" w:space="0" w:color="auto"/>
              <w:bottom w:val="single" w:sz="4" w:space="0" w:color="auto"/>
              <w:right w:val="single" w:sz="4" w:space="0" w:color="auto"/>
            </w:tcBorders>
            <w:vAlign w:val="bottom"/>
            <w:hideMark/>
          </w:tcPr>
          <w:p w14:paraId="31337EFC" w14:textId="77777777" w:rsidR="00D361B0" w:rsidRPr="005C2B40" w:rsidRDefault="00D361B0" w:rsidP="00D361B0">
            <w:pPr>
              <w:widowControl/>
              <w:suppressAutoHyphens/>
              <w:spacing w:before="120" w:after="120"/>
              <w:rPr>
                <w:i/>
                <w:noProof/>
                <w:sz w:val="22"/>
                <w:lang w:eastAsia="en-IE"/>
              </w:rPr>
            </w:pPr>
            <w:r w:rsidRPr="005C2B40">
              <w:rPr>
                <w:i/>
                <w:noProof/>
                <w:sz w:val="22"/>
                <w:lang w:eastAsia="en-IE"/>
              </w:rPr>
              <w:t>Luscinia megarhynchos</w:t>
            </w:r>
          </w:p>
        </w:tc>
      </w:tr>
      <w:tr w:rsidR="00D361B0" w:rsidRPr="005C2B40" w14:paraId="525A2F07" w14:textId="77777777" w:rsidTr="00F15093">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22E550D1" w14:textId="77777777" w:rsidR="00D361B0" w:rsidRPr="005C2B40" w:rsidRDefault="00D361B0" w:rsidP="00D361B0">
            <w:pPr>
              <w:widowControl/>
              <w:suppressAutoHyphens/>
              <w:spacing w:before="120" w:after="120"/>
              <w:rPr>
                <w:i/>
                <w:noProof/>
                <w:color w:val="000000"/>
                <w:sz w:val="22"/>
                <w:lang w:eastAsia="en-IE"/>
              </w:rPr>
            </w:pPr>
            <w:r w:rsidRPr="005C2B40">
              <w:rPr>
                <w:i/>
                <w:noProof/>
                <w:color w:val="000000"/>
                <w:sz w:val="22"/>
                <w:lang w:eastAsia="en-IE"/>
              </w:rPr>
              <w:t>Motacilla flava</w:t>
            </w:r>
          </w:p>
        </w:tc>
      </w:tr>
      <w:tr w:rsidR="00D361B0" w:rsidRPr="005C2B40" w14:paraId="4D46DC5A" w14:textId="77777777" w:rsidTr="00F15093">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68CAF5DC" w14:textId="77777777" w:rsidR="00D361B0" w:rsidRPr="005C2B40" w:rsidRDefault="00D361B0" w:rsidP="00D361B0">
            <w:pPr>
              <w:widowControl/>
              <w:suppressAutoHyphens/>
              <w:spacing w:before="120" w:after="120"/>
              <w:rPr>
                <w:i/>
                <w:noProof/>
                <w:color w:val="000000"/>
                <w:sz w:val="22"/>
                <w:lang w:eastAsia="en-IE"/>
              </w:rPr>
            </w:pPr>
            <w:r w:rsidRPr="005C2B40">
              <w:rPr>
                <w:i/>
                <w:noProof/>
                <w:color w:val="000000"/>
                <w:sz w:val="22"/>
                <w:lang w:eastAsia="en-IE"/>
              </w:rPr>
              <w:t>Passer montanus</w:t>
            </w:r>
          </w:p>
        </w:tc>
      </w:tr>
      <w:tr w:rsidR="00D361B0" w:rsidRPr="005C2B40" w14:paraId="7DBBF0FB" w14:textId="77777777" w:rsidTr="00F15093">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328043F6" w14:textId="77777777" w:rsidR="00D361B0" w:rsidRPr="005C2B40" w:rsidRDefault="00D361B0" w:rsidP="00D361B0">
            <w:pPr>
              <w:widowControl/>
              <w:suppressAutoHyphens/>
              <w:spacing w:before="120" w:after="120"/>
              <w:rPr>
                <w:i/>
                <w:noProof/>
                <w:sz w:val="22"/>
                <w:lang w:eastAsia="en-IE"/>
              </w:rPr>
            </w:pPr>
            <w:r w:rsidRPr="005C2B40">
              <w:rPr>
                <w:i/>
                <w:noProof/>
                <w:sz w:val="22"/>
                <w:lang w:eastAsia="en-IE"/>
              </w:rPr>
              <w:t>Phoenicurus phoenicurus</w:t>
            </w:r>
          </w:p>
        </w:tc>
      </w:tr>
      <w:tr w:rsidR="00D361B0" w:rsidRPr="005C2B40" w14:paraId="083E8422" w14:textId="77777777" w:rsidTr="00F15093">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2E18CB5D" w14:textId="77777777" w:rsidR="00D361B0" w:rsidRPr="005C2B40" w:rsidRDefault="00D361B0" w:rsidP="00D361B0">
            <w:pPr>
              <w:widowControl/>
              <w:suppressAutoHyphens/>
              <w:spacing w:before="120" w:after="120"/>
              <w:rPr>
                <w:i/>
                <w:noProof/>
                <w:color w:val="000000"/>
                <w:sz w:val="22"/>
                <w:lang w:eastAsia="en-IE"/>
              </w:rPr>
            </w:pPr>
            <w:r w:rsidRPr="005C2B40">
              <w:rPr>
                <w:i/>
                <w:noProof/>
                <w:color w:val="000000"/>
                <w:sz w:val="22"/>
                <w:lang w:eastAsia="en-IE"/>
              </w:rPr>
              <w:t>Picus viridis</w:t>
            </w:r>
          </w:p>
        </w:tc>
      </w:tr>
      <w:tr w:rsidR="00D361B0" w:rsidRPr="005C2B40" w14:paraId="30AB210F" w14:textId="77777777" w:rsidTr="00F15093">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615FBB8E" w14:textId="77777777" w:rsidR="00D361B0" w:rsidRPr="005C2B40" w:rsidRDefault="00D361B0" w:rsidP="00D361B0">
            <w:pPr>
              <w:widowControl/>
              <w:suppressAutoHyphens/>
              <w:spacing w:before="120" w:after="120"/>
              <w:rPr>
                <w:i/>
                <w:noProof/>
                <w:color w:val="000000"/>
                <w:sz w:val="22"/>
                <w:lang w:eastAsia="en-IE"/>
              </w:rPr>
            </w:pPr>
            <w:r w:rsidRPr="005C2B40">
              <w:rPr>
                <w:i/>
                <w:noProof/>
                <w:color w:val="000000"/>
                <w:sz w:val="22"/>
                <w:lang w:eastAsia="en-IE"/>
              </w:rPr>
              <w:t>Saxicola rubetra</w:t>
            </w:r>
          </w:p>
        </w:tc>
      </w:tr>
      <w:tr w:rsidR="00D361B0" w:rsidRPr="005C2B40" w14:paraId="5AA7BF2F" w14:textId="77777777" w:rsidTr="00F15093">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30201A8F" w14:textId="77777777" w:rsidR="00D361B0" w:rsidRPr="005C2B40" w:rsidRDefault="00D361B0" w:rsidP="00D361B0">
            <w:pPr>
              <w:widowControl/>
              <w:suppressAutoHyphens/>
              <w:spacing w:before="120" w:after="120"/>
              <w:rPr>
                <w:i/>
                <w:noProof/>
                <w:color w:val="000000"/>
                <w:sz w:val="22"/>
                <w:lang w:eastAsia="en-IE"/>
              </w:rPr>
            </w:pPr>
            <w:r w:rsidRPr="005C2B40">
              <w:rPr>
                <w:i/>
                <w:noProof/>
                <w:color w:val="000000"/>
                <w:sz w:val="22"/>
                <w:lang w:eastAsia="en-IE"/>
              </w:rPr>
              <w:t>Saxicola torquatus</w:t>
            </w:r>
          </w:p>
        </w:tc>
      </w:tr>
      <w:tr w:rsidR="00D361B0" w:rsidRPr="005C2B40" w14:paraId="6B33569A" w14:textId="77777777" w:rsidTr="00F15093">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705E42BE" w14:textId="77777777" w:rsidR="00D361B0" w:rsidRPr="005C2B40" w:rsidRDefault="00D361B0" w:rsidP="00D361B0">
            <w:pPr>
              <w:widowControl/>
              <w:suppressAutoHyphens/>
              <w:spacing w:before="120" w:after="120"/>
              <w:rPr>
                <w:i/>
                <w:noProof/>
                <w:color w:val="000000"/>
                <w:sz w:val="22"/>
                <w:lang w:eastAsia="en-IE"/>
              </w:rPr>
            </w:pPr>
            <w:r w:rsidRPr="005C2B40">
              <w:rPr>
                <w:i/>
                <w:noProof/>
                <w:color w:val="000000"/>
                <w:sz w:val="22"/>
                <w:lang w:eastAsia="en-IE"/>
              </w:rPr>
              <w:t>Serinus serinus</w:t>
            </w:r>
          </w:p>
        </w:tc>
      </w:tr>
      <w:tr w:rsidR="00D361B0" w:rsidRPr="005C2B40" w14:paraId="0A82B521" w14:textId="77777777" w:rsidTr="00F15093">
        <w:trPr>
          <w:trHeight w:val="288"/>
        </w:trPr>
        <w:tc>
          <w:tcPr>
            <w:tcW w:w="3573" w:type="dxa"/>
            <w:tcBorders>
              <w:top w:val="single" w:sz="4" w:space="0" w:color="auto"/>
              <w:left w:val="single" w:sz="4" w:space="0" w:color="auto"/>
              <w:bottom w:val="single" w:sz="4" w:space="0" w:color="auto"/>
              <w:right w:val="single" w:sz="4" w:space="0" w:color="auto"/>
            </w:tcBorders>
            <w:vAlign w:val="bottom"/>
            <w:hideMark/>
          </w:tcPr>
          <w:p w14:paraId="2B8E3B39" w14:textId="77777777" w:rsidR="00D361B0" w:rsidRPr="005C2B40" w:rsidRDefault="00D361B0" w:rsidP="00D361B0">
            <w:pPr>
              <w:widowControl/>
              <w:suppressAutoHyphens/>
              <w:spacing w:before="120" w:after="120"/>
              <w:rPr>
                <w:i/>
                <w:noProof/>
                <w:color w:val="000000"/>
                <w:sz w:val="22"/>
                <w:lang w:eastAsia="en-IE"/>
              </w:rPr>
            </w:pPr>
            <w:r w:rsidRPr="005C2B40">
              <w:rPr>
                <w:i/>
                <w:noProof/>
                <w:color w:val="000000"/>
                <w:sz w:val="22"/>
                <w:lang w:eastAsia="en-IE"/>
              </w:rPr>
              <w:t>Streptopelia turtur</w:t>
            </w:r>
          </w:p>
        </w:tc>
      </w:tr>
      <w:tr w:rsidR="00D361B0" w:rsidRPr="005C2B40" w14:paraId="5A83122F" w14:textId="77777777" w:rsidTr="00F15093">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536B6809" w14:textId="77777777" w:rsidR="00D361B0" w:rsidRPr="005C2B40" w:rsidRDefault="00D361B0" w:rsidP="00D361B0">
            <w:pPr>
              <w:widowControl/>
              <w:suppressAutoHyphens/>
              <w:spacing w:before="120" w:after="120"/>
              <w:rPr>
                <w:i/>
                <w:noProof/>
                <w:color w:val="000000"/>
                <w:sz w:val="22"/>
                <w:lang w:eastAsia="en-IE"/>
              </w:rPr>
            </w:pPr>
            <w:r w:rsidRPr="005C2B40">
              <w:rPr>
                <w:i/>
                <w:noProof/>
                <w:color w:val="000000"/>
                <w:sz w:val="22"/>
                <w:lang w:eastAsia="en-IE"/>
              </w:rPr>
              <w:t>Sturnus vulgaris</w:t>
            </w:r>
          </w:p>
        </w:tc>
      </w:tr>
      <w:tr w:rsidR="00D361B0" w:rsidRPr="005C2B40" w14:paraId="2CAAC82F" w14:textId="77777777" w:rsidTr="00F15093">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715D8B02" w14:textId="77777777" w:rsidR="00D361B0" w:rsidRPr="005C2B40" w:rsidRDefault="00D361B0" w:rsidP="00D361B0">
            <w:pPr>
              <w:widowControl/>
              <w:suppressAutoHyphens/>
              <w:spacing w:before="120" w:after="120"/>
              <w:rPr>
                <w:i/>
                <w:noProof/>
                <w:color w:val="000000"/>
                <w:sz w:val="22"/>
                <w:lang w:eastAsia="en-IE"/>
              </w:rPr>
            </w:pPr>
            <w:r w:rsidRPr="005C2B40">
              <w:rPr>
                <w:i/>
                <w:noProof/>
                <w:color w:val="000000"/>
                <w:sz w:val="22"/>
                <w:lang w:eastAsia="en-IE"/>
              </w:rPr>
              <w:t>Sylvia communis</w:t>
            </w:r>
          </w:p>
        </w:tc>
      </w:tr>
      <w:tr w:rsidR="00D361B0" w:rsidRPr="005C2B40" w14:paraId="43519214" w14:textId="77777777" w:rsidTr="00F15093">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2ECE81AD" w14:textId="77777777" w:rsidR="00D361B0" w:rsidRPr="005C2B40" w:rsidRDefault="00D361B0" w:rsidP="00D361B0">
            <w:pPr>
              <w:widowControl/>
              <w:suppressAutoHyphens/>
              <w:spacing w:before="120" w:after="120"/>
              <w:rPr>
                <w:i/>
                <w:noProof/>
                <w:color w:val="000000"/>
                <w:sz w:val="22"/>
                <w:lang w:eastAsia="en-IE"/>
              </w:rPr>
            </w:pPr>
            <w:r w:rsidRPr="005C2B40">
              <w:rPr>
                <w:i/>
                <w:noProof/>
                <w:color w:val="000000"/>
                <w:sz w:val="22"/>
                <w:lang w:eastAsia="en-IE"/>
              </w:rPr>
              <w:lastRenderedPageBreak/>
              <w:t>Upupa epops</w:t>
            </w:r>
          </w:p>
        </w:tc>
      </w:tr>
      <w:tr w:rsidR="00D361B0" w:rsidRPr="005C2B40" w14:paraId="4C73CDC1" w14:textId="77777777" w:rsidTr="00F15093">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2B5DE701" w14:textId="77777777" w:rsidR="00D361B0" w:rsidRPr="005C2B40" w:rsidRDefault="00D361B0" w:rsidP="00D361B0">
            <w:pPr>
              <w:widowControl/>
              <w:suppressAutoHyphens/>
              <w:spacing w:before="120" w:after="120"/>
              <w:rPr>
                <w:i/>
                <w:noProof/>
                <w:color w:val="000000"/>
                <w:sz w:val="22"/>
                <w:lang w:eastAsia="en-IE"/>
              </w:rPr>
            </w:pPr>
            <w:r w:rsidRPr="005C2B40">
              <w:rPr>
                <w:i/>
                <w:noProof/>
                <w:color w:val="000000"/>
                <w:sz w:val="22"/>
                <w:lang w:eastAsia="en-IE"/>
              </w:rPr>
              <w:t>Vanellus vanellus</w:t>
            </w:r>
          </w:p>
        </w:tc>
      </w:tr>
    </w:tbl>
    <w:p w14:paraId="11A94E64" w14:textId="77777777" w:rsidR="00D361B0" w:rsidRPr="005C2B40" w:rsidRDefault="00D361B0" w:rsidP="00D361B0">
      <w:pPr>
        <w:widowControl/>
        <w:suppressAutoHyphens/>
        <w:spacing w:before="120" w:after="120"/>
        <w:rPr>
          <w:rFonts w:eastAsia="Calibri"/>
          <w:noProof/>
          <w:sz w:val="22"/>
          <w:lang w:eastAsia="en-US"/>
        </w:rPr>
      </w:pPr>
    </w:p>
    <w:tbl>
      <w:tblPr>
        <w:tblW w:w="357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73"/>
      </w:tblGrid>
      <w:tr w:rsidR="00D361B0" w:rsidRPr="005C2B40" w14:paraId="1FE653EE" w14:textId="77777777" w:rsidTr="00F15093">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27310DAC" w14:textId="77777777" w:rsidR="00D361B0" w:rsidRPr="005C2B40" w:rsidRDefault="00D361B0" w:rsidP="00D361B0">
            <w:pPr>
              <w:widowControl/>
              <w:suppressAutoHyphens/>
              <w:spacing w:before="120" w:after="120"/>
              <w:rPr>
                <w:b/>
                <w:bCs/>
                <w:noProof/>
                <w:sz w:val="22"/>
                <w:lang w:eastAsia="en-IE"/>
              </w:rPr>
            </w:pPr>
            <w:r w:rsidRPr="005C2B40">
              <w:rPr>
                <w:b/>
                <w:bCs/>
                <w:noProof/>
                <w:sz w:val="22"/>
                <w:lang w:eastAsia="en-IE"/>
              </w:rPr>
              <w:t>Spain</w:t>
            </w:r>
          </w:p>
        </w:tc>
      </w:tr>
      <w:tr w:rsidR="00D361B0" w:rsidRPr="005C2B40" w14:paraId="31C22DEA" w14:textId="77777777" w:rsidTr="00F15093">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622EA022" w14:textId="77777777" w:rsidR="00D361B0" w:rsidRPr="005C2B40" w:rsidRDefault="00D361B0" w:rsidP="00D361B0">
            <w:pPr>
              <w:widowControl/>
              <w:suppressAutoHyphens/>
              <w:spacing w:before="120" w:after="120"/>
              <w:rPr>
                <w:i/>
                <w:noProof/>
                <w:sz w:val="22"/>
                <w:lang w:eastAsia="en-IE"/>
              </w:rPr>
            </w:pPr>
            <w:r w:rsidRPr="005C2B40">
              <w:rPr>
                <w:i/>
                <w:noProof/>
                <w:sz w:val="22"/>
                <w:lang w:eastAsia="en-IE"/>
              </w:rPr>
              <w:t>Alauda arvensis</w:t>
            </w:r>
          </w:p>
        </w:tc>
      </w:tr>
      <w:tr w:rsidR="00D361B0" w:rsidRPr="005C2B40" w14:paraId="17F70DE5" w14:textId="77777777" w:rsidTr="00F15093">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016843A0" w14:textId="77777777" w:rsidR="00D361B0" w:rsidRPr="005C2B40" w:rsidRDefault="00D361B0" w:rsidP="00D361B0">
            <w:pPr>
              <w:widowControl/>
              <w:suppressAutoHyphens/>
              <w:spacing w:before="120" w:after="120"/>
              <w:rPr>
                <w:i/>
                <w:noProof/>
                <w:sz w:val="22"/>
                <w:lang w:eastAsia="en-IE"/>
              </w:rPr>
            </w:pPr>
            <w:r w:rsidRPr="005C2B40">
              <w:rPr>
                <w:i/>
                <w:noProof/>
                <w:sz w:val="22"/>
                <w:lang w:eastAsia="en-IE"/>
              </w:rPr>
              <w:t>Alectoris rufa</w:t>
            </w:r>
          </w:p>
        </w:tc>
      </w:tr>
      <w:tr w:rsidR="00D361B0" w:rsidRPr="005C2B40" w14:paraId="602E31BB" w14:textId="77777777" w:rsidTr="00F15093">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7BDCC994" w14:textId="77777777" w:rsidR="00D361B0" w:rsidRPr="005C2B40" w:rsidRDefault="00D361B0" w:rsidP="00D361B0">
            <w:pPr>
              <w:widowControl/>
              <w:suppressAutoHyphens/>
              <w:spacing w:before="120" w:after="120"/>
              <w:rPr>
                <w:i/>
                <w:noProof/>
                <w:sz w:val="22"/>
                <w:lang w:eastAsia="en-IE"/>
              </w:rPr>
            </w:pPr>
            <w:r w:rsidRPr="005C2B40">
              <w:rPr>
                <w:i/>
                <w:noProof/>
                <w:sz w:val="22"/>
                <w:lang w:eastAsia="en-IE"/>
              </w:rPr>
              <w:t>Athene noctua</w:t>
            </w:r>
          </w:p>
        </w:tc>
      </w:tr>
      <w:tr w:rsidR="00D361B0" w:rsidRPr="005C2B40" w14:paraId="393E2634" w14:textId="77777777" w:rsidTr="00F15093">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6736B803" w14:textId="77777777" w:rsidR="00D361B0" w:rsidRPr="005C2B40" w:rsidRDefault="00D361B0" w:rsidP="00D361B0">
            <w:pPr>
              <w:widowControl/>
              <w:suppressAutoHyphens/>
              <w:spacing w:before="120" w:after="120"/>
              <w:rPr>
                <w:i/>
                <w:noProof/>
                <w:sz w:val="22"/>
                <w:lang w:eastAsia="en-IE"/>
              </w:rPr>
            </w:pPr>
            <w:r w:rsidRPr="005C2B40">
              <w:rPr>
                <w:i/>
                <w:noProof/>
                <w:sz w:val="22"/>
                <w:lang w:eastAsia="en-IE"/>
              </w:rPr>
              <w:t>Calandrella brachydactyla</w:t>
            </w:r>
          </w:p>
        </w:tc>
      </w:tr>
      <w:tr w:rsidR="00D361B0" w:rsidRPr="005C2B40" w14:paraId="2F2249E2" w14:textId="77777777" w:rsidTr="00F15093">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204C6DF0" w14:textId="77777777" w:rsidR="00D361B0" w:rsidRPr="005C2B40" w:rsidRDefault="00D361B0" w:rsidP="00D361B0">
            <w:pPr>
              <w:widowControl/>
              <w:suppressAutoHyphens/>
              <w:spacing w:before="120" w:after="120"/>
              <w:rPr>
                <w:i/>
                <w:noProof/>
                <w:sz w:val="22"/>
                <w:lang w:eastAsia="en-IE"/>
              </w:rPr>
            </w:pPr>
            <w:r w:rsidRPr="005C2B40">
              <w:rPr>
                <w:i/>
                <w:noProof/>
                <w:sz w:val="22"/>
                <w:lang w:eastAsia="en-IE"/>
              </w:rPr>
              <w:t>Carduelis carduelis</w:t>
            </w:r>
          </w:p>
        </w:tc>
      </w:tr>
      <w:tr w:rsidR="00D361B0" w:rsidRPr="005C2B40" w14:paraId="325A8447" w14:textId="77777777" w:rsidTr="00F15093">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517937B2" w14:textId="77777777" w:rsidR="00D361B0" w:rsidRPr="005C2B40" w:rsidRDefault="00D361B0" w:rsidP="00D361B0">
            <w:pPr>
              <w:widowControl/>
              <w:suppressAutoHyphens/>
              <w:spacing w:before="120" w:after="120"/>
              <w:rPr>
                <w:i/>
                <w:noProof/>
                <w:sz w:val="22"/>
                <w:lang w:eastAsia="en-IE"/>
              </w:rPr>
            </w:pPr>
            <w:r w:rsidRPr="005C2B40">
              <w:rPr>
                <w:i/>
                <w:noProof/>
                <w:sz w:val="22"/>
                <w:lang w:eastAsia="en-IE"/>
              </w:rPr>
              <w:t>Cisticola juncidis</w:t>
            </w:r>
          </w:p>
        </w:tc>
      </w:tr>
      <w:tr w:rsidR="00D361B0" w:rsidRPr="005C2B40" w14:paraId="44ECC61D" w14:textId="77777777" w:rsidTr="00F15093">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55915EC0" w14:textId="77777777" w:rsidR="00D361B0" w:rsidRPr="005C2B40" w:rsidRDefault="00D361B0" w:rsidP="00D361B0">
            <w:pPr>
              <w:widowControl/>
              <w:suppressAutoHyphens/>
              <w:spacing w:before="120" w:after="120"/>
              <w:rPr>
                <w:i/>
                <w:noProof/>
                <w:sz w:val="22"/>
                <w:lang w:eastAsia="en-IE"/>
              </w:rPr>
            </w:pPr>
            <w:r w:rsidRPr="005C2B40">
              <w:rPr>
                <w:i/>
                <w:noProof/>
                <w:sz w:val="22"/>
                <w:lang w:eastAsia="en-IE"/>
              </w:rPr>
              <w:t>Corvus monedula</w:t>
            </w:r>
          </w:p>
        </w:tc>
      </w:tr>
      <w:tr w:rsidR="00D361B0" w:rsidRPr="005C2B40" w14:paraId="243210AB" w14:textId="77777777" w:rsidTr="00F15093">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4A79229F" w14:textId="77777777" w:rsidR="00D361B0" w:rsidRPr="005C2B40" w:rsidRDefault="00D361B0" w:rsidP="00D361B0">
            <w:pPr>
              <w:widowControl/>
              <w:suppressAutoHyphens/>
              <w:spacing w:before="120" w:after="120"/>
              <w:rPr>
                <w:i/>
                <w:noProof/>
                <w:sz w:val="22"/>
                <w:lang w:eastAsia="en-IE"/>
              </w:rPr>
            </w:pPr>
            <w:r w:rsidRPr="005C2B40">
              <w:rPr>
                <w:i/>
                <w:noProof/>
                <w:sz w:val="22"/>
                <w:lang w:eastAsia="en-IE"/>
              </w:rPr>
              <w:t>Coturnix coturnix</w:t>
            </w:r>
          </w:p>
        </w:tc>
      </w:tr>
      <w:tr w:rsidR="00D361B0" w:rsidRPr="005C2B40" w14:paraId="7DE7438E" w14:textId="77777777" w:rsidTr="00F15093">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2FB640F8" w14:textId="77777777" w:rsidR="00D361B0" w:rsidRPr="005C2B40" w:rsidRDefault="00D361B0" w:rsidP="00D361B0">
            <w:pPr>
              <w:widowControl/>
              <w:suppressAutoHyphens/>
              <w:spacing w:before="120" w:after="120"/>
              <w:rPr>
                <w:i/>
                <w:noProof/>
                <w:sz w:val="22"/>
                <w:lang w:eastAsia="en-IE"/>
              </w:rPr>
            </w:pPr>
            <w:r w:rsidRPr="005C2B40">
              <w:rPr>
                <w:i/>
                <w:noProof/>
                <w:sz w:val="22"/>
                <w:lang w:eastAsia="en-IE"/>
              </w:rPr>
              <w:t>Emberiza calandra</w:t>
            </w:r>
          </w:p>
        </w:tc>
      </w:tr>
      <w:tr w:rsidR="00D361B0" w:rsidRPr="005C2B40" w14:paraId="20814526" w14:textId="77777777" w:rsidTr="00F15093">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2C179A25" w14:textId="77777777" w:rsidR="00D361B0" w:rsidRPr="005C2B40" w:rsidRDefault="00D361B0" w:rsidP="00D361B0">
            <w:pPr>
              <w:widowControl/>
              <w:suppressAutoHyphens/>
              <w:spacing w:before="120" w:after="120"/>
              <w:rPr>
                <w:i/>
                <w:noProof/>
                <w:sz w:val="22"/>
                <w:lang w:eastAsia="en-IE"/>
              </w:rPr>
            </w:pPr>
            <w:r w:rsidRPr="005C2B40">
              <w:rPr>
                <w:i/>
                <w:noProof/>
                <w:sz w:val="22"/>
                <w:lang w:eastAsia="en-IE"/>
              </w:rPr>
              <w:t>Falco tinnunculus</w:t>
            </w:r>
          </w:p>
        </w:tc>
      </w:tr>
      <w:tr w:rsidR="00D361B0" w:rsidRPr="005C2B40" w14:paraId="20FA22DE" w14:textId="77777777" w:rsidTr="00F15093">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1A469621" w14:textId="77777777" w:rsidR="00D361B0" w:rsidRPr="005C2B40" w:rsidRDefault="00D361B0" w:rsidP="00D361B0">
            <w:pPr>
              <w:widowControl/>
              <w:suppressAutoHyphens/>
              <w:spacing w:before="120" w:after="120"/>
              <w:rPr>
                <w:i/>
                <w:noProof/>
                <w:sz w:val="22"/>
                <w:lang w:eastAsia="en-IE"/>
              </w:rPr>
            </w:pPr>
            <w:r w:rsidRPr="005C2B40">
              <w:rPr>
                <w:i/>
                <w:noProof/>
                <w:sz w:val="22"/>
                <w:lang w:eastAsia="en-IE"/>
              </w:rPr>
              <w:t>Galerida cristata</w:t>
            </w:r>
          </w:p>
        </w:tc>
      </w:tr>
      <w:tr w:rsidR="00D361B0" w:rsidRPr="005C2B40" w14:paraId="3CFEF12F" w14:textId="77777777" w:rsidTr="00F15093">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37185EF0" w14:textId="77777777" w:rsidR="00D361B0" w:rsidRPr="005C2B40" w:rsidRDefault="00D361B0" w:rsidP="00D361B0">
            <w:pPr>
              <w:widowControl/>
              <w:suppressAutoHyphens/>
              <w:spacing w:before="120" w:after="120"/>
              <w:rPr>
                <w:i/>
                <w:noProof/>
                <w:sz w:val="22"/>
                <w:lang w:eastAsia="en-IE"/>
              </w:rPr>
            </w:pPr>
            <w:r w:rsidRPr="005C2B40">
              <w:rPr>
                <w:i/>
                <w:noProof/>
                <w:sz w:val="22"/>
                <w:lang w:eastAsia="en-IE"/>
              </w:rPr>
              <w:t>Hirundo rustica</w:t>
            </w:r>
          </w:p>
        </w:tc>
      </w:tr>
      <w:tr w:rsidR="00D361B0" w:rsidRPr="005C2B40" w14:paraId="4E2968E6" w14:textId="77777777" w:rsidTr="00F15093">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1B77634E" w14:textId="77777777" w:rsidR="00D361B0" w:rsidRPr="005C2B40" w:rsidRDefault="00D361B0" w:rsidP="00D361B0">
            <w:pPr>
              <w:widowControl/>
              <w:suppressAutoHyphens/>
              <w:spacing w:before="120" w:after="120"/>
              <w:rPr>
                <w:i/>
                <w:noProof/>
                <w:sz w:val="22"/>
                <w:lang w:eastAsia="en-IE"/>
              </w:rPr>
            </w:pPr>
            <w:r w:rsidRPr="005C2B40">
              <w:rPr>
                <w:i/>
                <w:noProof/>
                <w:sz w:val="22"/>
                <w:lang w:eastAsia="en-IE"/>
              </w:rPr>
              <w:t>Linaria cannabina</w:t>
            </w:r>
          </w:p>
        </w:tc>
      </w:tr>
      <w:tr w:rsidR="00D361B0" w:rsidRPr="005C2B40" w14:paraId="093E2DA2" w14:textId="77777777" w:rsidTr="00F15093">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25AA16EC" w14:textId="77777777" w:rsidR="00D361B0" w:rsidRPr="005C2B40" w:rsidRDefault="00D361B0" w:rsidP="00D361B0">
            <w:pPr>
              <w:widowControl/>
              <w:suppressAutoHyphens/>
              <w:spacing w:before="120" w:after="120"/>
              <w:rPr>
                <w:i/>
                <w:noProof/>
                <w:sz w:val="22"/>
                <w:lang w:eastAsia="en-IE"/>
              </w:rPr>
            </w:pPr>
            <w:r w:rsidRPr="005C2B40">
              <w:rPr>
                <w:i/>
                <w:noProof/>
                <w:sz w:val="22"/>
                <w:lang w:eastAsia="en-IE"/>
              </w:rPr>
              <w:t>Melanocorypha calandra</w:t>
            </w:r>
          </w:p>
        </w:tc>
      </w:tr>
      <w:tr w:rsidR="00D361B0" w:rsidRPr="005C2B40" w14:paraId="33BF4BE2" w14:textId="77777777" w:rsidTr="00F15093">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316967C9" w14:textId="77777777" w:rsidR="00D361B0" w:rsidRPr="005C2B40" w:rsidRDefault="00D361B0" w:rsidP="00D361B0">
            <w:pPr>
              <w:widowControl/>
              <w:suppressAutoHyphens/>
              <w:spacing w:before="120" w:after="120"/>
              <w:rPr>
                <w:i/>
                <w:noProof/>
                <w:sz w:val="22"/>
                <w:lang w:eastAsia="en-IE"/>
              </w:rPr>
            </w:pPr>
            <w:r w:rsidRPr="005C2B40">
              <w:rPr>
                <w:i/>
                <w:noProof/>
                <w:sz w:val="22"/>
                <w:lang w:eastAsia="en-IE"/>
              </w:rPr>
              <w:t>Merops apiaster</w:t>
            </w:r>
          </w:p>
        </w:tc>
      </w:tr>
      <w:tr w:rsidR="00D361B0" w:rsidRPr="005C2B40" w14:paraId="38F30399" w14:textId="77777777" w:rsidTr="00F15093">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4CCEE9FA" w14:textId="77777777" w:rsidR="00D361B0" w:rsidRPr="005C2B40" w:rsidRDefault="00D361B0" w:rsidP="00D361B0">
            <w:pPr>
              <w:widowControl/>
              <w:suppressAutoHyphens/>
              <w:spacing w:before="120" w:after="120"/>
              <w:rPr>
                <w:i/>
                <w:noProof/>
                <w:sz w:val="22"/>
                <w:lang w:eastAsia="en-IE"/>
              </w:rPr>
            </w:pPr>
            <w:r w:rsidRPr="005C2B40">
              <w:rPr>
                <w:i/>
                <w:noProof/>
                <w:sz w:val="22"/>
                <w:lang w:eastAsia="en-IE"/>
              </w:rPr>
              <w:t>Oenanthe hispanica</w:t>
            </w:r>
          </w:p>
        </w:tc>
      </w:tr>
      <w:tr w:rsidR="00D361B0" w:rsidRPr="005C2B40" w14:paraId="2135233B" w14:textId="77777777" w:rsidTr="00F15093">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5DDDCE03" w14:textId="77777777" w:rsidR="00D361B0" w:rsidRPr="005C2B40" w:rsidRDefault="00D361B0" w:rsidP="00D361B0">
            <w:pPr>
              <w:widowControl/>
              <w:suppressAutoHyphens/>
              <w:spacing w:before="120" w:after="120"/>
              <w:rPr>
                <w:i/>
                <w:noProof/>
                <w:sz w:val="22"/>
                <w:lang w:eastAsia="en-IE"/>
              </w:rPr>
            </w:pPr>
            <w:r w:rsidRPr="005C2B40">
              <w:rPr>
                <w:i/>
                <w:noProof/>
                <w:sz w:val="22"/>
                <w:lang w:eastAsia="en-IE"/>
              </w:rPr>
              <w:t>Passer domesticus</w:t>
            </w:r>
          </w:p>
        </w:tc>
      </w:tr>
      <w:tr w:rsidR="00D361B0" w:rsidRPr="005C2B40" w14:paraId="1202574F" w14:textId="77777777" w:rsidTr="00F15093">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0E95559E" w14:textId="77777777" w:rsidR="00D361B0" w:rsidRPr="005C2B40" w:rsidRDefault="00D361B0" w:rsidP="00D361B0">
            <w:pPr>
              <w:widowControl/>
              <w:suppressAutoHyphens/>
              <w:spacing w:before="120" w:after="120"/>
              <w:rPr>
                <w:i/>
                <w:noProof/>
                <w:sz w:val="22"/>
                <w:lang w:eastAsia="en-IE"/>
              </w:rPr>
            </w:pPr>
            <w:r w:rsidRPr="005C2B40">
              <w:rPr>
                <w:i/>
                <w:noProof/>
                <w:sz w:val="22"/>
                <w:lang w:eastAsia="en-IE"/>
              </w:rPr>
              <w:t>Passer montanus</w:t>
            </w:r>
          </w:p>
        </w:tc>
      </w:tr>
      <w:tr w:rsidR="00D361B0" w:rsidRPr="005C2B40" w14:paraId="5D06F27A" w14:textId="77777777" w:rsidTr="00F15093">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7EDC1B0E" w14:textId="77777777" w:rsidR="00D361B0" w:rsidRPr="005C2B40" w:rsidRDefault="00D361B0" w:rsidP="00D361B0">
            <w:pPr>
              <w:widowControl/>
              <w:suppressAutoHyphens/>
              <w:spacing w:before="120" w:after="120"/>
              <w:rPr>
                <w:i/>
                <w:noProof/>
                <w:sz w:val="22"/>
                <w:lang w:eastAsia="en-IE"/>
              </w:rPr>
            </w:pPr>
            <w:r w:rsidRPr="005C2B40">
              <w:rPr>
                <w:i/>
                <w:noProof/>
                <w:sz w:val="22"/>
                <w:lang w:eastAsia="en-IE"/>
              </w:rPr>
              <w:t>Pica pica</w:t>
            </w:r>
          </w:p>
        </w:tc>
      </w:tr>
      <w:tr w:rsidR="00D361B0" w:rsidRPr="005C2B40" w14:paraId="5060B1FA" w14:textId="77777777" w:rsidTr="00F15093">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6E911F0A" w14:textId="77777777" w:rsidR="00D361B0" w:rsidRPr="005C2B40" w:rsidRDefault="00D361B0" w:rsidP="00D361B0">
            <w:pPr>
              <w:widowControl/>
              <w:suppressAutoHyphens/>
              <w:spacing w:before="120" w:after="120"/>
              <w:rPr>
                <w:i/>
                <w:noProof/>
                <w:sz w:val="22"/>
                <w:lang w:eastAsia="en-IE"/>
              </w:rPr>
            </w:pPr>
            <w:r w:rsidRPr="005C2B40">
              <w:rPr>
                <w:i/>
                <w:noProof/>
                <w:sz w:val="22"/>
                <w:lang w:eastAsia="en-IE"/>
              </w:rPr>
              <w:t>Pterocles orientalis</w:t>
            </w:r>
          </w:p>
        </w:tc>
      </w:tr>
      <w:tr w:rsidR="00D361B0" w:rsidRPr="005C2B40" w14:paraId="0172333E" w14:textId="77777777" w:rsidTr="00F15093">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28989AAA" w14:textId="77777777" w:rsidR="00D361B0" w:rsidRPr="005C2B40" w:rsidRDefault="00D361B0" w:rsidP="00D361B0">
            <w:pPr>
              <w:widowControl/>
              <w:suppressAutoHyphens/>
              <w:spacing w:before="120" w:after="120"/>
              <w:rPr>
                <w:i/>
                <w:noProof/>
                <w:sz w:val="22"/>
                <w:lang w:eastAsia="en-IE"/>
              </w:rPr>
            </w:pPr>
            <w:r w:rsidRPr="005C2B40">
              <w:rPr>
                <w:i/>
                <w:noProof/>
                <w:sz w:val="22"/>
                <w:lang w:eastAsia="en-IE"/>
              </w:rPr>
              <w:t>Streptopelia turtur</w:t>
            </w:r>
          </w:p>
        </w:tc>
      </w:tr>
      <w:tr w:rsidR="00D361B0" w:rsidRPr="005C2B40" w14:paraId="36B2CFCB" w14:textId="77777777" w:rsidTr="00F15093">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15248FF1" w14:textId="77777777" w:rsidR="00D361B0" w:rsidRPr="005C2B40" w:rsidRDefault="00D361B0" w:rsidP="00D361B0">
            <w:pPr>
              <w:widowControl/>
              <w:suppressAutoHyphens/>
              <w:spacing w:before="120" w:after="120"/>
              <w:rPr>
                <w:i/>
                <w:noProof/>
                <w:sz w:val="22"/>
                <w:lang w:eastAsia="en-IE"/>
              </w:rPr>
            </w:pPr>
            <w:r w:rsidRPr="005C2B40">
              <w:rPr>
                <w:i/>
                <w:noProof/>
                <w:sz w:val="22"/>
                <w:lang w:eastAsia="en-IE"/>
              </w:rPr>
              <w:t>Sturnus unicolor</w:t>
            </w:r>
          </w:p>
        </w:tc>
      </w:tr>
      <w:tr w:rsidR="00D361B0" w:rsidRPr="005C2B40" w14:paraId="4A0ACE64" w14:textId="77777777" w:rsidTr="00F15093">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04DA696B" w14:textId="77777777" w:rsidR="00D361B0" w:rsidRPr="005C2B40" w:rsidRDefault="00D361B0" w:rsidP="00D361B0">
            <w:pPr>
              <w:widowControl/>
              <w:suppressAutoHyphens/>
              <w:spacing w:before="120" w:after="120"/>
              <w:rPr>
                <w:i/>
                <w:noProof/>
                <w:sz w:val="22"/>
                <w:lang w:eastAsia="en-IE"/>
              </w:rPr>
            </w:pPr>
            <w:r w:rsidRPr="005C2B40">
              <w:rPr>
                <w:i/>
                <w:noProof/>
                <w:sz w:val="22"/>
                <w:lang w:eastAsia="en-IE"/>
              </w:rPr>
              <w:t>Tetrax tetrax</w:t>
            </w:r>
          </w:p>
        </w:tc>
      </w:tr>
      <w:tr w:rsidR="00D361B0" w:rsidRPr="005C2B40" w14:paraId="638E8A6A" w14:textId="77777777" w:rsidTr="00F15093">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1B9CA5BA" w14:textId="77777777" w:rsidR="00D361B0" w:rsidRPr="005C2B40" w:rsidRDefault="00D361B0" w:rsidP="00D361B0">
            <w:pPr>
              <w:widowControl/>
              <w:suppressAutoHyphens/>
              <w:spacing w:before="120" w:after="120"/>
              <w:rPr>
                <w:i/>
                <w:noProof/>
                <w:sz w:val="22"/>
                <w:lang w:eastAsia="en-IE"/>
              </w:rPr>
            </w:pPr>
            <w:r w:rsidRPr="005C2B40">
              <w:rPr>
                <w:i/>
                <w:noProof/>
                <w:sz w:val="22"/>
                <w:lang w:eastAsia="en-IE"/>
              </w:rPr>
              <w:t>Upupa epops</w:t>
            </w:r>
          </w:p>
        </w:tc>
      </w:tr>
    </w:tbl>
    <w:p w14:paraId="6E60E709" w14:textId="77777777" w:rsidR="00D361B0" w:rsidRPr="005C2B40" w:rsidRDefault="00D361B0" w:rsidP="00D361B0">
      <w:pPr>
        <w:widowControl/>
        <w:suppressAutoHyphens/>
        <w:spacing w:before="120" w:after="120"/>
        <w:rPr>
          <w:rFonts w:eastAsia="Calibri"/>
          <w:noProof/>
          <w:sz w:val="22"/>
          <w:lang w:eastAsia="en-US"/>
        </w:rPr>
      </w:pPr>
    </w:p>
    <w:tbl>
      <w:tblPr>
        <w:tblW w:w="357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73"/>
      </w:tblGrid>
      <w:tr w:rsidR="00D361B0" w:rsidRPr="005C2B40" w14:paraId="1D59D139" w14:textId="77777777" w:rsidTr="00F15093">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168C3F01" w14:textId="77777777" w:rsidR="00D361B0" w:rsidRPr="005C2B40" w:rsidRDefault="00D361B0" w:rsidP="00D361B0">
            <w:pPr>
              <w:widowControl/>
              <w:suppressAutoHyphens/>
              <w:spacing w:before="120" w:after="120"/>
              <w:rPr>
                <w:b/>
                <w:bCs/>
                <w:noProof/>
                <w:sz w:val="22"/>
                <w:lang w:eastAsia="en-IE"/>
              </w:rPr>
            </w:pPr>
            <w:r w:rsidRPr="005C2B40">
              <w:rPr>
                <w:b/>
                <w:bCs/>
                <w:noProof/>
                <w:sz w:val="22"/>
                <w:lang w:eastAsia="en-IE"/>
              </w:rPr>
              <w:lastRenderedPageBreak/>
              <w:t>Sweden</w:t>
            </w:r>
          </w:p>
        </w:tc>
      </w:tr>
      <w:tr w:rsidR="00D361B0" w:rsidRPr="005C2B40" w14:paraId="63EE0EF1" w14:textId="77777777" w:rsidTr="00F15093">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19BC329A" w14:textId="77777777" w:rsidR="00D361B0" w:rsidRPr="005C2B40" w:rsidRDefault="00D361B0" w:rsidP="00D361B0">
            <w:pPr>
              <w:widowControl/>
              <w:suppressAutoHyphens/>
              <w:spacing w:before="120" w:after="120"/>
              <w:rPr>
                <w:i/>
                <w:noProof/>
                <w:sz w:val="22"/>
                <w:lang w:eastAsia="en-IE"/>
              </w:rPr>
            </w:pPr>
            <w:r w:rsidRPr="005C2B40">
              <w:rPr>
                <w:i/>
                <w:noProof/>
                <w:sz w:val="22"/>
                <w:lang w:eastAsia="en-IE"/>
              </w:rPr>
              <w:t>Alauda arvensis</w:t>
            </w:r>
          </w:p>
        </w:tc>
      </w:tr>
      <w:tr w:rsidR="00D361B0" w:rsidRPr="005C2B40" w14:paraId="6AD6CF97" w14:textId="77777777" w:rsidTr="00F15093">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3EC01AF4" w14:textId="77777777" w:rsidR="00D361B0" w:rsidRPr="005C2B40" w:rsidRDefault="00D361B0" w:rsidP="00D361B0">
            <w:pPr>
              <w:widowControl/>
              <w:suppressAutoHyphens/>
              <w:spacing w:before="120" w:after="120"/>
              <w:rPr>
                <w:i/>
                <w:noProof/>
                <w:sz w:val="22"/>
                <w:lang w:eastAsia="en-IE"/>
              </w:rPr>
            </w:pPr>
            <w:r w:rsidRPr="005C2B40">
              <w:rPr>
                <w:i/>
                <w:noProof/>
                <w:sz w:val="22"/>
                <w:lang w:eastAsia="en-IE"/>
              </w:rPr>
              <w:t>Anthus pratensis</w:t>
            </w:r>
          </w:p>
        </w:tc>
      </w:tr>
      <w:tr w:rsidR="00D361B0" w:rsidRPr="005C2B40" w14:paraId="28C45368" w14:textId="77777777" w:rsidTr="00F15093">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4DE6C299" w14:textId="77777777" w:rsidR="00D361B0" w:rsidRPr="005C2B40" w:rsidRDefault="00D361B0" w:rsidP="00D361B0">
            <w:pPr>
              <w:widowControl/>
              <w:suppressAutoHyphens/>
              <w:spacing w:before="120" w:after="120"/>
              <w:rPr>
                <w:i/>
                <w:noProof/>
                <w:sz w:val="22"/>
                <w:lang w:eastAsia="en-IE"/>
              </w:rPr>
            </w:pPr>
            <w:r w:rsidRPr="005C2B40">
              <w:rPr>
                <w:i/>
                <w:noProof/>
                <w:sz w:val="22"/>
                <w:lang w:eastAsia="en-IE"/>
              </w:rPr>
              <w:t xml:space="preserve">Carduelis cannabina </w:t>
            </w:r>
          </w:p>
        </w:tc>
      </w:tr>
      <w:tr w:rsidR="00D361B0" w:rsidRPr="005C2B40" w14:paraId="09CFEC6F" w14:textId="77777777" w:rsidTr="00F15093">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0EC07EDF" w14:textId="77777777" w:rsidR="00D361B0" w:rsidRPr="005C2B40" w:rsidRDefault="00D361B0" w:rsidP="00D361B0">
            <w:pPr>
              <w:widowControl/>
              <w:suppressAutoHyphens/>
              <w:spacing w:before="120" w:after="120"/>
              <w:rPr>
                <w:i/>
                <w:noProof/>
                <w:sz w:val="22"/>
                <w:lang w:eastAsia="en-IE"/>
              </w:rPr>
            </w:pPr>
            <w:r w:rsidRPr="005C2B40">
              <w:rPr>
                <w:i/>
                <w:noProof/>
                <w:sz w:val="22"/>
                <w:lang w:eastAsia="en-IE"/>
              </w:rPr>
              <w:t>Corvus frugilegus</w:t>
            </w:r>
          </w:p>
        </w:tc>
      </w:tr>
      <w:tr w:rsidR="00D361B0" w:rsidRPr="005C2B40" w14:paraId="192A146E" w14:textId="77777777" w:rsidTr="00F15093">
        <w:trPr>
          <w:trHeight w:val="288"/>
        </w:trPr>
        <w:tc>
          <w:tcPr>
            <w:tcW w:w="3573" w:type="dxa"/>
            <w:tcBorders>
              <w:top w:val="single" w:sz="4" w:space="0" w:color="auto"/>
              <w:left w:val="single" w:sz="4" w:space="0" w:color="auto"/>
              <w:bottom w:val="single" w:sz="4" w:space="0" w:color="auto"/>
              <w:right w:val="single" w:sz="4" w:space="0" w:color="auto"/>
            </w:tcBorders>
            <w:vAlign w:val="bottom"/>
            <w:hideMark/>
          </w:tcPr>
          <w:p w14:paraId="08AE1361" w14:textId="77777777" w:rsidR="00D361B0" w:rsidRPr="005C2B40" w:rsidRDefault="00D361B0" w:rsidP="00D361B0">
            <w:pPr>
              <w:widowControl/>
              <w:suppressAutoHyphens/>
              <w:spacing w:before="120" w:after="120"/>
              <w:rPr>
                <w:i/>
                <w:noProof/>
                <w:sz w:val="22"/>
                <w:lang w:eastAsia="en-IE"/>
              </w:rPr>
            </w:pPr>
            <w:r w:rsidRPr="005C2B40">
              <w:rPr>
                <w:i/>
                <w:noProof/>
                <w:sz w:val="22"/>
                <w:lang w:eastAsia="en-IE"/>
              </w:rPr>
              <w:t xml:space="preserve">Emberiza citrinella </w:t>
            </w:r>
          </w:p>
        </w:tc>
      </w:tr>
      <w:tr w:rsidR="00D361B0" w:rsidRPr="005C2B40" w14:paraId="0CB550DE" w14:textId="77777777" w:rsidTr="00F15093">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7E5E8F88" w14:textId="77777777" w:rsidR="00D361B0" w:rsidRPr="005C2B40" w:rsidRDefault="00D361B0" w:rsidP="00D361B0">
            <w:pPr>
              <w:widowControl/>
              <w:suppressAutoHyphens/>
              <w:spacing w:before="120" w:after="120"/>
              <w:rPr>
                <w:i/>
                <w:noProof/>
                <w:sz w:val="22"/>
                <w:lang w:eastAsia="en-IE"/>
              </w:rPr>
            </w:pPr>
            <w:r w:rsidRPr="005C2B40">
              <w:rPr>
                <w:i/>
                <w:noProof/>
                <w:sz w:val="22"/>
                <w:lang w:eastAsia="en-IE"/>
              </w:rPr>
              <w:t>Emberiza hortulana</w:t>
            </w:r>
          </w:p>
        </w:tc>
      </w:tr>
      <w:tr w:rsidR="00D361B0" w:rsidRPr="005C2B40" w14:paraId="525158B2" w14:textId="77777777" w:rsidTr="00F15093">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22EBFCE3" w14:textId="77777777" w:rsidR="00D361B0" w:rsidRPr="005C2B40" w:rsidRDefault="00D361B0" w:rsidP="00D361B0">
            <w:pPr>
              <w:widowControl/>
              <w:suppressAutoHyphens/>
              <w:spacing w:before="120" w:after="120"/>
              <w:rPr>
                <w:i/>
                <w:noProof/>
                <w:sz w:val="22"/>
                <w:lang w:eastAsia="en-IE"/>
              </w:rPr>
            </w:pPr>
            <w:r w:rsidRPr="005C2B40">
              <w:rPr>
                <w:i/>
                <w:noProof/>
                <w:sz w:val="22"/>
                <w:lang w:eastAsia="en-IE"/>
              </w:rPr>
              <w:t>Falco tinnunculus</w:t>
            </w:r>
          </w:p>
        </w:tc>
      </w:tr>
      <w:tr w:rsidR="00D361B0" w:rsidRPr="005C2B40" w14:paraId="2ECB65D0" w14:textId="77777777" w:rsidTr="00F15093">
        <w:trPr>
          <w:trHeight w:val="288"/>
        </w:trPr>
        <w:tc>
          <w:tcPr>
            <w:tcW w:w="3573" w:type="dxa"/>
            <w:tcBorders>
              <w:top w:val="single" w:sz="4" w:space="0" w:color="auto"/>
              <w:left w:val="single" w:sz="4" w:space="0" w:color="auto"/>
              <w:bottom w:val="single" w:sz="4" w:space="0" w:color="auto"/>
              <w:right w:val="single" w:sz="4" w:space="0" w:color="auto"/>
            </w:tcBorders>
            <w:vAlign w:val="bottom"/>
            <w:hideMark/>
          </w:tcPr>
          <w:p w14:paraId="15C48267" w14:textId="77777777" w:rsidR="00D361B0" w:rsidRPr="005C2B40" w:rsidRDefault="00D361B0" w:rsidP="00D361B0">
            <w:pPr>
              <w:widowControl/>
              <w:suppressAutoHyphens/>
              <w:spacing w:before="120" w:after="120"/>
              <w:rPr>
                <w:i/>
                <w:noProof/>
                <w:sz w:val="22"/>
                <w:lang w:eastAsia="en-IE"/>
              </w:rPr>
            </w:pPr>
            <w:r w:rsidRPr="005C2B40">
              <w:rPr>
                <w:i/>
                <w:noProof/>
                <w:sz w:val="22"/>
                <w:lang w:eastAsia="en-IE"/>
              </w:rPr>
              <w:t>Hirundo rustica</w:t>
            </w:r>
          </w:p>
        </w:tc>
      </w:tr>
      <w:tr w:rsidR="00D361B0" w:rsidRPr="005C2B40" w14:paraId="41ABC6AA" w14:textId="77777777" w:rsidTr="00F15093">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4C0D9F79" w14:textId="77777777" w:rsidR="00D361B0" w:rsidRPr="005C2B40" w:rsidRDefault="00D361B0" w:rsidP="00D361B0">
            <w:pPr>
              <w:widowControl/>
              <w:suppressAutoHyphens/>
              <w:spacing w:before="120" w:after="120"/>
              <w:rPr>
                <w:i/>
                <w:noProof/>
                <w:sz w:val="22"/>
                <w:lang w:eastAsia="en-IE"/>
              </w:rPr>
            </w:pPr>
            <w:r w:rsidRPr="005C2B40">
              <w:rPr>
                <w:i/>
                <w:noProof/>
                <w:sz w:val="22"/>
                <w:lang w:eastAsia="en-IE"/>
              </w:rPr>
              <w:t>Lanius collurio</w:t>
            </w:r>
          </w:p>
        </w:tc>
      </w:tr>
      <w:tr w:rsidR="00D361B0" w:rsidRPr="005C2B40" w14:paraId="429F6591" w14:textId="77777777" w:rsidTr="00F15093">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75F13C33" w14:textId="77777777" w:rsidR="00D361B0" w:rsidRPr="005C2B40" w:rsidRDefault="00D361B0" w:rsidP="00D361B0">
            <w:pPr>
              <w:widowControl/>
              <w:suppressAutoHyphens/>
              <w:spacing w:before="120" w:after="120"/>
              <w:rPr>
                <w:i/>
                <w:noProof/>
                <w:sz w:val="22"/>
                <w:lang w:eastAsia="en-IE"/>
              </w:rPr>
            </w:pPr>
            <w:r w:rsidRPr="005C2B40">
              <w:rPr>
                <w:i/>
                <w:noProof/>
                <w:sz w:val="22"/>
                <w:lang w:eastAsia="en-IE"/>
              </w:rPr>
              <w:t>Motacilla fl ava</w:t>
            </w:r>
          </w:p>
        </w:tc>
      </w:tr>
      <w:tr w:rsidR="00D361B0" w:rsidRPr="005C2B40" w14:paraId="6ECD3CBA" w14:textId="77777777" w:rsidTr="00F15093">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78083B06" w14:textId="77777777" w:rsidR="00D361B0" w:rsidRPr="005C2B40" w:rsidRDefault="00D361B0" w:rsidP="00D361B0">
            <w:pPr>
              <w:widowControl/>
              <w:suppressAutoHyphens/>
              <w:spacing w:before="120" w:after="120"/>
              <w:rPr>
                <w:i/>
                <w:noProof/>
                <w:sz w:val="22"/>
                <w:lang w:eastAsia="en-IE"/>
              </w:rPr>
            </w:pPr>
            <w:r w:rsidRPr="005C2B40">
              <w:rPr>
                <w:i/>
                <w:noProof/>
                <w:sz w:val="22"/>
                <w:lang w:eastAsia="en-IE"/>
              </w:rPr>
              <w:t>Passer montanus</w:t>
            </w:r>
          </w:p>
        </w:tc>
      </w:tr>
      <w:tr w:rsidR="00D361B0" w:rsidRPr="005C2B40" w14:paraId="52BB9A9B" w14:textId="77777777" w:rsidTr="00F15093">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529FACF8" w14:textId="77777777" w:rsidR="00D361B0" w:rsidRPr="005C2B40" w:rsidRDefault="00D361B0" w:rsidP="00D361B0">
            <w:pPr>
              <w:widowControl/>
              <w:suppressAutoHyphens/>
              <w:spacing w:before="120" w:after="120"/>
              <w:rPr>
                <w:i/>
                <w:noProof/>
                <w:sz w:val="22"/>
                <w:lang w:eastAsia="en-IE"/>
              </w:rPr>
            </w:pPr>
            <w:r w:rsidRPr="005C2B40">
              <w:rPr>
                <w:i/>
                <w:noProof/>
                <w:sz w:val="22"/>
                <w:lang w:eastAsia="en-IE"/>
              </w:rPr>
              <w:t>Saxicola rubetra</w:t>
            </w:r>
          </w:p>
        </w:tc>
      </w:tr>
      <w:tr w:rsidR="00D361B0" w:rsidRPr="005C2B40" w14:paraId="30BBB39A" w14:textId="77777777" w:rsidTr="00F15093">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02271776" w14:textId="77777777" w:rsidR="00D361B0" w:rsidRPr="005C2B40" w:rsidRDefault="00D361B0" w:rsidP="00D361B0">
            <w:pPr>
              <w:widowControl/>
              <w:suppressAutoHyphens/>
              <w:spacing w:before="120" w:after="120"/>
              <w:rPr>
                <w:i/>
                <w:noProof/>
                <w:sz w:val="22"/>
                <w:lang w:eastAsia="en-IE"/>
              </w:rPr>
            </w:pPr>
            <w:r w:rsidRPr="005C2B40">
              <w:rPr>
                <w:i/>
                <w:noProof/>
                <w:sz w:val="22"/>
                <w:lang w:eastAsia="en-IE"/>
              </w:rPr>
              <w:t>Sturnus vulgaris</w:t>
            </w:r>
          </w:p>
        </w:tc>
      </w:tr>
      <w:tr w:rsidR="00D361B0" w:rsidRPr="005C2B40" w14:paraId="30EC8030" w14:textId="77777777" w:rsidTr="00F15093">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2BE5FB75" w14:textId="77777777" w:rsidR="00D361B0" w:rsidRPr="005C2B40" w:rsidRDefault="00D361B0" w:rsidP="00D361B0">
            <w:pPr>
              <w:widowControl/>
              <w:suppressAutoHyphens/>
              <w:spacing w:before="120" w:after="120"/>
              <w:rPr>
                <w:i/>
                <w:noProof/>
                <w:sz w:val="22"/>
                <w:lang w:eastAsia="en-IE"/>
              </w:rPr>
            </w:pPr>
            <w:r w:rsidRPr="005C2B40">
              <w:rPr>
                <w:i/>
                <w:noProof/>
                <w:sz w:val="22"/>
                <w:lang w:eastAsia="en-IE"/>
              </w:rPr>
              <w:t>Sylvia communis</w:t>
            </w:r>
          </w:p>
        </w:tc>
      </w:tr>
      <w:tr w:rsidR="00D361B0" w:rsidRPr="005C2B40" w14:paraId="6A8BEA01" w14:textId="77777777" w:rsidTr="00F15093">
        <w:trPr>
          <w:trHeight w:val="288"/>
        </w:trPr>
        <w:tc>
          <w:tcPr>
            <w:tcW w:w="3573" w:type="dxa"/>
            <w:tcBorders>
              <w:top w:val="single" w:sz="4" w:space="0" w:color="auto"/>
              <w:left w:val="single" w:sz="4" w:space="0" w:color="auto"/>
              <w:bottom w:val="single" w:sz="4" w:space="0" w:color="auto"/>
              <w:right w:val="single" w:sz="4" w:space="0" w:color="auto"/>
            </w:tcBorders>
            <w:vAlign w:val="bottom"/>
            <w:hideMark/>
          </w:tcPr>
          <w:p w14:paraId="7BFE6C41" w14:textId="77777777" w:rsidR="00D361B0" w:rsidRPr="005C2B40" w:rsidRDefault="00D361B0" w:rsidP="00D361B0">
            <w:pPr>
              <w:widowControl/>
              <w:suppressAutoHyphens/>
              <w:spacing w:before="120" w:after="120"/>
              <w:rPr>
                <w:i/>
                <w:noProof/>
                <w:sz w:val="22"/>
                <w:lang w:eastAsia="en-IE"/>
              </w:rPr>
            </w:pPr>
            <w:r w:rsidRPr="005C2B40">
              <w:rPr>
                <w:i/>
                <w:noProof/>
                <w:sz w:val="22"/>
                <w:lang w:eastAsia="en-IE"/>
              </w:rPr>
              <w:t>Vanellus vanellus</w:t>
            </w:r>
          </w:p>
        </w:tc>
      </w:tr>
    </w:tbl>
    <w:p w14:paraId="149D13E3" w14:textId="77777777" w:rsidR="00D361B0" w:rsidRPr="005C2B40" w:rsidRDefault="00D361B0" w:rsidP="00D361B0">
      <w:pPr>
        <w:widowControl/>
        <w:spacing w:before="120" w:after="120" w:line="360" w:lineRule="auto"/>
        <w:rPr>
          <w:rFonts w:eastAsia="Calibri"/>
          <w:szCs w:val="22"/>
          <w:lang w:eastAsia="en-US"/>
        </w:rPr>
        <w:sectPr w:rsidR="00D361B0" w:rsidRPr="005C2B40" w:rsidSect="00F15093">
          <w:headerReference w:type="default" r:id="rId17"/>
          <w:footerReference w:type="default" r:id="rId18"/>
          <w:footnotePr>
            <w:numRestart w:val="eachSect"/>
          </w:footnotePr>
          <w:pgSz w:w="11907" w:h="16839"/>
          <w:pgMar w:top="1134" w:right="1134" w:bottom="1134" w:left="1134" w:header="567" w:footer="567" w:gutter="0"/>
          <w:cols w:space="720"/>
          <w:docGrid w:linePitch="360"/>
        </w:sectPr>
      </w:pPr>
    </w:p>
    <w:p w14:paraId="6910B80A" w14:textId="77777777" w:rsidR="00D361B0" w:rsidRPr="005C2B40" w:rsidRDefault="00D361B0" w:rsidP="00D361B0">
      <w:pPr>
        <w:widowControl/>
        <w:suppressAutoHyphens/>
        <w:spacing w:before="120" w:after="120"/>
        <w:jc w:val="center"/>
        <w:rPr>
          <w:rFonts w:eastAsia="Calibri"/>
          <w:b/>
          <w:noProof/>
          <w:szCs w:val="22"/>
          <w:u w:val="single"/>
          <w:lang w:eastAsia="en-US"/>
        </w:rPr>
      </w:pPr>
      <w:r w:rsidRPr="005C2B40">
        <w:rPr>
          <w:rFonts w:eastAsia="Calibri"/>
          <w:b/>
          <w:noProof/>
          <w:szCs w:val="22"/>
          <w:u w:val="single"/>
          <w:lang w:eastAsia="en-US"/>
        </w:rPr>
        <w:lastRenderedPageBreak/>
        <w:t>ANNEX VI</w:t>
      </w:r>
      <w:r w:rsidRPr="005C2B40">
        <w:rPr>
          <w:rFonts w:eastAsia="Calibri"/>
          <w:b/>
          <w:noProof/>
          <w:szCs w:val="22"/>
          <w:u w:val="single"/>
          <w:lang w:eastAsia="en-US"/>
        </w:rPr>
        <w:br/>
      </w:r>
      <w:r w:rsidRPr="005C2B40">
        <w:rPr>
          <w:rFonts w:eastAsia="Calibri"/>
          <w:b/>
          <w:noProof/>
          <w:szCs w:val="22"/>
          <w:u w:val="single"/>
          <w:lang w:eastAsia="en-US"/>
        </w:rPr>
        <w:br/>
        <w:t>LIST OF BIODIVERSITY INDICATORS FOR FOREST ECOSYSTEMS REFERRED TO IN ARTICLE 10(2)</w:t>
      </w:r>
      <w:r w:rsidRPr="005C2B40">
        <w:rPr>
          <w:rFonts w:eastAsia="Calibri"/>
          <w:b/>
          <w:szCs w:val="22"/>
          <w:u w:val="single"/>
          <w:lang w:eastAsia="en-US"/>
        </w:rPr>
        <w:t xml:space="preserve"> </w:t>
      </w:r>
      <w:r w:rsidRPr="005C2B40">
        <w:rPr>
          <w:rFonts w:eastAsia="Calibri"/>
          <w:b/>
          <w:noProof/>
          <w:szCs w:val="22"/>
          <w:u w:val="double"/>
          <w:lang w:eastAsia="en-US"/>
        </w:rPr>
        <w:t xml:space="preserve">AND 10(2a) </w:t>
      </w:r>
    </w:p>
    <w:p w14:paraId="417149E6" w14:textId="77777777" w:rsidR="00D361B0" w:rsidRPr="005C2B40" w:rsidRDefault="00D361B0" w:rsidP="00D361B0">
      <w:pPr>
        <w:widowControl/>
        <w:suppressAutoHyphens/>
        <w:spacing w:before="120" w:after="120"/>
        <w:jc w:val="center"/>
        <w:rPr>
          <w:rFonts w:eastAsia="Calibri"/>
          <w:b/>
          <w:noProof/>
          <w:szCs w:val="22"/>
          <w:lang w:eastAsia="en-US"/>
        </w:rPr>
      </w:pPr>
    </w:p>
    <w:tbl>
      <w:tblPr>
        <w:tblStyle w:val="TableGrid2"/>
        <w:tblW w:w="14567" w:type="dxa"/>
        <w:tblLayout w:type="fixed"/>
        <w:tblLook w:val="04A0" w:firstRow="1" w:lastRow="0" w:firstColumn="1" w:lastColumn="0" w:noHBand="0" w:noVBand="1"/>
      </w:tblPr>
      <w:tblGrid>
        <w:gridCol w:w="2830"/>
        <w:gridCol w:w="11737"/>
      </w:tblGrid>
      <w:tr w:rsidR="00D361B0" w:rsidRPr="005C2B40" w14:paraId="31F2DD11" w14:textId="77777777" w:rsidTr="00F15093">
        <w:tc>
          <w:tcPr>
            <w:tcW w:w="2830" w:type="dxa"/>
            <w:tcBorders>
              <w:top w:val="single" w:sz="4" w:space="0" w:color="auto"/>
              <w:left w:val="single" w:sz="4" w:space="0" w:color="auto"/>
              <w:bottom w:val="single" w:sz="4" w:space="0" w:color="auto"/>
              <w:right w:val="single" w:sz="4" w:space="0" w:color="auto"/>
            </w:tcBorders>
            <w:vAlign w:val="center"/>
            <w:hideMark/>
          </w:tcPr>
          <w:p w14:paraId="322CD678" w14:textId="77777777" w:rsidR="00D361B0" w:rsidRPr="00DD4AF8" w:rsidRDefault="00D361B0" w:rsidP="00D361B0">
            <w:pPr>
              <w:widowControl/>
              <w:spacing w:before="120" w:after="120"/>
              <w:rPr>
                <w:rFonts w:ascii="Times New Roman" w:hAnsi="Times New Roman" w:cs="Times New Roman"/>
                <w:noProof/>
                <w:szCs w:val="24"/>
              </w:rPr>
            </w:pPr>
            <w:r w:rsidRPr="00DD4AF8">
              <w:rPr>
                <w:rFonts w:ascii="Times New Roman" w:hAnsi="Times New Roman" w:cs="Times New Roman"/>
                <w:noProof/>
                <w:szCs w:val="24"/>
              </w:rPr>
              <w:t>Indicator</w:t>
            </w:r>
          </w:p>
        </w:tc>
        <w:tc>
          <w:tcPr>
            <w:tcW w:w="11737" w:type="dxa"/>
            <w:tcBorders>
              <w:top w:val="single" w:sz="4" w:space="0" w:color="auto"/>
              <w:left w:val="single" w:sz="4" w:space="0" w:color="auto"/>
              <w:bottom w:val="single" w:sz="4" w:space="0" w:color="auto"/>
              <w:right w:val="single" w:sz="4" w:space="0" w:color="auto"/>
            </w:tcBorders>
            <w:vAlign w:val="center"/>
            <w:hideMark/>
          </w:tcPr>
          <w:p w14:paraId="7D2C923B" w14:textId="77777777" w:rsidR="00D361B0" w:rsidRPr="00DD4AF8" w:rsidRDefault="00D361B0" w:rsidP="00D361B0">
            <w:pPr>
              <w:widowControl/>
              <w:spacing w:before="120" w:after="120"/>
              <w:rPr>
                <w:rFonts w:ascii="Times New Roman" w:hAnsi="Times New Roman" w:cs="Times New Roman"/>
                <w:noProof/>
                <w:szCs w:val="24"/>
              </w:rPr>
            </w:pPr>
            <w:r w:rsidRPr="00DD4AF8">
              <w:rPr>
                <w:rFonts w:ascii="Times New Roman" w:hAnsi="Times New Roman" w:cs="Times New Roman"/>
                <w:noProof/>
                <w:szCs w:val="24"/>
              </w:rPr>
              <w:t>Description, unit, and methodology for determining and monitoring the indicator</w:t>
            </w:r>
          </w:p>
        </w:tc>
      </w:tr>
      <w:tr w:rsidR="00D361B0" w:rsidRPr="005C2B40" w14:paraId="05984A5B" w14:textId="77777777" w:rsidTr="00F15093">
        <w:tc>
          <w:tcPr>
            <w:tcW w:w="2830" w:type="dxa"/>
            <w:tcBorders>
              <w:top w:val="single" w:sz="4" w:space="0" w:color="auto"/>
              <w:left w:val="single" w:sz="4" w:space="0" w:color="auto"/>
              <w:bottom w:val="single" w:sz="4" w:space="0" w:color="auto"/>
              <w:right w:val="single" w:sz="4" w:space="0" w:color="auto"/>
            </w:tcBorders>
          </w:tcPr>
          <w:p w14:paraId="4D17A3ED" w14:textId="77777777" w:rsidR="00D361B0" w:rsidRPr="00DD4AF8" w:rsidRDefault="00D361B0" w:rsidP="00D361B0">
            <w:pPr>
              <w:widowControl/>
              <w:spacing w:before="120" w:after="120"/>
              <w:rPr>
                <w:rFonts w:ascii="Times New Roman" w:hAnsi="Times New Roman" w:cs="Times New Roman"/>
                <w:noProof/>
                <w:szCs w:val="24"/>
              </w:rPr>
            </w:pPr>
            <w:r w:rsidRPr="00DD4AF8">
              <w:rPr>
                <w:rFonts w:ascii="Times New Roman" w:hAnsi="Times New Roman" w:cs="Times New Roman"/>
                <w:noProof/>
                <w:szCs w:val="24"/>
              </w:rPr>
              <w:t xml:space="preserve">Standing deadwood </w:t>
            </w:r>
          </w:p>
        </w:tc>
        <w:tc>
          <w:tcPr>
            <w:tcW w:w="11737" w:type="dxa"/>
            <w:tcBorders>
              <w:top w:val="single" w:sz="4" w:space="0" w:color="auto"/>
              <w:left w:val="single" w:sz="4" w:space="0" w:color="auto"/>
              <w:bottom w:val="single" w:sz="4" w:space="0" w:color="auto"/>
              <w:right w:val="single" w:sz="4" w:space="0" w:color="auto"/>
            </w:tcBorders>
          </w:tcPr>
          <w:p w14:paraId="1EF89144" w14:textId="77777777" w:rsidR="00D361B0" w:rsidRPr="00DD4AF8" w:rsidRDefault="00D361B0" w:rsidP="00D361B0">
            <w:pPr>
              <w:widowControl/>
              <w:spacing w:before="120" w:after="120"/>
              <w:rPr>
                <w:rFonts w:ascii="Times New Roman" w:hAnsi="Times New Roman" w:cs="Times New Roman"/>
                <w:noProof/>
                <w:szCs w:val="24"/>
              </w:rPr>
            </w:pPr>
            <w:r w:rsidRPr="00DD4AF8">
              <w:rPr>
                <w:rFonts w:ascii="Times New Roman" w:hAnsi="Times New Roman" w:cs="Times New Roman"/>
                <w:bCs/>
                <w:noProof/>
                <w:szCs w:val="24"/>
              </w:rPr>
              <w:t>Description</w:t>
            </w:r>
            <w:r w:rsidRPr="00DD4AF8">
              <w:rPr>
                <w:rFonts w:ascii="Times New Roman" w:hAnsi="Times New Roman" w:cs="Times New Roman"/>
                <w:noProof/>
                <w:szCs w:val="24"/>
              </w:rPr>
              <w:t>:</w:t>
            </w:r>
            <w:r w:rsidRPr="00DD4AF8">
              <w:rPr>
                <w:rFonts w:ascii="Times New Roman" w:hAnsi="Times New Roman" w:cs="Times New Roman"/>
                <w:noProof/>
                <w:color w:val="000000"/>
                <w:szCs w:val="24"/>
              </w:rPr>
              <w:t xml:space="preserve"> </w:t>
            </w:r>
            <w:r w:rsidRPr="00DD4AF8">
              <w:rPr>
                <w:rFonts w:ascii="Times New Roman" w:hAnsi="Times New Roman" w:cs="Times New Roman"/>
                <w:noProof/>
                <w:szCs w:val="24"/>
              </w:rPr>
              <w:t xml:space="preserve">This indicator shows the amount of non-living standing woody biomass in forest and other wooded land.  </w:t>
            </w:r>
          </w:p>
          <w:p w14:paraId="40E9B332" w14:textId="77777777" w:rsidR="00D361B0" w:rsidRPr="00DD4AF8" w:rsidRDefault="00D361B0" w:rsidP="00D361B0">
            <w:pPr>
              <w:widowControl/>
              <w:spacing w:before="120" w:after="120"/>
              <w:rPr>
                <w:rFonts w:ascii="Times New Roman" w:hAnsi="Times New Roman" w:cs="Times New Roman"/>
                <w:noProof/>
                <w:szCs w:val="24"/>
              </w:rPr>
            </w:pPr>
            <w:r w:rsidRPr="00DD4AF8">
              <w:rPr>
                <w:rFonts w:ascii="Times New Roman" w:hAnsi="Times New Roman" w:cs="Times New Roman"/>
                <w:bCs/>
                <w:noProof/>
                <w:szCs w:val="24"/>
              </w:rPr>
              <w:t>Unit</w:t>
            </w:r>
            <w:r w:rsidRPr="00DD4AF8">
              <w:rPr>
                <w:rFonts w:ascii="Times New Roman" w:hAnsi="Times New Roman" w:cs="Times New Roman"/>
                <w:noProof/>
                <w:szCs w:val="24"/>
              </w:rPr>
              <w:t>: m</w:t>
            </w:r>
            <w:r w:rsidRPr="00DD4AF8">
              <w:rPr>
                <w:rFonts w:ascii="Times New Roman" w:hAnsi="Times New Roman" w:cs="Times New Roman"/>
                <w:noProof/>
                <w:szCs w:val="24"/>
                <w:vertAlign w:val="superscript"/>
              </w:rPr>
              <w:t>3</w:t>
            </w:r>
            <w:r w:rsidRPr="00DD4AF8">
              <w:rPr>
                <w:rFonts w:ascii="Times New Roman" w:hAnsi="Times New Roman" w:cs="Times New Roman"/>
                <w:noProof/>
                <w:szCs w:val="24"/>
              </w:rPr>
              <w:t xml:space="preserve">/ha. </w:t>
            </w:r>
          </w:p>
          <w:p w14:paraId="608C68AB" w14:textId="77777777" w:rsidR="00D361B0" w:rsidRPr="00DD4AF8" w:rsidRDefault="00D361B0" w:rsidP="00D361B0">
            <w:pPr>
              <w:widowControl/>
              <w:spacing w:before="120" w:after="120"/>
              <w:rPr>
                <w:rFonts w:ascii="Times New Roman" w:hAnsi="Times New Roman" w:cs="Times New Roman"/>
                <w:noProof/>
                <w:szCs w:val="24"/>
              </w:rPr>
            </w:pPr>
            <w:r w:rsidRPr="00DD4AF8">
              <w:rPr>
                <w:rFonts w:ascii="Times New Roman" w:hAnsi="Times New Roman" w:cs="Times New Roman"/>
                <w:noProof/>
                <w:szCs w:val="24"/>
              </w:rPr>
              <w:t xml:space="preserve">Methodology: as developed and used by FOREST EUROPE, </w:t>
            </w:r>
            <w:r w:rsidRPr="00DD4AF8">
              <w:rPr>
                <w:rFonts w:ascii="Times New Roman" w:hAnsi="Times New Roman" w:cs="Times New Roman"/>
                <w:i/>
                <w:noProof/>
                <w:szCs w:val="24"/>
              </w:rPr>
              <w:t xml:space="preserve">State of Europe’s Forests 2020, </w:t>
            </w:r>
            <w:r w:rsidRPr="00DD4AF8">
              <w:rPr>
                <w:rFonts w:ascii="Times New Roman" w:hAnsi="Times New Roman" w:cs="Times New Roman"/>
                <w:noProof/>
                <w:szCs w:val="24"/>
              </w:rPr>
              <w:t>FOREST EUROPE 2020</w:t>
            </w:r>
            <w:r w:rsidRPr="00DD4AF8">
              <w:rPr>
                <w:rFonts w:ascii="Times New Roman" w:hAnsi="Times New Roman" w:cs="Times New Roman"/>
                <w:i/>
                <w:noProof/>
                <w:szCs w:val="24"/>
              </w:rPr>
              <w:t>,</w:t>
            </w:r>
            <w:r w:rsidRPr="00DD4AF8">
              <w:rPr>
                <w:rFonts w:ascii="Times New Roman" w:hAnsi="Times New Roman" w:cs="Times New Roman"/>
                <w:noProof/>
                <w:szCs w:val="24"/>
              </w:rPr>
              <w:t xml:space="preserve"> and in the description of national forest inventories in </w:t>
            </w:r>
            <w:r w:rsidRPr="00DD4AF8">
              <w:rPr>
                <w:rFonts w:ascii="Times New Roman" w:hAnsi="Times New Roman" w:cs="Times New Roman"/>
                <w:i/>
                <w:noProof/>
                <w:szCs w:val="24"/>
              </w:rPr>
              <w:t xml:space="preserve">Tomppo E. et al., </w:t>
            </w:r>
            <w:r w:rsidRPr="00DD4AF8">
              <w:rPr>
                <w:rFonts w:ascii="Times New Roman" w:hAnsi="Times New Roman" w:cs="Times New Roman"/>
                <w:noProof/>
                <w:szCs w:val="24"/>
              </w:rPr>
              <w:t xml:space="preserve">National Forest Inventories, </w:t>
            </w:r>
            <w:r w:rsidRPr="00DD4AF8">
              <w:rPr>
                <w:rFonts w:ascii="Times New Roman" w:hAnsi="Times New Roman" w:cs="Times New Roman"/>
                <w:i/>
                <w:noProof/>
                <w:szCs w:val="24"/>
              </w:rPr>
              <w:t xml:space="preserve">Pathways for Common Reporting, </w:t>
            </w:r>
            <w:r w:rsidRPr="00DD4AF8">
              <w:rPr>
                <w:rFonts w:ascii="Times New Roman" w:hAnsi="Times New Roman" w:cs="Times New Roman"/>
                <w:noProof/>
                <w:szCs w:val="24"/>
              </w:rPr>
              <w:t>Springer, 2010, and taking into account the methodology as set out in Annex V of Regulation 2018/1999 in accordance with the 2006 IPCC Guidelines for National Greenhouse Gas Inventories.</w:t>
            </w:r>
          </w:p>
        </w:tc>
      </w:tr>
      <w:tr w:rsidR="00D361B0" w:rsidRPr="005C2B40" w14:paraId="193DD171" w14:textId="77777777" w:rsidTr="00F15093">
        <w:tc>
          <w:tcPr>
            <w:tcW w:w="2830" w:type="dxa"/>
            <w:tcBorders>
              <w:top w:val="single" w:sz="4" w:space="0" w:color="auto"/>
              <w:left w:val="single" w:sz="4" w:space="0" w:color="auto"/>
              <w:bottom w:val="single" w:sz="4" w:space="0" w:color="auto"/>
              <w:right w:val="single" w:sz="4" w:space="0" w:color="auto"/>
            </w:tcBorders>
          </w:tcPr>
          <w:p w14:paraId="3E693D8E" w14:textId="77777777" w:rsidR="00D361B0" w:rsidRPr="00DD4AF8" w:rsidRDefault="00D361B0" w:rsidP="00D361B0">
            <w:pPr>
              <w:widowControl/>
              <w:spacing w:before="120" w:after="120"/>
              <w:rPr>
                <w:rFonts w:ascii="Times New Roman" w:hAnsi="Times New Roman" w:cs="Times New Roman"/>
                <w:noProof/>
                <w:szCs w:val="24"/>
              </w:rPr>
            </w:pPr>
            <w:r w:rsidRPr="00DD4AF8">
              <w:rPr>
                <w:rFonts w:ascii="Times New Roman" w:hAnsi="Times New Roman" w:cs="Times New Roman"/>
                <w:noProof/>
                <w:szCs w:val="24"/>
              </w:rPr>
              <w:t>Lying deadwood</w:t>
            </w:r>
          </w:p>
          <w:p w14:paraId="666B48C6" w14:textId="77777777" w:rsidR="00D361B0" w:rsidRPr="00DD4AF8" w:rsidRDefault="00D361B0" w:rsidP="00D361B0">
            <w:pPr>
              <w:widowControl/>
              <w:spacing w:before="120" w:after="120" w:line="360" w:lineRule="auto"/>
              <w:rPr>
                <w:rFonts w:ascii="Times New Roman" w:hAnsi="Times New Roman" w:cs="Times New Roman"/>
                <w:szCs w:val="24"/>
              </w:rPr>
            </w:pPr>
          </w:p>
          <w:p w14:paraId="3CD3CC1D" w14:textId="77777777" w:rsidR="00D361B0" w:rsidRPr="00DD4AF8" w:rsidRDefault="00D361B0" w:rsidP="00D361B0">
            <w:pPr>
              <w:widowControl/>
              <w:spacing w:before="120" w:after="120" w:line="360" w:lineRule="auto"/>
              <w:rPr>
                <w:rFonts w:ascii="Times New Roman" w:hAnsi="Times New Roman" w:cs="Times New Roman"/>
                <w:szCs w:val="24"/>
              </w:rPr>
            </w:pPr>
          </w:p>
          <w:p w14:paraId="244A5BDD" w14:textId="77777777" w:rsidR="00D361B0" w:rsidRPr="00DD4AF8" w:rsidRDefault="00D361B0" w:rsidP="00D361B0">
            <w:pPr>
              <w:widowControl/>
              <w:spacing w:before="120" w:after="120" w:line="360" w:lineRule="auto"/>
              <w:rPr>
                <w:rFonts w:ascii="Times New Roman" w:hAnsi="Times New Roman" w:cs="Times New Roman"/>
                <w:szCs w:val="24"/>
              </w:rPr>
            </w:pPr>
          </w:p>
          <w:p w14:paraId="53B2F344" w14:textId="77777777" w:rsidR="00D361B0" w:rsidRPr="00DD4AF8" w:rsidRDefault="00D361B0" w:rsidP="00D361B0">
            <w:pPr>
              <w:widowControl/>
              <w:spacing w:before="120" w:after="120" w:line="360" w:lineRule="auto"/>
              <w:rPr>
                <w:rFonts w:ascii="Times New Roman" w:hAnsi="Times New Roman" w:cs="Times New Roman"/>
                <w:szCs w:val="24"/>
              </w:rPr>
            </w:pPr>
          </w:p>
          <w:p w14:paraId="132B6A92" w14:textId="77777777" w:rsidR="00D361B0" w:rsidRPr="00DD4AF8" w:rsidRDefault="00D361B0" w:rsidP="00D361B0">
            <w:pPr>
              <w:widowControl/>
              <w:spacing w:before="120" w:after="120" w:line="360" w:lineRule="auto"/>
              <w:rPr>
                <w:rFonts w:ascii="Times New Roman" w:hAnsi="Times New Roman" w:cs="Times New Roman"/>
                <w:szCs w:val="24"/>
              </w:rPr>
            </w:pPr>
          </w:p>
          <w:p w14:paraId="03A427FA" w14:textId="77777777" w:rsidR="00D361B0" w:rsidRPr="00DD4AF8" w:rsidRDefault="00D361B0" w:rsidP="00D361B0">
            <w:pPr>
              <w:widowControl/>
              <w:spacing w:before="120" w:after="120" w:line="360" w:lineRule="auto"/>
              <w:ind w:firstLine="567"/>
              <w:rPr>
                <w:rFonts w:ascii="Times New Roman" w:hAnsi="Times New Roman" w:cs="Times New Roman"/>
                <w:szCs w:val="24"/>
              </w:rPr>
            </w:pPr>
          </w:p>
        </w:tc>
        <w:tc>
          <w:tcPr>
            <w:tcW w:w="11737" w:type="dxa"/>
            <w:tcBorders>
              <w:top w:val="single" w:sz="4" w:space="0" w:color="auto"/>
              <w:left w:val="single" w:sz="4" w:space="0" w:color="auto"/>
              <w:bottom w:val="single" w:sz="4" w:space="0" w:color="auto"/>
              <w:right w:val="single" w:sz="4" w:space="0" w:color="auto"/>
            </w:tcBorders>
          </w:tcPr>
          <w:p w14:paraId="4B9E597E" w14:textId="77777777" w:rsidR="00D361B0" w:rsidRPr="00DD4AF8" w:rsidRDefault="00D361B0" w:rsidP="00D361B0">
            <w:pPr>
              <w:widowControl/>
              <w:spacing w:before="120" w:after="120"/>
              <w:rPr>
                <w:rFonts w:ascii="Times New Roman" w:hAnsi="Times New Roman" w:cs="Times New Roman"/>
                <w:noProof/>
                <w:szCs w:val="24"/>
              </w:rPr>
            </w:pPr>
            <w:r w:rsidRPr="00DD4AF8">
              <w:rPr>
                <w:rFonts w:ascii="Times New Roman" w:hAnsi="Times New Roman" w:cs="Times New Roman"/>
                <w:bCs/>
                <w:noProof/>
                <w:szCs w:val="24"/>
              </w:rPr>
              <w:t>Description</w:t>
            </w:r>
            <w:r w:rsidRPr="00DD4AF8">
              <w:rPr>
                <w:rFonts w:ascii="Times New Roman" w:hAnsi="Times New Roman" w:cs="Times New Roman"/>
                <w:noProof/>
                <w:szCs w:val="24"/>
              </w:rPr>
              <w:t>:</w:t>
            </w:r>
            <w:r w:rsidRPr="00DD4AF8">
              <w:rPr>
                <w:rFonts w:ascii="Times New Roman" w:hAnsi="Times New Roman" w:cs="Times New Roman"/>
                <w:noProof/>
                <w:color w:val="000000"/>
                <w:szCs w:val="24"/>
              </w:rPr>
              <w:t xml:space="preserve"> </w:t>
            </w:r>
            <w:r w:rsidRPr="00DD4AF8">
              <w:rPr>
                <w:rFonts w:ascii="Times New Roman" w:hAnsi="Times New Roman" w:cs="Times New Roman"/>
                <w:noProof/>
                <w:szCs w:val="24"/>
              </w:rPr>
              <w:t xml:space="preserve">This indicator shows the amount of non-living woody biomass lying on the ground in forest and other wooded land.  </w:t>
            </w:r>
          </w:p>
          <w:p w14:paraId="14DC0F0B" w14:textId="77777777" w:rsidR="00D361B0" w:rsidRPr="00DD4AF8" w:rsidRDefault="00D361B0" w:rsidP="00D361B0">
            <w:pPr>
              <w:widowControl/>
              <w:spacing w:before="120" w:after="120"/>
              <w:rPr>
                <w:rFonts w:ascii="Times New Roman" w:hAnsi="Times New Roman" w:cs="Times New Roman"/>
                <w:noProof/>
                <w:szCs w:val="24"/>
              </w:rPr>
            </w:pPr>
            <w:r w:rsidRPr="00DD4AF8">
              <w:rPr>
                <w:rFonts w:ascii="Times New Roman" w:hAnsi="Times New Roman" w:cs="Times New Roman"/>
                <w:bCs/>
                <w:noProof/>
                <w:szCs w:val="24"/>
              </w:rPr>
              <w:t>Unit</w:t>
            </w:r>
            <w:r w:rsidRPr="00DD4AF8">
              <w:rPr>
                <w:rFonts w:ascii="Times New Roman" w:hAnsi="Times New Roman" w:cs="Times New Roman"/>
                <w:noProof/>
                <w:szCs w:val="24"/>
              </w:rPr>
              <w:t>: m</w:t>
            </w:r>
            <w:r w:rsidRPr="00DD4AF8">
              <w:rPr>
                <w:rFonts w:ascii="Times New Roman" w:hAnsi="Times New Roman" w:cs="Times New Roman"/>
                <w:noProof/>
                <w:szCs w:val="24"/>
                <w:vertAlign w:val="superscript"/>
              </w:rPr>
              <w:t>3</w:t>
            </w:r>
            <w:r w:rsidRPr="00DD4AF8">
              <w:rPr>
                <w:rFonts w:ascii="Times New Roman" w:hAnsi="Times New Roman" w:cs="Times New Roman"/>
                <w:noProof/>
                <w:szCs w:val="24"/>
              </w:rPr>
              <w:t xml:space="preserve">/ha. </w:t>
            </w:r>
          </w:p>
          <w:p w14:paraId="5939CB6C" w14:textId="77777777" w:rsidR="00D361B0" w:rsidRPr="00DD4AF8" w:rsidRDefault="00D361B0" w:rsidP="00D361B0">
            <w:pPr>
              <w:widowControl/>
              <w:spacing w:before="120" w:after="120"/>
              <w:rPr>
                <w:rFonts w:ascii="Times New Roman" w:hAnsi="Times New Roman" w:cs="Times New Roman"/>
                <w:noProof/>
                <w:szCs w:val="24"/>
              </w:rPr>
            </w:pPr>
            <w:r w:rsidRPr="00DD4AF8">
              <w:rPr>
                <w:rFonts w:ascii="Times New Roman" w:hAnsi="Times New Roman" w:cs="Times New Roman"/>
                <w:noProof/>
                <w:szCs w:val="24"/>
              </w:rPr>
              <w:t xml:space="preserve">Methodology: as developed and used by FOREST EUROPE, </w:t>
            </w:r>
            <w:r w:rsidRPr="00DD4AF8">
              <w:rPr>
                <w:rFonts w:ascii="Times New Roman" w:hAnsi="Times New Roman" w:cs="Times New Roman"/>
                <w:i/>
                <w:noProof/>
                <w:szCs w:val="24"/>
              </w:rPr>
              <w:t xml:space="preserve">State of Europe’s Forests 2020, </w:t>
            </w:r>
            <w:r w:rsidRPr="00DD4AF8">
              <w:rPr>
                <w:rFonts w:ascii="Times New Roman" w:hAnsi="Times New Roman" w:cs="Times New Roman"/>
                <w:noProof/>
                <w:szCs w:val="24"/>
              </w:rPr>
              <w:t>FOREST EUROPE 2020</w:t>
            </w:r>
            <w:r w:rsidRPr="00DD4AF8">
              <w:rPr>
                <w:rFonts w:ascii="Times New Roman" w:hAnsi="Times New Roman" w:cs="Times New Roman"/>
                <w:i/>
                <w:noProof/>
                <w:szCs w:val="24"/>
              </w:rPr>
              <w:t>,</w:t>
            </w:r>
            <w:r w:rsidRPr="00DD4AF8">
              <w:rPr>
                <w:rFonts w:ascii="Times New Roman" w:hAnsi="Times New Roman" w:cs="Times New Roman"/>
                <w:noProof/>
                <w:szCs w:val="24"/>
              </w:rPr>
              <w:t xml:space="preserve">  and in the description of national forest inventories in </w:t>
            </w:r>
            <w:r w:rsidRPr="00DD4AF8">
              <w:rPr>
                <w:rFonts w:ascii="Times New Roman" w:hAnsi="Times New Roman" w:cs="Times New Roman"/>
                <w:i/>
                <w:noProof/>
                <w:szCs w:val="24"/>
              </w:rPr>
              <w:t xml:space="preserve">Tomppo E. et al., </w:t>
            </w:r>
            <w:r w:rsidRPr="00DD4AF8">
              <w:rPr>
                <w:rFonts w:ascii="Times New Roman" w:hAnsi="Times New Roman" w:cs="Times New Roman"/>
                <w:noProof/>
                <w:szCs w:val="24"/>
              </w:rPr>
              <w:t xml:space="preserve">National Forest Inventories, </w:t>
            </w:r>
            <w:r w:rsidRPr="00DD4AF8">
              <w:rPr>
                <w:rFonts w:ascii="Times New Roman" w:hAnsi="Times New Roman" w:cs="Times New Roman"/>
                <w:i/>
                <w:noProof/>
                <w:szCs w:val="24"/>
              </w:rPr>
              <w:t xml:space="preserve">Pathways for Common Reporting, </w:t>
            </w:r>
            <w:r w:rsidRPr="00DD4AF8">
              <w:rPr>
                <w:rFonts w:ascii="Times New Roman" w:hAnsi="Times New Roman" w:cs="Times New Roman"/>
                <w:noProof/>
                <w:szCs w:val="24"/>
              </w:rPr>
              <w:t>Springer, 2010, and taking into account the methodology as set out in Annex V of Regulation 2018/1999 in accordance with the 2006 IPCC Guidelines for National Greenhouse Gas Inventories.</w:t>
            </w:r>
          </w:p>
        </w:tc>
      </w:tr>
      <w:tr w:rsidR="00D361B0" w:rsidRPr="005C2B40" w14:paraId="20E1A1AF" w14:textId="77777777" w:rsidTr="00F15093">
        <w:tc>
          <w:tcPr>
            <w:tcW w:w="2830" w:type="dxa"/>
            <w:tcBorders>
              <w:top w:val="single" w:sz="4" w:space="0" w:color="auto"/>
              <w:left w:val="single" w:sz="4" w:space="0" w:color="auto"/>
              <w:bottom w:val="single" w:sz="4" w:space="0" w:color="auto"/>
              <w:right w:val="single" w:sz="4" w:space="0" w:color="auto"/>
            </w:tcBorders>
          </w:tcPr>
          <w:p w14:paraId="7398A268" w14:textId="77777777" w:rsidR="00D361B0" w:rsidRPr="00DD4AF8" w:rsidRDefault="00D361B0" w:rsidP="00D361B0">
            <w:pPr>
              <w:pageBreakBefore/>
              <w:widowControl/>
              <w:spacing w:before="120" w:after="120"/>
              <w:rPr>
                <w:rFonts w:ascii="Times New Roman" w:hAnsi="Times New Roman" w:cs="Times New Roman"/>
                <w:noProof/>
                <w:szCs w:val="24"/>
              </w:rPr>
            </w:pPr>
            <w:r w:rsidRPr="00DD4AF8">
              <w:rPr>
                <w:rFonts w:ascii="Times New Roman" w:hAnsi="Times New Roman" w:cs="Times New Roman"/>
                <w:noProof/>
                <w:szCs w:val="24"/>
              </w:rPr>
              <w:lastRenderedPageBreak/>
              <w:t>Share of forests with uneven-aged structure</w:t>
            </w:r>
          </w:p>
        </w:tc>
        <w:tc>
          <w:tcPr>
            <w:tcW w:w="11737" w:type="dxa"/>
            <w:tcBorders>
              <w:top w:val="single" w:sz="4" w:space="0" w:color="auto"/>
              <w:left w:val="single" w:sz="4" w:space="0" w:color="auto"/>
              <w:bottom w:val="single" w:sz="4" w:space="0" w:color="auto"/>
              <w:right w:val="single" w:sz="4" w:space="0" w:color="auto"/>
            </w:tcBorders>
          </w:tcPr>
          <w:p w14:paraId="419B5F20" w14:textId="77777777" w:rsidR="00D361B0" w:rsidRPr="00DD4AF8" w:rsidRDefault="00D361B0" w:rsidP="00D361B0">
            <w:pPr>
              <w:widowControl/>
              <w:spacing w:before="120" w:after="120"/>
              <w:rPr>
                <w:rFonts w:ascii="Times New Roman" w:hAnsi="Times New Roman" w:cs="Times New Roman"/>
                <w:noProof/>
                <w:szCs w:val="24"/>
              </w:rPr>
            </w:pPr>
            <w:r w:rsidRPr="00DD4AF8">
              <w:rPr>
                <w:rFonts w:ascii="Times New Roman" w:hAnsi="Times New Roman" w:cs="Times New Roman"/>
                <w:noProof/>
                <w:szCs w:val="24"/>
              </w:rPr>
              <w:t xml:space="preserve">Description: This indicator refers to the share of forests available for wood supply (FAWS) with uneven-aged structure in forests as compared to even-aged structure in forests. </w:t>
            </w:r>
          </w:p>
          <w:p w14:paraId="009D2579" w14:textId="77777777" w:rsidR="00D361B0" w:rsidRPr="00DD4AF8" w:rsidRDefault="00D361B0" w:rsidP="00D361B0">
            <w:pPr>
              <w:widowControl/>
              <w:spacing w:before="120" w:after="120"/>
              <w:rPr>
                <w:rFonts w:ascii="Times New Roman" w:hAnsi="Times New Roman" w:cs="Times New Roman"/>
                <w:noProof/>
                <w:szCs w:val="24"/>
              </w:rPr>
            </w:pPr>
            <w:r w:rsidRPr="00DD4AF8">
              <w:rPr>
                <w:rFonts w:ascii="Times New Roman" w:hAnsi="Times New Roman" w:cs="Times New Roman"/>
                <w:noProof/>
                <w:szCs w:val="24"/>
              </w:rPr>
              <w:t>Unit: Percent of FAWS with uneven-aged structure.</w:t>
            </w:r>
          </w:p>
          <w:p w14:paraId="27B33414" w14:textId="77777777" w:rsidR="00D361B0" w:rsidRPr="00DD4AF8" w:rsidRDefault="00D361B0" w:rsidP="00D361B0">
            <w:pPr>
              <w:widowControl/>
              <w:spacing w:before="120" w:after="120"/>
              <w:rPr>
                <w:rFonts w:ascii="Times New Roman" w:hAnsi="Times New Roman" w:cs="Times New Roman"/>
                <w:noProof/>
                <w:szCs w:val="24"/>
              </w:rPr>
            </w:pPr>
            <w:r w:rsidRPr="00DD4AF8">
              <w:rPr>
                <w:rFonts w:ascii="Times New Roman" w:hAnsi="Times New Roman" w:cs="Times New Roman"/>
                <w:bCs/>
                <w:noProof/>
                <w:szCs w:val="24"/>
              </w:rPr>
              <w:t xml:space="preserve">Methodology: </w:t>
            </w:r>
            <w:r w:rsidRPr="00DD4AF8">
              <w:rPr>
                <w:rFonts w:ascii="Times New Roman" w:hAnsi="Times New Roman" w:cs="Times New Roman"/>
                <w:noProof/>
                <w:szCs w:val="24"/>
              </w:rPr>
              <w:t xml:space="preserve">as developed and used by FOREST EUROPE, </w:t>
            </w:r>
            <w:r w:rsidRPr="00DD4AF8">
              <w:rPr>
                <w:rFonts w:ascii="Times New Roman" w:hAnsi="Times New Roman" w:cs="Times New Roman"/>
                <w:i/>
                <w:noProof/>
                <w:szCs w:val="24"/>
              </w:rPr>
              <w:t xml:space="preserve">State of Europe’s Forests 2020, </w:t>
            </w:r>
            <w:r w:rsidRPr="00DD4AF8">
              <w:rPr>
                <w:rFonts w:ascii="Times New Roman" w:hAnsi="Times New Roman" w:cs="Times New Roman"/>
                <w:noProof/>
                <w:szCs w:val="24"/>
              </w:rPr>
              <w:t>FOREST EUROPE 2020</w:t>
            </w:r>
            <w:r w:rsidRPr="00DD4AF8">
              <w:rPr>
                <w:rFonts w:ascii="Times New Roman" w:hAnsi="Times New Roman" w:cs="Times New Roman"/>
                <w:i/>
                <w:noProof/>
                <w:szCs w:val="24"/>
              </w:rPr>
              <w:t>,</w:t>
            </w:r>
            <w:r w:rsidRPr="00DD4AF8">
              <w:rPr>
                <w:rFonts w:ascii="Times New Roman" w:hAnsi="Times New Roman" w:cs="Times New Roman"/>
                <w:noProof/>
                <w:szCs w:val="24"/>
              </w:rPr>
              <w:t xml:space="preserve"> and in the description of national forest inventories in </w:t>
            </w:r>
            <w:r w:rsidRPr="00DD4AF8">
              <w:rPr>
                <w:rFonts w:ascii="Times New Roman" w:hAnsi="Times New Roman" w:cs="Times New Roman"/>
                <w:i/>
                <w:noProof/>
                <w:szCs w:val="24"/>
              </w:rPr>
              <w:t xml:space="preserve">Tomppo E. et al., </w:t>
            </w:r>
            <w:r w:rsidRPr="00DD4AF8">
              <w:rPr>
                <w:rFonts w:ascii="Times New Roman" w:hAnsi="Times New Roman" w:cs="Times New Roman"/>
                <w:noProof/>
                <w:szCs w:val="24"/>
              </w:rPr>
              <w:t xml:space="preserve">National Forest Inventories, </w:t>
            </w:r>
            <w:r w:rsidRPr="00DD4AF8">
              <w:rPr>
                <w:rFonts w:ascii="Times New Roman" w:hAnsi="Times New Roman" w:cs="Times New Roman"/>
                <w:i/>
                <w:noProof/>
                <w:szCs w:val="24"/>
              </w:rPr>
              <w:t xml:space="preserve">Pathways for Common Reporting, </w:t>
            </w:r>
            <w:r w:rsidRPr="00DD4AF8">
              <w:rPr>
                <w:rFonts w:ascii="Times New Roman" w:hAnsi="Times New Roman" w:cs="Times New Roman"/>
                <w:noProof/>
                <w:szCs w:val="24"/>
              </w:rPr>
              <w:t>Springer, 2010.</w:t>
            </w:r>
          </w:p>
        </w:tc>
      </w:tr>
      <w:tr w:rsidR="00D361B0" w:rsidRPr="005C2B40" w14:paraId="6FCDE672" w14:textId="77777777" w:rsidTr="00F15093">
        <w:tc>
          <w:tcPr>
            <w:tcW w:w="2830" w:type="dxa"/>
            <w:tcBorders>
              <w:top w:val="single" w:sz="4" w:space="0" w:color="auto"/>
              <w:left w:val="single" w:sz="4" w:space="0" w:color="auto"/>
              <w:bottom w:val="single" w:sz="4" w:space="0" w:color="auto"/>
              <w:right w:val="single" w:sz="4" w:space="0" w:color="auto"/>
            </w:tcBorders>
          </w:tcPr>
          <w:p w14:paraId="0B048152" w14:textId="77777777" w:rsidR="00D361B0" w:rsidRPr="00DD4AF8" w:rsidRDefault="00D361B0" w:rsidP="00D361B0">
            <w:pPr>
              <w:widowControl/>
              <w:spacing w:before="120" w:after="120"/>
              <w:rPr>
                <w:rFonts w:ascii="Times New Roman" w:hAnsi="Times New Roman" w:cs="Times New Roman"/>
                <w:noProof/>
                <w:szCs w:val="24"/>
              </w:rPr>
            </w:pPr>
            <w:r w:rsidRPr="00DD4AF8">
              <w:rPr>
                <w:rFonts w:ascii="Times New Roman" w:hAnsi="Times New Roman" w:cs="Times New Roman"/>
                <w:noProof/>
                <w:szCs w:val="24"/>
              </w:rPr>
              <w:t>Forest connectivity</w:t>
            </w:r>
          </w:p>
        </w:tc>
        <w:tc>
          <w:tcPr>
            <w:tcW w:w="11737" w:type="dxa"/>
            <w:tcBorders>
              <w:top w:val="single" w:sz="4" w:space="0" w:color="auto"/>
              <w:left w:val="single" w:sz="4" w:space="0" w:color="auto"/>
              <w:bottom w:val="single" w:sz="4" w:space="0" w:color="auto"/>
              <w:right w:val="single" w:sz="4" w:space="0" w:color="auto"/>
            </w:tcBorders>
          </w:tcPr>
          <w:p w14:paraId="46E1CE3D" w14:textId="77777777" w:rsidR="00D361B0" w:rsidRPr="00DD4AF8" w:rsidRDefault="00D361B0" w:rsidP="00D361B0">
            <w:pPr>
              <w:widowControl/>
              <w:spacing w:before="120" w:after="120"/>
              <w:rPr>
                <w:rFonts w:ascii="Times New Roman" w:hAnsi="Times New Roman" w:cs="Times New Roman"/>
                <w:noProof/>
                <w:szCs w:val="24"/>
              </w:rPr>
            </w:pPr>
            <w:r w:rsidRPr="00DD4AF8">
              <w:rPr>
                <w:rFonts w:ascii="Times New Roman" w:hAnsi="Times New Roman" w:cs="Times New Roman"/>
                <w:noProof/>
                <w:szCs w:val="24"/>
              </w:rPr>
              <w:t>Description: Forest connectivity is the degree of compactness of forest covered areas. It is defined in the range of 0 to 100.</w:t>
            </w:r>
          </w:p>
          <w:p w14:paraId="5FB1D921" w14:textId="77777777" w:rsidR="00D361B0" w:rsidRPr="00DD4AF8" w:rsidRDefault="00D361B0" w:rsidP="00D361B0">
            <w:pPr>
              <w:widowControl/>
              <w:spacing w:before="120" w:after="120"/>
              <w:rPr>
                <w:rFonts w:ascii="Times New Roman" w:hAnsi="Times New Roman" w:cs="Times New Roman"/>
                <w:noProof/>
                <w:szCs w:val="24"/>
              </w:rPr>
            </w:pPr>
            <w:r w:rsidRPr="00DD4AF8">
              <w:rPr>
                <w:rFonts w:ascii="Times New Roman" w:hAnsi="Times New Roman" w:cs="Times New Roman"/>
                <w:noProof/>
                <w:szCs w:val="24"/>
              </w:rPr>
              <w:t xml:space="preserve">Unit: Index. </w:t>
            </w:r>
          </w:p>
          <w:p w14:paraId="44E3BCC7" w14:textId="77777777" w:rsidR="00D361B0" w:rsidRPr="00DD4AF8" w:rsidRDefault="00D361B0" w:rsidP="00D361B0">
            <w:pPr>
              <w:widowControl/>
              <w:spacing w:before="120" w:after="120"/>
              <w:rPr>
                <w:rFonts w:ascii="Times New Roman" w:hAnsi="Times New Roman" w:cs="Times New Roman"/>
                <w:noProof/>
                <w:szCs w:val="24"/>
              </w:rPr>
            </w:pPr>
            <w:r w:rsidRPr="00DD4AF8">
              <w:rPr>
                <w:rFonts w:ascii="Times New Roman" w:hAnsi="Times New Roman" w:cs="Times New Roman"/>
                <w:noProof/>
                <w:szCs w:val="24"/>
              </w:rPr>
              <w:t xml:space="preserve">Methodology: as developed by FAO, Vogt P., et al., </w:t>
            </w:r>
            <w:r w:rsidRPr="00DD4AF8">
              <w:rPr>
                <w:rFonts w:ascii="Times New Roman" w:hAnsi="Times New Roman" w:cs="Times New Roman"/>
                <w:i/>
                <w:noProof/>
                <w:szCs w:val="24"/>
              </w:rPr>
              <w:t>FAO –</w:t>
            </w:r>
            <w:r w:rsidRPr="00DD4AF8">
              <w:rPr>
                <w:rFonts w:ascii="Times New Roman" w:hAnsi="Times New Roman" w:cs="Times New Roman"/>
                <w:noProof/>
                <w:szCs w:val="24"/>
              </w:rPr>
              <w:t xml:space="preserve"> </w:t>
            </w:r>
            <w:r w:rsidRPr="00DD4AF8">
              <w:rPr>
                <w:rFonts w:ascii="Times New Roman" w:hAnsi="Times New Roman" w:cs="Times New Roman"/>
                <w:i/>
                <w:noProof/>
                <w:szCs w:val="24"/>
              </w:rPr>
              <w:t>State of the World’s Forests: Forest Fragmentation</w:t>
            </w:r>
            <w:r w:rsidRPr="00DD4AF8">
              <w:rPr>
                <w:rFonts w:ascii="Times New Roman" w:hAnsi="Times New Roman" w:cs="Times New Roman"/>
                <w:noProof/>
                <w:szCs w:val="24"/>
              </w:rPr>
              <w:t>, JRC Technical Report, Publications Office of the European Union, Luxembourg, 2019.</w:t>
            </w:r>
          </w:p>
        </w:tc>
      </w:tr>
      <w:tr w:rsidR="00D361B0" w:rsidRPr="005C2B40" w14:paraId="32B296F8" w14:textId="77777777" w:rsidTr="00F15093">
        <w:tc>
          <w:tcPr>
            <w:tcW w:w="2830" w:type="dxa"/>
            <w:tcBorders>
              <w:top w:val="single" w:sz="4" w:space="0" w:color="auto"/>
              <w:left w:val="single" w:sz="4" w:space="0" w:color="auto"/>
              <w:bottom w:val="single" w:sz="4" w:space="0" w:color="auto"/>
              <w:right w:val="single" w:sz="4" w:space="0" w:color="auto"/>
            </w:tcBorders>
          </w:tcPr>
          <w:p w14:paraId="490EA08B" w14:textId="77777777" w:rsidR="00D361B0" w:rsidRPr="00DD4AF8" w:rsidRDefault="00D361B0" w:rsidP="00D361B0">
            <w:pPr>
              <w:widowControl/>
              <w:spacing w:before="120" w:after="120"/>
              <w:rPr>
                <w:rFonts w:ascii="Times New Roman" w:hAnsi="Times New Roman" w:cs="Times New Roman"/>
                <w:noProof/>
                <w:szCs w:val="24"/>
              </w:rPr>
            </w:pPr>
            <w:r w:rsidRPr="00DD4AF8">
              <w:rPr>
                <w:rFonts w:ascii="Times New Roman" w:hAnsi="Times New Roman" w:cs="Times New Roman"/>
                <w:noProof/>
                <w:szCs w:val="24"/>
              </w:rPr>
              <w:t xml:space="preserve">Common forest birds index </w:t>
            </w:r>
          </w:p>
        </w:tc>
        <w:tc>
          <w:tcPr>
            <w:tcW w:w="11737" w:type="dxa"/>
            <w:tcBorders>
              <w:top w:val="single" w:sz="4" w:space="0" w:color="auto"/>
              <w:left w:val="single" w:sz="4" w:space="0" w:color="auto"/>
              <w:bottom w:val="single" w:sz="4" w:space="0" w:color="auto"/>
              <w:right w:val="single" w:sz="4" w:space="0" w:color="auto"/>
            </w:tcBorders>
          </w:tcPr>
          <w:p w14:paraId="5131DB86" w14:textId="77777777" w:rsidR="00D361B0" w:rsidRPr="00DD4AF8" w:rsidRDefault="00D361B0" w:rsidP="00D361B0">
            <w:pPr>
              <w:widowControl/>
              <w:spacing w:before="120" w:after="120"/>
              <w:rPr>
                <w:rFonts w:ascii="Times New Roman" w:hAnsi="Times New Roman" w:cs="Times New Roman"/>
                <w:noProof/>
                <w:szCs w:val="24"/>
              </w:rPr>
            </w:pPr>
            <w:r w:rsidRPr="00DD4AF8">
              <w:rPr>
                <w:rFonts w:ascii="Times New Roman" w:hAnsi="Times New Roman" w:cs="Times New Roman"/>
                <w:noProof/>
                <w:szCs w:val="24"/>
              </w:rPr>
              <w:t>Description: The forest bird indicator describes trends in the abundance of common forest birds across their European ranges over time. It is a composite index created from observational data of bird species characteristic for forest habitats in Europe. The index is based on a specific list of species in each Member State.</w:t>
            </w:r>
          </w:p>
          <w:p w14:paraId="00BF7428" w14:textId="77777777" w:rsidR="00D361B0" w:rsidRPr="00DD4AF8" w:rsidRDefault="00D361B0" w:rsidP="00D361B0">
            <w:pPr>
              <w:widowControl/>
              <w:spacing w:before="120" w:after="120"/>
              <w:rPr>
                <w:rFonts w:ascii="Times New Roman" w:hAnsi="Times New Roman" w:cs="Times New Roman"/>
                <w:noProof/>
                <w:szCs w:val="24"/>
              </w:rPr>
            </w:pPr>
            <w:r w:rsidRPr="00DD4AF8">
              <w:rPr>
                <w:rFonts w:ascii="Times New Roman" w:hAnsi="Times New Roman" w:cs="Times New Roman"/>
                <w:noProof/>
                <w:szCs w:val="24"/>
              </w:rPr>
              <w:t>Unit: Index.</w:t>
            </w:r>
          </w:p>
          <w:p w14:paraId="4BD7D927" w14:textId="77777777" w:rsidR="00D361B0" w:rsidRPr="00DD4AF8" w:rsidRDefault="00D361B0" w:rsidP="00D361B0">
            <w:pPr>
              <w:widowControl/>
              <w:spacing w:before="120" w:after="120"/>
              <w:rPr>
                <w:rFonts w:ascii="Times New Roman" w:hAnsi="Times New Roman" w:cs="Times New Roman"/>
                <w:noProof/>
                <w:szCs w:val="24"/>
              </w:rPr>
            </w:pPr>
            <w:r w:rsidRPr="00DD4AF8">
              <w:rPr>
                <w:rFonts w:ascii="Times New Roman" w:hAnsi="Times New Roman" w:cs="Times New Roman"/>
                <w:noProof/>
                <w:szCs w:val="24"/>
              </w:rPr>
              <w:t xml:space="preserve">Methodology: Brlík et al. </w:t>
            </w:r>
            <w:r w:rsidRPr="00DD4AF8">
              <w:rPr>
                <w:rFonts w:ascii="Times New Roman" w:hAnsi="Times New Roman" w:cs="Times New Roman"/>
                <w:i/>
                <w:noProof/>
                <w:szCs w:val="24"/>
              </w:rPr>
              <w:t>Long-term and large-scale multispecies dataset tracking population changes of common European breeding birds</w:t>
            </w:r>
            <w:r w:rsidRPr="00DD4AF8">
              <w:rPr>
                <w:rFonts w:ascii="Times New Roman" w:hAnsi="Times New Roman" w:cs="Times New Roman"/>
                <w:noProof/>
                <w:szCs w:val="24"/>
              </w:rPr>
              <w:t>, Sci Data 8, 21. 2021.</w:t>
            </w:r>
          </w:p>
        </w:tc>
      </w:tr>
      <w:tr w:rsidR="00D361B0" w:rsidRPr="005C2B40" w14:paraId="60608C20" w14:textId="77777777" w:rsidTr="00F15093">
        <w:tc>
          <w:tcPr>
            <w:tcW w:w="2830" w:type="dxa"/>
            <w:tcBorders>
              <w:top w:val="single" w:sz="4" w:space="0" w:color="auto"/>
              <w:left w:val="single" w:sz="4" w:space="0" w:color="auto"/>
              <w:bottom w:val="single" w:sz="4" w:space="0" w:color="auto"/>
              <w:right w:val="single" w:sz="4" w:space="0" w:color="auto"/>
            </w:tcBorders>
          </w:tcPr>
          <w:p w14:paraId="08567952" w14:textId="77777777" w:rsidR="00D361B0" w:rsidRPr="00DD4AF8" w:rsidRDefault="00D361B0" w:rsidP="00D361B0">
            <w:pPr>
              <w:pageBreakBefore/>
              <w:widowControl/>
              <w:spacing w:before="120" w:after="120"/>
              <w:rPr>
                <w:rFonts w:ascii="Times New Roman" w:hAnsi="Times New Roman" w:cs="Times New Roman"/>
                <w:noProof/>
                <w:szCs w:val="24"/>
              </w:rPr>
            </w:pPr>
            <w:r w:rsidRPr="00DD4AF8">
              <w:rPr>
                <w:rFonts w:ascii="Times New Roman" w:hAnsi="Times New Roman" w:cs="Times New Roman"/>
                <w:noProof/>
                <w:szCs w:val="24"/>
              </w:rPr>
              <w:lastRenderedPageBreak/>
              <w:t xml:space="preserve">Stock of organic carbon  </w:t>
            </w:r>
          </w:p>
        </w:tc>
        <w:tc>
          <w:tcPr>
            <w:tcW w:w="11737" w:type="dxa"/>
            <w:tcBorders>
              <w:top w:val="single" w:sz="4" w:space="0" w:color="auto"/>
              <w:left w:val="single" w:sz="4" w:space="0" w:color="auto"/>
              <w:bottom w:val="single" w:sz="4" w:space="0" w:color="auto"/>
              <w:right w:val="single" w:sz="4" w:space="0" w:color="auto"/>
            </w:tcBorders>
          </w:tcPr>
          <w:p w14:paraId="7878EE5E" w14:textId="77777777" w:rsidR="00D361B0" w:rsidRPr="00DD4AF8" w:rsidRDefault="00D361B0" w:rsidP="00D361B0">
            <w:pPr>
              <w:widowControl/>
              <w:spacing w:before="120" w:after="120"/>
              <w:rPr>
                <w:rFonts w:ascii="Times New Roman" w:hAnsi="Times New Roman" w:cs="Times New Roman"/>
                <w:noProof/>
                <w:szCs w:val="24"/>
              </w:rPr>
            </w:pPr>
            <w:r w:rsidRPr="00DD4AF8">
              <w:rPr>
                <w:rFonts w:ascii="Times New Roman" w:hAnsi="Times New Roman" w:cs="Times New Roman"/>
                <w:bCs/>
                <w:noProof/>
                <w:szCs w:val="24"/>
              </w:rPr>
              <w:t>Description</w:t>
            </w:r>
            <w:r w:rsidRPr="00DD4AF8">
              <w:rPr>
                <w:rFonts w:ascii="Times New Roman" w:hAnsi="Times New Roman" w:cs="Times New Roman"/>
                <w:noProof/>
                <w:szCs w:val="24"/>
              </w:rPr>
              <w:t>: This indicator describes the stock of organic carbon in the litter and in the mineral soil at a depth of 0 to 30 cm in forest ecosystems.</w:t>
            </w:r>
          </w:p>
          <w:p w14:paraId="525D7319" w14:textId="77777777" w:rsidR="00D361B0" w:rsidRPr="00DD4AF8" w:rsidRDefault="00D361B0" w:rsidP="00D361B0">
            <w:pPr>
              <w:widowControl/>
              <w:spacing w:before="120" w:after="120"/>
              <w:rPr>
                <w:rFonts w:ascii="Times New Roman" w:hAnsi="Times New Roman" w:cs="Times New Roman"/>
                <w:noProof/>
                <w:szCs w:val="24"/>
                <w:lang w:val="fr-FR"/>
              </w:rPr>
            </w:pPr>
            <w:r w:rsidRPr="00DD4AF8">
              <w:rPr>
                <w:rFonts w:ascii="Times New Roman" w:hAnsi="Times New Roman" w:cs="Times New Roman"/>
                <w:bCs/>
                <w:noProof/>
                <w:szCs w:val="24"/>
                <w:lang w:val="fr-FR"/>
              </w:rPr>
              <w:t>Unit</w:t>
            </w:r>
            <w:r w:rsidRPr="00DD4AF8">
              <w:rPr>
                <w:rFonts w:ascii="Times New Roman" w:hAnsi="Times New Roman" w:cs="Times New Roman"/>
                <w:noProof/>
                <w:szCs w:val="24"/>
                <w:lang w:val="fr-FR"/>
              </w:rPr>
              <w:t>: tonnes organic carbon/ha.</w:t>
            </w:r>
          </w:p>
          <w:p w14:paraId="66157619" w14:textId="77777777" w:rsidR="00D361B0" w:rsidRPr="00DD4AF8" w:rsidRDefault="00D361B0" w:rsidP="00D361B0">
            <w:pPr>
              <w:widowControl/>
              <w:spacing w:before="120" w:after="120"/>
              <w:rPr>
                <w:rFonts w:ascii="Times New Roman" w:hAnsi="Times New Roman" w:cs="Times New Roman"/>
                <w:bCs/>
                <w:noProof/>
                <w:szCs w:val="24"/>
              </w:rPr>
            </w:pPr>
            <w:r w:rsidRPr="00DD4AF8">
              <w:rPr>
                <w:rFonts w:ascii="Times New Roman" w:hAnsi="Times New Roman" w:cs="Times New Roman"/>
                <w:noProof/>
                <w:szCs w:val="24"/>
              </w:rPr>
              <w:t>Methodology: as set out in Annex V of Regulation 2018/1999 in accordance to the 2006 IPCC Guidelines for National Greenhouse Gas Inventories, and as supported by the Land Use and Coverage Area frame Survey (LUCAS) Soil, Jones A. et al.,</w:t>
            </w:r>
            <w:r w:rsidRPr="00DD4AF8">
              <w:rPr>
                <w:rFonts w:ascii="Times New Roman" w:hAnsi="Times New Roman" w:cs="Times New Roman"/>
                <w:i/>
                <w:noProof/>
                <w:szCs w:val="24"/>
              </w:rPr>
              <w:t xml:space="preserve"> LUCAS Soil 2022, </w:t>
            </w:r>
            <w:r w:rsidRPr="00DD4AF8">
              <w:rPr>
                <w:rFonts w:ascii="Times New Roman" w:hAnsi="Times New Roman" w:cs="Times New Roman"/>
                <w:noProof/>
                <w:szCs w:val="24"/>
              </w:rPr>
              <w:t>JRC technical report,</w:t>
            </w:r>
            <w:r w:rsidRPr="00DD4AF8">
              <w:rPr>
                <w:rFonts w:ascii="Times New Roman" w:hAnsi="Times New Roman" w:cs="Times New Roman"/>
                <w:i/>
                <w:noProof/>
                <w:szCs w:val="24"/>
              </w:rPr>
              <w:t xml:space="preserve"> </w:t>
            </w:r>
            <w:r w:rsidRPr="00DD4AF8">
              <w:rPr>
                <w:rFonts w:ascii="Times New Roman" w:hAnsi="Times New Roman" w:cs="Times New Roman"/>
                <w:noProof/>
                <w:szCs w:val="24"/>
              </w:rPr>
              <w:t>Publications Office of the European Union, 2021.</w:t>
            </w:r>
          </w:p>
        </w:tc>
      </w:tr>
      <w:tr w:rsidR="00D361B0" w:rsidRPr="005C2B40" w14:paraId="377633E2" w14:textId="77777777" w:rsidTr="00F15093">
        <w:tc>
          <w:tcPr>
            <w:tcW w:w="2830" w:type="dxa"/>
            <w:tcBorders>
              <w:top w:val="single" w:sz="4" w:space="0" w:color="auto"/>
              <w:left w:val="single" w:sz="4" w:space="0" w:color="auto"/>
              <w:bottom w:val="single" w:sz="4" w:space="0" w:color="auto"/>
              <w:right w:val="single" w:sz="4" w:space="0" w:color="auto"/>
            </w:tcBorders>
          </w:tcPr>
          <w:p w14:paraId="72EC88CE" w14:textId="77777777" w:rsidR="00D361B0" w:rsidRPr="00DD4AF8" w:rsidRDefault="00D361B0" w:rsidP="00D361B0">
            <w:pPr>
              <w:widowControl/>
              <w:spacing w:before="120" w:after="120"/>
              <w:rPr>
                <w:rFonts w:ascii="Times New Roman" w:hAnsi="Times New Roman" w:cs="Times New Roman"/>
                <w:i/>
                <w:szCs w:val="24"/>
              </w:rPr>
            </w:pPr>
            <w:r w:rsidRPr="00DD4AF8">
              <w:rPr>
                <w:rFonts w:ascii="Times New Roman" w:hAnsi="Times New Roman" w:cs="Times New Roman"/>
                <w:i/>
                <w:szCs w:val="24"/>
              </w:rPr>
              <w:t>Share of forest dominated by native tree species</w:t>
            </w:r>
          </w:p>
        </w:tc>
        <w:tc>
          <w:tcPr>
            <w:tcW w:w="11737" w:type="dxa"/>
            <w:tcBorders>
              <w:top w:val="single" w:sz="4" w:space="0" w:color="auto"/>
              <w:left w:val="single" w:sz="4" w:space="0" w:color="auto"/>
              <w:bottom w:val="single" w:sz="4" w:space="0" w:color="auto"/>
              <w:right w:val="single" w:sz="4" w:space="0" w:color="auto"/>
            </w:tcBorders>
          </w:tcPr>
          <w:p w14:paraId="7749373A" w14:textId="77777777" w:rsidR="00D361B0" w:rsidRPr="00DD4AF8" w:rsidRDefault="00D361B0" w:rsidP="00D361B0">
            <w:pPr>
              <w:widowControl/>
              <w:spacing w:before="120" w:after="120"/>
              <w:rPr>
                <w:rFonts w:ascii="Times New Roman" w:hAnsi="Times New Roman" w:cs="Times New Roman"/>
                <w:i/>
                <w:szCs w:val="24"/>
              </w:rPr>
            </w:pPr>
            <w:r w:rsidRPr="00DD4AF8">
              <w:rPr>
                <w:rFonts w:ascii="Times New Roman" w:hAnsi="Times New Roman" w:cs="Times New Roman"/>
                <w:i/>
                <w:szCs w:val="24"/>
              </w:rPr>
              <w:t xml:space="preserve">Description: Share of forest and other wooded land dominated by (&gt;50% coverage) native tree species </w:t>
            </w:r>
          </w:p>
          <w:p w14:paraId="4ED89798" w14:textId="77777777" w:rsidR="00D361B0" w:rsidRPr="00DD4AF8" w:rsidRDefault="00D361B0" w:rsidP="00D361B0">
            <w:pPr>
              <w:widowControl/>
              <w:spacing w:before="120" w:after="120"/>
              <w:rPr>
                <w:rFonts w:ascii="Times New Roman" w:hAnsi="Times New Roman" w:cs="Times New Roman"/>
                <w:i/>
                <w:szCs w:val="24"/>
              </w:rPr>
            </w:pPr>
            <w:r w:rsidRPr="00DD4AF8">
              <w:rPr>
                <w:rFonts w:ascii="Times New Roman" w:hAnsi="Times New Roman" w:cs="Times New Roman"/>
                <w:i/>
                <w:szCs w:val="24"/>
              </w:rPr>
              <w:t>Unit: %</w:t>
            </w:r>
          </w:p>
          <w:p w14:paraId="663C6EDE" w14:textId="77777777" w:rsidR="00D361B0" w:rsidRPr="00DD4AF8" w:rsidRDefault="00D361B0" w:rsidP="00D361B0">
            <w:pPr>
              <w:widowControl/>
              <w:spacing w:before="120" w:after="120"/>
              <w:rPr>
                <w:rFonts w:ascii="Times New Roman" w:hAnsi="Times New Roman" w:cs="Times New Roman"/>
                <w:i/>
                <w:szCs w:val="24"/>
              </w:rPr>
            </w:pPr>
            <w:r w:rsidRPr="00DD4AF8">
              <w:rPr>
                <w:rFonts w:ascii="Times New Roman" w:hAnsi="Times New Roman" w:cs="Times New Roman"/>
                <w:i/>
                <w:szCs w:val="24"/>
              </w:rPr>
              <w:t xml:space="preserve">Methodology: as developed and used by FOREST EUROPE, State of Europe’s Forests 2020, FOREST EUROPE 2020,  and in the description of national forest inventories in </w:t>
            </w:r>
            <w:proofErr w:type="spellStart"/>
            <w:r w:rsidRPr="00DD4AF8">
              <w:rPr>
                <w:rFonts w:ascii="Times New Roman" w:hAnsi="Times New Roman" w:cs="Times New Roman"/>
                <w:i/>
                <w:szCs w:val="24"/>
              </w:rPr>
              <w:t>Tomppo</w:t>
            </w:r>
            <w:proofErr w:type="spellEnd"/>
            <w:r w:rsidRPr="00DD4AF8">
              <w:rPr>
                <w:rFonts w:ascii="Times New Roman" w:hAnsi="Times New Roman" w:cs="Times New Roman"/>
                <w:i/>
                <w:szCs w:val="24"/>
              </w:rPr>
              <w:t xml:space="preserve"> E. et al., National Forest Inventories, Pathways for Common Reporting, Springer, 2010.</w:t>
            </w:r>
          </w:p>
        </w:tc>
      </w:tr>
      <w:tr w:rsidR="00D361B0" w:rsidRPr="005C2B40" w14:paraId="160E3A87" w14:textId="77777777" w:rsidTr="00F15093">
        <w:tc>
          <w:tcPr>
            <w:tcW w:w="2830" w:type="dxa"/>
            <w:tcBorders>
              <w:top w:val="single" w:sz="4" w:space="0" w:color="auto"/>
              <w:left w:val="single" w:sz="4" w:space="0" w:color="auto"/>
              <w:bottom w:val="single" w:sz="4" w:space="0" w:color="auto"/>
              <w:right w:val="single" w:sz="4" w:space="0" w:color="auto"/>
            </w:tcBorders>
          </w:tcPr>
          <w:p w14:paraId="4CB13AE5" w14:textId="77777777" w:rsidR="00D361B0" w:rsidRPr="00DD4AF8" w:rsidRDefault="00D361B0" w:rsidP="00D361B0">
            <w:pPr>
              <w:widowControl/>
              <w:spacing w:before="120" w:after="120"/>
              <w:rPr>
                <w:rFonts w:ascii="Times New Roman" w:hAnsi="Times New Roman" w:cs="Times New Roman"/>
                <w:i/>
                <w:szCs w:val="24"/>
              </w:rPr>
            </w:pPr>
            <w:r w:rsidRPr="00DD4AF8">
              <w:rPr>
                <w:rFonts w:ascii="Times New Roman" w:hAnsi="Times New Roman" w:cs="Times New Roman"/>
                <w:i/>
                <w:szCs w:val="24"/>
              </w:rPr>
              <w:t>Tree species diversity</w:t>
            </w:r>
          </w:p>
        </w:tc>
        <w:tc>
          <w:tcPr>
            <w:tcW w:w="11737" w:type="dxa"/>
            <w:tcBorders>
              <w:top w:val="single" w:sz="4" w:space="0" w:color="auto"/>
              <w:left w:val="single" w:sz="4" w:space="0" w:color="auto"/>
              <w:bottom w:val="single" w:sz="4" w:space="0" w:color="auto"/>
              <w:right w:val="single" w:sz="4" w:space="0" w:color="auto"/>
            </w:tcBorders>
          </w:tcPr>
          <w:p w14:paraId="462D3C35" w14:textId="77777777" w:rsidR="00D361B0" w:rsidRPr="00DD4AF8" w:rsidRDefault="00D361B0" w:rsidP="00D361B0">
            <w:pPr>
              <w:widowControl/>
              <w:spacing w:before="120" w:after="120"/>
              <w:rPr>
                <w:rFonts w:ascii="Times New Roman" w:hAnsi="Times New Roman" w:cs="Times New Roman"/>
                <w:i/>
                <w:szCs w:val="24"/>
                <w:lang w:eastAsia="sv-SE"/>
              </w:rPr>
            </w:pPr>
            <w:r w:rsidRPr="00DD4AF8">
              <w:rPr>
                <w:rFonts w:ascii="Times New Roman" w:hAnsi="Times New Roman" w:cs="Times New Roman"/>
                <w:i/>
                <w:szCs w:val="24"/>
                <w:lang w:eastAsia="sv-SE"/>
              </w:rPr>
              <w:t xml:space="preserve">Description: This indicator describes the mean number of tree species </w:t>
            </w:r>
            <w:proofErr w:type="spellStart"/>
            <w:r w:rsidRPr="00DD4AF8">
              <w:rPr>
                <w:rFonts w:ascii="Times New Roman" w:hAnsi="Times New Roman" w:cs="Times New Roman"/>
                <w:i/>
                <w:szCs w:val="24"/>
                <w:lang w:eastAsia="sv-SE"/>
              </w:rPr>
              <w:t>occuring</w:t>
            </w:r>
            <w:proofErr w:type="spellEnd"/>
            <w:r w:rsidRPr="00DD4AF8">
              <w:rPr>
                <w:rFonts w:ascii="Times New Roman" w:hAnsi="Times New Roman" w:cs="Times New Roman"/>
                <w:i/>
                <w:szCs w:val="24"/>
                <w:lang w:eastAsia="sv-SE"/>
              </w:rPr>
              <w:t xml:space="preserve"> in forest areas</w:t>
            </w:r>
          </w:p>
          <w:p w14:paraId="506B8F00" w14:textId="77777777" w:rsidR="00D361B0" w:rsidRPr="00DD4AF8" w:rsidRDefault="00D361B0" w:rsidP="00D361B0">
            <w:pPr>
              <w:widowControl/>
              <w:spacing w:before="120" w:after="120"/>
              <w:rPr>
                <w:rFonts w:ascii="Times New Roman" w:hAnsi="Times New Roman" w:cs="Times New Roman"/>
                <w:i/>
                <w:szCs w:val="24"/>
              </w:rPr>
            </w:pPr>
            <w:r w:rsidRPr="00DD4AF8">
              <w:rPr>
                <w:rFonts w:ascii="Times New Roman" w:hAnsi="Times New Roman" w:cs="Times New Roman"/>
                <w:i/>
                <w:szCs w:val="24"/>
              </w:rPr>
              <w:t xml:space="preserve">Unit: Index </w:t>
            </w:r>
          </w:p>
          <w:p w14:paraId="4959D35C" w14:textId="77777777" w:rsidR="00D361B0" w:rsidRPr="00DD4AF8" w:rsidRDefault="00D361B0" w:rsidP="00D361B0">
            <w:pPr>
              <w:widowControl/>
              <w:spacing w:before="120" w:after="120"/>
              <w:jc w:val="both"/>
              <w:rPr>
                <w:rFonts w:ascii="Times New Roman" w:hAnsi="Times New Roman" w:cs="Times New Roman"/>
                <w:i/>
                <w:szCs w:val="24"/>
              </w:rPr>
            </w:pPr>
            <w:r w:rsidRPr="00DD4AF8">
              <w:rPr>
                <w:rFonts w:ascii="Times New Roman" w:hAnsi="Times New Roman" w:cs="Times New Roman"/>
                <w:i/>
                <w:szCs w:val="24"/>
              </w:rPr>
              <w:t xml:space="preserve">Methodology: Based on FOREST EUROPE, State of Europe’s Forests 2020, FOREST EUROPE 2020, and in the description of national forest inventories in </w:t>
            </w:r>
            <w:proofErr w:type="spellStart"/>
            <w:r w:rsidRPr="00DD4AF8">
              <w:rPr>
                <w:rFonts w:ascii="Times New Roman" w:hAnsi="Times New Roman" w:cs="Times New Roman"/>
                <w:i/>
                <w:szCs w:val="24"/>
              </w:rPr>
              <w:t>Tomppo</w:t>
            </w:r>
            <w:proofErr w:type="spellEnd"/>
            <w:r w:rsidRPr="00DD4AF8">
              <w:rPr>
                <w:rFonts w:ascii="Times New Roman" w:hAnsi="Times New Roman" w:cs="Times New Roman"/>
                <w:i/>
                <w:szCs w:val="24"/>
              </w:rPr>
              <w:t xml:space="preserve"> E. et al., National Forest Inventories, </w:t>
            </w:r>
            <w:proofErr w:type="gramStart"/>
            <w:r w:rsidRPr="00DD4AF8">
              <w:rPr>
                <w:rFonts w:ascii="Times New Roman" w:hAnsi="Times New Roman" w:cs="Times New Roman"/>
                <w:i/>
                <w:szCs w:val="24"/>
              </w:rPr>
              <w:t>Pathways</w:t>
            </w:r>
            <w:proofErr w:type="gramEnd"/>
            <w:r w:rsidRPr="00DD4AF8">
              <w:rPr>
                <w:rFonts w:ascii="Times New Roman" w:hAnsi="Times New Roman" w:cs="Times New Roman"/>
                <w:i/>
                <w:szCs w:val="24"/>
              </w:rPr>
              <w:t xml:space="preserve"> for Common Reporting, Springer, 2010.</w:t>
            </w:r>
          </w:p>
        </w:tc>
      </w:tr>
    </w:tbl>
    <w:p w14:paraId="3AE8192C" w14:textId="77777777" w:rsidR="00D361B0" w:rsidRPr="005C2B40" w:rsidRDefault="00D361B0" w:rsidP="00D361B0">
      <w:pPr>
        <w:widowControl/>
        <w:suppressAutoHyphens/>
        <w:spacing w:before="120" w:after="120"/>
        <w:rPr>
          <w:rFonts w:eastAsia="Calibri"/>
          <w:noProof/>
          <w:szCs w:val="22"/>
          <w:lang w:eastAsia="en-US"/>
        </w:rPr>
      </w:pPr>
    </w:p>
    <w:p w14:paraId="751A7570" w14:textId="77777777" w:rsidR="00D361B0" w:rsidRPr="005C2B40" w:rsidRDefault="00D361B0" w:rsidP="00D361B0">
      <w:pPr>
        <w:widowControl/>
        <w:spacing w:before="120" w:after="120" w:line="360" w:lineRule="auto"/>
        <w:rPr>
          <w:rFonts w:eastAsia="Calibri"/>
          <w:szCs w:val="22"/>
          <w:lang w:eastAsia="en-US"/>
        </w:rPr>
        <w:sectPr w:rsidR="00D361B0" w:rsidRPr="005C2B40" w:rsidSect="00F15093">
          <w:headerReference w:type="default" r:id="rId19"/>
          <w:footerReference w:type="default" r:id="rId20"/>
          <w:footnotePr>
            <w:numRestart w:val="eachSect"/>
          </w:footnotePr>
          <w:pgSz w:w="16839" w:h="11907" w:orient="landscape"/>
          <w:pgMar w:top="1134" w:right="1134" w:bottom="1134" w:left="1134" w:header="567" w:footer="567" w:gutter="0"/>
          <w:cols w:space="720"/>
          <w:docGrid w:linePitch="360"/>
        </w:sectPr>
      </w:pPr>
    </w:p>
    <w:p w14:paraId="13183C55" w14:textId="77777777" w:rsidR="00D361B0" w:rsidRPr="005C2B40" w:rsidRDefault="00D361B0" w:rsidP="00D361B0">
      <w:pPr>
        <w:widowControl/>
        <w:suppressAutoHyphens/>
        <w:spacing w:before="120" w:after="120" w:line="360" w:lineRule="auto"/>
        <w:ind w:left="851" w:hanging="851"/>
        <w:jc w:val="center"/>
        <w:rPr>
          <w:rFonts w:eastAsia="Calibri"/>
          <w:b/>
          <w:noProof/>
          <w:szCs w:val="22"/>
          <w:u w:val="single"/>
          <w:lang w:eastAsia="en-US"/>
        </w:rPr>
      </w:pPr>
      <w:r w:rsidRPr="005C2B40">
        <w:rPr>
          <w:rFonts w:eastAsia="Calibri"/>
          <w:b/>
          <w:noProof/>
          <w:szCs w:val="22"/>
          <w:u w:val="single"/>
          <w:lang w:eastAsia="en-US"/>
        </w:rPr>
        <w:lastRenderedPageBreak/>
        <w:t>ANNEX VII</w:t>
      </w:r>
    </w:p>
    <w:p w14:paraId="5FCCC66B" w14:textId="19D5D733" w:rsidR="00D361B0" w:rsidRPr="005C2B40" w:rsidRDefault="00D361B0" w:rsidP="00D361B0">
      <w:pPr>
        <w:widowControl/>
        <w:suppressAutoHyphens/>
        <w:spacing w:before="120" w:after="120"/>
        <w:jc w:val="center"/>
        <w:rPr>
          <w:rFonts w:eastAsia="Calibri"/>
          <w:b/>
          <w:noProof/>
          <w:szCs w:val="22"/>
          <w:u w:val="single"/>
          <w:lang w:eastAsia="en-US"/>
        </w:rPr>
      </w:pPr>
      <w:r w:rsidRPr="005C2B40">
        <w:rPr>
          <w:rFonts w:eastAsia="Calibri"/>
          <w:b/>
          <w:noProof/>
          <w:szCs w:val="22"/>
          <w:u w:val="single"/>
          <w:shd w:val="clear" w:color="auto" w:fill="FFFFFF"/>
          <w:lang w:eastAsia="en-US"/>
        </w:rPr>
        <w:t xml:space="preserve">LIST OF EXAMPLES OF RESTORATION MEASURES REFERRED TO IN </w:t>
      </w:r>
      <w:r w:rsidR="00553BCF">
        <w:rPr>
          <w:rFonts w:eastAsia="Calibri"/>
          <w:b/>
          <w:noProof/>
          <w:szCs w:val="22"/>
          <w:u w:val="single"/>
          <w:shd w:val="clear" w:color="auto" w:fill="FFFFFF"/>
          <w:lang w:eastAsia="en-US"/>
        </w:rPr>
        <w:t>ARTICLE </w:t>
      </w:r>
      <w:r w:rsidRPr="005C2B40">
        <w:rPr>
          <w:rFonts w:eastAsia="Calibri"/>
          <w:b/>
          <w:noProof/>
          <w:szCs w:val="22"/>
          <w:u w:val="single"/>
          <w:shd w:val="clear" w:color="auto" w:fill="FFFFFF"/>
          <w:lang w:eastAsia="en-US"/>
        </w:rPr>
        <w:t>11(8)</w:t>
      </w:r>
    </w:p>
    <w:p w14:paraId="4DE4EC22" w14:textId="77777777" w:rsidR="00D361B0" w:rsidRPr="005C2B40" w:rsidRDefault="00D361B0" w:rsidP="00D361B0">
      <w:pPr>
        <w:widowControl/>
        <w:spacing w:before="120" w:after="120" w:line="360" w:lineRule="auto"/>
        <w:ind w:left="851" w:hanging="851"/>
        <w:rPr>
          <w:rFonts w:eastAsia="Calibri"/>
          <w:noProof/>
          <w:szCs w:val="22"/>
          <w:lang w:eastAsia="en-US"/>
        </w:rPr>
      </w:pPr>
      <w:r w:rsidRPr="005C2B40">
        <w:rPr>
          <w:rFonts w:eastAsia="Calibri"/>
          <w:noProof/>
          <w:szCs w:val="22"/>
          <w:lang w:eastAsia="en-US"/>
        </w:rPr>
        <w:t>(1)</w:t>
      </w:r>
      <w:r w:rsidRPr="005C2B40">
        <w:rPr>
          <w:rFonts w:eastAsia="Calibri"/>
          <w:noProof/>
          <w:szCs w:val="22"/>
          <w:lang w:eastAsia="en-US"/>
        </w:rPr>
        <w:tab/>
        <w:t>Restore wetlands, by rewetting drained peatlands, removing peatland drainage structures or de-poldering and discontinuing peat excavation.</w:t>
      </w:r>
    </w:p>
    <w:p w14:paraId="6243B874" w14:textId="77777777" w:rsidR="00D361B0" w:rsidRPr="005C2B40" w:rsidRDefault="00D361B0" w:rsidP="00D361B0">
      <w:pPr>
        <w:widowControl/>
        <w:spacing w:before="120" w:after="120" w:line="360" w:lineRule="auto"/>
        <w:ind w:left="851" w:hanging="851"/>
        <w:rPr>
          <w:rFonts w:eastAsia="Calibri"/>
          <w:noProof/>
          <w:szCs w:val="22"/>
          <w:lang w:eastAsia="en-US"/>
        </w:rPr>
      </w:pPr>
      <w:r w:rsidRPr="005C2B40">
        <w:rPr>
          <w:rFonts w:eastAsia="Calibri"/>
          <w:noProof/>
          <w:szCs w:val="22"/>
          <w:lang w:eastAsia="en-US"/>
        </w:rPr>
        <w:t>(2)</w:t>
      </w:r>
      <w:r w:rsidRPr="005C2B40">
        <w:rPr>
          <w:rFonts w:eastAsia="Calibri"/>
          <w:noProof/>
          <w:szCs w:val="22"/>
          <w:lang w:eastAsia="en-US"/>
        </w:rPr>
        <w:tab/>
        <w:t xml:space="preserve">Improve hydrological conditions by increasing quantity, quality and dynamics of surface waters and groundwater levels for natural and semi-natural ecosystems. </w:t>
      </w:r>
    </w:p>
    <w:p w14:paraId="5B082DC1" w14:textId="77777777" w:rsidR="00D361B0" w:rsidRPr="005C2B40" w:rsidRDefault="00D361B0" w:rsidP="00D361B0">
      <w:pPr>
        <w:widowControl/>
        <w:spacing w:before="120" w:after="120" w:line="360" w:lineRule="auto"/>
        <w:ind w:left="851" w:hanging="851"/>
        <w:rPr>
          <w:noProof/>
          <w:szCs w:val="22"/>
          <w:lang w:eastAsia="en-US"/>
        </w:rPr>
      </w:pPr>
      <w:r w:rsidRPr="005C2B40">
        <w:rPr>
          <w:rFonts w:eastAsia="Calibri"/>
          <w:noProof/>
          <w:szCs w:val="22"/>
          <w:lang w:eastAsia="en-US"/>
        </w:rPr>
        <w:t>(3)</w:t>
      </w:r>
      <w:r w:rsidRPr="005C2B40">
        <w:rPr>
          <w:rFonts w:eastAsia="Calibri"/>
          <w:noProof/>
          <w:szCs w:val="22"/>
          <w:lang w:eastAsia="en-US"/>
        </w:rPr>
        <w:tab/>
        <w:t>Remove unwanted scrub encroachment or non-native plantations on grasslands, wetlands, forests and sparsely vegetated land.</w:t>
      </w:r>
    </w:p>
    <w:p w14:paraId="63D0295E" w14:textId="77777777" w:rsidR="00D361B0" w:rsidRPr="005C2B40" w:rsidRDefault="00D361B0" w:rsidP="00D361B0">
      <w:pPr>
        <w:widowControl/>
        <w:spacing w:before="120" w:after="120" w:line="360" w:lineRule="auto"/>
        <w:ind w:left="851" w:hanging="851"/>
        <w:rPr>
          <w:rFonts w:eastAsia="Calibri"/>
          <w:noProof/>
          <w:szCs w:val="22"/>
          <w:lang w:eastAsia="en-US"/>
        </w:rPr>
      </w:pPr>
      <w:r w:rsidRPr="005C2B40">
        <w:rPr>
          <w:rFonts w:eastAsia="Calibri"/>
          <w:noProof/>
          <w:szCs w:val="22"/>
          <w:lang w:eastAsia="en-US"/>
        </w:rPr>
        <w:t>(4)</w:t>
      </w:r>
      <w:r w:rsidRPr="005C2B40">
        <w:rPr>
          <w:rFonts w:eastAsia="Calibri"/>
          <w:noProof/>
          <w:szCs w:val="22"/>
          <w:lang w:eastAsia="en-US"/>
        </w:rPr>
        <w:tab/>
        <w:t xml:space="preserve">Apply paludiculture. </w:t>
      </w:r>
    </w:p>
    <w:p w14:paraId="43CFD656" w14:textId="77777777" w:rsidR="00D361B0" w:rsidRPr="005C2B40" w:rsidRDefault="00D361B0" w:rsidP="00D361B0">
      <w:pPr>
        <w:widowControl/>
        <w:spacing w:before="120" w:after="120" w:line="360" w:lineRule="auto"/>
        <w:ind w:left="851" w:hanging="851"/>
        <w:rPr>
          <w:noProof/>
          <w:szCs w:val="24"/>
          <w:lang w:eastAsia="en-US"/>
        </w:rPr>
      </w:pPr>
      <w:r w:rsidRPr="005C2B40">
        <w:rPr>
          <w:rFonts w:eastAsia="Calibri"/>
          <w:noProof/>
          <w:szCs w:val="22"/>
          <w:lang w:eastAsia="en-US"/>
        </w:rPr>
        <w:t>(5)</w:t>
      </w:r>
      <w:r w:rsidRPr="005C2B40">
        <w:rPr>
          <w:rFonts w:eastAsia="Calibri"/>
          <w:noProof/>
          <w:szCs w:val="22"/>
          <w:lang w:eastAsia="en-US"/>
        </w:rPr>
        <w:tab/>
        <w:t xml:space="preserve">Re-establish the meandering of rivers and reconnect </w:t>
      </w:r>
      <w:r w:rsidRPr="005C2B40">
        <w:rPr>
          <w:noProof/>
          <w:szCs w:val="24"/>
          <w:lang w:eastAsia="en-US"/>
        </w:rPr>
        <w:t xml:space="preserve">artificially </w:t>
      </w:r>
      <w:r w:rsidRPr="005C2B40">
        <w:rPr>
          <w:rFonts w:eastAsia="Calibri"/>
          <w:noProof/>
          <w:szCs w:val="22"/>
          <w:lang w:eastAsia="en-US"/>
        </w:rPr>
        <w:t xml:space="preserve">cut meanders or oxbow lakes. </w:t>
      </w:r>
    </w:p>
    <w:p w14:paraId="175E7D42" w14:textId="77777777" w:rsidR="00D361B0" w:rsidRPr="005C2B40" w:rsidRDefault="00D361B0" w:rsidP="00D361B0">
      <w:pPr>
        <w:widowControl/>
        <w:spacing w:before="120" w:after="120" w:line="360" w:lineRule="auto"/>
        <w:ind w:left="851" w:hanging="851"/>
        <w:rPr>
          <w:rFonts w:eastAsia="Calibri"/>
          <w:noProof/>
          <w:szCs w:val="22"/>
          <w:lang w:eastAsia="en-US"/>
        </w:rPr>
      </w:pPr>
      <w:r w:rsidRPr="005C2B40">
        <w:rPr>
          <w:rFonts w:eastAsia="Calibri"/>
          <w:noProof/>
          <w:szCs w:val="22"/>
          <w:lang w:eastAsia="en-US"/>
        </w:rPr>
        <w:t>(6)</w:t>
      </w:r>
      <w:r w:rsidRPr="005C2B40">
        <w:rPr>
          <w:rFonts w:eastAsia="Calibri"/>
          <w:noProof/>
          <w:szCs w:val="22"/>
          <w:lang w:eastAsia="en-US"/>
        </w:rPr>
        <w:tab/>
        <w:t>Remove longitudinal and lateral barriers (such as dikes and dams), give more space to river dynamics and restore free-flowing river stretches.</w:t>
      </w:r>
    </w:p>
    <w:p w14:paraId="1EF8028D" w14:textId="77777777" w:rsidR="00D361B0" w:rsidRPr="005C2B40" w:rsidRDefault="00D361B0" w:rsidP="00D361B0">
      <w:pPr>
        <w:widowControl/>
        <w:spacing w:before="120" w:after="120" w:line="360" w:lineRule="auto"/>
        <w:ind w:left="851" w:hanging="851"/>
        <w:rPr>
          <w:rFonts w:eastAsia="Calibri"/>
          <w:noProof/>
          <w:szCs w:val="22"/>
          <w:lang w:eastAsia="en-US"/>
        </w:rPr>
      </w:pPr>
      <w:r w:rsidRPr="005C2B40">
        <w:rPr>
          <w:rFonts w:eastAsia="Calibri"/>
          <w:noProof/>
          <w:szCs w:val="22"/>
          <w:lang w:eastAsia="en-US"/>
        </w:rPr>
        <w:t>(7)</w:t>
      </w:r>
      <w:r w:rsidRPr="005C2B40">
        <w:rPr>
          <w:rFonts w:eastAsia="Calibri"/>
          <w:noProof/>
          <w:szCs w:val="22"/>
          <w:lang w:eastAsia="en-US"/>
        </w:rPr>
        <w:tab/>
        <w:t xml:space="preserve">Re-naturalise river beds and lakes and lowland watercourses by e.g. removing artificial bed fixation, optimising substrate composition, improving or developing habitat cover. </w:t>
      </w:r>
    </w:p>
    <w:p w14:paraId="2B86B031" w14:textId="77777777" w:rsidR="00D361B0" w:rsidRPr="005C2B40" w:rsidRDefault="00D361B0" w:rsidP="00D361B0">
      <w:pPr>
        <w:widowControl/>
        <w:spacing w:before="120" w:after="120" w:line="360" w:lineRule="auto"/>
        <w:ind w:left="851" w:hanging="851"/>
        <w:rPr>
          <w:rFonts w:eastAsia="Calibri"/>
          <w:noProof/>
          <w:szCs w:val="22"/>
          <w:lang w:eastAsia="en-US"/>
        </w:rPr>
      </w:pPr>
      <w:r w:rsidRPr="005C2B40">
        <w:rPr>
          <w:rFonts w:eastAsia="Calibri"/>
          <w:noProof/>
          <w:szCs w:val="22"/>
          <w:lang w:eastAsia="en-US"/>
        </w:rPr>
        <w:t>(8)</w:t>
      </w:r>
      <w:r w:rsidRPr="005C2B40">
        <w:rPr>
          <w:rFonts w:eastAsia="Calibri"/>
          <w:noProof/>
          <w:szCs w:val="22"/>
          <w:lang w:eastAsia="en-US"/>
        </w:rPr>
        <w:tab/>
        <w:t>Restore natural sedimentation processes.</w:t>
      </w:r>
    </w:p>
    <w:p w14:paraId="692220E3" w14:textId="77777777" w:rsidR="00D361B0" w:rsidRPr="005C2B40" w:rsidRDefault="00D361B0" w:rsidP="00D361B0">
      <w:pPr>
        <w:widowControl/>
        <w:spacing w:before="120" w:after="120" w:line="360" w:lineRule="auto"/>
        <w:ind w:left="851" w:hanging="851"/>
        <w:rPr>
          <w:rFonts w:eastAsia="Calibri"/>
          <w:noProof/>
          <w:szCs w:val="22"/>
          <w:lang w:eastAsia="en-US"/>
        </w:rPr>
      </w:pPr>
      <w:r w:rsidRPr="005C2B40">
        <w:rPr>
          <w:rFonts w:eastAsia="Calibri"/>
          <w:noProof/>
          <w:szCs w:val="22"/>
          <w:lang w:eastAsia="en-US"/>
        </w:rPr>
        <w:t>(9)</w:t>
      </w:r>
      <w:r w:rsidRPr="005C2B40">
        <w:rPr>
          <w:rFonts w:eastAsia="Calibri"/>
          <w:noProof/>
          <w:szCs w:val="22"/>
          <w:lang w:eastAsia="en-US"/>
        </w:rPr>
        <w:tab/>
        <w:t xml:space="preserve">Establish riparian buffers, e.g. riparian forests, buffer strips, meadows or pastures. </w:t>
      </w:r>
    </w:p>
    <w:p w14:paraId="5D54A38B" w14:textId="77777777" w:rsidR="00D361B0" w:rsidRPr="005C2B40" w:rsidRDefault="00D361B0" w:rsidP="00D361B0">
      <w:pPr>
        <w:widowControl/>
        <w:spacing w:before="120" w:after="120" w:line="360" w:lineRule="auto"/>
        <w:ind w:left="851" w:hanging="851"/>
        <w:rPr>
          <w:rFonts w:eastAsia="Calibri"/>
          <w:noProof/>
          <w:szCs w:val="22"/>
          <w:lang w:eastAsia="en-US"/>
        </w:rPr>
      </w:pPr>
      <w:r w:rsidRPr="005C2B40">
        <w:rPr>
          <w:rFonts w:eastAsia="Calibri"/>
          <w:noProof/>
          <w:szCs w:val="22"/>
          <w:lang w:eastAsia="en-US"/>
        </w:rPr>
        <w:t>(10)</w:t>
      </w:r>
      <w:r w:rsidRPr="005C2B40">
        <w:rPr>
          <w:rFonts w:eastAsia="Calibri"/>
          <w:noProof/>
          <w:szCs w:val="22"/>
          <w:lang w:eastAsia="en-US"/>
        </w:rPr>
        <w:tab/>
        <w:t>Increase ecological features in forests, such as large, old and dying trees (habitat trees) and amounts of lying and standing deadwood.</w:t>
      </w:r>
    </w:p>
    <w:p w14:paraId="1312E7BC" w14:textId="77777777" w:rsidR="00D361B0" w:rsidRPr="005C2B40" w:rsidRDefault="00D361B0" w:rsidP="00D361B0">
      <w:pPr>
        <w:widowControl/>
        <w:spacing w:before="120" w:after="120" w:line="360" w:lineRule="auto"/>
        <w:ind w:left="851" w:hanging="851"/>
        <w:rPr>
          <w:rFonts w:eastAsia="Calibri"/>
          <w:b/>
          <w:noProof/>
          <w:szCs w:val="22"/>
          <w:u w:val="single"/>
          <w:lang w:eastAsia="en-US"/>
        </w:rPr>
      </w:pPr>
      <w:r w:rsidRPr="005C2B40">
        <w:rPr>
          <w:rFonts w:eastAsia="Calibri"/>
          <w:noProof/>
          <w:szCs w:val="22"/>
          <w:lang w:eastAsia="en-US"/>
        </w:rPr>
        <w:t>(11)</w:t>
      </w:r>
      <w:r w:rsidRPr="005C2B40">
        <w:rPr>
          <w:rFonts w:eastAsia="Calibri"/>
          <w:noProof/>
          <w:szCs w:val="22"/>
          <w:lang w:eastAsia="en-US"/>
        </w:rPr>
        <w:tab/>
        <w:t xml:space="preserve">Work towards a diversified forest structure in terms of </w:t>
      </w:r>
      <w:r w:rsidRPr="005C2B40">
        <w:rPr>
          <w:rFonts w:eastAsia="Calibri"/>
          <w:b/>
          <w:bCs/>
          <w:i/>
          <w:noProof/>
          <w:szCs w:val="22"/>
          <w:lang w:eastAsia="en-US"/>
        </w:rPr>
        <w:t>e.g. species composition</w:t>
      </w:r>
      <w:r w:rsidRPr="005C2B40">
        <w:rPr>
          <w:rFonts w:eastAsia="Calibri"/>
          <w:b/>
          <w:bCs/>
          <w:noProof/>
          <w:szCs w:val="22"/>
          <w:u w:val="single"/>
          <w:lang w:eastAsia="en-US"/>
        </w:rPr>
        <w:t xml:space="preserve"> </w:t>
      </w:r>
      <w:r w:rsidRPr="005C2B40">
        <w:rPr>
          <w:rFonts w:eastAsia="Calibri"/>
          <w:noProof/>
          <w:szCs w:val="22"/>
          <w:lang w:eastAsia="en-US"/>
        </w:rPr>
        <w:t>and age, enable natural regeneration and succession of tree species.</w:t>
      </w:r>
    </w:p>
    <w:p w14:paraId="5750E1C6" w14:textId="77777777" w:rsidR="00D361B0" w:rsidRPr="005C2B40" w:rsidRDefault="00D361B0" w:rsidP="00D361B0">
      <w:pPr>
        <w:widowControl/>
        <w:suppressAutoHyphens/>
        <w:spacing w:before="120" w:after="120" w:line="360" w:lineRule="auto"/>
        <w:ind w:left="851" w:hanging="851"/>
        <w:rPr>
          <w:rFonts w:eastAsia="Calibri"/>
          <w:b/>
          <w:i/>
          <w:szCs w:val="22"/>
          <w:lang w:eastAsia="en-US"/>
        </w:rPr>
      </w:pPr>
      <w:r w:rsidRPr="005C2B40">
        <w:rPr>
          <w:rFonts w:eastAsia="Calibri"/>
          <w:b/>
          <w:i/>
          <w:szCs w:val="22"/>
          <w:lang w:eastAsia="en-US"/>
        </w:rPr>
        <w:t>(11a)</w:t>
      </w:r>
      <w:r w:rsidRPr="005C2B40">
        <w:rPr>
          <w:rFonts w:eastAsia="Calibri"/>
          <w:b/>
          <w:i/>
          <w:szCs w:val="22"/>
          <w:lang w:eastAsia="en-US"/>
        </w:rPr>
        <w:tab/>
        <w:t>A</w:t>
      </w:r>
      <w:r w:rsidRPr="005C2B40">
        <w:rPr>
          <w:rFonts w:eastAsia="Calibri"/>
          <w:b/>
          <w:bCs/>
          <w:i/>
          <w:noProof/>
          <w:szCs w:val="22"/>
          <w:lang w:eastAsia="en-US"/>
        </w:rPr>
        <w:t>s</w:t>
      </w:r>
      <w:r w:rsidRPr="005C2B40">
        <w:rPr>
          <w:rFonts w:eastAsia="Calibri"/>
          <w:b/>
          <w:i/>
          <w:szCs w:val="22"/>
          <w:lang w:eastAsia="en-US"/>
        </w:rPr>
        <w:t xml:space="preserve">sist migration of provenances and species where it </w:t>
      </w:r>
      <w:proofErr w:type="gramStart"/>
      <w:r w:rsidRPr="005C2B40">
        <w:rPr>
          <w:rFonts w:eastAsia="Calibri"/>
          <w:b/>
          <w:i/>
          <w:szCs w:val="22"/>
          <w:lang w:eastAsia="en-US"/>
        </w:rPr>
        <w:t>may be needed</w:t>
      </w:r>
      <w:proofErr w:type="gramEnd"/>
      <w:r w:rsidRPr="005C2B40">
        <w:rPr>
          <w:rFonts w:eastAsia="Calibri"/>
          <w:b/>
          <w:i/>
          <w:szCs w:val="22"/>
          <w:lang w:eastAsia="en-US"/>
        </w:rPr>
        <w:t xml:space="preserve"> due to climate change.</w:t>
      </w:r>
    </w:p>
    <w:p w14:paraId="54F257E6" w14:textId="77777777" w:rsidR="00D361B0" w:rsidRPr="005C2B40" w:rsidRDefault="00D361B0" w:rsidP="00D361B0">
      <w:pPr>
        <w:widowControl/>
        <w:spacing w:before="120" w:after="120" w:line="360" w:lineRule="auto"/>
        <w:ind w:left="851" w:hanging="851"/>
        <w:rPr>
          <w:rFonts w:eastAsia="Calibri"/>
          <w:noProof/>
          <w:szCs w:val="22"/>
          <w:lang w:eastAsia="en-US"/>
        </w:rPr>
      </w:pPr>
      <w:r w:rsidRPr="005C2B40">
        <w:rPr>
          <w:rFonts w:eastAsia="Calibri"/>
          <w:noProof/>
          <w:szCs w:val="22"/>
          <w:lang w:eastAsia="en-US"/>
        </w:rPr>
        <w:t>(12)</w:t>
      </w:r>
      <w:r w:rsidRPr="005C2B40">
        <w:rPr>
          <w:rFonts w:eastAsia="Calibri"/>
          <w:noProof/>
          <w:szCs w:val="22"/>
          <w:lang w:eastAsia="en-US"/>
        </w:rPr>
        <w:tab/>
        <w:t xml:space="preserve">Enhance forest diversity by </w:t>
      </w:r>
      <w:r w:rsidRPr="005C2B40">
        <w:rPr>
          <w:rFonts w:eastAsia="Calibri"/>
          <w:b/>
          <w:bCs/>
          <w:i/>
          <w:noProof/>
          <w:szCs w:val="22"/>
          <w:lang w:eastAsia="en-US"/>
        </w:rPr>
        <w:t xml:space="preserve">restoring </w:t>
      </w:r>
      <w:r w:rsidRPr="005C2B40">
        <w:rPr>
          <w:rFonts w:eastAsia="Calibri"/>
          <w:noProof/>
          <w:szCs w:val="22"/>
          <w:lang w:eastAsia="en-US"/>
        </w:rPr>
        <w:t xml:space="preserve">mosaics of non-forest habitats such as open patches of grassland or heathland, ponds or rocky areas. </w:t>
      </w:r>
    </w:p>
    <w:p w14:paraId="7022ECC4" w14:textId="77777777" w:rsidR="00D361B0" w:rsidRPr="005C2B40" w:rsidRDefault="00D361B0" w:rsidP="00D361B0">
      <w:pPr>
        <w:widowControl/>
        <w:spacing w:before="120" w:after="120" w:line="360" w:lineRule="auto"/>
        <w:ind w:left="851" w:hanging="851"/>
        <w:rPr>
          <w:rFonts w:eastAsia="Calibri"/>
          <w:noProof/>
          <w:szCs w:val="22"/>
          <w:lang w:eastAsia="en-US"/>
        </w:rPr>
      </w:pPr>
      <w:r w:rsidRPr="005C2B40">
        <w:rPr>
          <w:rFonts w:eastAsia="Calibri"/>
          <w:noProof/>
          <w:szCs w:val="22"/>
          <w:lang w:eastAsia="en-US"/>
        </w:rPr>
        <w:t>(13)</w:t>
      </w:r>
      <w:r w:rsidRPr="005C2B40">
        <w:rPr>
          <w:rFonts w:eastAsia="Calibri"/>
          <w:noProof/>
          <w:szCs w:val="22"/>
          <w:lang w:eastAsia="en-US"/>
        </w:rPr>
        <w:tab/>
        <w:t>Make use of “close-to-nature” or “continuous cover” forestry approaches; introduce native tree species.</w:t>
      </w:r>
    </w:p>
    <w:p w14:paraId="06E20FB8" w14:textId="77777777" w:rsidR="00D361B0" w:rsidRPr="005C2B40" w:rsidRDefault="00D361B0" w:rsidP="00D361B0">
      <w:pPr>
        <w:widowControl/>
        <w:spacing w:before="120" w:after="120" w:line="360" w:lineRule="auto"/>
        <w:ind w:left="851" w:hanging="851"/>
        <w:rPr>
          <w:rFonts w:eastAsia="Calibri"/>
          <w:noProof/>
          <w:szCs w:val="22"/>
          <w:lang w:eastAsia="en-US"/>
        </w:rPr>
      </w:pPr>
      <w:r w:rsidRPr="005C2B40">
        <w:rPr>
          <w:rFonts w:eastAsia="Calibri"/>
          <w:noProof/>
          <w:szCs w:val="22"/>
          <w:lang w:eastAsia="en-US"/>
        </w:rPr>
        <w:lastRenderedPageBreak/>
        <w:t>(14)</w:t>
      </w:r>
      <w:r w:rsidRPr="005C2B40">
        <w:rPr>
          <w:rFonts w:eastAsia="Calibri"/>
          <w:noProof/>
          <w:szCs w:val="22"/>
          <w:lang w:eastAsia="en-US"/>
        </w:rPr>
        <w:tab/>
        <w:t>Enhance the development of old-growth native forests and mature stands (e.g. by abandonment of harvesting</w:t>
      </w:r>
      <w:r w:rsidRPr="005C2B40">
        <w:rPr>
          <w:rFonts w:eastAsia="Calibri"/>
          <w:b/>
          <w:bCs/>
          <w:i/>
          <w:noProof/>
          <w:szCs w:val="22"/>
          <w:lang w:eastAsia="en-US"/>
        </w:rPr>
        <w:t xml:space="preserve"> or by active mangagement which favours development of autoregulatory functions and appropriate resilience</w:t>
      </w:r>
      <w:r w:rsidRPr="005C2B40">
        <w:rPr>
          <w:rFonts w:eastAsia="Calibri"/>
          <w:noProof/>
          <w:szCs w:val="22"/>
          <w:lang w:eastAsia="en-US"/>
        </w:rPr>
        <w:t>).</w:t>
      </w:r>
    </w:p>
    <w:p w14:paraId="2981CAB4" w14:textId="77777777" w:rsidR="00D361B0" w:rsidRPr="005C2B40" w:rsidRDefault="00D361B0" w:rsidP="00D361B0">
      <w:pPr>
        <w:widowControl/>
        <w:spacing w:before="120" w:after="120" w:line="360" w:lineRule="auto"/>
        <w:ind w:left="851" w:hanging="851"/>
        <w:rPr>
          <w:rFonts w:eastAsia="Calibri"/>
          <w:noProof/>
          <w:szCs w:val="22"/>
          <w:lang w:eastAsia="en-US"/>
        </w:rPr>
      </w:pPr>
      <w:r w:rsidRPr="005C2B40">
        <w:rPr>
          <w:rFonts w:eastAsia="Calibri"/>
          <w:noProof/>
          <w:szCs w:val="22"/>
          <w:lang w:eastAsia="en-US"/>
        </w:rPr>
        <w:t>(15)</w:t>
      </w:r>
      <w:r w:rsidRPr="005C2B40">
        <w:rPr>
          <w:rFonts w:eastAsia="Calibri"/>
          <w:noProof/>
          <w:szCs w:val="22"/>
          <w:lang w:eastAsia="en-US"/>
        </w:rPr>
        <w:tab/>
        <w:t xml:space="preserve">Introduce high-diversity landscape features in arable land and intensively used grassland, such as buffer strips, field margins with native flowers, hedgerows, trees, small forests, terrace walls, ponds, habitat corridors and stepping stones, etc. </w:t>
      </w:r>
    </w:p>
    <w:p w14:paraId="734A3274" w14:textId="77777777" w:rsidR="00D361B0" w:rsidRPr="005C2B40" w:rsidRDefault="00D361B0" w:rsidP="00D361B0">
      <w:pPr>
        <w:widowControl/>
        <w:spacing w:before="120" w:after="120" w:line="360" w:lineRule="auto"/>
        <w:ind w:left="851" w:hanging="851"/>
        <w:rPr>
          <w:noProof/>
          <w:szCs w:val="22"/>
          <w:lang w:eastAsia="en-US"/>
        </w:rPr>
      </w:pPr>
      <w:r w:rsidRPr="005C2B40">
        <w:rPr>
          <w:rFonts w:eastAsia="Calibri"/>
          <w:noProof/>
          <w:szCs w:val="22"/>
          <w:lang w:eastAsia="en-US"/>
        </w:rPr>
        <w:t>(16)</w:t>
      </w:r>
      <w:r w:rsidRPr="005C2B40">
        <w:rPr>
          <w:rFonts w:eastAsia="Calibri"/>
          <w:noProof/>
          <w:szCs w:val="22"/>
          <w:lang w:eastAsia="en-US"/>
        </w:rPr>
        <w:tab/>
        <w:t>Increase the agricultural area subject to agro-ecological management approaches such as organic agriculture or agro-forestry, multicropping and crop rotation, integrated pest and nutrient management.</w:t>
      </w:r>
    </w:p>
    <w:p w14:paraId="007E8EE5" w14:textId="77777777" w:rsidR="00D361B0" w:rsidRPr="005C2B40" w:rsidRDefault="00D361B0" w:rsidP="00D361B0">
      <w:pPr>
        <w:widowControl/>
        <w:spacing w:before="120" w:after="120" w:line="360" w:lineRule="auto"/>
        <w:ind w:left="851" w:hanging="851"/>
        <w:rPr>
          <w:rFonts w:eastAsia="Calibri"/>
          <w:noProof/>
          <w:szCs w:val="22"/>
          <w:lang w:eastAsia="en-US"/>
        </w:rPr>
      </w:pPr>
      <w:r w:rsidRPr="005C2B40">
        <w:rPr>
          <w:rFonts w:eastAsia="Calibri"/>
          <w:noProof/>
          <w:szCs w:val="22"/>
          <w:lang w:eastAsia="en-US"/>
        </w:rPr>
        <w:t>(17)</w:t>
      </w:r>
      <w:r w:rsidRPr="005C2B40">
        <w:rPr>
          <w:rFonts w:eastAsia="Calibri"/>
          <w:noProof/>
          <w:szCs w:val="22"/>
          <w:lang w:eastAsia="en-US"/>
        </w:rPr>
        <w:tab/>
        <w:t xml:space="preserve">Reduce grazing intensity or mowing regimes on grasslands where relevant and re-establish extensive grazing with domestic livestock and extensive mowing regimes where they were abandoned. </w:t>
      </w:r>
    </w:p>
    <w:p w14:paraId="123C9952" w14:textId="77777777" w:rsidR="00D361B0" w:rsidRPr="005C2B40" w:rsidRDefault="00D361B0" w:rsidP="00D361B0">
      <w:pPr>
        <w:widowControl/>
        <w:spacing w:before="120" w:after="120" w:line="360" w:lineRule="auto"/>
        <w:ind w:left="851" w:hanging="851"/>
        <w:rPr>
          <w:rFonts w:eastAsia="Calibri"/>
          <w:noProof/>
          <w:szCs w:val="22"/>
          <w:lang w:eastAsia="en-US"/>
        </w:rPr>
      </w:pPr>
      <w:bookmarkStart w:id="91" w:name="_Hlk132894426"/>
      <w:r w:rsidRPr="005C2B40">
        <w:rPr>
          <w:rFonts w:eastAsia="Calibri"/>
          <w:noProof/>
          <w:szCs w:val="22"/>
          <w:lang w:eastAsia="en-US"/>
        </w:rPr>
        <w:t>(18)</w:t>
      </w:r>
      <w:r w:rsidRPr="005C2B40">
        <w:rPr>
          <w:rFonts w:eastAsia="Calibri"/>
          <w:noProof/>
          <w:szCs w:val="22"/>
          <w:lang w:eastAsia="en-US"/>
        </w:rPr>
        <w:tab/>
        <w:t>Stop or reduce the use of chemical pesticides as well as chemical and animal manure fertilizers.</w:t>
      </w:r>
    </w:p>
    <w:bookmarkEnd w:id="91"/>
    <w:p w14:paraId="39D2A61F" w14:textId="77777777" w:rsidR="00D361B0" w:rsidRPr="005C2B40" w:rsidRDefault="00D361B0" w:rsidP="00D361B0">
      <w:pPr>
        <w:widowControl/>
        <w:spacing w:before="120" w:after="120" w:line="360" w:lineRule="auto"/>
        <w:ind w:left="851" w:hanging="851"/>
        <w:rPr>
          <w:rFonts w:eastAsia="Calibri"/>
          <w:noProof/>
          <w:szCs w:val="22"/>
          <w:lang w:eastAsia="en-US"/>
        </w:rPr>
      </w:pPr>
      <w:r w:rsidRPr="005C2B40">
        <w:rPr>
          <w:rFonts w:eastAsia="Calibri"/>
          <w:noProof/>
          <w:szCs w:val="22"/>
          <w:lang w:eastAsia="en-US"/>
        </w:rPr>
        <w:t>(19)</w:t>
      </w:r>
      <w:r w:rsidRPr="005C2B40">
        <w:rPr>
          <w:rFonts w:eastAsia="Calibri"/>
          <w:noProof/>
          <w:szCs w:val="22"/>
          <w:lang w:eastAsia="en-US"/>
        </w:rPr>
        <w:tab/>
        <w:t xml:space="preserve">Stop ploughing grassland and introducing seeds of productive grasses. </w:t>
      </w:r>
    </w:p>
    <w:p w14:paraId="613BD59A" w14:textId="77777777" w:rsidR="00D361B0" w:rsidRPr="005C2B40" w:rsidRDefault="00D361B0" w:rsidP="00D361B0">
      <w:pPr>
        <w:widowControl/>
        <w:spacing w:before="120" w:after="120" w:line="360" w:lineRule="auto"/>
        <w:ind w:left="851" w:hanging="851"/>
        <w:rPr>
          <w:rFonts w:eastAsia="Calibri"/>
          <w:noProof/>
          <w:szCs w:val="22"/>
          <w:lang w:eastAsia="en-US"/>
        </w:rPr>
      </w:pPr>
      <w:r w:rsidRPr="005C2B40">
        <w:rPr>
          <w:rFonts w:eastAsia="Calibri"/>
          <w:noProof/>
          <w:szCs w:val="22"/>
          <w:lang w:eastAsia="en-US"/>
        </w:rPr>
        <w:t>(20)</w:t>
      </w:r>
      <w:r w:rsidRPr="005C2B40">
        <w:rPr>
          <w:rFonts w:eastAsia="Calibri"/>
          <w:noProof/>
          <w:szCs w:val="22"/>
          <w:lang w:eastAsia="en-US"/>
        </w:rPr>
        <w:tab/>
        <w:t>Remove plantations on former dynamic inland dune systems to re-enable natural wind dynamics in favour of open habitats.</w:t>
      </w:r>
    </w:p>
    <w:p w14:paraId="4F7E717A" w14:textId="77777777" w:rsidR="00D361B0" w:rsidRPr="005C2B40" w:rsidRDefault="00D361B0" w:rsidP="00D361B0">
      <w:pPr>
        <w:widowControl/>
        <w:spacing w:before="120" w:after="120" w:line="360" w:lineRule="auto"/>
        <w:ind w:left="851" w:hanging="851"/>
        <w:rPr>
          <w:rFonts w:eastAsia="Calibri"/>
          <w:noProof/>
          <w:szCs w:val="22"/>
          <w:lang w:eastAsia="en-US"/>
        </w:rPr>
      </w:pPr>
      <w:r w:rsidRPr="005C2B40">
        <w:rPr>
          <w:rFonts w:eastAsia="Calibri"/>
          <w:noProof/>
          <w:szCs w:val="22"/>
          <w:lang w:eastAsia="en-US"/>
        </w:rPr>
        <w:t>(21)</w:t>
      </w:r>
      <w:r w:rsidRPr="005C2B40">
        <w:rPr>
          <w:rFonts w:eastAsia="Calibri"/>
          <w:noProof/>
          <w:szCs w:val="22"/>
          <w:lang w:eastAsia="en-US"/>
        </w:rPr>
        <w:tab/>
        <w:t xml:space="preserve">Improve connectivity across habitats to enable the development of populations of species, and to allow for sufficient individual or genetic exchange as well as for species’ migration and adaptation to climate change. </w:t>
      </w:r>
    </w:p>
    <w:p w14:paraId="40D42AD0" w14:textId="77777777" w:rsidR="00D361B0" w:rsidRPr="005C2B40" w:rsidRDefault="00D361B0" w:rsidP="00D361B0">
      <w:pPr>
        <w:widowControl/>
        <w:spacing w:before="120" w:after="120" w:line="360" w:lineRule="auto"/>
        <w:ind w:left="851" w:hanging="851"/>
        <w:rPr>
          <w:rFonts w:eastAsia="Calibri"/>
          <w:noProof/>
          <w:szCs w:val="22"/>
          <w:lang w:eastAsia="en-US"/>
        </w:rPr>
      </w:pPr>
      <w:r w:rsidRPr="005C2B40">
        <w:rPr>
          <w:rFonts w:eastAsia="Calibri"/>
          <w:noProof/>
          <w:szCs w:val="22"/>
          <w:lang w:eastAsia="en-US"/>
        </w:rPr>
        <w:t>(22)</w:t>
      </w:r>
      <w:r w:rsidRPr="005C2B40">
        <w:rPr>
          <w:rFonts w:eastAsia="Calibri"/>
          <w:noProof/>
          <w:szCs w:val="22"/>
          <w:lang w:eastAsia="en-US"/>
        </w:rPr>
        <w:tab/>
        <w:t xml:space="preserve">Allow ecosystems to develop their own natural dynamics for example by abandoning harvesting and promoting naturalness, wilderness. </w:t>
      </w:r>
    </w:p>
    <w:p w14:paraId="267B5112" w14:textId="77777777" w:rsidR="00D361B0" w:rsidRPr="005C2B40" w:rsidRDefault="00D361B0" w:rsidP="00D361B0">
      <w:pPr>
        <w:widowControl/>
        <w:spacing w:before="120" w:after="120" w:line="360" w:lineRule="auto"/>
        <w:ind w:left="851" w:hanging="851"/>
        <w:rPr>
          <w:rFonts w:eastAsia="Calibri"/>
          <w:noProof/>
          <w:szCs w:val="22"/>
          <w:lang w:eastAsia="en-US"/>
        </w:rPr>
      </w:pPr>
      <w:r w:rsidRPr="005C2B40">
        <w:rPr>
          <w:rFonts w:eastAsia="Calibri"/>
          <w:noProof/>
          <w:szCs w:val="22"/>
          <w:lang w:eastAsia="en-US"/>
        </w:rPr>
        <w:br w:type="page"/>
      </w:r>
      <w:r w:rsidRPr="005C2B40">
        <w:rPr>
          <w:rFonts w:eastAsia="Calibri"/>
          <w:noProof/>
          <w:szCs w:val="22"/>
          <w:lang w:eastAsia="en-US"/>
        </w:rPr>
        <w:lastRenderedPageBreak/>
        <w:t>(23)</w:t>
      </w:r>
      <w:r w:rsidRPr="005C2B40">
        <w:rPr>
          <w:rFonts w:eastAsia="Calibri"/>
          <w:noProof/>
          <w:szCs w:val="22"/>
          <w:lang w:eastAsia="en-US"/>
        </w:rPr>
        <w:tab/>
        <w:t xml:space="preserve">Remove and control invasive alien species, and prevent or minimize new introductions. </w:t>
      </w:r>
    </w:p>
    <w:p w14:paraId="63E1DB68" w14:textId="77777777" w:rsidR="00D361B0" w:rsidRPr="005C2B40" w:rsidRDefault="00D361B0" w:rsidP="00D361B0">
      <w:pPr>
        <w:widowControl/>
        <w:spacing w:before="120" w:after="120" w:line="360" w:lineRule="auto"/>
        <w:ind w:left="851" w:hanging="851"/>
        <w:rPr>
          <w:rFonts w:eastAsia="Calibri"/>
          <w:noProof/>
          <w:szCs w:val="22"/>
          <w:lang w:eastAsia="en-US"/>
        </w:rPr>
      </w:pPr>
      <w:r w:rsidRPr="005C2B40">
        <w:rPr>
          <w:rFonts w:eastAsia="Calibri"/>
          <w:noProof/>
          <w:szCs w:val="22"/>
          <w:lang w:eastAsia="en-US"/>
        </w:rPr>
        <w:t>(24)</w:t>
      </w:r>
      <w:r w:rsidRPr="005C2B40">
        <w:rPr>
          <w:rFonts w:eastAsia="Calibri"/>
          <w:noProof/>
          <w:szCs w:val="22"/>
          <w:lang w:eastAsia="en-US"/>
        </w:rPr>
        <w:tab/>
        <w:t>Minimise negative impacts of fishing activities on the marine ecosystem, for example by using gear with less impact on seabed.</w:t>
      </w:r>
    </w:p>
    <w:p w14:paraId="6AAB03A3" w14:textId="77777777" w:rsidR="00D361B0" w:rsidRPr="005C2B40" w:rsidRDefault="00D361B0" w:rsidP="00D361B0">
      <w:pPr>
        <w:widowControl/>
        <w:spacing w:before="120" w:after="120" w:line="360" w:lineRule="auto"/>
        <w:ind w:left="851" w:hanging="851"/>
        <w:rPr>
          <w:rFonts w:eastAsia="Calibri"/>
          <w:noProof/>
          <w:szCs w:val="22"/>
          <w:lang w:eastAsia="en-US"/>
        </w:rPr>
      </w:pPr>
      <w:r w:rsidRPr="005C2B40">
        <w:rPr>
          <w:rFonts w:eastAsia="Calibri"/>
          <w:noProof/>
          <w:szCs w:val="22"/>
          <w:lang w:eastAsia="en-US"/>
        </w:rPr>
        <w:t>(25)</w:t>
      </w:r>
      <w:r w:rsidRPr="005C2B40">
        <w:rPr>
          <w:rFonts w:eastAsia="Calibri"/>
          <w:noProof/>
          <w:szCs w:val="22"/>
          <w:lang w:eastAsia="en-US"/>
        </w:rPr>
        <w:tab/>
        <w:t>Restore important fish spawning and nursery areas.</w:t>
      </w:r>
    </w:p>
    <w:p w14:paraId="3DB782C5" w14:textId="77777777" w:rsidR="00D361B0" w:rsidRPr="005C2B40" w:rsidRDefault="00D361B0" w:rsidP="00D361B0">
      <w:pPr>
        <w:widowControl/>
        <w:spacing w:before="120" w:after="120" w:line="360" w:lineRule="auto"/>
        <w:ind w:left="851" w:hanging="851"/>
        <w:rPr>
          <w:rFonts w:eastAsia="Calibri"/>
          <w:noProof/>
          <w:szCs w:val="22"/>
          <w:lang w:eastAsia="en-US"/>
        </w:rPr>
      </w:pPr>
      <w:r w:rsidRPr="005C2B40">
        <w:rPr>
          <w:rFonts w:eastAsia="Calibri"/>
          <w:noProof/>
          <w:szCs w:val="22"/>
          <w:lang w:eastAsia="en-US"/>
        </w:rPr>
        <w:t>(26)</w:t>
      </w:r>
      <w:r w:rsidRPr="005C2B40">
        <w:rPr>
          <w:rFonts w:eastAsia="Calibri"/>
          <w:noProof/>
          <w:szCs w:val="22"/>
          <w:lang w:eastAsia="en-US"/>
        </w:rPr>
        <w:tab/>
        <w:t xml:space="preserve">Provide structures or substrates to encourage the return of marine life, for example coral/oyster/boulder reefs. </w:t>
      </w:r>
    </w:p>
    <w:p w14:paraId="44209163" w14:textId="77777777" w:rsidR="00D361B0" w:rsidRPr="005C2B40" w:rsidRDefault="00D361B0" w:rsidP="00D361B0">
      <w:pPr>
        <w:widowControl/>
        <w:spacing w:before="120" w:after="120" w:line="360" w:lineRule="auto"/>
        <w:ind w:left="851" w:hanging="851"/>
        <w:rPr>
          <w:rFonts w:eastAsia="Calibri"/>
          <w:noProof/>
          <w:szCs w:val="22"/>
          <w:lang w:eastAsia="en-US"/>
        </w:rPr>
      </w:pPr>
      <w:r w:rsidRPr="005C2B40">
        <w:rPr>
          <w:rFonts w:eastAsia="Calibri"/>
          <w:noProof/>
          <w:szCs w:val="22"/>
          <w:lang w:eastAsia="en-US"/>
        </w:rPr>
        <w:t>(27)</w:t>
      </w:r>
      <w:r w:rsidRPr="005C2B40">
        <w:rPr>
          <w:rFonts w:eastAsia="Calibri"/>
          <w:noProof/>
          <w:szCs w:val="22"/>
          <w:lang w:eastAsia="en-US"/>
        </w:rPr>
        <w:tab/>
        <w:t>Restore seagrass meadows and kelp forests by actively stabilising the sea bottom, reducing and, where possible, eliminating pressures or by active propagation and planting.</w:t>
      </w:r>
    </w:p>
    <w:p w14:paraId="30766A4B" w14:textId="77777777" w:rsidR="00D361B0" w:rsidRPr="005C2B40" w:rsidRDefault="00D361B0" w:rsidP="00D361B0">
      <w:pPr>
        <w:widowControl/>
        <w:suppressAutoHyphens/>
        <w:spacing w:before="120" w:after="120" w:line="360" w:lineRule="auto"/>
        <w:ind w:left="851" w:hanging="851"/>
        <w:rPr>
          <w:rFonts w:eastAsia="Calibri"/>
          <w:b/>
          <w:bCs/>
          <w:i/>
          <w:noProof/>
          <w:szCs w:val="22"/>
          <w:lang w:eastAsia="en-US"/>
        </w:rPr>
      </w:pPr>
      <w:r w:rsidRPr="005C2B40">
        <w:rPr>
          <w:rFonts w:eastAsia="Calibri"/>
          <w:b/>
          <w:bCs/>
          <w:i/>
          <w:noProof/>
          <w:szCs w:val="22"/>
          <w:lang w:eastAsia="en-US"/>
        </w:rPr>
        <w:t>(27a)</w:t>
      </w:r>
      <w:r w:rsidRPr="005C2B40">
        <w:rPr>
          <w:rFonts w:eastAsia="Calibri"/>
          <w:b/>
          <w:bCs/>
          <w:i/>
          <w:noProof/>
          <w:szCs w:val="22"/>
          <w:lang w:eastAsia="en-US"/>
        </w:rPr>
        <w:tab/>
        <w:t>Restore or improve the state of characteristic native spicies population vital to the ecology of marine habitats by conducting passive or active restoration measures, e.g. introducing juveniles.</w:t>
      </w:r>
    </w:p>
    <w:p w14:paraId="49D8853B" w14:textId="77777777" w:rsidR="00D361B0" w:rsidRPr="005C2B40" w:rsidRDefault="00D361B0" w:rsidP="00D361B0">
      <w:pPr>
        <w:widowControl/>
        <w:spacing w:before="120" w:after="120" w:line="360" w:lineRule="auto"/>
        <w:ind w:left="851" w:hanging="851"/>
        <w:rPr>
          <w:rFonts w:eastAsia="Calibri"/>
          <w:noProof/>
          <w:szCs w:val="22"/>
          <w:lang w:eastAsia="en-US"/>
        </w:rPr>
      </w:pPr>
      <w:r w:rsidRPr="005C2B40">
        <w:rPr>
          <w:rFonts w:eastAsia="Calibri"/>
          <w:noProof/>
          <w:szCs w:val="22"/>
          <w:lang w:eastAsia="en-US"/>
        </w:rPr>
        <w:t>(28)</w:t>
      </w:r>
      <w:r w:rsidRPr="005C2B40">
        <w:rPr>
          <w:rFonts w:eastAsia="Calibri"/>
          <w:noProof/>
          <w:szCs w:val="22"/>
          <w:lang w:eastAsia="en-US"/>
        </w:rPr>
        <w:tab/>
        <w:t xml:space="preserve">Reduce various forms of marine pollution, such as nutrient loading, noise pollution and plastic waste. </w:t>
      </w:r>
    </w:p>
    <w:p w14:paraId="127BF4F0" w14:textId="77777777" w:rsidR="00D361B0" w:rsidRPr="005C2B40" w:rsidRDefault="00D361B0" w:rsidP="00D361B0">
      <w:pPr>
        <w:widowControl/>
        <w:spacing w:before="120" w:after="120" w:line="360" w:lineRule="auto"/>
        <w:ind w:left="851" w:hanging="851"/>
        <w:rPr>
          <w:rFonts w:eastAsia="Calibri"/>
          <w:noProof/>
          <w:szCs w:val="22"/>
          <w:lang w:eastAsia="en-US"/>
        </w:rPr>
      </w:pPr>
      <w:r w:rsidRPr="005C2B40">
        <w:rPr>
          <w:rFonts w:eastAsia="Calibri"/>
          <w:noProof/>
          <w:szCs w:val="22"/>
          <w:lang w:eastAsia="en-US"/>
        </w:rPr>
        <w:t>(29)</w:t>
      </w:r>
      <w:r w:rsidRPr="005C2B40">
        <w:rPr>
          <w:rFonts w:eastAsia="Calibri"/>
          <w:noProof/>
          <w:szCs w:val="22"/>
          <w:lang w:eastAsia="en-US"/>
        </w:rPr>
        <w:tab/>
        <w:t xml:space="preserve">Increase urban green spaces with ecological features, such as parks, trees and woodland patches </w:t>
      </w:r>
      <w:r w:rsidRPr="005C2B40">
        <w:rPr>
          <w:rFonts w:ascii="Arial" w:eastAsia="Calibri" w:hAnsi="Arial" w:cs="Arial"/>
          <w:snapToGrid w:val="0"/>
          <w:szCs w:val="22"/>
          <w:lang w:eastAsia="en-US"/>
        </w:rPr>
        <w:t>▌</w:t>
      </w:r>
      <w:r w:rsidRPr="005C2B40">
        <w:rPr>
          <w:rFonts w:eastAsia="Calibri"/>
          <w:noProof/>
          <w:szCs w:val="22"/>
          <w:lang w:eastAsia="en-US"/>
        </w:rPr>
        <w:t>, green roofs, wildflower grasslands, gardens, city horticulture, tree-lined streets, urban meadows and hedges, ponds and watercourses</w:t>
      </w:r>
      <w:r w:rsidRPr="005C2B40">
        <w:rPr>
          <w:rFonts w:eastAsia="Calibri"/>
          <w:b/>
          <w:bCs/>
          <w:i/>
          <w:noProof/>
          <w:szCs w:val="22"/>
          <w:lang w:eastAsia="en-US"/>
        </w:rPr>
        <w:t xml:space="preserve">, </w:t>
      </w:r>
      <w:bookmarkStart w:id="92" w:name="_Hlk133182370"/>
      <w:r w:rsidRPr="005C2B40">
        <w:rPr>
          <w:rFonts w:eastAsia="Calibri"/>
          <w:b/>
          <w:bCs/>
          <w:i/>
          <w:noProof/>
          <w:szCs w:val="22"/>
          <w:lang w:eastAsia="en-US"/>
        </w:rPr>
        <w:t>taking into consideration inter alia species diversity, native species, local conditions and resilience to climate change</w:t>
      </w:r>
      <w:bookmarkEnd w:id="92"/>
      <w:r w:rsidRPr="005C2B40">
        <w:rPr>
          <w:rFonts w:eastAsia="Calibri"/>
          <w:noProof/>
          <w:szCs w:val="22"/>
          <w:lang w:eastAsia="en-US"/>
        </w:rPr>
        <w:t>.</w:t>
      </w:r>
    </w:p>
    <w:p w14:paraId="3870601F" w14:textId="77777777" w:rsidR="00D361B0" w:rsidRPr="005C2B40" w:rsidRDefault="00D361B0" w:rsidP="00D361B0">
      <w:pPr>
        <w:widowControl/>
        <w:spacing w:before="120" w:after="120" w:line="360" w:lineRule="auto"/>
        <w:ind w:left="851" w:hanging="851"/>
        <w:rPr>
          <w:rFonts w:eastAsia="Calibri"/>
          <w:noProof/>
          <w:szCs w:val="22"/>
          <w:lang w:eastAsia="en-US"/>
        </w:rPr>
      </w:pPr>
      <w:r w:rsidRPr="005C2B40">
        <w:rPr>
          <w:rFonts w:eastAsia="Calibri"/>
          <w:noProof/>
          <w:szCs w:val="22"/>
          <w:lang w:eastAsia="en-US"/>
        </w:rPr>
        <w:t>(30)</w:t>
      </w:r>
      <w:r w:rsidRPr="005C2B40">
        <w:rPr>
          <w:rFonts w:eastAsia="Calibri"/>
          <w:noProof/>
          <w:szCs w:val="22"/>
          <w:lang w:eastAsia="en-US"/>
        </w:rPr>
        <w:tab/>
        <w:t xml:space="preserve">Stop, reduce or remediate pollution from pharmaceuticals, hazardous chemicals, urban and industrial wastewater, and other waste including litter and plastics as well as light in all ecosystems. </w:t>
      </w:r>
    </w:p>
    <w:p w14:paraId="4A24634C" w14:textId="77777777" w:rsidR="00D361B0" w:rsidRPr="00D361B0" w:rsidRDefault="00D361B0" w:rsidP="00D361B0">
      <w:pPr>
        <w:widowControl/>
        <w:spacing w:before="120" w:after="120" w:line="360" w:lineRule="auto"/>
        <w:ind w:left="851" w:hanging="851"/>
        <w:rPr>
          <w:rFonts w:eastAsia="Calibri"/>
          <w:szCs w:val="22"/>
          <w:lang w:eastAsia="en-US"/>
        </w:rPr>
      </w:pPr>
      <w:r w:rsidRPr="005C2B40">
        <w:rPr>
          <w:rFonts w:eastAsia="Calibri"/>
          <w:noProof/>
          <w:szCs w:val="22"/>
          <w:lang w:eastAsia="en-US"/>
        </w:rPr>
        <w:t>(31)</w:t>
      </w:r>
      <w:r w:rsidRPr="005C2B40">
        <w:rPr>
          <w:rFonts w:eastAsia="Calibri"/>
          <w:noProof/>
          <w:szCs w:val="22"/>
          <w:lang w:eastAsia="en-US"/>
        </w:rPr>
        <w:tab/>
        <w:t>Convert brownfield sites, former industrial areas and quarries into natural sites.</w:t>
      </w:r>
    </w:p>
    <w:p w14:paraId="710232DF" w14:textId="77777777" w:rsidR="00D361B0" w:rsidRPr="00D361B0" w:rsidRDefault="00D361B0" w:rsidP="00D361B0">
      <w:pPr>
        <w:widowControl/>
        <w:pBdr>
          <w:bottom w:val="single" w:sz="4" w:space="0" w:color="000000"/>
        </w:pBdr>
        <w:spacing w:before="360" w:after="120" w:line="360" w:lineRule="auto"/>
        <w:ind w:left="3400" w:right="3400"/>
        <w:jc w:val="center"/>
        <w:rPr>
          <w:rFonts w:eastAsia="Calibri"/>
          <w:b/>
          <w:szCs w:val="22"/>
          <w:lang w:eastAsia="en-US"/>
        </w:rPr>
      </w:pPr>
    </w:p>
    <w:p w14:paraId="7C669429" w14:textId="77777777" w:rsidR="00D361B0" w:rsidRPr="00D361B0" w:rsidRDefault="00D361B0" w:rsidP="00D361B0">
      <w:pPr>
        <w:widowControl/>
        <w:spacing w:before="120" w:after="120" w:line="360" w:lineRule="auto"/>
        <w:rPr>
          <w:rFonts w:eastAsia="Calibri"/>
          <w:szCs w:val="22"/>
          <w:lang w:eastAsia="en-US"/>
        </w:rPr>
      </w:pPr>
    </w:p>
    <w:p w14:paraId="0F30B3B5" w14:textId="77777777" w:rsidR="00D361B0" w:rsidRPr="00D361B0" w:rsidRDefault="00D361B0" w:rsidP="00D361B0">
      <w:pPr>
        <w:widowControl/>
        <w:jc w:val="both"/>
        <w:rPr>
          <w:rFonts w:eastAsia="Calibri"/>
          <w:szCs w:val="24"/>
          <w:lang w:eastAsia="en-US"/>
        </w:rPr>
      </w:pPr>
    </w:p>
    <w:p w14:paraId="2827ADA3" w14:textId="77777777" w:rsidR="00E365E1" w:rsidRPr="00353E1A" w:rsidRDefault="00E365E1">
      <w:pPr>
        <w:pStyle w:val="NormalHanging12a"/>
      </w:pPr>
    </w:p>
    <w:sectPr w:rsidR="00E365E1" w:rsidRPr="00353E1A" w:rsidSect="00353E1A">
      <w:headerReference w:type="even" r:id="rId21"/>
      <w:headerReference w:type="default" r:id="rId22"/>
      <w:footerReference w:type="even" r:id="rId23"/>
      <w:footerReference w:type="default" r:id="rId24"/>
      <w:headerReference w:type="first" r:id="rId25"/>
      <w:footerReference w:type="first" r:id="rId26"/>
      <w:footnotePr>
        <w:numRestart w:val="eachPage"/>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37AEF17" w14:textId="77777777" w:rsidR="00D85BFD" w:rsidRPr="00353E1A" w:rsidRDefault="00D85BFD">
      <w:r w:rsidRPr="00353E1A">
        <w:separator/>
      </w:r>
    </w:p>
  </w:endnote>
  <w:endnote w:type="continuationSeparator" w:id="0">
    <w:p w14:paraId="37CB0F29" w14:textId="77777777" w:rsidR="00D85BFD" w:rsidRPr="00353E1A" w:rsidRDefault="00D85BFD">
      <w:r w:rsidRPr="00353E1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rlito">
    <w:altName w:val="Calibri"/>
    <w:charset w:val="01"/>
    <w:family w:val="roman"/>
    <w:pitch w:val="variable"/>
  </w:font>
  <w:font w:name="Noto Sans SC Regular">
    <w:panose1 w:val="00000000000000000000"/>
    <w:charset w:val="00"/>
    <w:family w:val="roman"/>
    <w:notTrueType/>
    <w:pitch w:val="default"/>
  </w:font>
  <w:font w:name="Noto Sans Devanagari">
    <w:charset w:val="00"/>
    <w:family w:val="swiss"/>
    <w:pitch w:val="variable"/>
    <w:sig w:usb0="80008023" w:usb1="00002046" w:usb2="00000000" w:usb3="00000000" w:csb0="00000001" w:csb1="00000000"/>
  </w:font>
  <w:font w:name="Arial Unicode MS">
    <w:altName w:val="Arial"/>
    <w:panose1 w:val="020B0604020202020204"/>
    <w:charset w:val="00"/>
    <w:family w:val="roman"/>
    <w:pitch w:val="variable"/>
    <w:sig w:usb0="00000003" w:usb1="00000000" w:usb2="00000000" w:usb3="00000000" w:csb0="00000001" w:csb1="00000000"/>
  </w:font>
  <w:font w:name="TimesNewRomanPS-BoldMT">
    <w:altName w:val="Times New Roman"/>
    <w:panose1 w:val="00000000000000000000"/>
    <w:charset w:val="00"/>
    <w:family w:val="swiss"/>
    <w:notTrueType/>
    <w:pitch w:val="default"/>
    <w:sig w:usb0="00000003" w:usb1="00000000" w:usb2="00000000" w:usb3="00000000" w:csb0="00000001" w:csb1="00000000"/>
  </w:font>
  <w:font w:name="0">
    <w:altName w:val="Cambria"/>
    <w:panose1 w:val="00000000000000000000"/>
    <w:charset w:val="00"/>
    <w:family w:val="roman"/>
    <w:notTrueType/>
    <w:pitch w:val="default"/>
  </w:font>
  <w:font w:name="Roboto Black">
    <w:charset w:val="00"/>
    <w:family w:val="auto"/>
    <w:pitch w:val="variable"/>
    <w:sig w:usb0="E0000AFF" w:usb1="5000217F" w:usb2="00000021" w:usb3="00000000" w:csb0="0000019F" w:csb1="00000000"/>
  </w:font>
  <w:font w:name="DokChampa">
    <w:altName w:val="Leelawadee UI"/>
    <w:charset w:val="00"/>
    <w:family w:val="swiss"/>
    <w:pitch w:val="variable"/>
    <w:sig w:usb0="03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717957" w14:textId="77777777" w:rsidR="00D85BFD" w:rsidRPr="00042E8F" w:rsidRDefault="00D85BFD" w:rsidP="00F15093">
    <w:pPr>
      <w:pStyle w:val="EPFooter2"/>
    </w:pPr>
    <w:r w:rsidRPr="00042E8F">
      <w:t>EN</w:t>
    </w:r>
    <w:r w:rsidRPr="00042E8F">
      <w:tab/>
    </w:r>
    <w:r w:rsidRPr="00042E8F">
      <w:rPr>
        <w:b w:val="0"/>
        <w:i/>
        <w:color w:val="C0C0C0"/>
        <w:sz w:val="22"/>
      </w:rPr>
      <w:t>United in diversity</w:t>
    </w:r>
    <w:r w:rsidRPr="00042E8F">
      <w:tab/>
      <w:t>EN</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532D8F" w14:textId="7166E9CD" w:rsidR="00D85BFD" w:rsidRPr="009C4E80" w:rsidRDefault="00D85BFD" w:rsidP="009C4E8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A65CB7" w14:textId="2244FB23" w:rsidR="00D85BFD" w:rsidRPr="00DD4AF8" w:rsidRDefault="00D85BFD" w:rsidP="00DD4AF8">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F5B42C" w14:textId="77777777" w:rsidR="00D85BFD" w:rsidRPr="00353E1A" w:rsidRDefault="00D85BFD"/>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BC86B9" w14:textId="77777777" w:rsidR="00D85BFD" w:rsidRPr="00353E1A" w:rsidRDefault="00D85BFD"/>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630B7D" w14:textId="77777777" w:rsidR="00D85BFD" w:rsidRPr="00353E1A" w:rsidRDefault="00D85BFD"/>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C152DD0" w14:textId="77777777" w:rsidR="00D85BFD" w:rsidRPr="00353E1A" w:rsidRDefault="00D85BFD">
      <w:r w:rsidRPr="00353E1A">
        <w:separator/>
      </w:r>
    </w:p>
  </w:footnote>
  <w:footnote w:type="continuationSeparator" w:id="0">
    <w:p w14:paraId="27E1C270" w14:textId="77777777" w:rsidR="00D85BFD" w:rsidRPr="00353E1A" w:rsidRDefault="00D85BFD">
      <w:r w:rsidRPr="00353E1A">
        <w:continuationSeparator/>
      </w:r>
    </w:p>
  </w:footnote>
  <w:footnote w:id="1">
    <w:p w14:paraId="4F374FDF" w14:textId="015BC712" w:rsidR="00D85BFD" w:rsidRPr="005C2B40" w:rsidRDefault="00D85BFD" w:rsidP="005C2B40">
      <w:pPr>
        <w:pStyle w:val="FootnoteText"/>
        <w:ind w:left="851" w:hanging="851"/>
        <w:rPr>
          <w:sz w:val="24"/>
          <w:szCs w:val="24"/>
          <w:lang w:val="en-GB"/>
        </w:rPr>
      </w:pPr>
      <w:r w:rsidRPr="005C2B40">
        <w:rPr>
          <w:rStyle w:val="FootnoteReference"/>
          <w:sz w:val="24"/>
          <w:szCs w:val="24"/>
          <w:lang w:val="en-GB"/>
        </w:rPr>
        <w:t>*</w:t>
      </w:r>
      <w:r w:rsidRPr="005C2B40">
        <w:rPr>
          <w:sz w:val="24"/>
          <w:szCs w:val="24"/>
          <w:lang w:val="en-GB"/>
        </w:rPr>
        <w:t xml:space="preserve"> </w:t>
      </w:r>
      <w:r w:rsidR="005C2B40">
        <w:rPr>
          <w:sz w:val="24"/>
          <w:szCs w:val="24"/>
          <w:lang w:val="en-GB"/>
        </w:rPr>
        <w:tab/>
      </w:r>
      <w:r w:rsidRPr="005C2B40">
        <w:rPr>
          <w:sz w:val="24"/>
          <w:szCs w:val="24"/>
          <w:lang w:val="en-GB"/>
        </w:rPr>
        <w:t>References to ‘</w:t>
      </w:r>
      <w:proofErr w:type="spellStart"/>
      <w:r w:rsidRPr="005C2B40">
        <w:rPr>
          <w:sz w:val="24"/>
          <w:szCs w:val="24"/>
          <w:lang w:val="en-GB"/>
        </w:rPr>
        <w:t>cp</w:t>
      </w:r>
      <w:proofErr w:type="spellEnd"/>
      <w:r w:rsidRPr="005C2B40">
        <w:rPr>
          <w:sz w:val="24"/>
          <w:szCs w:val="24"/>
          <w:lang w:val="en-GB"/>
        </w:rPr>
        <w:t xml:space="preserve">’ in the adopted amendments </w:t>
      </w:r>
      <w:proofErr w:type="gramStart"/>
      <w:r w:rsidRPr="005C2B40">
        <w:rPr>
          <w:sz w:val="24"/>
          <w:szCs w:val="24"/>
          <w:lang w:val="en-GB"/>
        </w:rPr>
        <w:t>shall be understood</w:t>
      </w:r>
      <w:proofErr w:type="gramEnd"/>
      <w:r w:rsidRPr="005C2B40">
        <w:rPr>
          <w:sz w:val="24"/>
          <w:szCs w:val="24"/>
          <w:lang w:val="en-GB"/>
        </w:rPr>
        <w:t xml:space="preserve"> as the corresponding part of those amendments.</w:t>
      </w:r>
    </w:p>
  </w:footnote>
  <w:footnote w:id="2">
    <w:p w14:paraId="4CB8DD17" w14:textId="7C628E97" w:rsidR="00D85BFD" w:rsidRPr="005C2B40" w:rsidRDefault="00D85BFD" w:rsidP="005C2B40">
      <w:pPr>
        <w:pStyle w:val="FootnoteText"/>
        <w:ind w:left="851" w:hanging="851"/>
        <w:rPr>
          <w:lang w:val="en-GB"/>
        </w:rPr>
      </w:pPr>
      <w:r>
        <w:rPr>
          <w:rStyle w:val="FootnoteReference"/>
        </w:rPr>
        <w:footnoteRef/>
      </w:r>
      <w:r w:rsidRPr="005C2B40">
        <w:rPr>
          <w:lang w:val="en-GB"/>
        </w:rPr>
        <w:t xml:space="preserve"> </w:t>
      </w:r>
      <w:r w:rsidRPr="005C2B40">
        <w:rPr>
          <w:lang w:val="en-GB"/>
        </w:rPr>
        <w:tab/>
      </w:r>
      <w:r w:rsidRPr="00286479">
        <w:rPr>
          <w:sz w:val="24"/>
          <w:szCs w:val="24"/>
          <w:lang w:val="en-GB"/>
        </w:rPr>
        <w:t xml:space="preserve">The matter </w:t>
      </w:r>
      <w:proofErr w:type="gramStart"/>
      <w:r w:rsidRPr="00286479">
        <w:rPr>
          <w:sz w:val="24"/>
          <w:szCs w:val="24"/>
          <w:lang w:val="en-GB"/>
        </w:rPr>
        <w:t>was referred</w:t>
      </w:r>
      <w:proofErr w:type="gramEnd"/>
      <w:r w:rsidRPr="00286479">
        <w:rPr>
          <w:sz w:val="24"/>
          <w:szCs w:val="24"/>
          <w:lang w:val="en-GB"/>
        </w:rPr>
        <w:t xml:space="preserve"> back for </w:t>
      </w:r>
      <w:proofErr w:type="spellStart"/>
      <w:r w:rsidRPr="00286479">
        <w:rPr>
          <w:sz w:val="24"/>
          <w:szCs w:val="24"/>
          <w:lang w:val="en-GB"/>
        </w:rPr>
        <w:t>interinstitutional</w:t>
      </w:r>
      <w:proofErr w:type="spellEnd"/>
      <w:r w:rsidRPr="00286479">
        <w:rPr>
          <w:sz w:val="24"/>
          <w:szCs w:val="24"/>
          <w:lang w:val="en-GB"/>
        </w:rPr>
        <w:t xml:space="preserve"> negotiations to the committee responsible, pursuant to Rule 59(</w:t>
      </w:r>
      <w:r w:rsidRPr="007D0A45">
        <w:rPr>
          <w:sz w:val="24"/>
          <w:szCs w:val="24"/>
          <w:lang w:val="en-GB"/>
        </w:rPr>
        <w:t xml:space="preserve">4), fourth subparagraph </w:t>
      </w:r>
      <w:r>
        <w:rPr>
          <w:sz w:val="24"/>
          <w:szCs w:val="24"/>
          <w:lang w:val="en-GB"/>
        </w:rPr>
        <w:t>(A9-0220/2023</w:t>
      </w:r>
      <w:r w:rsidRPr="00DC6F15">
        <w:rPr>
          <w:sz w:val="24"/>
          <w:szCs w:val="24"/>
          <w:lang w:val="en-GB"/>
        </w:rPr>
        <w:t>).</w:t>
      </w:r>
    </w:p>
  </w:footnote>
  <w:footnote w:id="3">
    <w:p w14:paraId="5A6ADD00" w14:textId="36FE9C39" w:rsidR="00D85BFD" w:rsidRPr="00D361B0" w:rsidRDefault="00D85BFD" w:rsidP="00D361B0">
      <w:pPr>
        <w:pStyle w:val="FootnoteText"/>
        <w:ind w:left="851" w:hanging="851"/>
        <w:rPr>
          <w:sz w:val="24"/>
          <w:szCs w:val="24"/>
          <w:lang w:val="en-GB"/>
        </w:rPr>
      </w:pPr>
      <w:r w:rsidRPr="00D361B0">
        <w:rPr>
          <w:rStyle w:val="FootnoteReference"/>
          <w:sz w:val="24"/>
          <w:szCs w:val="24"/>
          <w:lang w:val="en-GB"/>
        </w:rPr>
        <w:t>*</w:t>
      </w:r>
      <w:r w:rsidRPr="00D361B0">
        <w:rPr>
          <w:sz w:val="24"/>
          <w:szCs w:val="24"/>
          <w:lang w:val="en-GB"/>
        </w:rPr>
        <w:t xml:space="preserve"> </w:t>
      </w:r>
      <w:r w:rsidRPr="00D361B0">
        <w:rPr>
          <w:sz w:val="24"/>
          <w:szCs w:val="24"/>
          <w:lang w:val="en-GB"/>
        </w:rPr>
        <w:tab/>
        <w:t xml:space="preserve">Amendments: new or amended text </w:t>
      </w:r>
      <w:proofErr w:type="gramStart"/>
      <w:r w:rsidRPr="00D361B0">
        <w:rPr>
          <w:sz w:val="24"/>
          <w:szCs w:val="24"/>
          <w:lang w:val="en-GB"/>
        </w:rPr>
        <w:t>is highlighted</w:t>
      </w:r>
      <w:proofErr w:type="gramEnd"/>
      <w:r w:rsidRPr="00D361B0">
        <w:rPr>
          <w:sz w:val="24"/>
          <w:szCs w:val="24"/>
          <w:lang w:val="en-GB"/>
        </w:rPr>
        <w:t xml:space="preserve"> in bold italics; deletions are indicated by the symbol ▌.</w:t>
      </w:r>
    </w:p>
  </w:footnote>
  <w:footnote w:id="4">
    <w:p w14:paraId="50AD3652" w14:textId="77777777" w:rsidR="00D85BFD" w:rsidRPr="00D361B0" w:rsidRDefault="00D85BFD" w:rsidP="00D361B0">
      <w:pPr>
        <w:pStyle w:val="FootnoteText"/>
        <w:ind w:left="851" w:hanging="851"/>
        <w:rPr>
          <w:sz w:val="24"/>
          <w:szCs w:val="24"/>
          <w:lang w:val="en-GB"/>
        </w:rPr>
      </w:pPr>
      <w:r w:rsidRPr="005C2B40">
        <w:rPr>
          <w:rStyle w:val="FootnoteCharacters"/>
          <w:sz w:val="24"/>
          <w:szCs w:val="24"/>
          <w:vertAlign w:val="superscript"/>
        </w:rPr>
        <w:footnoteRef/>
      </w:r>
      <w:r w:rsidRPr="00D361B0">
        <w:rPr>
          <w:sz w:val="24"/>
          <w:szCs w:val="24"/>
          <w:lang w:val="en-GB"/>
        </w:rPr>
        <w:tab/>
        <w:t xml:space="preserve">OJ </w:t>
      </w:r>
      <w:proofErr w:type="gramStart"/>
      <w:r w:rsidRPr="00D361B0">
        <w:rPr>
          <w:sz w:val="24"/>
          <w:szCs w:val="24"/>
          <w:lang w:val="en-GB"/>
        </w:rPr>
        <w:t>C ,</w:t>
      </w:r>
      <w:proofErr w:type="gramEnd"/>
      <w:r w:rsidRPr="00D361B0">
        <w:rPr>
          <w:sz w:val="24"/>
          <w:szCs w:val="24"/>
          <w:lang w:val="en-GB"/>
        </w:rPr>
        <w:t xml:space="preserve"> , p. .</w:t>
      </w:r>
    </w:p>
  </w:footnote>
  <w:footnote w:id="5">
    <w:p w14:paraId="2009C228" w14:textId="77777777" w:rsidR="00D85BFD" w:rsidRPr="00D361B0" w:rsidRDefault="00D85BFD" w:rsidP="00D361B0">
      <w:pPr>
        <w:pStyle w:val="FootnoteText"/>
        <w:ind w:left="851" w:hanging="851"/>
        <w:rPr>
          <w:sz w:val="24"/>
          <w:szCs w:val="24"/>
          <w:lang w:val="en-GB"/>
        </w:rPr>
      </w:pPr>
      <w:r w:rsidRPr="005C2B40">
        <w:rPr>
          <w:rStyle w:val="FootnoteCharacters"/>
          <w:sz w:val="24"/>
          <w:szCs w:val="24"/>
          <w:vertAlign w:val="superscript"/>
        </w:rPr>
        <w:footnoteRef/>
      </w:r>
      <w:r w:rsidRPr="00D361B0">
        <w:rPr>
          <w:sz w:val="24"/>
          <w:szCs w:val="24"/>
          <w:lang w:val="en-GB"/>
        </w:rPr>
        <w:tab/>
        <w:t>Communication from the Commission to the European Parliament, the European Council, the Council, the European Economic and Social Committee and the Committee of the Regions, The European Green Deal, 11.12.2019 (COM (2019) 640 final).</w:t>
      </w:r>
    </w:p>
  </w:footnote>
  <w:footnote w:id="6">
    <w:p w14:paraId="316A2E42" w14:textId="77777777" w:rsidR="00D85BFD" w:rsidRPr="00D361B0" w:rsidRDefault="00D85BFD" w:rsidP="00D361B0">
      <w:pPr>
        <w:pStyle w:val="FootnoteText"/>
        <w:ind w:left="851" w:hanging="851"/>
        <w:rPr>
          <w:sz w:val="24"/>
          <w:szCs w:val="24"/>
          <w:lang w:val="en-GB"/>
        </w:rPr>
      </w:pPr>
      <w:r w:rsidRPr="005C2B40">
        <w:rPr>
          <w:rStyle w:val="FootnoteCharacters"/>
          <w:sz w:val="24"/>
          <w:szCs w:val="24"/>
          <w:vertAlign w:val="superscript"/>
        </w:rPr>
        <w:footnoteRef/>
      </w:r>
      <w:r w:rsidRPr="00D361B0">
        <w:rPr>
          <w:sz w:val="24"/>
          <w:szCs w:val="24"/>
          <w:lang w:val="en-GB"/>
        </w:rPr>
        <w:tab/>
        <w:t xml:space="preserve">Communication from the Commission to the European Parliament, the Council the European Economic </w:t>
      </w:r>
      <w:r w:rsidRPr="00D361B0">
        <w:rPr>
          <w:sz w:val="24"/>
          <w:szCs w:val="24"/>
          <w:lang w:val="en-GB"/>
        </w:rPr>
        <w:tab/>
        <w:t xml:space="preserve">and Social Committee and the Committee of the Regions, EU Biodiversity Strategy for 2030, Bringing </w:t>
      </w:r>
      <w:r w:rsidRPr="00D361B0">
        <w:rPr>
          <w:sz w:val="24"/>
          <w:szCs w:val="24"/>
          <w:lang w:val="en-GB"/>
        </w:rPr>
        <w:tab/>
        <w:t>nature back into our lives, 20.5.2020, COM(2020) 380 final.</w:t>
      </w:r>
    </w:p>
  </w:footnote>
  <w:footnote w:id="7">
    <w:p w14:paraId="517D5685" w14:textId="77777777" w:rsidR="00D85BFD" w:rsidRPr="00D361B0" w:rsidRDefault="00D85BFD" w:rsidP="00D361B0">
      <w:pPr>
        <w:pStyle w:val="FootnoteText"/>
        <w:ind w:left="851" w:hanging="851"/>
        <w:rPr>
          <w:sz w:val="24"/>
          <w:szCs w:val="24"/>
          <w:lang w:val="en-GB"/>
        </w:rPr>
      </w:pPr>
      <w:r w:rsidRPr="005C2B40">
        <w:rPr>
          <w:rStyle w:val="FootnoteCharacters"/>
          <w:sz w:val="24"/>
          <w:szCs w:val="24"/>
          <w:vertAlign w:val="superscript"/>
        </w:rPr>
        <w:footnoteRef/>
      </w:r>
      <w:r w:rsidRPr="00D361B0">
        <w:rPr>
          <w:sz w:val="24"/>
          <w:szCs w:val="24"/>
          <w:lang w:val="en-GB"/>
        </w:rPr>
        <w:tab/>
        <w:t>Council Decision 93/626/EEC of 25 October 1993 concerning the conclusion of the Convention on Biological Diversity (OJ L 309, 13.12.1993, p. 1).</w:t>
      </w:r>
    </w:p>
  </w:footnote>
  <w:footnote w:id="8">
    <w:p w14:paraId="506CFD2A" w14:textId="017588D9" w:rsidR="00D85BFD" w:rsidRPr="00D361B0" w:rsidRDefault="00D85BFD" w:rsidP="00D361B0">
      <w:pPr>
        <w:pStyle w:val="FootnoteText"/>
        <w:ind w:left="851" w:hanging="851"/>
        <w:rPr>
          <w:sz w:val="24"/>
          <w:szCs w:val="24"/>
          <w:lang w:val="en-GB"/>
        </w:rPr>
      </w:pPr>
      <w:r w:rsidRPr="009C4E80">
        <w:rPr>
          <w:rStyle w:val="FootnoteCharacters"/>
          <w:sz w:val="24"/>
          <w:szCs w:val="24"/>
          <w:vertAlign w:val="superscript"/>
        </w:rPr>
        <w:footnoteRef/>
      </w:r>
      <w:r w:rsidRPr="009C4E80">
        <w:rPr>
          <w:rStyle w:val="Internetlnk"/>
          <w:color w:val="auto"/>
          <w:sz w:val="24"/>
          <w:szCs w:val="24"/>
          <w:u w:val="none"/>
          <w:lang w:val="en-GB"/>
        </w:rPr>
        <w:tab/>
        <w:t>https://www.cbd.int/decision/cop/?id=12268</w:t>
      </w:r>
      <w:r w:rsidRPr="00D361B0">
        <w:rPr>
          <w:sz w:val="24"/>
          <w:szCs w:val="24"/>
          <w:lang w:val="en-GB"/>
        </w:rPr>
        <w:t>.</w:t>
      </w:r>
    </w:p>
  </w:footnote>
  <w:footnote w:id="9">
    <w:p w14:paraId="00390DBA" w14:textId="77777777" w:rsidR="00D85BFD" w:rsidRPr="00D361B0" w:rsidRDefault="00D85BFD" w:rsidP="00D361B0">
      <w:pPr>
        <w:pStyle w:val="FootnoteText"/>
        <w:ind w:left="851" w:hanging="851"/>
        <w:rPr>
          <w:rStyle w:val="FootnoteCharacters"/>
          <w:sz w:val="24"/>
          <w:szCs w:val="24"/>
          <w:lang w:val="en-GB"/>
        </w:rPr>
      </w:pPr>
      <w:r w:rsidRPr="009C4E80">
        <w:rPr>
          <w:rStyle w:val="FootnoteCharacters"/>
          <w:sz w:val="24"/>
          <w:szCs w:val="24"/>
          <w:vertAlign w:val="superscript"/>
        </w:rPr>
        <w:footnoteRef/>
      </w:r>
      <w:r w:rsidRPr="00D361B0">
        <w:rPr>
          <w:rStyle w:val="FootnoteCharacters"/>
          <w:sz w:val="24"/>
          <w:szCs w:val="24"/>
          <w:lang w:val="en-GB"/>
        </w:rPr>
        <w:t xml:space="preserve"> </w:t>
      </w:r>
      <w:r w:rsidRPr="00D361B0">
        <w:rPr>
          <w:rStyle w:val="FootnoteCharacters"/>
          <w:sz w:val="24"/>
          <w:szCs w:val="24"/>
          <w:lang w:val="en-GB"/>
        </w:rPr>
        <w:tab/>
      </w:r>
      <w:r w:rsidRPr="00D361B0">
        <w:rPr>
          <w:rStyle w:val="FootnoteCharacters"/>
          <w:bCs/>
          <w:sz w:val="24"/>
          <w:szCs w:val="24"/>
          <w:lang w:val="en-GB"/>
        </w:rPr>
        <w:t>Kunming-Montreal Global biodiversity framework. Draft decision submitted by the President, CBD/COP/DEC/15/4 19 December 2022.</w:t>
      </w:r>
      <w:r w:rsidRPr="00D361B0">
        <w:rPr>
          <w:rStyle w:val="FootnoteCharacters"/>
          <w:sz w:val="24"/>
          <w:szCs w:val="24"/>
          <w:lang w:val="en-GB"/>
        </w:rPr>
        <w:t xml:space="preserve"> </w:t>
      </w:r>
    </w:p>
  </w:footnote>
  <w:footnote w:id="10">
    <w:p w14:paraId="27D04767" w14:textId="77777777" w:rsidR="00D85BFD" w:rsidRPr="00D361B0" w:rsidRDefault="00D85BFD" w:rsidP="00D361B0">
      <w:pPr>
        <w:pStyle w:val="FootnoteText"/>
        <w:ind w:left="851" w:hanging="851"/>
        <w:rPr>
          <w:sz w:val="24"/>
          <w:szCs w:val="24"/>
          <w:lang w:val="en-GB"/>
        </w:rPr>
      </w:pPr>
      <w:r w:rsidRPr="009C4E80">
        <w:rPr>
          <w:rStyle w:val="FootnoteCharacters"/>
          <w:sz w:val="24"/>
          <w:szCs w:val="24"/>
          <w:vertAlign w:val="superscript"/>
        </w:rPr>
        <w:footnoteRef/>
      </w:r>
      <w:hyperlink r:id="rId1">
        <w:r w:rsidRPr="00D361B0">
          <w:rPr>
            <w:rStyle w:val="Internetlnk"/>
            <w:sz w:val="24"/>
            <w:szCs w:val="24"/>
            <w:lang w:val="en-GB"/>
          </w:rPr>
          <w:tab/>
          <w:t>United Nations Sustainable Development – 17 Goals to Transform Our World</w:t>
        </w:r>
      </w:hyperlink>
      <w:r w:rsidRPr="00D361B0">
        <w:rPr>
          <w:sz w:val="24"/>
          <w:szCs w:val="24"/>
          <w:lang w:val="en-GB"/>
        </w:rPr>
        <w:t>.</w:t>
      </w:r>
    </w:p>
  </w:footnote>
  <w:footnote w:id="11">
    <w:p w14:paraId="7C50020C" w14:textId="77777777" w:rsidR="00D85BFD" w:rsidRPr="00D361B0" w:rsidRDefault="00D85BFD" w:rsidP="00D361B0">
      <w:pPr>
        <w:pStyle w:val="FootnoteText"/>
        <w:ind w:left="851" w:hanging="851"/>
        <w:rPr>
          <w:sz w:val="24"/>
          <w:szCs w:val="24"/>
          <w:lang w:val="en-GB"/>
        </w:rPr>
      </w:pPr>
      <w:r w:rsidRPr="009C4E80">
        <w:rPr>
          <w:rStyle w:val="FootnoteCharacters"/>
          <w:sz w:val="24"/>
          <w:szCs w:val="24"/>
          <w:vertAlign w:val="superscript"/>
        </w:rPr>
        <w:footnoteRef/>
      </w:r>
      <w:r w:rsidRPr="00D361B0">
        <w:rPr>
          <w:sz w:val="24"/>
          <w:szCs w:val="24"/>
          <w:lang w:val="en-GB"/>
        </w:rPr>
        <w:tab/>
        <w:t>Resolution 73/284 of 1 March 2019 on the United Nations Decade on Ecosystem Restoration (2021–2030).</w:t>
      </w:r>
    </w:p>
  </w:footnote>
  <w:footnote w:id="12">
    <w:p w14:paraId="246B8776" w14:textId="77777777" w:rsidR="00D85BFD" w:rsidRPr="00D361B0" w:rsidRDefault="00D85BFD" w:rsidP="00D361B0">
      <w:pPr>
        <w:pStyle w:val="FootnoteText"/>
        <w:ind w:left="851" w:hanging="851"/>
        <w:rPr>
          <w:sz w:val="24"/>
          <w:szCs w:val="24"/>
          <w:lang w:val="en-GB"/>
        </w:rPr>
      </w:pPr>
      <w:r w:rsidRPr="009C4E80">
        <w:rPr>
          <w:rStyle w:val="FootnoteCharacters"/>
          <w:sz w:val="24"/>
          <w:szCs w:val="24"/>
          <w:vertAlign w:val="superscript"/>
        </w:rPr>
        <w:footnoteRef/>
      </w:r>
      <w:r w:rsidRPr="00D361B0">
        <w:rPr>
          <w:sz w:val="24"/>
          <w:szCs w:val="24"/>
          <w:lang w:val="en-GB"/>
        </w:rPr>
        <w:tab/>
        <w:t>European Parliament resolution of 9 June 2021 on the EU Biodiversity Strategy for 2030: Bringing nature back into our lives (2020/2273(INI)).</w:t>
      </w:r>
    </w:p>
  </w:footnote>
  <w:footnote w:id="13">
    <w:p w14:paraId="4C389282" w14:textId="77777777" w:rsidR="00D85BFD" w:rsidRPr="00D361B0" w:rsidRDefault="00D85BFD" w:rsidP="00D361B0">
      <w:pPr>
        <w:pStyle w:val="FootnoteText"/>
        <w:ind w:left="851" w:hanging="851"/>
        <w:rPr>
          <w:sz w:val="24"/>
          <w:szCs w:val="24"/>
          <w:lang w:val="en-GB"/>
        </w:rPr>
      </w:pPr>
      <w:r w:rsidRPr="009C4E80">
        <w:rPr>
          <w:rStyle w:val="FootnoteCharacters"/>
          <w:sz w:val="24"/>
          <w:szCs w:val="24"/>
          <w:vertAlign w:val="superscript"/>
        </w:rPr>
        <w:footnoteRef/>
      </w:r>
      <w:r w:rsidRPr="00D361B0">
        <w:rPr>
          <w:sz w:val="24"/>
          <w:szCs w:val="24"/>
          <w:lang w:val="en-GB"/>
        </w:rPr>
        <w:tab/>
        <w:t>Council Conclusions on Biodiversity - the need for urgent action, 12210/20.</w:t>
      </w:r>
    </w:p>
  </w:footnote>
  <w:footnote w:id="14">
    <w:p w14:paraId="31595A7F" w14:textId="77777777" w:rsidR="00D85BFD" w:rsidRPr="00D361B0" w:rsidRDefault="00D85BFD" w:rsidP="00D361B0">
      <w:pPr>
        <w:pStyle w:val="FootnoteText"/>
        <w:ind w:left="851" w:hanging="851"/>
        <w:rPr>
          <w:sz w:val="24"/>
          <w:szCs w:val="24"/>
          <w:lang w:val="en-GB"/>
        </w:rPr>
      </w:pPr>
      <w:r w:rsidRPr="009C4E80">
        <w:rPr>
          <w:rStyle w:val="FootnoteCharacters"/>
          <w:sz w:val="24"/>
          <w:szCs w:val="24"/>
          <w:vertAlign w:val="superscript"/>
        </w:rPr>
        <w:footnoteRef/>
      </w:r>
      <w:r w:rsidRPr="00D361B0">
        <w:rPr>
          <w:sz w:val="24"/>
          <w:szCs w:val="24"/>
          <w:lang w:val="en-GB"/>
        </w:rPr>
        <w:tab/>
        <w:t>Commission Staff Working Document Criteria and guidance for protected areas designations (</w:t>
      </w:r>
      <w:proofErr w:type="gramStart"/>
      <w:r w:rsidRPr="00D361B0">
        <w:rPr>
          <w:sz w:val="24"/>
          <w:szCs w:val="24"/>
          <w:lang w:val="en-GB"/>
        </w:rPr>
        <w:t>SWD(</w:t>
      </w:r>
      <w:proofErr w:type="gramEnd"/>
      <w:r w:rsidRPr="00D361B0">
        <w:rPr>
          <w:sz w:val="24"/>
          <w:szCs w:val="24"/>
          <w:lang w:val="en-GB"/>
        </w:rPr>
        <w:t>2022) 23 final).</w:t>
      </w:r>
    </w:p>
  </w:footnote>
  <w:footnote w:id="15">
    <w:p w14:paraId="4BF188BC" w14:textId="77777777" w:rsidR="00D85BFD" w:rsidRPr="00D361B0" w:rsidRDefault="00D85BFD" w:rsidP="00D361B0">
      <w:pPr>
        <w:pStyle w:val="FootnoteText"/>
        <w:ind w:left="851" w:hanging="851"/>
        <w:rPr>
          <w:sz w:val="24"/>
          <w:szCs w:val="24"/>
          <w:lang w:val="en-GB"/>
        </w:rPr>
      </w:pPr>
      <w:r w:rsidRPr="005C2B40">
        <w:rPr>
          <w:rStyle w:val="FootnoteCharacters"/>
          <w:sz w:val="24"/>
          <w:szCs w:val="24"/>
          <w:vertAlign w:val="superscript"/>
        </w:rPr>
        <w:footnoteRef/>
      </w:r>
      <w:r w:rsidRPr="00D361B0">
        <w:rPr>
          <w:sz w:val="24"/>
          <w:szCs w:val="24"/>
          <w:lang w:val="en-GB"/>
        </w:rPr>
        <w:tab/>
        <w:t xml:space="preserve">Available at </w:t>
      </w:r>
      <w:hyperlink r:id="rId2">
        <w:proofErr w:type="spellStart"/>
        <w:r w:rsidRPr="00D361B0">
          <w:rPr>
            <w:rStyle w:val="Internetlnk"/>
            <w:sz w:val="24"/>
            <w:szCs w:val="24"/>
            <w:lang w:val="en-GB"/>
          </w:rPr>
          <w:t>Circabc</w:t>
        </w:r>
        <w:proofErr w:type="spellEnd"/>
        <w:r w:rsidRPr="00D361B0">
          <w:rPr>
            <w:rStyle w:val="Internetlnk"/>
            <w:sz w:val="24"/>
            <w:szCs w:val="24"/>
            <w:lang w:val="en-GB"/>
          </w:rPr>
          <w:t xml:space="preserve"> (europa.eu)</w:t>
        </w:r>
      </w:hyperlink>
      <w:r w:rsidRPr="00D361B0">
        <w:rPr>
          <w:sz w:val="24"/>
          <w:szCs w:val="24"/>
          <w:lang w:val="en-GB"/>
        </w:rPr>
        <w:t xml:space="preserve"> [Reference to be completed]</w:t>
      </w:r>
    </w:p>
  </w:footnote>
  <w:footnote w:id="16">
    <w:p w14:paraId="0C1782E5" w14:textId="77777777" w:rsidR="00D85BFD" w:rsidRPr="00D361B0" w:rsidRDefault="00D85BFD" w:rsidP="00D361B0">
      <w:pPr>
        <w:pStyle w:val="FootnoteText"/>
        <w:ind w:left="851" w:hanging="851"/>
        <w:rPr>
          <w:sz w:val="24"/>
          <w:szCs w:val="24"/>
          <w:lang w:val="en-GB"/>
        </w:rPr>
      </w:pPr>
      <w:r w:rsidRPr="005C2B40">
        <w:rPr>
          <w:rStyle w:val="FootnoteCharacters"/>
          <w:sz w:val="24"/>
          <w:szCs w:val="24"/>
          <w:vertAlign w:val="superscript"/>
        </w:rPr>
        <w:footnoteRef/>
      </w:r>
      <w:r w:rsidRPr="00D361B0">
        <w:rPr>
          <w:sz w:val="24"/>
          <w:szCs w:val="24"/>
          <w:lang w:val="en-GB"/>
        </w:rPr>
        <w:tab/>
        <w:t>Report from the Commission to the European Parliament, the Council and the European Economic and Social Committee “The state of nature in the European Union Report on the status and trends in 2013 - 2018 of species and habitat types protected by the Birds and Habitats Directives”, COM/2020/635 final.</w:t>
      </w:r>
    </w:p>
  </w:footnote>
  <w:footnote w:id="17">
    <w:p w14:paraId="793ADD82" w14:textId="29DB3C51" w:rsidR="00D85BFD" w:rsidRPr="005C2B40" w:rsidRDefault="00D85BFD" w:rsidP="005C2B40">
      <w:pPr>
        <w:pStyle w:val="FootnoteText"/>
        <w:ind w:left="851" w:hanging="851"/>
        <w:rPr>
          <w:lang w:val="en-GB"/>
        </w:rPr>
      </w:pPr>
      <w:r w:rsidRPr="005C2B40">
        <w:rPr>
          <w:rStyle w:val="FootnoteReference"/>
          <w:sz w:val="24"/>
          <w:szCs w:val="24"/>
        </w:rPr>
        <w:footnoteRef/>
      </w:r>
      <w:r w:rsidRPr="005C2B40">
        <w:rPr>
          <w:sz w:val="24"/>
          <w:szCs w:val="24"/>
          <w:lang w:val="en-GB"/>
        </w:rPr>
        <w:t xml:space="preserve"> </w:t>
      </w:r>
      <w:r>
        <w:rPr>
          <w:lang w:val="en-GB"/>
        </w:rPr>
        <w:tab/>
      </w:r>
      <w:r w:rsidRPr="005C2B40">
        <w:rPr>
          <w:b/>
          <w:i/>
          <w:lang w:val="en-GB"/>
        </w:rPr>
        <w:t>Communication from the Commission to the European Parliament, the European Council, the Council, the European Economic and Social Committee and the Committee of the Regions, Trade Policy Review - An Open, Sustainable and Assertive Trade Policy - Brussels, 18.2.2021 COM(2021)</w:t>
      </w:r>
      <w:r>
        <w:rPr>
          <w:b/>
          <w:i/>
          <w:lang w:val="en-GB"/>
        </w:rPr>
        <w:t>00</w:t>
      </w:r>
      <w:r w:rsidRPr="005C2B40">
        <w:rPr>
          <w:b/>
          <w:i/>
          <w:lang w:val="en-GB"/>
        </w:rPr>
        <w:t>66 final</w:t>
      </w:r>
      <w:r>
        <w:rPr>
          <w:b/>
          <w:i/>
          <w:lang w:val="en-GB"/>
        </w:rPr>
        <w:t>.</w:t>
      </w:r>
    </w:p>
  </w:footnote>
  <w:footnote w:id="18">
    <w:p w14:paraId="7D05428F" w14:textId="77777777" w:rsidR="00D85BFD" w:rsidRPr="00D361B0" w:rsidRDefault="00D85BFD" w:rsidP="00D361B0">
      <w:pPr>
        <w:pStyle w:val="FootnoteText"/>
        <w:ind w:left="851" w:hanging="851"/>
        <w:rPr>
          <w:sz w:val="24"/>
          <w:szCs w:val="24"/>
          <w:lang w:val="en-GB"/>
        </w:rPr>
      </w:pPr>
      <w:r w:rsidRPr="009C4E80">
        <w:rPr>
          <w:rStyle w:val="FootnoteCharacters"/>
          <w:sz w:val="24"/>
          <w:szCs w:val="24"/>
          <w:vertAlign w:val="superscript"/>
        </w:rPr>
        <w:footnoteRef/>
      </w:r>
      <w:hyperlink r:id="rId3">
        <w:r w:rsidRPr="00D361B0">
          <w:rPr>
            <w:rStyle w:val="Internetlnk"/>
            <w:sz w:val="24"/>
            <w:szCs w:val="24"/>
            <w:lang w:val="en-GB"/>
          </w:rPr>
          <w:tab/>
          <w:t>https://seea.un.org/sites/seea.un.org/files/documents/EA/seea_ea_white_cover_final.pdf</w:t>
        </w:r>
      </w:hyperlink>
      <w:r w:rsidRPr="00D361B0">
        <w:rPr>
          <w:sz w:val="24"/>
          <w:szCs w:val="24"/>
          <w:lang w:val="en-GB"/>
        </w:rPr>
        <w:t>.</w:t>
      </w:r>
    </w:p>
  </w:footnote>
  <w:footnote w:id="19">
    <w:p w14:paraId="4DD77111" w14:textId="77777777" w:rsidR="00D85BFD" w:rsidRPr="00D361B0" w:rsidRDefault="00D85BFD" w:rsidP="00D361B0">
      <w:pPr>
        <w:pStyle w:val="FootnoteText"/>
        <w:ind w:left="851" w:hanging="851"/>
        <w:rPr>
          <w:sz w:val="24"/>
          <w:szCs w:val="24"/>
          <w:lang w:val="en-GB"/>
        </w:rPr>
      </w:pPr>
      <w:r w:rsidRPr="009C4E80">
        <w:rPr>
          <w:rStyle w:val="FootnoteCharacters"/>
          <w:sz w:val="24"/>
          <w:szCs w:val="24"/>
          <w:vertAlign w:val="superscript"/>
        </w:rPr>
        <w:footnoteRef/>
      </w:r>
      <w:r w:rsidRPr="00D361B0">
        <w:rPr>
          <w:sz w:val="24"/>
          <w:szCs w:val="24"/>
          <w:lang w:val="en-GB"/>
        </w:rPr>
        <w:tab/>
        <w:t>Intergovernmental Panel on Climate Change (IPCC): Special Report on the impacts of global warming of 1.5°C and related global greenhouse gas emission pathways, in the context of strengthening the global response to the threat of climate change, sustainable development, and efforts to eradicate poverty [Masson-</w:t>
      </w:r>
      <w:proofErr w:type="spellStart"/>
      <w:r w:rsidRPr="00D361B0">
        <w:rPr>
          <w:sz w:val="24"/>
          <w:szCs w:val="24"/>
          <w:lang w:val="en-GB"/>
        </w:rPr>
        <w:t>Delmotte</w:t>
      </w:r>
      <w:proofErr w:type="spellEnd"/>
      <w:r w:rsidRPr="00D361B0">
        <w:rPr>
          <w:sz w:val="24"/>
          <w:szCs w:val="24"/>
          <w:lang w:val="en-GB"/>
        </w:rPr>
        <w:t xml:space="preserve">, V., P. </w:t>
      </w:r>
      <w:proofErr w:type="spellStart"/>
      <w:r w:rsidRPr="00D361B0">
        <w:rPr>
          <w:sz w:val="24"/>
          <w:szCs w:val="24"/>
          <w:lang w:val="en-GB"/>
        </w:rPr>
        <w:t>Zhai</w:t>
      </w:r>
      <w:proofErr w:type="spellEnd"/>
      <w:r w:rsidRPr="00D361B0">
        <w:rPr>
          <w:sz w:val="24"/>
          <w:szCs w:val="24"/>
          <w:lang w:val="en-GB"/>
        </w:rPr>
        <w:t xml:space="preserve">, H.-O. </w:t>
      </w:r>
      <w:proofErr w:type="spellStart"/>
      <w:r w:rsidRPr="00D361B0">
        <w:rPr>
          <w:sz w:val="24"/>
          <w:szCs w:val="24"/>
          <w:lang w:val="en-GB"/>
        </w:rPr>
        <w:t>Pörtner</w:t>
      </w:r>
      <w:proofErr w:type="spellEnd"/>
      <w:r w:rsidRPr="00D361B0">
        <w:rPr>
          <w:sz w:val="24"/>
          <w:szCs w:val="24"/>
          <w:lang w:val="en-GB"/>
        </w:rPr>
        <w:t xml:space="preserve">, D. Roberts, J. </w:t>
      </w:r>
      <w:proofErr w:type="spellStart"/>
      <w:r w:rsidRPr="00D361B0">
        <w:rPr>
          <w:sz w:val="24"/>
          <w:szCs w:val="24"/>
          <w:lang w:val="en-GB"/>
        </w:rPr>
        <w:t>Skea</w:t>
      </w:r>
      <w:proofErr w:type="spellEnd"/>
      <w:r w:rsidRPr="00D361B0">
        <w:rPr>
          <w:sz w:val="24"/>
          <w:szCs w:val="24"/>
          <w:lang w:val="en-GB"/>
        </w:rPr>
        <w:t xml:space="preserve">, P.R. Shukla, A. Pirani, W. </w:t>
      </w:r>
      <w:proofErr w:type="spellStart"/>
      <w:r w:rsidRPr="00D361B0">
        <w:rPr>
          <w:sz w:val="24"/>
          <w:szCs w:val="24"/>
          <w:lang w:val="en-GB"/>
        </w:rPr>
        <w:t>Moufouma-Okia</w:t>
      </w:r>
      <w:proofErr w:type="spellEnd"/>
      <w:r w:rsidRPr="00D361B0">
        <w:rPr>
          <w:sz w:val="24"/>
          <w:szCs w:val="24"/>
          <w:lang w:val="en-GB"/>
        </w:rPr>
        <w:t xml:space="preserve">, C. </w:t>
      </w:r>
      <w:proofErr w:type="spellStart"/>
      <w:r w:rsidRPr="00D361B0">
        <w:rPr>
          <w:sz w:val="24"/>
          <w:szCs w:val="24"/>
          <w:lang w:val="en-GB"/>
        </w:rPr>
        <w:t>Péan</w:t>
      </w:r>
      <w:proofErr w:type="spellEnd"/>
      <w:r w:rsidRPr="00D361B0">
        <w:rPr>
          <w:sz w:val="24"/>
          <w:szCs w:val="24"/>
          <w:lang w:val="en-GB"/>
        </w:rPr>
        <w:t xml:space="preserve">, R. </w:t>
      </w:r>
      <w:proofErr w:type="spellStart"/>
      <w:r w:rsidRPr="00D361B0">
        <w:rPr>
          <w:sz w:val="24"/>
          <w:szCs w:val="24"/>
          <w:lang w:val="en-GB"/>
        </w:rPr>
        <w:t>Pidcock</w:t>
      </w:r>
      <w:proofErr w:type="spellEnd"/>
      <w:r w:rsidRPr="00D361B0">
        <w:rPr>
          <w:sz w:val="24"/>
          <w:szCs w:val="24"/>
          <w:lang w:val="en-GB"/>
        </w:rPr>
        <w:t xml:space="preserve">, S. Connors, J.B.R. Matthews, Y. Chen, X. Zhou, M.I. </w:t>
      </w:r>
      <w:proofErr w:type="spellStart"/>
      <w:r w:rsidRPr="00D361B0">
        <w:rPr>
          <w:sz w:val="24"/>
          <w:szCs w:val="24"/>
          <w:lang w:val="en-GB"/>
        </w:rPr>
        <w:t>Gomis</w:t>
      </w:r>
      <w:proofErr w:type="spellEnd"/>
      <w:r w:rsidRPr="00D361B0">
        <w:rPr>
          <w:sz w:val="24"/>
          <w:szCs w:val="24"/>
          <w:lang w:val="en-GB"/>
        </w:rPr>
        <w:t xml:space="preserve">, E. </w:t>
      </w:r>
      <w:proofErr w:type="spellStart"/>
      <w:r w:rsidRPr="00D361B0">
        <w:rPr>
          <w:sz w:val="24"/>
          <w:szCs w:val="24"/>
          <w:lang w:val="en-GB"/>
        </w:rPr>
        <w:t>Lonnoy</w:t>
      </w:r>
      <w:proofErr w:type="spellEnd"/>
      <w:r w:rsidRPr="00D361B0">
        <w:rPr>
          <w:sz w:val="24"/>
          <w:szCs w:val="24"/>
          <w:lang w:val="en-GB"/>
        </w:rPr>
        <w:t xml:space="preserve">, T. </w:t>
      </w:r>
      <w:proofErr w:type="spellStart"/>
      <w:r w:rsidRPr="00D361B0">
        <w:rPr>
          <w:sz w:val="24"/>
          <w:szCs w:val="24"/>
          <w:lang w:val="en-GB"/>
        </w:rPr>
        <w:t>Maycock</w:t>
      </w:r>
      <w:proofErr w:type="spellEnd"/>
      <w:r w:rsidRPr="00D361B0">
        <w:rPr>
          <w:sz w:val="24"/>
          <w:szCs w:val="24"/>
          <w:lang w:val="en-GB"/>
        </w:rPr>
        <w:t xml:space="preserve">, M. </w:t>
      </w:r>
      <w:proofErr w:type="spellStart"/>
      <w:r w:rsidRPr="00D361B0">
        <w:rPr>
          <w:sz w:val="24"/>
          <w:szCs w:val="24"/>
          <w:lang w:val="en-GB"/>
        </w:rPr>
        <w:t>Tignor</w:t>
      </w:r>
      <w:proofErr w:type="spellEnd"/>
      <w:r w:rsidRPr="00D361B0">
        <w:rPr>
          <w:sz w:val="24"/>
          <w:szCs w:val="24"/>
          <w:lang w:val="en-GB"/>
        </w:rPr>
        <w:t xml:space="preserve">, and T. </w:t>
      </w:r>
      <w:proofErr w:type="spellStart"/>
      <w:r w:rsidRPr="00D361B0">
        <w:rPr>
          <w:sz w:val="24"/>
          <w:szCs w:val="24"/>
          <w:lang w:val="en-GB"/>
        </w:rPr>
        <w:t>Waterfield</w:t>
      </w:r>
      <w:proofErr w:type="spellEnd"/>
      <w:r w:rsidRPr="00D361B0">
        <w:rPr>
          <w:sz w:val="24"/>
          <w:szCs w:val="24"/>
          <w:lang w:val="en-GB"/>
        </w:rPr>
        <w:t xml:space="preserve"> (eds.)] </w:t>
      </w:r>
      <w:hyperlink r:id="rId4">
        <w:r w:rsidRPr="00D361B0">
          <w:rPr>
            <w:rStyle w:val="Internetlnk"/>
            <w:sz w:val="24"/>
            <w:szCs w:val="24"/>
            <w:lang w:val="en-GB"/>
          </w:rPr>
          <w:t>https://www.ipcc.ch/sr15/</w:t>
        </w:r>
      </w:hyperlink>
      <w:r w:rsidRPr="00D361B0">
        <w:rPr>
          <w:rStyle w:val="Internetlnk"/>
          <w:sz w:val="24"/>
          <w:szCs w:val="24"/>
          <w:lang w:val="en-GB"/>
        </w:rPr>
        <w:t xml:space="preserve"> </w:t>
      </w:r>
    </w:p>
  </w:footnote>
  <w:footnote w:id="20">
    <w:p w14:paraId="5D198299" w14:textId="77777777" w:rsidR="00D85BFD" w:rsidRPr="00D361B0" w:rsidRDefault="00D85BFD" w:rsidP="00D361B0">
      <w:pPr>
        <w:pStyle w:val="FootnoteText"/>
        <w:ind w:left="851" w:hanging="851"/>
        <w:rPr>
          <w:sz w:val="24"/>
          <w:szCs w:val="24"/>
          <w:lang w:val="en-GB"/>
        </w:rPr>
      </w:pPr>
      <w:r w:rsidRPr="009C4E80">
        <w:rPr>
          <w:rStyle w:val="FootnoteCharacters"/>
          <w:sz w:val="24"/>
          <w:szCs w:val="24"/>
          <w:vertAlign w:val="superscript"/>
        </w:rPr>
        <w:footnoteRef/>
      </w:r>
      <w:hyperlink r:id="rId5">
        <w:r w:rsidRPr="00D361B0">
          <w:rPr>
            <w:rStyle w:val="Internetlnk"/>
            <w:sz w:val="24"/>
            <w:szCs w:val="24"/>
            <w:lang w:val="en-GB"/>
          </w:rPr>
          <w:tab/>
          <w:t>Climate Change 2022: Impacts, Adaptation and Vulnerability | Climate Change 2022: Impacts, Adaptation and Vulnerability (ipcc.ch)</w:t>
        </w:r>
      </w:hyperlink>
      <w:r w:rsidRPr="00D361B0">
        <w:rPr>
          <w:sz w:val="24"/>
          <w:szCs w:val="24"/>
          <w:lang w:val="en-GB"/>
        </w:rPr>
        <w:t>.</w:t>
      </w:r>
    </w:p>
  </w:footnote>
  <w:footnote w:id="21">
    <w:p w14:paraId="36B4173A" w14:textId="77777777" w:rsidR="00D85BFD" w:rsidRPr="00D361B0" w:rsidRDefault="00D85BFD" w:rsidP="00D361B0">
      <w:pPr>
        <w:pStyle w:val="FootnoteText"/>
        <w:ind w:left="851" w:hanging="851"/>
        <w:rPr>
          <w:sz w:val="24"/>
          <w:szCs w:val="24"/>
          <w:lang w:val="en-GB"/>
        </w:rPr>
      </w:pPr>
      <w:r w:rsidRPr="009C4E80">
        <w:rPr>
          <w:rStyle w:val="FootnoteCharacters"/>
          <w:sz w:val="24"/>
          <w:szCs w:val="24"/>
          <w:vertAlign w:val="superscript"/>
        </w:rPr>
        <w:footnoteRef/>
      </w:r>
      <w:r w:rsidRPr="00D361B0">
        <w:rPr>
          <w:sz w:val="24"/>
          <w:szCs w:val="24"/>
          <w:shd w:val="clear" w:color="auto" w:fill="FFFFFF"/>
          <w:lang w:val="en-GB"/>
        </w:rPr>
        <w:tab/>
        <w:t xml:space="preserve">IPBES (2019): Global assessment report on biodiversity and ecosystem services of the Intergovernmental Science-Policy Platform on Biodiversity and Ecosystem Services. </w:t>
      </w:r>
      <w:r w:rsidRPr="00D361B0">
        <w:rPr>
          <w:sz w:val="24"/>
          <w:szCs w:val="24"/>
          <w:shd w:val="clear" w:color="auto" w:fill="FFFFFF"/>
          <w:lang w:val="it-IT"/>
        </w:rPr>
        <w:t xml:space="preserve">E. S. </w:t>
      </w:r>
      <w:proofErr w:type="spellStart"/>
      <w:r w:rsidRPr="00D361B0">
        <w:rPr>
          <w:sz w:val="24"/>
          <w:szCs w:val="24"/>
          <w:shd w:val="clear" w:color="auto" w:fill="FFFFFF"/>
          <w:lang w:val="it-IT"/>
        </w:rPr>
        <w:t>Brondizio</w:t>
      </w:r>
      <w:proofErr w:type="spellEnd"/>
      <w:r w:rsidRPr="00D361B0">
        <w:rPr>
          <w:sz w:val="24"/>
          <w:szCs w:val="24"/>
          <w:shd w:val="clear" w:color="auto" w:fill="FFFFFF"/>
          <w:lang w:val="it-IT"/>
        </w:rPr>
        <w:t xml:space="preserve">, J. </w:t>
      </w:r>
      <w:proofErr w:type="spellStart"/>
      <w:r w:rsidRPr="00D361B0">
        <w:rPr>
          <w:sz w:val="24"/>
          <w:szCs w:val="24"/>
          <w:shd w:val="clear" w:color="auto" w:fill="FFFFFF"/>
          <w:lang w:val="it-IT"/>
        </w:rPr>
        <w:t>Settele</w:t>
      </w:r>
      <w:proofErr w:type="spellEnd"/>
      <w:r w:rsidRPr="00D361B0">
        <w:rPr>
          <w:sz w:val="24"/>
          <w:szCs w:val="24"/>
          <w:shd w:val="clear" w:color="auto" w:fill="FFFFFF"/>
          <w:lang w:val="it-IT"/>
        </w:rPr>
        <w:t xml:space="preserve">, S. </w:t>
      </w:r>
      <w:proofErr w:type="spellStart"/>
      <w:r w:rsidRPr="00D361B0">
        <w:rPr>
          <w:sz w:val="24"/>
          <w:szCs w:val="24"/>
          <w:shd w:val="clear" w:color="auto" w:fill="FFFFFF"/>
          <w:lang w:val="it-IT"/>
        </w:rPr>
        <w:t>Díaz</w:t>
      </w:r>
      <w:proofErr w:type="spellEnd"/>
      <w:r w:rsidRPr="00D361B0">
        <w:rPr>
          <w:sz w:val="24"/>
          <w:szCs w:val="24"/>
          <w:shd w:val="clear" w:color="auto" w:fill="FFFFFF"/>
          <w:lang w:val="it-IT"/>
        </w:rPr>
        <w:t xml:space="preserve">, and H. T. </w:t>
      </w:r>
      <w:proofErr w:type="spellStart"/>
      <w:r w:rsidRPr="00D361B0">
        <w:rPr>
          <w:sz w:val="24"/>
          <w:szCs w:val="24"/>
          <w:shd w:val="clear" w:color="auto" w:fill="FFFFFF"/>
          <w:lang w:val="it-IT"/>
        </w:rPr>
        <w:t>Ngo</w:t>
      </w:r>
      <w:proofErr w:type="spellEnd"/>
      <w:r w:rsidRPr="00D361B0">
        <w:rPr>
          <w:sz w:val="24"/>
          <w:szCs w:val="24"/>
          <w:shd w:val="clear" w:color="auto" w:fill="FFFFFF"/>
          <w:lang w:val="it-IT"/>
        </w:rPr>
        <w:t xml:space="preserve"> (</w:t>
      </w:r>
      <w:proofErr w:type="spellStart"/>
      <w:r w:rsidRPr="00D361B0">
        <w:rPr>
          <w:sz w:val="24"/>
          <w:szCs w:val="24"/>
          <w:shd w:val="clear" w:color="auto" w:fill="FFFFFF"/>
          <w:lang w:val="it-IT"/>
        </w:rPr>
        <w:t>editors</w:t>
      </w:r>
      <w:proofErr w:type="spellEnd"/>
      <w:r w:rsidRPr="00D361B0">
        <w:rPr>
          <w:sz w:val="24"/>
          <w:szCs w:val="24"/>
          <w:shd w:val="clear" w:color="auto" w:fill="FFFFFF"/>
          <w:lang w:val="it-IT"/>
        </w:rPr>
        <w:t xml:space="preserve">). </w:t>
      </w:r>
      <w:r w:rsidRPr="00D361B0">
        <w:rPr>
          <w:sz w:val="24"/>
          <w:szCs w:val="24"/>
          <w:shd w:val="clear" w:color="auto" w:fill="FFFFFF"/>
          <w:lang w:val="en-GB"/>
        </w:rPr>
        <w:t>IPBES secretariat, Bonn, Germany. 1148 pages. </w:t>
      </w:r>
      <w:hyperlink r:id="rId6" w:tgtFrame="_blank">
        <w:r w:rsidRPr="00D361B0">
          <w:rPr>
            <w:rStyle w:val="Internetlnk"/>
            <w:color w:val="000000"/>
            <w:sz w:val="24"/>
            <w:szCs w:val="24"/>
            <w:shd w:val="clear" w:color="auto" w:fill="FFFFFF"/>
            <w:lang w:val="en-GB"/>
          </w:rPr>
          <w:t>https://doi.org/10.5281/zenodo.3831673</w:t>
        </w:r>
      </w:hyperlink>
      <w:r w:rsidRPr="00D361B0">
        <w:rPr>
          <w:sz w:val="24"/>
          <w:szCs w:val="24"/>
          <w:lang w:val="en-GB"/>
        </w:rPr>
        <w:t>.</w:t>
      </w:r>
    </w:p>
  </w:footnote>
  <w:footnote w:id="22">
    <w:p w14:paraId="35EBD846" w14:textId="77777777" w:rsidR="00D85BFD" w:rsidRPr="00D361B0" w:rsidRDefault="00D85BFD" w:rsidP="00D361B0">
      <w:pPr>
        <w:pStyle w:val="NormalWeb"/>
        <w:shd w:val="clear" w:color="auto" w:fill="FFFFFF"/>
        <w:suppressAutoHyphens w:val="0"/>
        <w:spacing w:before="0" w:after="0"/>
        <w:ind w:left="851" w:hanging="851"/>
        <w:jc w:val="left"/>
        <w:rPr>
          <w:rFonts w:eastAsia="Times New Roman"/>
          <w:color w:val="444444"/>
          <w:lang w:eastAsia="en-GB"/>
        </w:rPr>
      </w:pPr>
      <w:r w:rsidRPr="009C4E80">
        <w:rPr>
          <w:rStyle w:val="FootnoteCharacters"/>
          <w:vertAlign w:val="superscript"/>
        </w:rPr>
        <w:footnoteRef/>
      </w:r>
      <w:r w:rsidRPr="00D361B0">
        <w:tab/>
        <w:t>Regulation (EU) 2021/1119 of the European Parliament and of the Council of 30 June 2021 establishing the framework for achieving climate neutrality and amending Regulations (EC) No 401/2009 and (EU) 2018/1999 (‘European Climate Law’) (OJ L 243, 9.7.2021, p. 1).</w:t>
      </w:r>
    </w:p>
  </w:footnote>
  <w:footnote w:id="23">
    <w:p w14:paraId="33D4C4DB" w14:textId="77777777" w:rsidR="00D85BFD" w:rsidRPr="00D361B0" w:rsidRDefault="00D85BFD" w:rsidP="00D361B0">
      <w:pPr>
        <w:pStyle w:val="NormalWeb"/>
        <w:shd w:val="clear" w:color="auto" w:fill="FFFFFF"/>
        <w:suppressAutoHyphens w:val="0"/>
        <w:spacing w:before="0" w:after="0"/>
        <w:ind w:left="851" w:hanging="851"/>
        <w:jc w:val="left"/>
      </w:pPr>
      <w:r w:rsidRPr="009C4E80">
        <w:rPr>
          <w:rStyle w:val="FootnoteCharacters"/>
          <w:vertAlign w:val="superscript"/>
        </w:rPr>
        <w:footnoteRef/>
      </w:r>
      <w:r w:rsidRPr="00D361B0">
        <w:tab/>
        <w:t>Nature-based solutions are solutions that are inspired and supported by nature, that are cost-effective, and that simultaneously provide environmental, social and economic benefits and help build resilience. Such solutions bring more, and more diverse, nature and natural features and processes into cities, landscapes and seascapes, through locally adapted, resource-efficient and systemic interventions. Nature-based solutions must therefore benefit biodiversity and support the delivery of a range of ecosystem services.</w:t>
      </w:r>
    </w:p>
  </w:footnote>
  <w:footnote w:id="24">
    <w:p w14:paraId="0490CDB8" w14:textId="77777777" w:rsidR="00D85BFD" w:rsidRPr="00D361B0" w:rsidRDefault="00D85BFD" w:rsidP="00D361B0">
      <w:pPr>
        <w:pStyle w:val="NormalWeb"/>
        <w:shd w:val="clear" w:color="auto" w:fill="FFFFFF"/>
        <w:suppressAutoHyphens w:val="0"/>
        <w:spacing w:before="0" w:after="0"/>
        <w:ind w:left="851" w:hanging="851"/>
        <w:jc w:val="left"/>
        <w:rPr>
          <w:rFonts w:eastAsia="Times New Roman"/>
        </w:rPr>
      </w:pPr>
      <w:r w:rsidRPr="009C4E80">
        <w:rPr>
          <w:rStyle w:val="FootnoteCharacters"/>
          <w:vertAlign w:val="superscript"/>
        </w:rPr>
        <w:footnoteRef/>
      </w:r>
      <w:r w:rsidRPr="00D361B0">
        <w:tab/>
        <w:t>Communication</w:t>
      </w:r>
      <w:r w:rsidRPr="00D361B0">
        <w:rPr>
          <w:rFonts w:eastAsia="Times New Roman"/>
        </w:rPr>
        <w:t xml:space="preserve"> </w:t>
      </w:r>
      <w:r w:rsidRPr="00D361B0">
        <w:t>from the European Commission to the European Parliament, the Council, the European Economic and Social Committee and the Committee of the Regions. Forging a climate-resilient Europe - the new EU Strategy on Adaptation to Climate Change (COM/2021/82 final).</w:t>
      </w:r>
    </w:p>
  </w:footnote>
  <w:footnote w:id="25">
    <w:p w14:paraId="4230BC3F" w14:textId="77777777" w:rsidR="00D85BFD" w:rsidRPr="00D361B0" w:rsidRDefault="00D85BFD" w:rsidP="00D361B0">
      <w:pPr>
        <w:pStyle w:val="NormalWeb"/>
        <w:shd w:val="clear" w:color="auto" w:fill="FFFFFF"/>
        <w:suppressAutoHyphens w:val="0"/>
        <w:spacing w:before="0" w:after="0"/>
        <w:ind w:left="851" w:hanging="851"/>
        <w:jc w:val="left"/>
      </w:pPr>
      <w:r w:rsidRPr="009C4E80">
        <w:rPr>
          <w:rStyle w:val="FootnoteCharacters"/>
          <w:vertAlign w:val="superscript"/>
        </w:rPr>
        <w:footnoteRef/>
      </w:r>
      <w:r w:rsidRPr="00D361B0">
        <w:tab/>
      </w:r>
      <w:proofErr w:type="gramStart"/>
      <w:r w:rsidRPr="00D361B0">
        <w:t>Proposal for a Regulation of the European Parliament and of the Council amending Regulations (EU) 2018/841 as regards the scope, simplifying the compliance rules, setting out the targets of the Member States for 2030 and committing to the collective achievement of climate neutrality by 2035 in the land use, forestry and agriculture sector, and (EU) 2018/1999 as regards improvement in monitoring, reporting, tracking of progress and review (COM/2021/554 final).</w:t>
      </w:r>
      <w:proofErr w:type="gramEnd"/>
    </w:p>
  </w:footnote>
  <w:footnote w:id="26">
    <w:p w14:paraId="62B2A3C3" w14:textId="77777777" w:rsidR="00D85BFD" w:rsidRPr="00D361B0" w:rsidRDefault="00D85BFD" w:rsidP="00D361B0">
      <w:pPr>
        <w:pStyle w:val="NormalWeb"/>
        <w:shd w:val="clear" w:color="auto" w:fill="FFFFFF"/>
        <w:suppressAutoHyphens w:val="0"/>
        <w:spacing w:before="0" w:after="0"/>
        <w:ind w:left="851" w:hanging="851"/>
        <w:jc w:val="left"/>
      </w:pPr>
      <w:r w:rsidRPr="009C4E80">
        <w:rPr>
          <w:rStyle w:val="FootnoteCharacters"/>
          <w:vertAlign w:val="superscript"/>
        </w:rPr>
        <w:footnoteRef/>
      </w:r>
      <w:r w:rsidRPr="00D361B0">
        <w:tab/>
        <w:t xml:space="preserve">Communication from the Commission to the European Parliament, the Council, the European, Economic and Social Committee and the Committee of the Regions, Safeguarding food security and reinforcing the resilience of food systems, COM (2022) 133 final. </w:t>
      </w:r>
    </w:p>
  </w:footnote>
  <w:footnote w:id="27">
    <w:p w14:paraId="7A4158BC" w14:textId="77777777" w:rsidR="00D85BFD" w:rsidRPr="00D361B0" w:rsidRDefault="00D85BFD" w:rsidP="00D361B0">
      <w:pPr>
        <w:pStyle w:val="NormalWeb"/>
        <w:shd w:val="clear" w:color="auto" w:fill="FFFFFF"/>
        <w:suppressAutoHyphens w:val="0"/>
        <w:spacing w:before="0" w:after="0"/>
        <w:ind w:left="851" w:hanging="851"/>
        <w:jc w:val="left"/>
      </w:pPr>
      <w:r w:rsidRPr="009C4E80">
        <w:rPr>
          <w:rStyle w:val="FootnoteCharacters"/>
          <w:vertAlign w:val="superscript"/>
        </w:rPr>
        <w:footnoteRef/>
      </w:r>
      <w:r w:rsidRPr="00D361B0">
        <w:rPr>
          <w:i/>
        </w:rPr>
        <w:tab/>
        <w:t xml:space="preserve">Conference on the Future of Europe – Report on the </w:t>
      </w:r>
      <w:proofErr w:type="gramStart"/>
      <w:r w:rsidRPr="00D361B0">
        <w:rPr>
          <w:i/>
        </w:rPr>
        <w:t>Final Outcome</w:t>
      </w:r>
      <w:proofErr w:type="gramEnd"/>
      <w:r w:rsidRPr="00D361B0">
        <w:t>, May 2022, Proposal 2 (1, 4, 5) p. 44, Proposal 6 (6) p. 48.</w:t>
      </w:r>
    </w:p>
  </w:footnote>
  <w:footnote w:id="28">
    <w:p w14:paraId="37F62FE4" w14:textId="77777777" w:rsidR="00D85BFD" w:rsidRPr="009C4E80" w:rsidRDefault="00D85BFD" w:rsidP="00D361B0">
      <w:pPr>
        <w:pStyle w:val="NormalWeb"/>
        <w:shd w:val="clear" w:color="auto" w:fill="FFFFFF"/>
        <w:suppressAutoHyphens w:val="0"/>
        <w:spacing w:before="0" w:after="0"/>
        <w:ind w:left="851" w:hanging="851"/>
        <w:jc w:val="left"/>
      </w:pPr>
      <w:r w:rsidRPr="009C4E80">
        <w:rPr>
          <w:rStyle w:val="FootnoteCharacters"/>
          <w:vertAlign w:val="superscript"/>
        </w:rPr>
        <w:footnoteRef/>
      </w:r>
      <w:r w:rsidRPr="009C4E80">
        <w:rPr>
          <w:vertAlign w:val="superscript"/>
        </w:rPr>
        <w:tab/>
      </w:r>
      <w:r w:rsidRPr="009C4E80">
        <w:t xml:space="preserve">Communication from the Commission to the European Parliament, Council, the European Economic and Social Committee and the Committee of the Regions. EU Soil Strategy for 2030 </w:t>
      </w:r>
      <w:proofErr w:type="gramStart"/>
      <w:r w:rsidRPr="009C4E80">
        <w:t>Reaping</w:t>
      </w:r>
      <w:proofErr w:type="gramEnd"/>
      <w:r w:rsidRPr="009C4E80">
        <w:t xml:space="preserve"> the benefits of healthy soils for people, food, nature and climate (COM/2021/699 final).</w:t>
      </w:r>
    </w:p>
  </w:footnote>
  <w:footnote w:id="29">
    <w:p w14:paraId="7A980096" w14:textId="77777777" w:rsidR="00D85BFD" w:rsidRPr="009C4E80" w:rsidRDefault="00D85BFD" w:rsidP="00D361B0">
      <w:pPr>
        <w:pStyle w:val="NormalWeb"/>
        <w:shd w:val="clear" w:color="auto" w:fill="FFFFFF"/>
        <w:suppressAutoHyphens w:val="0"/>
        <w:spacing w:before="0" w:after="0"/>
        <w:ind w:left="851" w:hanging="851"/>
        <w:jc w:val="left"/>
      </w:pPr>
      <w:r w:rsidRPr="009C4E80">
        <w:rPr>
          <w:rStyle w:val="FootnoteCharacters"/>
          <w:vertAlign w:val="superscript"/>
        </w:rPr>
        <w:footnoteRef/>
      </w:r>
      <w:r w:rsidRPr="009C4E80">
        <w:rPr>
          <w:vertAlign w:val="superscript"/>
        </w:rPr>
        <w:tab/>
      </w:r>
      <w:r w:rsidRPr="009C4E80">
        <w:t>Council Directive 92/43/EEC of 21 May 1992 on the conservation of natural habitats and of wild fauna and flora (OJ L 206, 22.7.1992, p. 7).</w:t>
      </w:r>
    </w:p>
  </w:footnote>
  <w:footnote w:id="30">
    <w:p w14:paraId="345B74A0" w14:textId="77777777" w:rsidR="00D85BFD" w:rsidRPr="00D361B0" w:rsidRDefault="00D85BFD" w:rsidP="00D361B0">
      <w:pPr>
        <w:pStyle w:val="NormalWeb"/>
        <w:shd w:val="clear" w:color="auto" w:fill="FFFFFF"/>
        <w:suppressAutoHyphens w:val="0"/>
        <w:spacing w:before="0" w:after="0"/>
        <w:ind w:left="851" w:hanging="851"/>
        <w:jc w:val="left"/>
      </w:pPr>
      <w:r w:rsidRPr="009C4E80">
        <w:rPr>
          <w:rStyle w:val="FootnoteCharacters"/>
          <w:vertAlign w:val="superscript"/>
        </w:rPr>
        <w:footnoteRef/>
      </w:r>
      <w:r w:rsidRPr="009C4E80">
        <w:rPr>
          <w:vertAlign w:val="superscript"/>
        </w:rPr>
        <w:tab/>
      </w:r>
      <w:r w:rsidRPr="009C4E80">
        <w:t>Directive 2009/147/EC of the European Parliament and of the Council of 30 November 2009 on the conservation of wild birds (OJ L 20, 26.1.2010, p. 7</w:t>
      </w:r>
      <w:r w:rsidRPr="00D361B0">
        <w:t>).</w:t>
      </w:r>
    </w:p>
  </w:footnote>
  <w:footnote w:id="31">
    <w:p w14:paraId="3395FAF6" w14:textId="77777777" w:rsidR="00D85BFD" w:rsidRPr="00D361B0" w:rsidRDefault="00D85BFD" w:rsidP="00D361B0">
      <w:pPr>
        <w:pStyle w:val="NormalWeb"/>
        <w:shd w:val="clear" w:color="auto" w:fill="FFFFFF"/>
        <w:suppressAutoHyphens w:val="0"/>
        <w:spacing w:before="0" w:after="0"/>
        <w:ind w:left="851" w:hanging="851"/>
        <w:jc w:val="left"/>
      </w:pPr>
      <w:r w:rsidRPr="009C4E80">
        <w:rPr>
          <w:rStyle w:val="FootnoteCharacters"/>
          <w:vertAlign w:val="superscript"/>
        </w:rPr>
        <w:footnoteRef/>
      </w:r>
      <w:r w:rsidRPr="00D361B0">
        <w:tab/>
        <w:t xml:space="preserve">DG Environment. </w:t>
      </w:r>
      <w:proofErr w:type="gramStart"/>
      <w:r w:rsidRPr="00D361B0">
        <w:t>2017</w:t>
      </w:r>
      <w:proofErr w:type="gramEnd"/>
      <w:r w:rsidRPr="00D361B0">
        <w:t xml:space="preserve">, “Reporting under Article 17 of the Habitats Directive: Explanatory notes and guidelines for the period 2013-2018” and DG Environment 2013, “Interpretation manual of European Union habitats </w:t>
      </w:r>
      <w:proofErr w:type="spellStart"/>
      <w:r w:rsidRPr="00D361B0">
        <w:t>Eur</w:t>
      </w:r>
      <w:proofErr w:type="spellEnd"/>
      <w:r w:rsidRPr="00D361B0">
        <w:t xml:space="preserve"> 28”.</w:t>
      </w:r>
    </w:p>
  </w:footnote>
  <w:footnote w:id="32">
    <w:p w14:paraId="1BC98B3B" w14:textId="77777777" w:rsidR="00D85BFD" w:rsidRPr="00D361B0" w:rsidRDefault="00D85BFD" w:rsidP="00D361B0">
      <w:pPr>
        <w:pStyle w:val="FootnoteText"/>
        <w:ind w:left="851" w:hanging="851"/>
        <w:rPr>
          <w:sz w:val="24"/>
          <w:szCs w:val="24"/>
          <w:lang w:val="en-GB"/>
        </w:rPr>
      </w:pPr>
      <w:r w:rsidRPr="009C4E80">
        <w:rPr>
          <w:rStyle w:val="FootnoteCharacters"/>
          <w:sz w:val="24"/>
          <w:szCs w:val="24"/>
          <w:vertAlign w:val="superscript"/>
        </w:rPr>
        <w:footnoteRef/>
      </w:r>
      <w:r w:rsidRPr="00D361B0">
        <w:rPr>
          <w:sz w:val="24"/>
          <w:szCs w:val="24"/>
          <w:lang w:val="en-GB"/>
        </w:rPr>
        <w:tab/>
        <w:t>Regulation (EU) No 1380/2013 of the European Parliament and of the Council of 11 December 2013 on the Common Fisheries Policy, amending Council Regulations (EC) No 1954/2003 and (EC) No 1224/2009 and repealing Council Regulations (EC) No 2371/2002 and (EC) No 639/2004 and Council Decision 2004/585/EC (OJ L 354, 28.12.2013, p. 22).</w:t>
      </w:r>
    </w:p>
  </w:footnote>
  <w:footnote w:id="33">
    <w:p w14:paraId="1DEF2470" w14:textId="77777777" w:rsidR="00D85BFD" w:rsidRPr="00D361B0" w:rsidRDefault="00D85BFD" w:rsidP="00D361B0">
      <w:pPr>
        <w:pStyle w:val="FootnoteText"/>
        <w:ind w:left="851" w:hanging="851"/>
        <w:rPr>
          <w:sz w:val="24"/>
          <w:szCs w:val="24"/>
          <w:lang w:val="en-GB"/>
        </w:rPr>
      </w:pPr>
      <w:r w:rsidRPr="009C4E80">
        <w:rPr>
          <w:rStyle w:val="FootnoteCharacters"/>
          <w:sz w:val="24"/>
          <w:szCs w:val="24"/>
          <w:vertAlign w:val="superscript"/>
        </w:rPr>
        <w:footnoteRef/>
      </w:r>
      <w:r w:rsidRPr="00D361B0">
        <w:rPr>
          <w:sz w:val="24"/>
          <w:szCs w:val="24"/>
          <w:lang w:val="en-GB"/>
        </w:rPr>
        <w:tab/>
      </w:r>
      <w:proofErr w:type="gramStart"/>
      <w:r w:rsidRPr="00D361B0">
        <w:rPr>
          <w:sz w:val="24"/>
          <w:szCs w:val="24"/>
          <w:lang w:val="en-GB"/>
        </w:rPr>
        <w:t>The Convention for the Protection of the Marine Environment in the North-East Atlantic of 1992 – the OSPAR Convention (OSPAR), the Convention on the Protection of the Marine Environment in the Baltic Sea Area of 1992 – the Helsinki Convention (HELCOM), the Convention for the Protection of Marine Environment and the Coastal Region of the Mediterranean of 1995 – the Barcelona Convention (UNEP-MAP) and the Convention for the Protection of the Black Sea of 1992 – the Bucharest Convention.</w:t>
      </w:r>
      <w:proofErr w:type="gramEnd"/>
    </w:p>
  </w:footnote>
  <w:footnote w:id="34">
    <w:p w14:paraId="7A559388" w14:textId="77777777" w:rsidR="00D85BFD" w:rsidRPr="00D361B0" w:rsidRDefault="00D85BFD" w:rsidP="00D361B0">
      <w:pPr>
        <w:pStyle w:val="FootnoteText"/>
        <w:ind w:left="851" w:hanging="851"/>
        <w:rPr>
          <w:color w:val="000000"/>
          <w:sz w:val="24"/>
          <w:szCs w:val="24"/>
          <w:lang w:val="en-GB"/>
        </w:rPr>
      </w:pPr>
      <w:r w:rsidRPr="009C4E80">
        <w:rPr>
          <w:rStyle w:val="FootnoteCharacters"/>
          <w:sz w:val="24"/>
          <w:szCs w:val="24"/>
          <w:vertAlign w:val="superscript"/>
        </w:rPr>
        <w:footnoteRef/>
      </w:r>
      <w:r w:rsidRPr="00D361B0">
        <w:rPr>
          <w:sz w:val="24"/>
          <w:szCs w:val="24"/>
          <w:lang w:val="en-GB"/>
        </w:rPr>
        <w:tab/>
      </w:r>
      <w:proofErr w:type="spellStart"/>
      <w:r w:rsidRPr="00D361B0">
        <w:rPr>
          <w:sz w:val="24"/>
          <w:szCs w:val="24"/>
          <w:lang w:val="en-GB"/>
        </w:rPr>
        <w:t>Vysna</w:t>
      </w:r>
      <w:proofErr w:type="spellEnd"/>
      <w:r w:rsidRPr="00D361B0">
        <w:rPr>
          <w:sz w:val="24"/>
          <w:szCs w:val="24"/>
          <w:lang w:val="en-GB"/>
        </w:rPr>
        <w:t xml:space="preserve">, V., </w:t>
      </w:r>
      <w:proofErr w:type="spellStart"/>
      <w:r w:rsidRPr="00D361B0">
        <w:rPr>
          <w:sz w:val="24"/>
          <w:szCs w:val="24"/>
          <w:lang w:val="en-GB"/>
        </w:rPr>
        <w:t>Maes</w:t>
      </w:r>
      <w:proofErr w:type="spellEnd"/>
      <w:r w:rsidRPr="00D361B0">
        <w:rPr>
          <w:sz w:val="24"/>
          <w:szCs w:val="24"/>
          <w:lang w:val="en-GB"/>
        </w:rPr>
        <w:t xml:space="preserve">, J., Petersen, J.E., La </w:t>
      </w:r>
      <w:proofErr w:type="spellStart"/>
      <w:r w:rsidRPr="00D361B0">
        <w:rPr>
          <w:sz w:val="24"/>
          <w:szCs w:val="24"/>
          <w:lang w:val="en-GB"/>
        </w:rPr>
        <w:t>Notte</w:t>
      </w:r>
      <w:proofErr w:type="spellEnd"/>
      <w:r w:rsidRPr="00D361B0">
        <w:rPr>
          <w:sz w:val="24"/>
          <w:szCs w:val="24"/>
          <w:lang w:val="en-GB"/>
        </w:rPr>
        <w:t xml:space="preserve">, A., </w:t>
      </w:r>
      <w:proofErr w:type="spellStart"/>
      <w:r w:rsidRPr="00D361B0">
        <w:rPr>
          <w:sz w:val="24"/>
          <w:szCs w:val="24"/>
          <w:lang w:val="en-GB"/>
        </w:rPr>
        <w:t>Vallecillo</w:t>
      </w:r>
      <w:proofErr w:type="spellEnd"/>
      <w:r w:rsidRPr="00D361B0">
        <w:rPr>
          <w:sz w:val="24"/>
          <w:szCs w:val="24"/>
          <w:lang w:val="en-GB"/>
        </w:rPr>
        <w:t xml:space="preserve">, S., </w:t>
      </w:r>
      <w:proofErr w:type="spellStart"/>
      <w:r w:rsidRPr="00D361B0">
        <w:rPr>
          <w:sz w:val="24"/>
          <w:szCs w:val="24"/>
          <w:lang w:val="en-GB"/>
        </w:rPr>
        <w:t>Aizpurua</w:t>
      </w:r>
      <w:proofErr w:type="spellEnd"/>
      <w:r w:rsidRPr="00D361B0">
        <w:rPr>
          <w:sz w:val="24"/>
          <w:szCs w:val="24"/>
          <w:lang w:val="en-GB"/>
        </w:rPr>
        <w:t xml:space="preserve">, N., </w:t>
      </w:r>
      <w:proofErr w:type="spellStart"/>
      <w:r w:rsidRPr="00D361B0">
        <w:rPr>
          <w:sz w:val="24"/>
          <w:szCs w:val="24"/>
          <w:lang w:val="en-GB"/>
        </w:rPr>
        <w:t>Ivits</w:t>
      </w:r>
      <w:proofErr w:type="spellEnd"/>
      <w:r w:rsidRPr="00D361B0">
        <w:rPr>
          <w:sz w:val="24"/>
          <w:szCs w:val="24"/>
          <w:lang w:val="en-GB"/>
        </w:rPr>
        <w:t xml:space="preserve">, E., Teller, A., Accounting for ecosystems and their services in the European Union (INCA). Final report from phase II of the INCA </w:t>
      </w:r>
      <w:r w:rsidRPr="00D361B0">
        <w:rPr>
          <w:color w:val="000000"/>
          <w:sz w:val="24"/>
          <w:szCs w:val="24"/>
          <w:lang w:val="en-GB"/>
        </w:rPr>
        <w:t>project aiming to develop a pilot for an integrated system of ecosystem accounts for the EU. Statistical report. Publications office of the European Union, Luxembourg, 2021.</w:t>
      </w:r>
    </w:p>
  </w:footnote>
  <w:footnote w:id="35">
    <w:p w14:paraId="4009C71C" w14:textId="77777777" w:rsidR="00D85BFD" w:rsidRPr="00D361B0" w:rsidRDefault="00D85BFD" w:rsidP="00D361B0">
      <w:pPr>
        <w:pStyle w:val="FootnoteText"/>
        <w:ind w:left="851" w:hanging="851"/>
        <w:rPr>
          <w:color w:val="000000"/>
          <w:sz w:val="24"/>
          <w:szCs w:val="24"/>
          <w:lang w:val="en-GB"/>
        </w:rPr>
      </w:pPr>
      <w:r w:rsidRPr="009C4E80">
        <w:rPr>
          <w:rStyle w:val="FootnoteCharacters"/>
          <w:sz w:val="24"/>
          <w:szCs w:val="24"/>
          <w:vertAlign w:val="superscript"/>
        </w:rPr>
        <w:footnoteRef/>
      </w:r>
      <w:r w:rsidRPr="00D361B0">
        <w:rPr>
          <w:color w:val="000000"/>
          <w:sz w:val="24"/>
          <w:szCs w:val="24"/>
          <w:shd w:val="clear" w:color="auto" w:fill="FFFFFF"/>
          <w:lang w:val="en-GB"/>
        </w:rPr>
        <w:tab/>
        <w:t xml:space="preserve">Communication from the Commission to the European Parliament, the Council, the European Economic and Social Committee and the Committee of the Regions. EU Pollinators Initiative </w:t>
      </w:r>
      <w:r w:rsidRPr="00D361B0">
        <w:rPr>
          <w:color w:val="000000"/>
          <w:sz w:val="24"/>
          <w:szCs w:val="24"/>
          <w:lang w:val="en-GB"/>
        </w:rPr>
        <w:t>(COM/2018/395 final).</w:t>
      </w:r>
    </w:p>
  </w:footnote>
  <w:footnote w:id="36">
    <w:p w14:paraId="52285D01" w14:textId="77777777" w:rsidR="00D85BFD" w:rsidRPr="00D361B0" w:rsidRDefault="00D85BFD" w:rsidP="00D361B0">
      <w:pPr>
        <w:pStyle w:val="FootnoteText"/>
        <w:ind w:left="851" w:hanging="851"/>
        <w:rPr>
          <w:color w:val="000000"/>
          <w:sz w:val="24"/>
          <w:szCs w:val="24"/>
          <w:lang w:val="en-GB"/>
        </w:rPr>
      </w:pPr>
      <w:r w:rsidRPr="009C4E80">
        <w:rPr>
          <w:rStyle w:val="FootnoteCharacters"/>
          <w:sz w:val="24"/>
          <w:szCs w:val="24"/>
          <w:vertAlign w:val="superscript"/>
        </w:rPr>
        <w:footnoteRef/>
      </w:r>
      <w:r w:rsidRPr="00D361B0">
        <w:rPr>
          <w:color w:val="000000"/>
          <w:sz w:val="24"/>
          <w:szCs w:val="24"/>
          <w:lang w:val="en-GB"/>
        </w:rPr>
        <w:tab/>
        <w:t>Report from the Commission to the European Parliament, the Council, the European Economic and Social Committee and the Committee of the Regions. Progress in the implementation of the EU Pollinators Initiative</w:t>
      </w:r>
      <w:r w:rsidRPr="00D361B0">
        <w:rPr>
          <w:i/>
          <w:iCs/>
          <w:color w:val="000000"/>
          <w:sz w:val="24"/>
          <w:szCs w:val="24"/>
          <w:lang w:val="en-GB"/>
        </w:rPr>
        <w:t xml:space="preserve"> (</w:t>
      </w:r>
      <w:r w:rsidRPr="00D361B0">
        <w:rPr>
          <w:color w:val="000000"/>
          <w:sz w:val="24"/>
          <w:szCs w:val="24"/>
          <w:lang w:val="en-GB"/>
        </w:rPr>
        <w:t>COM/2021/261 final).</w:t>
      </w:r>
    </w:p>
  </w:footnote>
  <w:footnote w:id="37">
    <w:p w14:paraId="7184D56A" w14:textId="77777777" w:rsidR="00D85BFD" w:rsidRPr="00D361B0" w:rsidRDefault="00D85BFD" w:rsidP="00D361B0">
      <w:pPr>
        <w:pStyle w:val="FootnoteText"/>
        <w:ind w:left="851" w:hanging="851"/>
        <w:rPr>
          <w:color w:val="000000"/>
          <w:sz w:val="24"/>
          <w:szCs w:val="24"/>
          <w:lang w:val="en-GB"/>
        </w:rPr>
      </w:pPr>
      <w:r w:rsidRPr="009C4E80">
        <w:rPr>
          <w:rStyle w:val="FootnoteCharacters"/>
          <w:sz w:val="24"/>
          <w:szCs w:val="24"/>
          <w:vertAlign w:val="superscript"/>
        </w:rPr>
        <w:footnoteRef/>
      </w:r>
      <w:r w:rsidRPr="00D361B0">
        <w:rPr>
          <w:color w:val="000000"/>
          <w:sz w:val="24"/>
          <w:szCs w:val="24"/>
          <w:lang w:val="en-GB"/>
        </w:rPr>
        <w:tab/>
        <w:t>European Parliament resolution of 9 June 2021 on the EU Biodiversity Strategy for 2030: Bringing nature back into our lives (2020/2273(INI), available at https://www.europarl.europa.eu/doceo/document/TA-9-2021-0277_EN.pdf.</w:t>
      </w:r>
    </w:p>
  </w:footnote>
  <w:footnote w:id="38">
    <w:p w14:paraId="0FFC2C7C" w14:textId="77777777" w:rsidR="00D85BFD" w:rsidRPr="00D361B0" w:rsidRDefault="00D85BFD" w:rsidP="00D361B0">
      <w:pPr>
        <w:pStyle w:val="FootnoteText"/>
        <w:ind w:left="851" w:hanging="851"/>
        <w:rPr>
          <w:color w:val="000000"/>
          <w:sz w:val="24"/>
          <w:szCs w:val="24"/>
          <w:lang w:val="en-GB"/>
        </w:rPr>
      </w:pPr>
      <w:r w:rsidRPr="009C4E80">
        <w:rPr>
          <w:rStyle w:val="FootnoteCharacters"/>
          <w:sz w:val="24"/>
          <w:szCs w:val="24"/>
          <w:vertAlign w:val="superscript"/>
        </w:rPr>
        <w:footnoteRef/>
      </w:r>
      <w:r w:rsidRPr="00D361B0">
        <w:rPr>
          <w:color w:val="000000"/>
          <w:sz w:val="24"/>
          <w:szCs w:val="24"/>
          <w:lang w:val="en-GB"/>
        </w:rPr>
        <w:tab/>
        <w:t xml:space="preserve">Council Conclusions of 17 December 2020 on European Court of Auditors' Special Report No 15/2020 entitled "Protection of wild pollinators in the EU: Commission initiatives have not borne </w:t>
      </w:r>
      <w:proofErr w:type="gramStart"/>
      <w:r w:rsidRPr="00D361B0">
        <w:rPr>
          <w:color w:val="000000"/>
          <w:sz w:val="24"/>
          <w:szCs w:val="24"/>
          <w:lang w:val="en-GB"/>
        </w:rPr>
        <w:t>fruit(</w:t>
      </w:r>
      <w:proofErr w:type="gramEnd"/>
      <w:r w:rsidRPr="00D361B0">
        <w:rPr>
          <w:color w:val="000000"/>
          <w:sz w:val="24"/>
          <w:szCs w:val="24"/>
          <w:lang w:val="en-GB"/>
        </w:rPr>
        <w:t>14168/20).</w:t>
      </w:r>
    </w:p>
  </w:footnote>
  <w:footnote w:id="39">
    <w:p w14:paraId="584356F4" w14:textId="77777777" w:rsidR="00D85BFD" w:rsidRPr="00D361B0" w:rsidRDefault="00D85BFD" w:rsidP="00D361B0">
      <w:pPr>
        <w:pStyle w:val="FootnoteText"/>
        <w:ind w:left="851" w:hanging="851"/>
        <w:rPr>
          <w:sz w:val="24"/>
          <w:szCs w:val="24"/>
          <w:lang w:val="en-GB"/>
        </w:rPr>
      </w:pPr>
      <w:r w:rsidRPr="009C4E80">
        <w:rPr>
          <w:rStyle w:val="FootnoteCharacters"/>
          <w:sz w:val="24"/>
          <w:szCs w:val="24"/>
          <w:vertAlign w:val="superscript"/>
        </w:rPr>
        <w:footnoteRef/>
      </w:r>
      <w:r w:rsidRPr="00D361B0">
        <w:rPr>
          <w:sz w:val="24"/>
          <w:szCs w:val="24"/>
          <w:lang w:val="en-GB"/>
        </w:rPr>
        <w:tab/>
        <w:t xml:space="preserve">Special Report 15/2020, </w:t>
      </w:r>
      <w:hyperlink r:id="rId7">
        <w:r w:rsidRPr="00D361B0">
          <w:rPr>
            <w:rStyle w:val="Internetlnk"/>
            <w:sz w:val="24"/>
            <w:szCs w:val="24"/>
            <w:lang w:val="en-GB"/>
          </w:rPr>
          <w:t>https://www.eca.europa.eu/Lists/ECADocuments/SR20_15/SR_Pollinators_EN.pdf</w:t>
        </w:r>
      </w:hyperlink>
      <w:r w:rsidRPr="00D361B0">
        <w:rPr>
          <w:sz w:val="24"/>
          <w:szCs w:val="24"/>
          <w:lang w:val="en-GB"/>
        </w:rPr>
        <w:t> </w:t>
      </w:r>
    </w:p>
  </w:footnote>
  <w:footnote w:id="40">
    <w:p w14:paraId="2A6BBA8A" w14:textId="77777777" w:rsidR="00D85BFD" w:rsidRPr="00D361B0" w:rsidRDefault="00D85BFD" w:rsidP="00D361B0">
      <w:pPr>
        <w:pStyle w:val="FootnoteText"/>
        <w:ind w:left="851" w:hanging="851"/>
        <w:rPr>
          <w:b/>
          <w:i/>
          <w:sz w:val="24"/>
          <w:szCs w:val="24"/>
          <w:lang w:val="en-GB"/>
        </w:rPr>
      </w:pPr>
      <w:r w:rsidRPr="00D361B0">
        <w:rPr>
          <w:rStyle w:val="FootnoteReference"/>
          <w:bCs/>
          <w:i/>
          <w:sz w:val="24"/>
          <w:szCs w:val="24"/>
        </w:rPr>
        <w:footnoteRef/>
      </w:r>
      <w:r w:rsidRPr="00D361B0">
        <w:rPr>
          <w:b/>
          <w:bCs/>
          <w:i/>
          <w:sz w:val="24"/>
          <w:szCs w:val="24"/>
          <w:lang w:val="en-GB"/>
        </w:rPr>
        <w:tab/>
        <w:t>Communication from the Commission to the European Parliament, the Council, the European Economic and Social Committee and the Committee of the Regions. Revision of the EU Pollinators Initiative. A new deal for pollinators (COM/2023/35 final).</w:t>
      </w:r>
    </w:p>
  </w:footnote>
  <w:footnote w:id="41">
    <w:p w14:paraId="01E00931" w14:textId="77777777" w:rsidR="00D85BFD" w:rsidRPr="00D361B0" w:rsidRDefault="00D85BFD" w:rsidP="00D361B0">
      <w:pPr>
        <w:pStyle w:val="FootnoteText"/>
        <w:ind w:left="851" w:hanging="851"/>
        <w:rPr>
          <w:sz w:val="24"/>
          <w:szCs w:val="24"/>
        </w:rPr>
      </w:pPr>
      <w:r w:rsidRPr="009C4E80">
        <w:rPr>
          <w:rStyle w:val="FootnoteCharacters"/>
          <w:sz w:val="24"/>
          <w:szCs w:val="24"/>
          <w:vertAlign w:val="superscript"/>
        </w:rPr>
        <w:footnoteRef/>
      </w:r>
      <w:hyperlink r:id="rId8">
        <w:r w:rsidRPr="00D361B0">
          <w:rPr>
            <w:rStyle w:val="Internetlnk"/>
            <w:sz w:val="24"/>
            <w:szCs w:val="24"/>
          </w:rPr>
          <w:tab/>
        </w:r>
        <w:proofErr w:type="spellStart"/>
        <w:r w:rsidRPr="00D361B0">
          <w:rPr>
            <w:rStyle w:val="Internetlnk"/>
            <w:sz w:val="24"/>
            <w:szCs w:val="24"/>
          </w:rPr>
          <w:t>European</w:t>
        </w:r>
        <w:proofErr w:type="spellEnd"/>
        <w:r w:rsidRPr="00D361B0">
          <w:rPr>
            <w:rStyle w:val="Internetlnk"/>
            <w:sz w:val="24"/>
            <w:szCs w:val="24"/>
          </w:rPr>
          <w:t xml:space="preserve"> </w:t>
        </w:r>
        <w:proofErr w:type="spellStart"/>
        <w:r w:rsidRPr="00D361B0">
          <w:rPr>
            <w:rStyle w:val="Internetlnk"/>
            <w:sz w:val="24"/>
            <w:szCs w:val="24"/>
          </w:rPr>
          <w:t>Redlist</w:t>
        </w:r>
        <w:proofErr w:type="spellEnd"/>
        <w:r w:rsidRPr="00D361B0">
          <w:rPr>
            <w:rStyle w:val="Internetlnk"/>
            <w:sz w:val="24"/>
            <w:szCs w:val="24"/>
          </w:rPr>
          <w:t xml:space="preserve"> - </w:t>
        </w:r>
        <w:proofErr w:type="spellStart"/>
        <w:r w:rsidRPr="00D361B0">
          <w:rPr>
            <w:rStyle w:val="Internetlnk"/>
            <w:sz w:val="24"/>
            <w:szCs w:val="24"/>
          </w:rPr>
          <w:t>Environment</w:t>
        </w:r>
        <w:proofErr w:type="spellEnd"/>
        <w:r w:rsidRPr="00D361B0">
          <w:rPr>
            <w:rStyle w:val="Internetlnk"/>
            <w:sz w:val="24"/>
            <w:szCs w:val="24"/>
          </w:rPr>
          <w:t xml:space="preserve"> - </w:t>
        </w:r>
        <w:proofErr w:type="spellStart"/>
        <w:r w:rsidRPr="00D361B0">
          <w:rPr>
            <w:rStyle w:val="Internetlnk"/>
            <w:sz w:val="24"/>
            <w:szCs w:val="24"/>
          </w:rPr>
          <w:t>European</w:t>
        </w:r>
        <w:proofErr w:type="spellEnd"/>
        <w:r w:rsidRPr="00D361B0">
          <w:rPr>
            <w:rStyle w:val="Internetlnk"/>
            <w:sz w:val="24"/>
            <w:szCs w:val="24"/>
          </w:rPr>
          <w:t xml:space="preserve"> Commission (europa.eu)</w:t>
        </w:r>
      </w:hyperlink>
    </w:p>
  </w:footnote>
  <w:footnote w:id="42">
    <w:p w14:paraId="0ACD541A" w14:textId="77777777" w:rsidR="00D85BFD" w:rsidRPr="00D361B0" w:rsidRDefault="00D85BFD" w:rsidP="00D361B0">
      <w:pPr>
        <w:pStyle w:val="FootnoteText"/>
        <w:ind w:left="851" w:hanging="851"/>
        <w:rPr>
          <w:sz w:val="24"/>
          <w:szCs w:val="24"/>
          <w:lang w:val="en-GB"/>
        </w:rPr>
      </w:pPr>
      <w:r w:rsidRPr="009C4E80">
        <w:rPr>
          <w:rStyle w:val="FootnoteCharacters"/>
          <w:sz w:val="24"/>
          <w:szCs w:val="24"/>
          <w:vertAlign w:val="superscript"/>
        </w:rPr>
        <w:footnoteRef/>
      </w:r>
      <w:r w:rsidRPr="00D361B0">
        <w:rPr>
          <w:sz w:val="24"/>
          <w:szCs w:val="24"/>
          <w:lang w:val="en-GB"/>
        </w:rPr>
        <w:tab/>
        <w:t>Regulation (EU) 2021/2115 of the European Parliament and of the Council of 2 December 2021 establishing rules on support for strategic plans to be drawn up by Member States under the common agricultural policy (CAP Strategic Plans) and financed by the European Agricultural Guarantee Fund (EAGF) and by the European Agricultural Fund for Rural Development (EAFRD) and repealing Regulations (EU) No 1305/2013 and (EU) No 1307/2013, OJ L 435, 6.12.2021, p. 1,</w:t>
      </w:r>
    </w:p>
  </w:footnote>
  <w:footnote w:id="43">
    <w:p w14:paraId="02201EE0" w14:textId="77777777" w:rsidR="00D85BFD" w:rsidRPr="00D361B0" w:rsidRDefault="00D85BFD" w:rsidP="00D361B0">
      <w:pPr>
        <w:pStyle w:val="FootnoteText"/>
        <w:ind w:left="851" w:hanging="851"/>
        <w:rPr>
          <w:sz w:val="24"/>
          <w:szCs w:val="24"/>
          <w:lang w:val="en-GB"/>
        </w:rPr>
      </w:pPr>
      <w:r w:rsidRPr="009C4E80">
        <w:rPr>
          <w:rStyle w:val="FootnoteCharacters"/>
          <w:sz w:val="24"/>
          <w:szCs w:val="24"/>
          <w:vertAlign w:val="superscript"/>
        </w:rPr>
        <w:footnoteRef/>
      </w:r>
      <w:r w:rsidRPr="00D361B0">
        <w:rPr>
          <w:sz w:val="24"/>
          <w:szCs w:val="24"/>
          <w:lang w:val="en-GB"/>
        </w:rPr>
        <w:tab/>
      </w:r>
      <w:proofErr w:type="gramStart"/>
      <w:r w:rsidRPr="00D361B0">
        <w:rPr>
          <w:sz w:val="24"/>
          <w:szCs w:val="24"/>
          <w:lang w:val="en-GB"/>
        </w:rPr>
        <w:t>Where a farmer commits to devote at least 7% of his/her arable land to non-productive areas or features, including land lying fallow, under an enhanced eco-scheme or if there is a minimum share of at least 7 % of arable land at farm level that includes also catch crops or nitrogen fixing crops, cultivated without the use of plant protection products.</w:t>
      </w:r>
      <w:proofErr w:type="gramEnd"/>
    </w:p>
  </w:footnote>
  <w:footnote w:id="44">
    <w:p w14:paraId="254D2F0A" w14:textId="77777777" w:rsidR="00D85BFD" w:rsidRPr="00D361B0" w:rsidRDefault="00D85BFD" w:rsidP="00D361B0">
      <w:pPr>
        <w:pStyle w:val="FootnoteText"/>
        <w:ind w:left="851" w:hanging="851"/>
        <w:rPr>
          <w:sz w:val="24"/>
          <w:szCs w:val="24"/>
          <w:lang w:val="en-GB"/>
        </w:rPr>
      </w:pPr>
      <w:r w:rsidRPr="009C4E80">
        <w:rPr>
          <w:rStyle w:val="FootnoteCharacters"/>
          <w:sz w:val="24"/>
          <w:szCs w:val="24"/>
          <w:vertAlign w:val="superscript"/>
        </w:rPr>
        <w:footnoteRef/>
      </w:r>
      <w:r w:rsidRPr="00D361B0">
        <w:rPr>
          <w:sz w:val="24"/>
          <w:szCs w:val="24"/>
          <w:lang w:val="en-GB"/>
        </w:rPr>
        <w:tab/>
        <w:t xml:space="preserve">Rewetting is the process of changing a drained soil into a wet soil. Chapter 1 of IPCC 2014, 2013 and Supplement to the 2006 IPCC Guidelines for National Greenhouse Gas Inventories: Wetlands, </w:t>
      </w:r>
      <w:proofErr w:type="spellStart"/>
      <w:r w:rsidRPr="00D361B0">
        <w:rPr>
          <w:sz w:val="24"/>
          <w:szCs w:val="24"/>
          <w:lang w:val="en-GB"/>
        </w:rPr>
        <w:t>Hiraishi</w:t>
      </w:r>
      <w:proofErr w:type="spellEnd"/>
      <w:r w:rsidRPr="00D361B0">
        <w:rPr>
          <w:sz w:val="24"/>
          <w:szCs w:val="24"/>
          <w:lang w:val="en-GB"/>
        </w:rPr>
        <w:t xml:space="preserve">, T., Krug, T., Tanabe, K., Srivastava, N., </w:t>
      </w:r>
      <w:proofErr w:type="spellStart"/>
      <w:r w:rsidRPr="00D361B0">
        <w:rPr>
          <w:sz w:val="24"/>
          <w:szCs w:val="24"/>
          <w:lang w:val="en-GB"/>
        </w:rPr>
        <w:t>Baasansuren</w:t>
      </w:r>
      <w:proofErr w:type="spellEnd"/>
      <w:r w:rsidRPr="00D361B0">
        <w:rPr>
          <w:sz w:val="24"/>
          <w:szCs w:val="24"/>
          <w:lang w:val="en-GB"/>
        </w:rPr>
        <w:t xml:space="preserve">, J., Fukuda, M. and </w:t>
      </w:r>
      <w:proofErr w:type="spellStart"/>
      <w:r w:rsidRPr="00D361B0">
        <w:rPr>
          <w:sz w:val="24"/>
          <w:szCs w:val="24"/>
          <w:lang w:val="en-GB"/>
        </w:rPr>
        <w:t>Troxler</w:t>
      </w:r>
      <w:proofErr w:type="spellEnd"/>
      <w:r w:rsidRPr="00D361B0">
        <w:rPr>
          <w:sz w:val="24"/>
          <w:szCs w:val="24"/>
          <w:lang w:val="en-GB"/>
        </w:rPr>
        <w:t>, T.G. (</w:t>
      </w:r>
      <w:proofErr w:type="spellStart"/>
      <w:proofErr w:type="gramStart"/>
      <w:r w:rsidRPr="00D361B0">
        <w:rPr>
          <w:sz w:val="24"/>
          <w:szCs w:val="24"/>
          <w:lang w:val="en-GB"/>
        </w:rPr>
        <w:t>eds</w:t>
      </w:r>
      <w:proofErr w:type="spellEnd"/>
      <w:proofErr w:type="gramEnd"/>
      <w:r w:rsidRPr="00D361B0">
        <w:rPr>
          <w:sz w:val="24"/>
          <w:szCs w:val="24"/>
          <w:lang w:val="en-GB"/>
        </w:rPr>
        <w:t>).</w:t>
      </w:r>
    </w:p>
  </w:footnote>
  <w:footnote w:id="45">
    <w:p w14:paraId="1D125BA5" w14:textId="77777777" w:rsidR="00D85BFD" w:rsidRPr="00D361B0" w:rsidRDefault="00D85BFD" w:rsidP="00D361B0">
      <w:pPr>
        <w:pStyle w:val="FootnoteText"/>
        <w:ind w:left="851" w:hanging="851"/>
        <w:rPr>
          <w:sz w:val="24"/>
          <w:szCs w:val="24"/>
          <w:lang w:val="en-GB"/>
        </w:rPr>
      </w:pPr>
      <w:r w:rsidRPr="009C4E80">
        <w:rPr>
          <w:rStyle w:val="FootnoteCharacters"/>
          <w:sz w:val="24"/>
          <w:szCs w:val="24"/>
          <w:vertAlign w:val="superscript"/>
        </w:rPr>
        <w:footnoteRef/>
      </w:r>
      <w:r w:rsidRPr="00D361B0">
        <w:rPr>
          <w:sz w:val="24"/>
          <w:szCs w:val="24"/>
          <w:lang w:val="en-GB"/>
        </w:rPr>
        <w:tab/>
        <w:t xml:space="preserve">The term ‘organic soil’ is defined in IPCC 2006, 2006 IPCC Guidelines for National Greenhouse Gas Inventories, Prepared by the National Greenhouse Gas Inventories Programme, Eggleston H.S., </w:t>
      </w:r>
      <w:proofErr w:type="spellStart"/>
      <w:r w:rsidRPr="00D361B0">
        <w:rPr>
          <w:sz w:val="24"/>
          <w:szCs w:val="24"/>
          <w:lang w:val="en-GB"/>
        </w:rPr>
        <w:t>Buendia</w:t>
      </w:r>
      <w:proofErr w:type="spellEnd"/>
      <w:r w:rsidRPr="00D361B0">
        <w:rPr>
          <w:sz w:val="24"/>
          <w:szCs w:val="24"/>
          <w:lang w:val="en-GB"/>
        </w:rPr>
        <w:t xml:space="preserve"> L., Miwa K., </w:t>
      </w:r>
      <w:proofErr w:type="spellStart"/>
      <w:r w:rsidRPr="00D361B0">
        <w:rPr>
          <w:sz w:val="24"/>
          <w:szCs w:val="24"/>
          <w:lang w:val="en-GB"/>
        </w:rPr>
        <w:t>Ngara</w:t>
      </w:r>
      <w:proofErr w:type="spellEnd"/>
      <w:r w:rsidRPr="00D361B0">
        <w:rPr>
          <w:sz w:val="24"/>
          <w:szCs w:val="24"/>
          <w:lang w:val="en-GB"/>
        </w:rPr>
        <w:t xml:space="preserve"> T. and Tanabe K. (</w:t>
      </w:r>
      <w:proofErr w:type="spellStart"/>
      <w:proofErr w:type="gramStart"/>
      <w:r w:rsidRPr="00D361B0">
        <w:rPr>
          <w:sz w:val="24"/>
          <w:szCs w:val="24"/>
          <w:lang w:val="en-GB"/>
        </w:rPr>
        <w:t>eds</w:t>
      </w:r>
      <w:proofErr w:type="spellEnd"/>
      <w:proofErr w:type="gramEnd"/>
      <w:r w:rsidRPr="00D361B0">
        <w:rPr>
          <w:sz w:val="24"/>
          <w:szCs w:val="24"/>
          <w:lang w:val="en-GB"/>
        </w:rPr>
        <w:t>).</w:t>
      </w:r>
    </w:p>
  </w:footnote>
  <w:footnote w:id="46">
    <w:p w14:paraId="645297B0" w14:textId="77777777" w:rsidR="00D85BFD" w:rsidRPr="00D361B0" w:rsidRDefault="00D85BFD" w:rsidP="00D361B0">
      <w:pPr>
        <w:pStyle w:val="FootnoteText"/>
        <w:ind w:left="851" w:hanging="851"/>
        <w:rPr>
          <w:sz w:val="24"/>
          <w:szCs w:val="24"/>
          <w:lang w:val="en-GB"/>
        </w:rPr>
      </w:pPr>
      <w:r w:rsidRPr="009C4E80">
        <w:rPr>
          <w:rStyle w:val="FootnoteCharacters"/>
          <w:sz w:val="24"/>
          <w:szCs w:val="24"/>
          <w:vertAlign w:val="superscript"/>
        </w:rPr>
        <w:footnoteRef/>
      </w:r>
      <w:r w:rsidRPr="00D361B0">
        <w:rPr>
          <w:sz w:val="24"/>
          <w:szCs w:val="24"/>
          <w:lang w:val="en-GB"/>
        </w:rPr>
        <w:tab/>
        <w:t xml:space="preserve">Communication from the Commission to the European Parliament, the Council, the European Economic and Social Committee </w:t>
      </w:r>
      <w:r w:rsidRPr="00D361B0">
        <w:rPr>
          <w:sz w:val="24"/>
          <w:szCs w:val="24"/>
          <w:lang w:val="en-GB"/>
        </w:rPr>
        <w:tab/>
        <w:t xml:space="preserve">and the Committee of the Regions. New EU Forest Strategy for </w:t>
      </w:r>
      <w:proofErr w:type="gramStart"/>
      <w:r w:rsidRPr="00D361B0">
        <w:rPr>
          <w:sz w:val="24"/>
          <w:szCs w:val="24"/>
          <w:lang w:val="en-GB"/>
        </w:rPr>
        <w:t>2030  (</w:t>
      </w:r>
      <w:proofErr w:type="gramEnd"/>
      <w:r w:rsidRPr="00D361B0">
        <w:rPr>
          <w:sz w:val="24"/>
          <w:szCs w:val="24"/>
          <w:lang w:val="en-GB"/>
        </w:rPr>
        <w:t>COM/2021/572 final).</w:t>
      </w:r>
    </w:p>
  </w:footnote>
  <w:footnote w:id="47">
    <w:p w14:paraId="3766CC16" w14:textId="77777777" w:rsidR="00D85BFD" w:rsidRPr="00D361B0" w:rsidRDefault="00D85BFD" w:rsidP="00D361B0">
      <w:pPr>
        <w:pStyle w:val="FootnoteText"/>
        <w:ind w:left="851" w:hanging="851"/>
        <w:rPr>
          <w:color w:val="000000"/>
          <w:sz w:val="24"/>
          <w:szCs w:val="24"/>
          <w:lang w:val="en-GB"/>
        </w:rPr>
      </w:pPr>
      <w:r w:rsidRPr="009C4E80">
        <w:rPr>
          <w:rStyle w:val="FootnoteCharacters"/>
          <w:sz w:val="24"/>
          <w:szCs w:val="24"/>
          <w:vertAlign w:val="superscript"/>
        </w:rPr>
        <w:footnoteRef/>
      </w:r>
      <w:r w:rsidRPr="00D361B0">
        <w:rPr>
          <w:sz w:val="24"/>
          <w:szCs w:val="24"/>
          <w:lang w:val="en-GB"/>
        </w:rPr>
        <w:tab/>
      </w:r>
      <w:proofErr w:type="gramStart"/>
      <w:r w:rsidRPr="00D361B0">
        <w:rPr>
          <w:sz w:val="24"/>
          <w:szCs w:val="24"/>
          <w:lang w:val="en-GB"/>
        </w:rPr>
        <w:t>Regulation (EU) 2019/1241 of the European Parliament and of the Council of 20 June 2019 on the conservation of fisheries resources and the protection of marine ecosystems through technical measures, amending Council Regulations (EC) No 1967/2006, (EC) No 1224/2009 and Regulations (EU) No 1380/2013, (EU) 2016/1139, (EU) 2018/973, (EU) 2019/472 and (EU) 2019/1022 of the European Parliament and of the Council, and repealing Council Regulations (EC) No 894/97, (EC) No 850/98, (EC) No 2549/2000, (EC) No 254/2002, (EC) No 812/2004 and (EC) No 2187/2005 (OJ L 198, 25.7.2019, p. 105).</w:t>
      </w:r>
      <w:proofErr w:type="gramEnd"/>
    </w:p>
  </w:footnote>
  <w:footnote w:id="48">
    <w:p w14:paraId="7DB04B7E" w14:textId="77777777" w:rsidR="00D85BFD" w:rsidRPr="00D361B0" w:rsidRDefault="00D85BFD" w:rsidP="00D361B0">
      <w:pPr>
        <w:pStyle w:val="FootnoteText"/>
        <w:ind w:left="851" w:hanging="851"/>
        <w:rPr>
          <w:color w:val="000000"/>
          <w:sz w:val="24"/>
          <w:szCs w:val="24"/>
          <w:lang w:val="en-GB"/>
        </w:rPr>
      </w:pPr>
      <w:r w:rsidRPr="009C4E80">
        <w:rPr>
          <w:rStyle w:val="FootnoteCharacters"/>
          <w:sz w:val="24"/>
          <w:szCs w:val="24"/>
          <w:vertAlign w:val="superscript"/>
        </w:rPr>
        <w:footnoteRef/>
      </w:r>
      <w:r w:rsidRPr="00D361B0">
        <w:rPr>
          <w:color w:val="000000"/>
          <w:sz w:val="24"/>
          <w:szCs w:val="24"/>
          <w:lang w:val="en-GB"/>
        </w:rPr>
        <w:tab/>
        <w:t xml:space="preserve">Directive (EU) 2018/2001 of the European Parliament and of the Council of 11 December 2018 on the promotion of the use of energy from renewable sources </w:t>
      </w:r>
    </w:p>
    <w:p w14:paraId="6F4D295D" w14:textId="77777777" w:rsidR="00D85BFD" w:rsidRPr="00D361B0" w:rsidRDefault="00D85BFD" w:rsidP="00D361B0">
      <w:pPr>
        <w:pStyle w:val="FootnoteText"/>
        <w:ind w:left="851" w:hanging="851"/>
        <w:rPr>
          <w:sz w:val="24"/>
          <w:szCs w:val="24"/>
          <w:lang w:val="en-GB"/>
        </w:rPr>
      </w:pPr>
      <w:r w:rsidRPr="00D361B0">
        <w:rPr>
          <w:color w:val="000000"/>
          <w:sz w:val="24"/>
          <w:szCs w:val="24"/>
          <w:lang w:val="en-GB"/>
        </w:rPr>
        <w:tab/>
        <w:t>(OJ L 328, 21.12.2018, p. 82).</w:t>
      </w:r>
    </w:p>
  </w:footnote>
  <w:footnote w:id="49">
    <w:p w14:paraId="7E38DA14" w14:textId="77777777" w:rsidR="00D85BFD" w:rsidRPr="00D361B0" w:rsidRDefault="00D85BFD" w:rsidP="00D361B0">
      <w:pPr>
        <w:pStyle w:val="FootnoteText"/>
        <w:ind w:left="851" w:hanging="851"/>
        <w:rPr>
          <w:color w:val="000000"/>
          <w:sz w:val="24"/>
          <w:szCs w:val="24"/>
          <w:lang w:val="en-GB"/>
        </w:rPr>
      </w:pPr>
      <w:r w:rsidRPr="009C4E80">
        <w:rPr>
          <w:rStyle w:val="FootnoteCharacters"/>
          <w:sz w:val="24"/>
          <w:szCs w:val="24"/>
          <w:vertAlign w:val="superscript"/>
        </w:rPr>
        <w:footnoteRef/>
      </w:r>
      <w:r w:rsidRPr="00D361B0">
        <w:rPr>
          <w:color w:val="000000"/>
          <w:sz w:val="24"/>
          <w:szCs w:val="24"/>
          <w:lang w:val="en-GB"/>
        </w:rPr>
        <w:tab/>
      </w:r>
      <w:proofErr w:type="gramStart"/>
      <w:r w:rsidRPr="00D361B0">
        <w:rPr>
          <w:color w:val="000000"/>
          <w:sz w:val="24"/>
          <w:szCs w:val="24"/>
          <w:lang w:val="en-GB"/>
        </w:rPr>
        <w:t>Regulation (EU) 2018/1999 of the European Parliament and of the Council of 11 December 2018 on the Governance of the Energy Union and Climate Action, amending Regulations (EC) No 663/2009 and (EC) No 715/2009 of the European Parliament and of the Council, Directives 94/22/EC, 98/70/EC, 2009/31/EC, 2009/73/EC, 2010/31/EU, 2012/27/EU and 2013/30/EU of the European Parliament and of the Council, Council Directives 2009/119/EC and (EU) 2015/652 and repealing Regulation (EU) No 525/2013 of the European Parliament and of the Council (OJ L 328, 21.12.2018, p. 1).</w:t>
      </w:r>
      <w:proofErr w:type="gramEnd"/>
    </w:p>
  </w:footnote>
  <w:footnote w:id="50">
    <w:p w14:paraId="661336DC" w14:textId="77777777" w:rsidR="00D85BFD" w:rsidRPr="00D361B0" w:rsidRDefault="00D85BFD" w:rsidP="00D361B0">
      <w:pPr>
        <w:pStyle w:val="FootnoteText"/>
        <w:ind w:left="851" w:hanging="851"/>
        <w:rPr>
          <w:sz w:val="24"/>
          <w:szCs w:val="24"/>
          <w:lang w:val="en-GB"/>
        </w:rPr>
      </w:pPr>
      <w:r w:rsidRPr="009C4E80">
        <w:rPr>
          <w:rStyle w:val="FootnoteCharacters"/>
          <w:sz w:val="24"/>
          <w:szCs w:val="24"/>
          <w:vertAlign w:val="superscript"/>
        </w:rPr>
        <w:footnoteRef/>
      </w:r>
      <w:r w:rsidRPr="00D361B0">
        <w:rPr>
          <w:color w:val="000000"/>
          <w:sz w:val="24"/>
          <w:szCs w:val="24"/>
          <w:lang w:val="en-GB"/>
        </w:rPr>
        <w:tab/>
        <w:t>Directive 98/70/EC of the European Parliament and of the Council of 13 October 1998 relating to the quality of petrol and diesel fuels and amending Council Directive 93/12/EEC (</w:t>
      </w:r>
      <w:r w:rsidRPr="00D361B0">
        <w:rPr>
          <w:sz w:val="24"/>
          <w:szCs w:val="24"/>
          <w:lang w:val="en-GB"/>
        </w:rPr>
        <w:t xml:space="preserve">OJ L 350, 28.12.1998, p. 58). </w:t>
      </w:r>
    </w:p>
    <w:p w14:paraId="0A2C9108" w14:textId="77777777" w:rsidR="00D85BFD" w:rsidRPr="00D361B0" w:rsidRDefault="00D85BFD" w:rsidP="00D361B0">
      <w:pPr>
        <w:pStyle w:val="FootnoteText"/>
        <w:ind w:left="851" w:hanging="851"/>
        <w:rPr>
          <w:color w:val="000000"/>
          <w:sz w:val="24"/>
          <w:szCs w:val="24"/>
          <w:lang w:val="en-GB"/>
        </w:rPr>
      </w:pPr>
      <w:r w:rsidRPr="00D361B0">
        <w:rPr>
          <w:snapToGrid w:val="0"/>
          <w:sz w:val="24"/>
          <w:szCs w:val="24"/>
          <w:lang w:val="en-GB"/>
        </w:rPr>
        <w:t>▌</w:t>
      </w:r>
    </w:p>
  </w:footnote>
  <w:footnote w:id="51">
    <w:p w14:paraId="6AC4A417" w14:textId="77777777" w:rsidR="00D85BFD" w:rsidRPr="00D361B0" w:rsidRDefault="00D85BFD" w:rsidP="00D361B0">
      <w:pPr>
        <w:pStyle w:val="FootnoteText"/>
        <w:ind w:left="851" w:hanging="851"/>
        <w:rPr>
          <w:sz w:val="24"/>
          <w:szCs w:val="24"/>
          <w:lang w:val="en-GB"/>
        </w:rPr>
      </w:pPr>
      <w:r w:rsidRPr="009C4E80">
        <w:rPr>
          <w:rStyle w:val="FootnoteCharacters"/>
          <w:sz w:val="24"/>
          <w:szCs w:val="24"/>
          <w:vertAlign w:val="superscript"/>
        </w:rPr>
        <w:footnoteRef/>
      </w:r>
      <w:r w:rsidRPr="00D361B0">
        <w:rPr>
          <w:sz w:val="24"/>
          <w:szCs w:val="24"/>
          <w:lang w:val="en-GB"/>
        </w:rPr>
        <w:tab/>
        <w:t>Council Directive 92/43/EEC of 21 May 1992 on the conservation of natural habitats and of wild fauna and flora (OJ L 206, 22.7.1992, p. 7).</w:t>
      </w:r>
    </w:p>
  </w:footnote>
  <w:footnote w:id="52">
    <w:p w14:paraId="14D7EB70" w14:textId="77777777" w:rsidR="00D85BFD" w:rsidRPr="00D361B0" w:rsidRDefault="00D85BFD" w:rsidP="00D361B0">
      <w:pPr>
        <w:pStyle w:val="FootnoteText"/>
        <w:ind w:left="851" w:hanging="851"/>
        <w:rPr>
          <w:sz w:val="24"/>
          <w:szCs w:val="24"/>
          <w:lang w:val="en-GB"/>
        </w:rPr>
      </w:pPr>
      <w:r w:rsidRPr="009C4E80">
        <w:rPr>
          <w:rStyle w:val="FootnoteCharacters"/>
          <w:sz w:val="24"/>
          <w:szCs w:val="24"/>
          <w:vertAlign w:val="superscript"/>
        </w:rPr>
        <w:footnoteRef/>
      </w:r>
      <w:r w:rsidRPr="00D361B0">
        <w:rPr>
          <w:sz w:val="24"/>
          <w:szCs w:val="24"/>
          <w:lang w:val="en-GB"/>
        </w:rPr>
        <w:tab/>
        <w:t xml:space="preserve">Communication from the Commission to the European Parliament, the Council, the European Economic and Social Committee and the Committee of the Regions on European Missions </w:t>
      </w:r>
      <w:proofErr w:type="gramStart"/>
      <w:r w:rsidRPr="00D361B0">
        <w:rPr>
          <w:sz w:val="24"/>
          <w:szCs w:val="24"/>
          <w:lang w:val="en-GB"/>
        </w:rPr>
        <w:t>COM(</w:t>
      </w:r>
      <w:proofErr w:type="gramEnd"/>
      <w:r w:rsidRPr="00D361B0">
        <w:rPr>
          <w:sz w:val="24"/>
          <w:szCs w:val="24"/>
          <w:lang w:val="en-GB"/>
        </w:rPr>
        <w:t>2021) 609 final).</w:t>
      </w:r>
    </w:p>
  </w:footnote>
  <w:footnote w:id="53">
    <w:p w14:paraId="3A6FDC83" w14:textId="77777777" w:rsidR="00D85BFD" w:rsidRPr="00D361B0" w:rsidRDefault="00D85BFD" w:rsidP="00D361B0">
      <w:pPr>
        <w:pStyle w:val="FootnoteText"/>
        <w:ind w:left="851" w:hanging="851"/>
        <w:rPr>
          <w:sz w:val="24"/>
          <w:szCs w:val="24"/>
          <w:lang w:val="en-GB"/>
        </w:rPr>
      </w:pPr>
      <w:r w:rsidRPr="009C4E80">
        <w:rPr>
          <w:rStyle w:val="FootnoteCharacters"/>
          <w:sz w:val="24"/>
          <w:szCs w:val="24"/>
          <w:vertAlign w:val="superscript"/>
        </w:rPr>
        <w:footnoteRef/>
      </w:r>
      <w:r w:rsidRPr="00D361B0">
        <w:rPr>
          <w:sz w:val="24"/>
          <w:szCs w:val="24"/>
          <w:lang w:val="en-GB"/>
        </w:rPr>
        <w:tab/>
        <w:t>Directive 2003/4/EC of the European Parliament and of the Council of 28 January 2003 on public access to environmental information and repealing Council Directive 90/313/EEC (OJ L 41, 14.2.2003, p. 26).</w:t>
      </w:r>
    </w:p>
  </w:footnote>
  <w:footnote w:id="54">
    <w:p w14:paraId="706B6999" w14:textId="77777777" w:rsidR="00D85BFD" w:rsidRPr="00D361B0" w:rsidRDefault="00D85BFD" w:rsidP="00D361B0">
      <w:pPr>
        <w:pStyle w:val="FootnoteText"/>
        <w:ind w:left="851" w:hanging="851"/>
        <w:rPr>
          <w:sz w:val="24"/>
          <w:szCs w:val="24"/>
          <w:lang w:val="en-GB"/>
        </w:rPr>
      </w:pPr>
      <w:r w:rsidRPr="009C4E80">
        <w:rPr>
          <w:rStyle w:val="FootnoteCharacters"/>
          <w:sz w:val="24"/>
          <w:szCs w:val="24"/>
          <w:vertAlign w:val="superscript"/>
        </w:rPr>
        <w:footnoteRef/>
      </w:r>
      <w:r w:rsidRPr="00D361B0">
        <w:rPr>
          <w:sz w:val="24"/>
          <w:szCs w:val="24"/>
          <w:lang w:val="en-GB"/>
        </w:rPr>
        <w:tab/>
        <w:t>Directive 2007/2/EC of the European Parliament and of the Council of 14 March 2007 establishing an Infrastructure for Spatial Information in the European Community (INSPIRE) (OJ L 108, 25.4.2007, p. 1).</w:t>
      </w:r>
    </w:p>
  </w:footnote>
  <w:footnote w:id="55">
    <w:p w14:paraId="63BF14E1" w14:textId="77777777" w:rsidR="00D85BFD" w:rsidRPr="00D361B0" w:rsidRDefault="00D85BFD" w:rsidP="00D361B0">
      <w:pPr>
        <w:pStyle w:val="FootnoteText"/>
        <w:ind w:left="851" w:hanging="851"/>
        <w:rPr>
          <w:sz w:val="24"/>
          <w:szCs w:val="24"/>
          <w:lang w:val="en-GB"/>
        </w:rPr>
      </w:pPr>
      <w:r w:rsidRPr="009C4E80">
        <w:rPr>
          <w:rStyle w:val="FootnoteCharacters"/>
          <w:sz w:val="24"/>
          <w:szCs w:val="24"/>
          <w:vertAlign w:val="superscript"/>
        </w:rPr>
        <w:footnoteRef/>
      </w:r>
      <w:r w:rsidRPr="00D361B0">
        <w:rPr>
          <w:sz w:val="24"/>
          <w:szCs w:val="24"/>
          <w:lang w:val="en-GB"/>
        </w:rPr>
        <w:tab/>
        <w:t>Directive (EU) 2019/1024 of the European Parliament and of the Council of 20 June 2019 on open data and the re-use of public sector information (OJ L 172, 26.6.2019, p. 56).</w:t>
      </w:r>
    </w:p>
  </w:footnote>
  <w:footnote w:id="56">
    <w:p w14:paraId="3490F725" w14:textId="77777777" w:rsidR="00D85BFD" w:rsidRPr="00A1759A" w:rsidRDefault="00D85BFD" w:rsidP="00D361B0">
      <w:pPr>
        <w:pStyle w:val="FootnoteText"/>
        <w:ind w:left="851" w:hanging="851"/>
        <w:rPr>
          <w:sz w:val="24"/>
          <w:szCs w:val="24"/>
          <w:lang w:val="en-GB"/>
        </w:rPr>
      </w:pPr>
      <w:r w:rsidRPr="009C4E80">
        <w:rPr>
          <w:rStyle w:val="FootnoteCharacters"/>
          <w:sz w:val="24"/>
          <w:szCs w:val="24"/>
          <w:vertAlign w:val="superscript"/>
        </w:rPr>
        <w:footnoteRef/>
      </w:r>
      <w:r w:rsidRPr="00D361B0">
        <w:rPr>
          <w:sz w:val="24"/>
          <w:szCs w:val="24"/>
          <w:lang w:val="en-GB"/>
        </w:rPr>
        <w:tab/>
        <w:t>Regulation (EU) 2021/240 of the European Parliament and of the Council</w:t>
      </w:r>
      <w:r w:rsidRPr="00D361B0">
        <w:rPr>
          <w:color w:val="000000"/>
          <w:sz w:val="24"/>
          <w:szCs w:val="24"/>
          <w:shd w:val="clear" w:color="auto" w:fill="FFFFFF"/>
          <w:lang w:val="en-GB"/>
        </w:rPr>
        <w:t xml:space="preserve"> of 10 February 2021 establishing a Technical Support </w:t>
      </w:r>
      <w:r w:rsidRPr="00A1759A">
        <w:rPr>
          <w:sz w:val="24"/>
          <w:szCs w:val="24"/>
          <w:shd w:val="clear" w:color="auto" w:fill="FFFFFF"/>
          <w:lang w:val="en-GB"/>
        </w:rPr>
        <w:t>Instrument</w:t>
      </w:r>
      <w:r w:rsidRPr="00A1759A">
        <w:rPr>
          <w:i/>
          <w:sz w:val="24"/>
          <w:szCs w:val="24"/>
          <w:shd w:val="clear" w:color="auto" w:fill="FFFFFF"/>
          <w:lang w:val="en-GB"/>
        </w:rPr>
        <w:t xml:space="preserve"> </w:t>
      </w:r>
      <w:r w:rsidRPr="00A1759A">
        <w:rPr>
          <w:iCs/>
          <w:sz w:val="24"/>
          <w:szCs w:val="24"/>
          <w:shd w:val="clear" w:color="auto" w:fill="FFFFFF"/>
          <w:lang w:val="en-GB"/>
        </w:rPr>
        <w:t>(</w:t>
      </w:r>
      <w:r w:rsidRPr="00A1759A">
        <w:rPr>
          <w:rStyle w:val="Betonad"/>
          <w:i w:val="0"/>
          <w:sz w:val="24"/>
          <w:szCs w:val="24"/>
          <w:shd w:val="clear" w:color="auto" w:fill="FFFFFF"/>
          <w:lang w:val="en-GB"/>
        </w:rPr>
        <w:t>OJ L 57, 18.2.2021, p. 1)</w:t>
      </w:r>
      <w:r w:rsidRPr="00A1759A">
        <w:rPr>
          <w:rStyle w:val="Betonad"/>
          <w:sz w:val="24"/>
          <w:szCs w:val="24"/>
          <w:shd w:val="clear" w:color="auto" w:fill="FFFFFF"/>
          <w:lang w:val="en-GB"/>
        </w:rPr>
        <w:t>.</w:t>
      </w:r>
    </w:p>
  </w:footnote>
  <w:footnote w:id="57">
    <w:p w14:paraId="38662680" w14:textId="77777777" w:rsidR="00D85BFD" w:rsidRPr="00D361B0" w:rsidRDefault="00D85BFD" w:rsidP="00D361B0">
      <w:pPr>
        <w:pStyle w:val="FootnoteText"/>
        <w:ind w:left="851" w:hanging="851"/>
        <w:rPr>
          <w:sz w:val="24"/>
          <w:szCs w:val="24"/>
          <w:lang w:val="en-GB"/>
        </w:rPr>
      </w:pPr>
      <w:r w:rsidRPr="009C4E80">
        <w:rPr>
          <w:rStyle w:val="FootnoteCharacters"/>
          <w:sz w:val="24"/>
          <w:szCs w:val="24"/>
          <w:vertAlign w:val="superscript"/>
        </w:rPr>
        <w:footnoteRef/>
      </w:r>
      <w:r w:rsidRPr="00D361B0">
        <w:rPr>
          <w:sz w:val="24"/>
          <w:szCs w:val="24"/>
          <w:lang w:val="en-GB"/>
        </w:rPr>
        <w:tab/>
        <w:t>Regulation (EU) 2021/783 of the European Parliament and of the Council of 29 April 2021 establishing a Programme for the Environment and Climate Action (LIFE), and repealing Regulation (EU) No 1293/2013 (OJ L 172, 17.5.2021, p. 53).</w:t>
      </w:r>
    </w:p>
  </w:footnote>
  <w:footnote w:id="58">
    <w:p w14:paraId="41DFD118" w14:textId="77777777" w:rsidR="00D85BFD" w:rsidRPr="00D361B0" w:rsidRDefault="00D85BFD" w:rsidP="00D361B0">
      <w:pPr>
        <w:pStyle w:val="FootnoteText"/>
        <w:ind w:left="851" w:hanging="851"/>
        <w:rPr>
          <w:sz w:val="24"/>
          <w:szCs w:val="24"/>
          <w:lang w:val="en-GB"/>
        </w:rPr>
      </w:pPr>
      <w:r w:rsidRPr="009C4E80">
        <w:rPr>
          <w:rStyle w:val="FootnoteCharacters"/>
          <w:sz w:val="24"/>
          <w:szCs w:val="24"/>
          <w:vertAlign w:val="superscript"/>
        </w:rPr>
        <w:footnoteRef/>
      </w:r>
      <w:r w:rsidRPr="00D361B0">
        <w:rPr>
          <w:sz w:val="24"/>
          <w:szCs w:val="24"/>
          <w:lang w:val="en-GB"/>
        </w:rPr>
        <w:tab/>
        <w:t>Regulation (EU) 2021/1139 of the European Parliament and of the Council of 7 July 2021 establishing the European Maritime, Fisheries and Aquaculture Fund and amending Regulation (EU) 2017/1004 (OJ L 247, 13.7.2021, p. 1).</w:t>
      </w:r>
    </w:p>
  </w:footnote>
  <w:footnote w:id="59">
    <w:p w14:paraId="42656255" w14:textId="77777777" w:rsidR="00D85BFD" w:rsidRPr="00D361B0" w:rsidRDefault="00D85BFD" w:rsidP="00D361B0">
      <w:pPr>
        <w:pStyle w:val="FootnoteText"/>
        <w:ind w:left="851" w:hanging="851"/>
        <w:rPr>
          <w:sz w:val="24"/>
          <w:szCs w:val="24"/>
          <w:lang w:val="en-GB"/>
        </w:rPr>
      </w:pPr>
      <w:r w:rsidRPr="009C4E80">
        <w:rPr>
          <w:rStyle w:val="FootnoteCharacters"/>
          <w:sz w:val="24"/>
          <w:szCs w:val="24"/>
          <w:vertAlign w:val="superscript"/>
        </w:rPr>
        <w:footnoteRef/>
      </w:r>
      <w:r w:rsidRPr="00D361B0">
        <w:rPr>
          <w:sz w:val="24"/>
          <w:szCs w:val="24"/>
          <w:lang w:val="en-GB"/>
        </w:rPr>
        <w:tab/>
      </w:r>
      <w:proofErr w:type="gramStart"/>
      <w:r w:rsidRPr="00D361B0">
        <w:rPr>
          <w:sz w:val="24"/>
          <w:szCs w:val="24"/>
          <w:lang w:val="en-GB"/>
        </w:rPr>
        <w:t>Regulation (EU) 2020/2220 of the European Parliament and of the Council of 23 December 2020 laying down certain transitional provisions for support from the European Agricultural Fund for Rural Development (EAFRD) and from the European Agricultural Guarantee Fund (EAGF) in the years 2021 and 2022 and amending Regulations (EU) No 1305/2013, (EU) No 1306/2013 and (EU) No 1307/2013 as regards resources and application in the years 2021 and 2022 and Regulation (EU) No 1308/2013 as regards resources and the distribution of such support in respect of the years 2021 and 2022 (OJ L 437, 28.12.2020, p. 1).</w:t>
      </w:r>
      <w:proofErr w:type="gramEnd"/>
    </w:p>
  </w:footnote>
  <w:footnote w:id="60">
    <w:p w14:paraId="467A1DD6" w14:textId="77777777" w:rsidR="00D85BFD" w:rsidRPr="00D361B0" w:rsidRDefault="00D85BFD" w:rsidP="00D361B0">
      <w:pPr>
        <w:pStyle w:val="FootnoteText"/>
        <w:ind w:left="851" w:hanging="851"/>
        <w:rPr>
          <w:sz w:val="24"/>
          <w:szCs w:val="24"/>
          <w:lang w:val="en-GB"/>
        </w:rPr>
      </w:pPr>
      <w:r w:rsidRPr="009C4E80">
        <w:rPr>
          <w:rStyle w:val="FootnoteCharacters"/>
          <w:sz w:val="24"/>
          <w:szCs w:val="24"/>
          <w:vertAlign w:val="superscript"/>
        </w:rPr>
        <w:footnoteRef/>
      </w:r>
      <w:r w:rsidRPr="00D361B0">
        <w:rPr>
          <w:sz w:val="24"/>
          <w:szCs w:val="24"/>
          <w:lang w:val="en-GB"/>
        </w:rPr>
        <w:tab/>
        <w:t>Regulation (EU) 2021/1058 of the European Parliament and of the Council of 24 June 2021 on the European Regional Development Fund and on the Cohesion Fund (OJ L 231, 30.6.2021, p. 60).</w:t>
      </w:r>
    </w:p>
  </w:footnote>
  <w:footnote w:id="61">
    <w:p w14:paraId="55D7751B" w14:textId="77777777" w:rsidR="00D85BFD" w:rsidRPr="00D361B0" w:rsidRDefault="00D85BFD" w:rsidP="00D361B0">
      <w:pPr>
        <w:pStyle w:val="FootnoteText"/>
        <w:ind w:left="851" w:hanging="851"/>
        <w:rPr>
          <w:sz w:val="24"/>
          <w:szCs w:val="24"/>
          <w:lang w:val="en-GB"/>
        </w:rPr>
      </w:pPr>
      <w:r w:rsidRPr="009C4E80">
        <w:rPr>
          <w:rStyle w:val="FootnoteCharacters"/>
          <w:sz w:val="24"/>
          <w:szCs w:val="24"/>
          <w:vertAlign w:val="superscript"/>
        </w:rPr>
        <w:footnoteRef/>
      </w:r>
      <w:r w:rsidRPr="00D361B0">
        <w:rPr>
          <w:sz w:val="24"/>
          <w:szCs w:val="24"/>
          <w:lang w:val="en-GB"/>
        </w:rPr>
        <w:tab/>
        <w:t>Regulation (EU) 2021/1056 of the European Parliament and of the Council of 24 June 2021 establishing the Just Transition Fund (OJ L 231 30.06.2021, p. 1).</w:t>
      </w:r>
    </w:p>
  </w:footnote>
  <w:footnote w:id="62">
    <w:p w14:paraId="45B468E5" w14:textId="77777777" w:rsidR="00D85BFD" w:rsidRPr="00D361B0" w:rsidRDefault="00D85BFD" w:rsidP="00D361B0">
      <w:pPr>
        <w:pStyle w:val="FootnoteText"/>
        <w:ind w:left="851" w:hanging="851"/>
        <w:rPr>
          <w:sz w:val="24"/>
          <w:szCs w:val="24"/>
          <w:lang w:val="en-GB"/>
        </w:rPr>
      </w:pPr>
      <w:r w:rsidRPr="009C4E80">
        <w:rPr>
          <w:rStyle w:val="FootnoteCharacters"/>
          <w:sz w:val="24"/>
          <w:szCs w:val="24"/>
          <w:vertAlign w:val="superscript"/>
        </w:rPr>
        <w:footnoteRef/>
      </w:r>
      <w:r w:rsidRPr="00D361B0">
        <w:rPr>
          <w:sz w:val="24"/>
          <w:szCs w:val="24"/>
          <w:lang w:val="en-GB"/>
        </w:rPr>
        <w:tab/>
        <w:t>Regulation (EU) 2021/695 of the European Parliament and of the Council of 28 April 2021 establishing Horizon Europe – the Framework Programme for Research and Innovation, laying down its rules for participation and dissemination, and repealing Regulations (EU) No 1290/2013 and (EU) No 1291/2013 (OJ L 170, 12.5.2021, p. 1).</w:t>
      </w:r>
    </w:p>
  </w:footnote>
  <w:footnote w:id="63">
    <w:p w14:paraId="3528FC19" w14:textId="68608A33" w:rsidR="00D85BFD" w:rsidRPr="00D361B0" w:rsidRDefault="00D85BFD" w:rsidP="00D361B0">
      <w:pPr>
        <w:pStyle w:val="FootnoteText"/>
        <w:ind w:left="851" w:hanging="851"/>
        <w:rPr>
          <w:sz w:val="24"/>
          <w:szCs w:val="24"/>
          <w:lang w:val="en-GB"/>
        </w:rPr>
      </w:pPr>
      <w:r w:rsidRPr="009C4E80">
        <w:rPr>
          <w:rStyle w:val="FootnoteCharacters"/>
          <w:sz w:val="24"/>
          <w:szCs w:val="24"/>
          <w:vertAlign w:val="superscript"/>
        </w:rPr>
        <w:footnoteRef/>
      </w:r>
      <w:r w:rsidRPr="00D361B0">
        <w:rPr>
          <w:sz w:val="24"/>
          <w:szCs w:val="24"/>
          <w:lang w:val="en-GB"/>
        </w:rPr>
        <w:tab/>
        <w:t xml:space="preserve">Council Regulation (EU, </w:t>
      </w:r>
      <w:proofErr w:type="spellStart"/>
      <w:proofErr w:type="gramStart"/>
      <w:r w:rsidRPr="00D361B0">
        <w:rPr>
          <w:sz w:val="24"/>
          <w:szCs w:val="24"/>
          <w:lang w:val="en-GB"/>
        </w:rPr>
        <w:t>Euratom</w:t>
      </w:r>
      <w:proofErr w:type="spellEnd"/>
      <w:proofErr w:type="gramEnd"/>
      <w:r w:rsidRPr="00D361B0">
        <w:rPr>
          <w:sz w:val="24"/>
          <w:szCs w:val="24"/>
          <w:lang w:val="en-GB"/>
        </w:rPr>
        <w:t>) 2020/2093 of 17 December 2020 laying down the multiannual financial framework for the years 2021 to 2027 (OJ L 433</w:t>
      </w:r>
      <w:r w:rsidR="00A1759A">
        <w:rPr>
          <w:sz w:val="24"/>
          <w:szCs w:val="24"/>
          <w:lang w:val="en-GB"/>
        </w:rPr>
        <w:t xml:space="preserve"> I, 22.12.2020, p. </w:t>
      </w:r>
      <w:r w:rsidRPr="00D361B0">
        <w:rPr>
          <w:sz w:val="24"/>
          <w:szCs w:val="24"/>
          <w:lang w:val="en-GB"/>
        </w:rPr>
        <w:t>11).</w:t>
      </w:r>
    </w:p>
  </w:footnote>
  <w:footnote w:id="64">
    <w:p w14:paraId="005C1BEF" w14:textId="77777777" w:rsidR="00D85BFD" w:rsidRPr="00DD4AF8" w:rsidRDefault="00D85BFD" w:rsidP="00D361B0">
      <w:pPr>
        <w:pStyle w:val="FootnoteText"/>
        <w:ind w:left="851" w:hanging="851"/>
        <w:rPr>
          <w:sz w:val="24"/>
          <w:szCs w:val="24"/>
          <w:lang w:val="en-GB"/>
        </w:rPr>
      </w:pPr>
      <w:r w:rsidRPr="009C4E80">
        <w:rPr>
          <w:rStyle w:val="FootnoteCharacters"/>
          <w:sz w:val="24"/>
          <w:szCs w:val="24"/>
          <w:vertAlign w:val="superscript"/>
        </w:rPr>
        <w:footnoteRef/>
      </w:r>
      <w:r w:rsidRPr="00D361B0">
        <w:rPr>
          <w:sz w:val="24"/>
          <w:szCs w:val="24"/>
          <w:lang w:val="en-GB"/>
        </w:rPr>
        <w:tab/>
        <w:t xml:space="preserve">Regulation (EU) 2021/241 of the European Parliament and of the Council of </w:t>
      </w:r>
      <w:r w:rsidRPr="00DD4AF8">
        <w:rPr>
          <w:sz w:val="24"/>
          <w:szCs w:val="24"/>
          <w:lang w:val="en-GB"/>
        </w:rPr>
        <w:t>12 February 2021 establishing the Recovery and Resilience Facility (OJ L 57, 18.2.2021, p.  17).</w:t>
      </w:r>
    </w:p>
  </w:footnote>
  <w:footnote w:id="65">
    <w:p w14:paraId="68A852EC" w14:textId="77777777" w:rsidR="00D85BFD" w:rsidRPr="00DD4AF8" w:rsidRDefault="00D85BFD" w:rsidP="00D361B0">
      <w:pPr>
        <w:pStyle w:val="FootnoteText"/>
        <w:ind w:left="851" w:hanging="851"/>
        <w:rPr>
          <w:sz w:val="24"/>
          <w:szCs w:val="24"/>
          <w:lang w:val="en-GB"/>
        </w:rPr>
      </w:pPr>
      <w:r w:rsidRPr="00DD4AF8">
        <w:rPr>
          <w:rStyle w:val="FootnoteCharacters"/>
          <w:sz w:val="24"/>
          <w:szCs w:val="24"/>
          <w:vertAlign w:val="superscript"/>
        </w:rPr>
        <w:footnoteRef/>
      </w:r>
      <w:r w:rsidRPr="00DD4AF8">
        <w:rPr>
          <w:sz w:val="24"/>
          <w:szCs w:val="24"/>
          <w:shd w:val="clear" w:color="auto" w:fill="FFFFFF"/>
          <w:lang w:val="en-GB"/>
        </w:rPr>
        <w:tab/>
        <w:t xml:space="preserve">Regulation (EU) 2021/523 of the European Parliament and of the Council of 24 March 2021 establishing the </w:t>
      </w:r>
      <w:proofErr w:type="spellStart"/>
      <w:r w:rsidRPr="00DD4AF8">
        <w:rPr>
          <w:sz w:val="24"/>
          <w:szCs w:val="24"/>
          <w:shd w:val="clear" w:color="auto" w:fill="FFFFFF"/>
          <w:lang w:val="en-GB"/>
        </w:rPr>
        <w:t>InvestEU</w:t>
      </w:r>
      <w:proofErr w:type="spellEnd"/>
      <w:r w:rsidRPr="00DD4AF8">
        <w:rPr>
          <w:sz w:val="24"/>
          <w:szCs w:val="24"/>
          <w:shd w:val="clear" w:color="auto" w:fill="FFFFFF"/>
          <w:lang w:val="en-GB"/>
        </w:rPr>
        <w:t xml:space="preserve"> Programme and amending Regulation (EU) 2015/1017 (</w:t>
      </w:r>
      <w:r w:rsidRPr="00DD4AF8">
        <w:rPr>
          <w:rStyle w:val="Betonad"/>
          <w:i w:val="0"/>
          <w:sz w:val="24"/>
          <w:szCs w:val="24"/>
          <w:shd w:val="clear" w:color="auto" w:fill="FFFFFF"/>
          <w:lang w:val="en-GB"/>
        </w:rPr>
        <w:t>OJ L 107, 26.3.2021, p. 30)</w:t>
      </w:r>
      <w:r w:rsidRPr="00DD4AF8">
        <w:rPr>
          <w:rStyle w:val="Betonad"/>
          <w:sz w:val="24"/>
          <w:szCs w:val="24"/>
          <w:shd w:val="clear" w:color="auto" w:fill="FFFFFF"/>
          <w:lang w:val="en-GB"/>
        </w:rPr>
        <w:t>.</w:t>
      </w:r>
    </w:p>
  </w:footnote>
  <w:footnote w:id="66">
    <w:p w14:paraId="1C82234C" w14:textId="77777777" w:rsidR="00D85BFD" w:rsidRPr="00D361B0" w:rsidRDefault="00D85BFD" w:rsidP="00D361B0">
      <w:pPr>
        <w:pStyle w:val="FootnoteText"/>
        <w:ind w:left="851" w:hanging="851"/>
        <w:rPr>
          <w:sz w:val="24"/>
          <w:szCs w:val="24"/>
          <w:lang w:val="en-GB"/>
        </w:rPr>
      </w:pPr>
      <w:r w:rsidRPr="00DD4AF8">
        <w:rPr>
          <w:rStyle w:val="FootnoteCharacters"/>
          <w:sz w:val="24"/>
          <w:szCs w:val="24"/>
          <w:vertAlign w:val="superscript"/>
        </w:rPr>
        <w:footnoteRef/>
      </w:r>
      <w:r w:rsidRPr="00DD4AF8">
        <w:rPr>
          <w:sz w:val="24"/>
          <w:szCs w:val="24"/>
          <w:lang w:val="en-GB"/>
        </w:rPr>
        <w:tab/>
        <w:t>Communication from the Commission to the European Parliament And the Council Sustainable Carbon Cycles (</w:t>
      </w:r>
      <w:proofErr w:type="gramStart"/>
      <w:r w:rsidRPr="00DD4AF8">
        <w:rPr>
          <w:sz w:val="24"/>
          <w:szCs w:val="24"/>
          <w:lang w:val="en-GB"/>
        </w:rPr>
        <w:t>COM(</w:t>
      </w:r>
      <w:proofErr w:type="gramEnd"/>
      <w:r w:rsidRPr="00DD4AF8">
        <w:rPr>
          <w:sz w:val="24"/>
          <w:szCs w:val="24"/>
          <w:lang w:val="en-GB"/>
        </w:rPr>
        <w:t>2021</w:t>
      </w:r>
      <w:r w:rsidRPr="00D361B0">
        <w:rPr>
          <w:sz w:val="24"/>
          <w:szCs w:val="24"/>
          <w:lang w:val="en-GB"/>
        </w:rPr>
        <w:t>) 800 final).</w:t>
      </w:r>
    </w:p>
  </w:footnote>
  <w:footnote w:id="67">
    <w:p w14:paraId="4790CA43" w14:textId="68785F90" w:rsidR="00D85BFD" w:rsidRPr="00D361B0" w:rsidRDefault="00D85BFD" w:rsidP="00D361B0">
      <w:pPr>
        <w:pStyle w:val="FootnoteText"/>
        <w:ind w:left="851" w:hanging="851"/>
        <w:rPr>
          <w:sz w:val="24"/>
          <w:szCs w:val="24"/>
          <w:lang w:val="en-GB"/>
        </w:rPr>
      </w:pPr>
      <w:r w:rsidRPr="009C4E80">
        <w:rPr>
          <w:rStyle w:val="FootnoteCharacters"/>
          <w:sz w:val="24"/>
          <w:szCs w:val="24"/>
          <w:vertAlign w:val="superscript"/>
        </w:rPr>
        <w:footnoteRef/>
      </w:r>
      <w:r w:rsidRPr="00D361B0">
        <w:rPr>
          <w:sz w:val="24"/>
          <w:szCs w:val="24"/>
          <w:lang w:val="en-GB"/>
        </w:rPr>
        <w:tab/>
      </w:r>
      <w:proofErr w:type="gramStart"/>
      <w:r w:rsidRPr="00D361B0">
        <w:rPr>
          <w:sz w:val="24"/>
          <w:szCs w:val="24"/>
          <w:lang w:val="en-GB"/>
        </w:rPr>
        <w:t>Regulation (EU) 2021/2115 of the European Pa</w:t>
      </w:r>
      <w:r w:rsidR="001650AC">
        <w:rPr>
          <w:sz w:val="24"/>
          <w:szCs w:val="24"/>
          <w:lang w:val="en-GB"/>
        </w:rPr>
        <w:t>rliament and of the Council</w:t>
      </w:r>
      <w:r w:rsidRPr="00D361B0">
        <w:rPr>
          <w:sz w:val="24"/>
          <w:szCs w:val="24"/>
          <w:lang w:val="en-GB"/>
        </w:rPr>
        <w:t xml:space="preserve"> of 2 December 2021 establishing rules on support for strategic plans to be drawn up by Member States under the common agricultural policy (CAP Strategic Plans) and financed by the European Agricultural Guarantee Fund (EAGF) and by the European Agricultural Fund for Rural Development (EAFRD) and repealing Regulations (EU) No 1305/2013 and (EU) No 1307/2013</w:t>
      </w:r>
      <w:r w:rsidR="001650AC">
        <w:rPr>
          <w:sz w:val="24"/>
          <w:szCs w:val="24"/>
          <w:lang w:val="en-GB"/>
        </w:rPr>
        <w:t xml:space="preserve"> (OJ L 435, 6.12.2021, p. 1)</w:t>
      </w:r>
      <w:r w:rsidRPr="00D361B0">
        <w:rPr>
          <w:sz w:val="24"/>
          <w:szCs w:val="24"/>
          <w:lang w:val="en-GB"/>
        </w:rPr>
        <w:t>.</w:t>
      </w:r>
      <w:proofErr w:type="gramEnd"/>
    </w:p>
  </w:footnote>
  <w:footnote w:id="68">
    <w:p w14:paraId="18AC5A43" w14:textId="77777777" w:rsidR="00D85BFD" w:rsidRPr="00D361B0" w:rsidRDefault="00D85BFD" w:rsidP="00D361B0">
      <w:pPr>
        <w:pStyle w:val="FootnoteText"/>
        <w:ind w:left="851" w:hanging="851"/>
        <w:rPr>
          <w:sz w:val="24"/>
          <w:szCs w:val="24"/>
          <w:lang w:val="en-GB"/>
        </w:rPr>
      </w:pPr>
      <w:r w:rsidRPr="009C4E80">
        <w:rPr>
          <w:rStyle w:val="FootnoteCharacters"/>
          <w:sz w:val="24"/>
          <w:szCs w:val="24"/>
          <w:vertAlign w:val="superscript"/>
        </w:rPr>
        <w:footnoteRef/>
      </w:r>
      <w:r w:rsidRPr="00D361B0">
        <w:rPr>
          <w:sz w:val="24"/>
          <w:szCs w:val="24"/>
          <w:lang w:val="en-GB"/>
        </w:rPr>
        <w:tab/>
        <w:t xml:space="preserve">[Reference to </w:t>
      </w:r>
      <w:proofErr w:type="gramStart"/>
      <w:r w:rsidRPr="00D361B0">
        <w:rPr>
          <w:sz w:val="24"/>
          <w:szCs w:val="24"/>
          <w:lang w:val="en-GB"/>
        </w:rPr>
        <w:t>be added</w:t>
      </w:r>
      <w:proofErr w:type="gramEnd"/>
      <w:r w:rsidRPr="00D361B0">
        <w:rPr>
          <w:sz w:val="24"/>
          <w:szCs w:val="24"/>
          <w:lang w:val="en-GB"/>
        </w:rPr>
        <w:t xml:space="preserve"> when the 8</w:t>
      </w:r>
      <w:r w:rsidRPr="00D361B0">
        <w:rPr>
          <w:sz w:val="24"/>
          <w:szCs w:val="24"/>
          <w:vertAlign w:val="superscript"/>
          <w:lang w:val="en-GB"/>
        </w:rPr>
        <w:t>th</w:t>
      </w:r>
      <w:r w:rsidRPr="00D361B0">
        <w:rPr>
          <w:sz w:val="24"/>
          <w:szCs w:val="24"/>
          <w:lang w:val="en-GB"/>
        </w:rPr>
        <w:t xml:space="preserve"> EAP has been published].</w:t>
      </w:r>
    </w:p>
  </w:footnote>
  <w:footnote w:id="69">
    <w:p w14:paraId="5746C9C4" w14:textId="103D2A20" w:rsidR="00135890" w:rsidRPr="00135890" w:rsidRDefault="00135890" w:rsidP="00135890">
      <w:pPr>
        <w:pStyle w:val="FootnoteText"/>
        <w:ind w:left="851" w:hanging="851"/>
        <w:rPr>
          <w:sz w:val="24"/>
          <w:szCs w:val="24"/>
          <w:lang w:val="en-GB"/>
        </w:rPr>
      </w:pPr>
      <w:r w:rsidRPr="00135890">
        <w:rPr>
          <w:rStyle w:val="FootnoteReference"/>
          <w:sz w:val="24"/>
          <w:szCs w:val="24"/>
        </w:rPr>
        <w:footnoteRef/>
      </w:r>
      <w:r w:rsidRPr="00135890">
        <w:rPr>
          <w:sz w:val="24"/>
          <w:szCs w:val="24"/>
          <w:lang w:val="en-GB"/>
        </w:rPr>
        <w:t xml:space="preserve"> </w:t>
      </w:r>
      <w:r w:rsidRPr="00135890">
        <w:rPr>
          <w:sz w:val="24"/>
          <w:szCs w:val="24"/>
          <w:lang w:val="en-GB"/>
        </w:rPr>
        <w:tab/>
      </w:r>
      <w:proofErr w:type="spellStart"/>
      <w:r w:rsidRPr="00135890">
        <w:rPr>
          <w:sz w:val="24"/>
          <w:szCs w:val="24"/>
          <w:lang w:val="en-GB"/>
        </w:rPr>
        <w:t>Interinstitutional</w:t>
      </w:r>
      <w:proofErr w:type="spellEnd"/>
      <w:r w:rsidRPr="00135890">
        <w:rPr>
          <w:sz w:val="24"/>
          <w:szCs w:val="24"/>
          <w:lang w:val="en-GB"/>
        </w:rPr>
        <w:t xml:space="preserve"> Agreement between the European Parliament, the Council of the European Union and the European Commission on Better Law-Making (</w:t>
      </w:r>
      <w:r w:rsidRPr="00135890">
        <w:rPr>
          <w:iCs/>
          <w:sz w:val="24"/>
          <w:szCs w:val="24"/>
          <w:lang w:val="en-GB"/>
        </w:rPr>
        <w:t>OJ L 123, 12.5.2016, p. 1).</w:t>
      </w:r>
    </w:p>
  </w:footnote>
  <w:footnote w:id="70">
    <w:p w14:paraId="270F81BA" w14:textId="77777777" w:rsidR="00D85BFD" w:rsidRPr="00D361B0" w:rsidRDefault="00D85BFD" w:rsidP="00D361B0">
      <w:pPr>
        <w:pStyle w:val="FootnoteText"/>
        <w:ind w:left="851" w:hanging="851"/>
        <w:rPr>
          <w:sz w:val="24"/>
          <w:szCs w:val="24"/>
          <w:lang w:val="en-GB"/>
        </w:rPr>
      </w:pPr>
      <w:r w:rsidRPr="009C4E80">
        <w:rPr>
          <w:rStyle w:val="FootnoteCharacters"/>
          <w:sz w:val="24"/>
          <w:szCs w:val="24"/>
          <w:vertAlign w:val="superscript"/>
        </w:rPr>
        <w:footnoteRef/>
      </w:r>
      <w:r w:rsidRPr="00D361B0">
        <w:rPr>
          <w:sz w:val="24"/>
          <w:szCs w:val="24"/>
          <w:lang w:val="en-GB"/>
        </w:rPr>
        <w:tab/>
        <w:t>Regulation (EU) No 182/2011 of the European Parliament and of the Council of 16 February 2011 laying down the rules and general principles concerning mechanisms for control by the Member States of the Commission’s exercise of implementing powers (OJ L 55, 28.2.2011, p. 13).</w:t>
      </w:r>
    </w:p>
  </w:footnote>
  <w:footnote w:id="71">
    <w:p w14:paraId="18F077B1" w14:textId="5D8DCE9B" w:rsidR="00D85BFD" w:rsidRPr="00D361B0" w:rsidRDefault="00D85BFD" w:rsidP="00D361B0">
      <w:pPr>
        <w:pStyle w:val="FootnoteText"/>
        <w:ind w:left="851" w:hanging="851"/>
        <w:rPr>
          <w:sz w:val="24"/>
          <w:szCs w:val="24"/>
          <w:lang w:val="en-GB"/>
        </w:rPr>
      </w:pPr>
      <w:r w:rsidRPr="009C4E80">
        <w:rPr>
          <w:rStyle w:val="FootnoteCharacters"/>
          <w:sz w:val="24"/>
          <w:szCs w:val="24"/>
          <w:vertAlign w:val="superscript"/>
        </w:rPr>
        <w:footnoteRef/>
      </w:r>
      <w:r w:rsidRPr="00D361B0">
        <w:rPr>
          <w:color w:val="000000"/>
          <w:sz w:val="24"/>
          <w:szCs w:val="24"/>
          <w:shd w:val="clear" w:color="auto" w:fill="FFFFFF"/>
          <w:lang w:val="en-GB"/>
        </w:rPr>
        <w:tab/>
        <w:t xml:space="preserve">Regulation (EC) No 1059/2003 of the European Parliament and of the Council of 26 May 2003 on the establishment of a common classification of territorial units for statistics (NUTS) </w:t>
      </w:r>
      <w:r w:rsidR="00553BCF">
        <w:rPr>
          <w:color w:val="000000"/>
          <w:sz w:val="24"/>
          <w:szCs w:val="24"/>
          <w:shd w:val="clear" w:color="auto" w:fill="FFFFFF"/>
          <w:lang w:val="en-GB"/>
        </w:rPr>
        <w:t>(O</w:t>
      </w:r>
      <w:bookmarkStart w:id="33" w:name="_GoBack"/>
      <w:bookmarkEnd w:id="33"/>
      <w:r w:rsidRPr="00553BCF">
        <w:rPr>
          <w:rStyle w:val="Betonad"/>
          <w:i w:val="0"/>
          <w:sz w:val="24"/>
          <w:szCs w:val="24"/>
          <w:shd w:val="clear" w:color="auto" w:fill="FFFFFF"/>
          <w:lang w:val="en-GB"/>
        </w:rPr>
        <w:t>J L 154, 21.6.2003, p. 1).</w:t>
      </w:r>
    </w:p>
  </w:footnote>
  <w:footnote w:id="72">
    <w:p w14:paraId="5C2C80D7" w14:textId="77777777" w:rsidR="00D85BFD" w:rsidRPr="00D361B0" w:rsidRDefault="00D85BFD" w:rsidP="00D361B0">
      <w:pPr>
        <w:pStyle w:val="FootnoteText"/>
        <w:ind w:left="851" w:hanging="851"/>
        <w:rPr>
          <w:sz w:val="24"/>
          <w:szCs w:val="24"/>
          <w:lang w:val="en-GB"/>
        </w:rPr>
      </w:pPr>
      <w:r w:rsidRPr="009C4E80">
        <w:rPr>
          <w:rStyle w:val="FootnoteCharacters"/>
          <w:sz w:val="24"/>
          <w:szCs w:val="24"/>
          <w:vertAlign w:val="superscript"/>
        </w:rPr>
        <w:footnoteRef/>
      </w:r>
      <w:r w:rsidRPr="00D361B0">
        <w:rPr>
          <w:sz w:val="24"/>
          <w:szCs w:val="24"/>
          <w:lang w:val="en-GB"/>
        </w:rPr>
        <w:tab/>
        <w:t>Regulation (EU) 2021/696 of the European Parliament and of the Council of 28 April 2021 establishing the Union Space Programme and the European Union Agency for the Space Programme and repealing Regulations (EU) No 912/2010, (EU) No 1285/2013 and (EU) No 377/2014 and Decision No 541/2014/EU (OJ L 170, 12.5.2021, p. 69)</w:t>
      </w:r>
      <w:r w:rsidRPr="00D361B0">
        <w:rPr>
          <w:color w:val="444444"/>
          <w:sz w:val="24"/>
          <w:szCs w:val="24"/>
          <w:lang w:val="en-GB"/>
        </w:rPr>
        <w:t>.</w:t>
      </w:r>
    </w:p>
  </w:footnote>
  <w:footnote w:id="73">
    <w:p w14:paraId="32579325" w14:textId="77777777" w:rsidR="00D85BFD" w:rsidRPr="00D361B0" w:rsidRDefault="00D85BFD" w:rsidP="00D361B0">
      <w:pPr>
        <w:pStyle w:val="Point0number"/>
        <w:tabs>
          <w:tab w:val="clear" w:pos="850"/>
        </w:tabs>
        <w:suppressAutoHyphens w:val="0"/>
        <w:spacing w:before="0" w:after="0"/>
        <w:ind w:left="851" w:hanging="851"/>
        <w:jc w:val="left"/>
        <w:rPr>
          <w:szCs w:val="24"/>
        </w:rPr>
      </w:pPr>
      <w:r w:rsidRPr="009C4E80">
        <w:rPr>
          <w:rStyle w:val="FootnoteCharacters"/>
          <w:szCs w:val="24"/>
          <w:vertAlign w:val="superscript"/>
        </w:rPr>
        <w:footnoteRef/>
      </w:r>
      <w:r w:rsidRPr="00D361B0">
        <w:rPr>
          <w:szCs w:val="24"/>
        </w:rPr>
        <w:tab/>
        <w:t>Proposal for a Directive of the European Parliament and of the Council amending Directive (EU) 2018/2001 on the promotion of the use of energy from renewable sources, Directive 2010/31/EU on the energy performance of buildings and Directive 2012/27/EU on energy efficiency, COM(2022)222 final.</w:t>
      </w:r>
    </w:p>
    <w:p w14:paraId="64B4C084" w14:textId="77777777" w:rsidR="00D85BFD" w:rsidRPr="00D361B0" w:rsidRDefault="00D85BFD" w:rsidP="00D361B0">
      <w:pPr>
        <w:pStyle w:val="FootnoteText"/>
        <w:ind w:left="851" w:hanging="851"/>
        <w:rPr>
          <w:sz w:val="24"/>
          <w:szCs w:val="24"/>
          <w:lang w:val="en-GB"/>
        </w:rPr>
      </w:pPr>
    </w:p>
  </w:footnote>
  <w:footnote w:id="74">
    <w:p w14:paraId="727BF88B" w14:textId="77777777" w:rsidR="00D85BFD" w:rsidRPr="00D361B0" w:rsidRDefault="00D85BFD" w:rsidP="00D361B0">
      <w:pPr>
        <w:pStyle w:val="FootnoteText"/>
        <w:ind w:left="851" w:hanging="851"/>
        <w:rPr>
          <w:sz w:val="24"/>
          <w:szCs w:val="24"/>
        </w:rPr>
      </w:pPr>
      <w:r w:rsidRPr="00D361B0">
        <w:rPr>
          <w:rStyle w:val="FootnoteReference"/>
          <w:sz w:val="24"/>
          <w:szCs w:val="24"/>
        </w:rPr>
        <w:footnoteRef/>
      </w:r>
      <w:r w:rsidRPr="00D361B0">
        <w:rPr>
          <w:sz w:val="24"/>
          <w:szCs w:val="24"/>
        </w:rPr>
        <w:tab/>
      </w:r>
      <w:hyperlink r:id="rId9" w:history="1">
        <w:r w:rsidRPr="00D361B0">
          <w:rPr>
            <w:rStyle w:val="Hyperlink"/>
            <w:sz w:val="24"/>
            <w:szCs w:val="24"/>
          </w:rPr>
          <w:t xml:space="preserve">EUNIS marine habitat classification 2022. </w:t>
        </w:r>
        <w:proofErr w:type="spellStart"/>
        <w:r w:rsidRPr="00D361B0">
          <w:rPr>
            <w:rStyle w:val="Hyperlink"/>
            <w:sz w:val="24"/>
            <w:szCs w:val="24"/>
          </w:rPr>
          <w:t>European</w:t>
        </w:r>
        <w:proofErr w:type="spellEnd"/>
        <w:r w:rsidRPr="00D361B0">
          <w:rPr>
            <w:rStyle w:val="Hyperlink"/>
            <w:sz w:val="24"/>
            <w:szCs w:val="24"/>
          </w:rPr>
          <w:t xml:space="preserve"> </w:t>
        </w:r>
        <w:proofErr w:type="spellStart"/>
        <w:r w:rsidRPr="00D361B0">
          <w:rPr>
            <w:rStyle w:val="Hyperlink"/>
            <w:sz w:val="24"/>
            <w:szCs w:val="24"/>
          </w:rPr>
          <w:t>Environment</w:t>
        </w:r>
        <w:proofErr w:type="spellEnd"/>
        <w:r w:rsidRPr="00D361B0">
          <w:rPr>
            <w:rStyle w:val="Hyperlink"/>
            <w:sz w:val="24"/>
            <w:szCs w:val="24"/>
          </w:rPr>
          <w:t xml:space="preserve"> Agency.</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FAEB5A" w14:textId="77777777" w:rsidR="00D85BFD" w:rsidRPr="006840D6" w:rsidRDefault="00D85BFD" w:rsidP="00F1509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96ADC7" w14:textId="77777777" w:rsidR="00D85BFD" w:rsidRPr="006840D6" w:rsidRDefault="00D85BFD" w:rsidP="00F1509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C3D39F" w14:textId="77777777" w:rsidR="00D85BFD" w:rsidRPr="006840D6" w:rsidRDefault="00D85BFD" w:rsidP="00F15093">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71EFFF" w14:textId="77777777" w:rsidR="00D85BFD" w:rsidRPr="00353E1A" w:rsidRDefault="00D85BFD"/>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C79962" w14:textId="77777777" w:rsidR="00D85BFD" w:rsidRPr="00353E1A" w:rsidRDefault="00D85BFD"/>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D9F158" w14:textId="77777777" w:rsidR="00D85BFD" w:rsidRPr="00353E1A" w:rsidRDefault="00D85BFD"/>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C1750A"/>
    <w:multiLevelType w:val="multilevel"/>
    <w:tmpl w:val="8F9CF8A6"/>
    <w:lvl w:ilvl="0">
      <w:start w:val="1"/>
      <w:numFmt w:val="decimal"/>
      <w:pStyle w:val="ListNumber3"/>
      <w:lvlText w:val="(%1)"/>
      <w:lvlJc w:val="left"/>
      <w:pPr>
        <w:tabs>
          <w:tab w:val="num" w:pos="1560"/>
        </w:tabs>
        <w:ind w:left="1560" w:hanging="709"/>
      </w:pPr>
      <w:rPr>
        <w:rFonts w:cs="Times New Roman"/>
      </w:rPr>
    </w:lvl>
    <w:lvl w:ilvl="1">
      <w:start w:val="1"/>
      <w:numFmt w:val="lowerLetter"/>
      <w:pStyle w:val="ListNumber3Level2"/>
      <w:lvlText w:val="(%2)"/>
      <w:lvlJc w:val="left"/>
      <w:pPr>
        <w:tabs>
          <w:tab w:val="num" w:pos="2268"/>
        </w:tabs>
        <w:ind w:left="2268" w:hanging="708"/>
      </w:pPr>
      <w:rPr>
        <w:rFonts w:cs="Times New Roman"/>
      </w:rPr>
    </w:lvl>
    <w:lvl w:ilvl="2">
      <w:start w:val="1"/>
      <w:numFmt w:val="bullet"/>
      <w:pStyle w:val="ListNumber3Level3"/>
      <w:lvlText w:val="–"/>
      <w:lvlJc w:val="left"/>
      <w:pPr>
        <w:tabs>
          <w:tab w:val="num" w:pos="2977"/>
        </w:tabs>
        <w:ind w:left="2977" w:hanging="709"/>
      </w:pPr>
      <w:rPr>
        <w:rFonts w:ascii="Times New Roman" w:hAnsi="Times New Roman" w:cs="Times New Roman" w:hint="default"/>
      </w:rPr>
    </w:lvl>
    <w:lvl w:ilvl="3">
      <w:start w:val="1"/>
      <w:numFmt w:val="bullet"/>
      <w:pStyle w:val="ListNumber3Level4"/>
      <w:lvlText w:val=""/>
      <w:lvlJc w:val="left"/>
      <w:pPr>
        <w:tabs>
          <w:tab w:val="num" w:pos="3686"/>
        </w:tabs>
        <w:ind w:left="3686" w:hanging="709"/>
      </w:pPr>
      <w:rPr>
        <w:rFonts w:ascii="Symbol" w:hAnsi="Symbol" w:cs="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 w15:restartNumberingAfterBreak="0">
    <w:nsid w:val="06495604"/>
    <w:multiLevelType w:val="multilevel"/>
    <w:tmpl w:val="9F60CF46"/>
    <w:name w:val="Points"/>
    <w:lvl w:ilvl="0">
      <w:start w:val="1"/>
      <w:numFmt w:val="decimal"/>
      <w:lvlRestart w:val="0"/>
      <w:pStyle w:val="Point123"/>
      <w:lvlText w:val="%1."/>
      <w:lvlJc w:val="left"/>
      <w:pPr>
        <w:tabs>
          <w:tab w:val="num" w:pos="567"/>
        </w:tabs>
        <w:ind w:left="567" w:hanging="567"/>
      </w:pPr>
    </w:lvl>
    <w:lvl w:ilvl="1">
      <w:start w:val="1"/>
      <w:numFmt w:val="lowerLetter"/>
      <w:pStyle w:val="Pointabc"/>
      <w:lvlText w:val="%2)"/>
      <w:lvlJc w:val="left"/>
      <w:pPr>
        <w:tabs>
          <w:tab w:val="num" w:pos="567"/>
        </w:tabs>
        <w:ind w:left="567" w:hanging="567"/>
      </w:pPr>
    </w:lvl>
    <w:lvl w:ilvl="2">
      <w:start w:val="1"/>
      <w:numFmt w:val="decimal"/>
      <w:pStyle w:val="Point1231"/>
      <w:lvlText w:val="%3."/>
      <w:lvlJc w:val="left"/>
      <w:pPr>
        <w:tabs>
          <w:tab w:val="num" w:pos="1134"/>
        </w:tabs>
        <w:ind w:left="1134" w:hanging="567"/>
      </w:pPr>
    </w:lvl>
    <w:lvl w:ilvl="3">
      <w:start w:val="1"/>
      <w:numFmt w:val="lowerLetter"/>
      <w:pStyle w:val="Pointabc1"/>
      <w:lvlText w:val="%4)"/>
      <w:lvlJc w:val="left"/>
      <w:pPr>
        <w:tabs>
          <w:tab w:val="num" w:pos="1134"/>
        </w:tabs>
        <w:ind w:left="1134" w:hanging="567"/>
      </w:pPr>
    </w:lvl>
    <w:lvl w:ilvl="4">
      <w:start w:val="1"/>
      <w:numFmt w:val="decimal"/>
      <w:pStyle w:val="Point1232"/>
      <w:lvlText w:val="%5."/>
      <w:lvlJc w:val="left"/>
      <w:pPr>
        <w:tabs>
          <w:tab w:val="num" w:pos="1701"/>
        </w:tabs>
        <w:ind w:left="1701" w:hanging="567"/>
      </w:pPr>
    </w:lvl>
    <w:lvl w:ilvl="5">
      <w:start w:val="1"/>
      <w:numFmt w:val="lowerLetter"/>
      <w:pStyle w:val="Pointabc2"/>
      <w:lvlText w:val="%6)"/>
      <w:lvlJc w:val="left"/>
      <w:pPr>
        <w:tabs>
          <w:tab w:val="num" w:pos="1701"/>
        </w:tabs>
        <w:ind w:left="1701" w:hanging="567"/>
      </w:pPr>
    </w:lvl>
    <w:lvl w:ilvl="6">
      <w:start w:val="1"/>
      <w:numFmt w:val="decimal"/>
      <w:pStyle w:val="Point1233"/>
      <w:lvlText w:val="%7."/>
      <w:lvlJc w:val="left"/>
      <w:pPr>
        <w:tabs>
          <w:tab w:val="num" w:pos="2268"/>
        </w:tabs>
        <w:ind w:left="2268" w:hanging="567"/>
      </w:pPr>
    </w:lvl>
    <w:lvl w:ilvl="7">
      <w:start w:val="1"/>
      <w:numFmt w:val="lowerLetter"/>
      <w:pStyle w:val="Pointabc3"/>
      <w:lvlText w:val="%8)"/>
      <w:lvlJc w:val="left"/>
      <w:pPr>
        <w:tabs>
          <w:tab w:val="num" w:pos="2268"/>
        </w:tabs>
        <w:ind w:left="2268" w:hanging="567"/>
      </w:pPr>
    </w:lvl>
    <w:lvl w:ilvl="8">
      <w:start w:val="1"/>
      <w:numFmt w:val="lowerLetter"/>
      <w:pStyle w:val="Pointabc4"/>
      <w:lvlText w:val="%9)"/>
      <w:lvlJc w:val="left"/>
      <w:pPr>
        <w:tabs>
          <w:tab w:val="num" w:pos="2835"/>
        </w:tabs>
        <w:ind w:left="2835" w:hanging="567"/>
      </w:pPr>
    </w:lvl>
  </w:abstractNum>
  <w:abstractNum w:abstractNumId="2" w15:restartNumberingAfterBreak="0">
    <w:nsid w:val="066B5A68"/>
    <w:multiLevelType w:val="singleLevel"/>
    <w:tmpl w:val="8B0853B0"/>
    <w:name w:val="Dash 1"/>
    <w:lvl w:ilvl="0">
      <w:start w:val="1"/>
      <w:numFmt w:val="bullet"/>
      <w:lvlRestart w:val="0"/>
      <w:pStyle w:val="Dash1"/>
      <w:lvlText w:val="–"/>
      <w:lvlJc w:val="left"/>
      <w:pPr>
        <w:tabs>
          <w:tab w:val="num" w:pos="1134"/>
        </w:tabs>
        <w:ind w:left="1134" w:hanging="567"/>
      </w:pPr>
    </w:lvl>
  </w:abstractNum>
  <w:abstractNum w:abstractNumId="3" w15:restartNumberingAfterBreak="0">
    <w:nsid w:val="06BA3735"/>
    <w:multiLevelType w:val="multilevel"/>
    <w:tmpl w:val="3D0C48D4"/>
    <w:lvl w:ilvl="0">
      <w:start w:val="1"/>
      <w:numFmt w:val="bullet"/>
      <w:pStyle w:val="Tiret1"/>
      <w:lvlText w:val=""/>
      <w:lvlJc w:val="left"/>
      <w:pPr>
        <w:tabs>
          <w:tab w:val="num" w:pos="1417"/>
        </w:tabs>
        <w:ind w:left="1417" w:hanging="567"/>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5" w15:restartNumberingAfterBreak="0">
    <w:nsid w:val="09C20093"/>
    <w:multiLevelType w:val="singleLevel"/>
    <w:tmpl w:val="05F6137C"/>
    <w:name w:val="Dash 4"/>
    <w:lvl w:ilvl="0">
      <w:start w:val="1"/>
      <w:numFmt w:val="bullet"/>
      <w:lvlRestart w:val="0"/>
      <w:pStyle w:val="Dash4"/>
      <w:lvlText w:val="–"/>
      <w:lvlJc w:val="left"/>
      <w:pPr>
        <w:tabs>
          <w:tab w:val="num" w:pos="2835"/>
        </w:tabs>
        <w:ind w:left="2835" w:hanging="567"/>
      </w:pPr>
    </w:lvl>
  </w:abstractNum>
  <w:abstractNum w:abstractNumId="6" w15:restartNumberingAfterBreak="0">
    <w:nsid w:val="0CFD71F5"/>
    <w:multiLevelType w:val="multilevel"/>
    <w:tmpl w:val="2F4CFA44"/>
    <w:styleLink w:val="Aktuelllista14"/>
    <w:lvl w:ilvl="0">
      <w:start w:val="1"/>
      <w:numFmt w:val="decimal"/>
      <w:pStyle w:val="ListNumber"/>
      <w:lvlText w:val="(%1)"/>
      <w:lvlJc w:val="left"/>
      <w:pPr>
        <w:tabs>
          <w:tab w:val="num" w:pos="709"/>
        </w:tabs>
        <w:ind w:left="709" w:hanging="709"/>
      </w:pPr>
    </w:lvl>
    <w:lvl w:ilvl="1">
      <w:start w:val="1"/>
      <w:numFmt w:val="lowerLetter"/>
      <w:lvlText w:val="(%2)"/>
      <w:lvlJc w:val="left"/>
      <w:pPr>
        <w:tabs>
          <w:tab w:val="num" w:pos="1417"/>
        </w:tabs>
        <w:ind w:left="1417" w:hanging="708"/>
      </w:pPr>
      <w:rPr>
        <w:rFonts w:ascii="Times New Roman" w:hAnsi="Times New Roman" w:cs="Times New Roman"/>
      </w:rPr>
    </w:lvl>
    <w:lvl w:ilvl="2">
      <w:start w:val="1"/>
      <w:numFmt w:val="bullet"/>
      <w:lvlText w:val="–"/>
      <w:lvlJc w:val="left"/>
      <w:pPr>
        <w:tabs>
          <w:tab w:val="num" w:pos="2126"/>
        </w:tabs>
        <w:ind w:left="2126" w:hanging="709"/>
      </w:pPr>
      <w:rPr>
        <w:rFonts w:ascii="Times New Roman" w:hAnsi="Times New Roman" w:cs="Times New Roman" w:hint="default"/>
      </w:rPr>
    </w:lvl>
    <w:lvl w:ilvl="3">
      <w:start w:val="1"/>
      <w:numFmt w:val="bullet"/>
      <w:lvlText w:val=""/>
      <w:lvlJc w:val="left"/>
      <w:pPr>
        <w:tabs>
          <w:tab w:val="num" w:pos="2835"/>
        </w:tabs>
        <w:ind w:left="2835" w:hanging="709"/>
      </w:pPr>
      <w:rPr>
        <w:rFonts w:ascii="Symbol" w:hAnsi="Symbol" w:cs="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 w15:restartNumberingAfterBreak="0">
    <w:nsid w:val="10D15729"/>
    <w:multiLevelType w:val="multilevel"/>
    <w:tmpl w:val="1A20A4CA"/>
    <w:styleLink w:val="RKPunktlista"/>
    <w:lvl w:ilvl="0">
      <w:start w:val="1"/>
      <w:numFmt w:val="bullet"/>
      <w:lvlText w:val="•"/>
      <w:lvlJc w:val="left"/>
      <w:pPr>
        <w:tabs>
          <w:tab w:val="num" w:pos="425"/>
        </w:tabs>
        <w:ind w:left="425" w:hanging="425"/>
      </w:pPr>
      <w:rPr>
        <w:rFonts w:ascii="Garamond" w:hAnsi="Garamond" w:hint="default"/>
      </w:rPr>
    </w:lvl>
    <w:lvl w:ilvl="1">
      <w:start w:val="1"/>
      <w:numFmt w:val="bullet"/>
      <w:lvlText w:val="o"/>
      <w:lvlJc w:val="left"/>
      <w:pPr>
        <w:tabs>
          <w:tab w:val="num" w:pos="851"/>
        </w:tabs>
        <w:ind w:left="851" w:hanging="426"/>
      </w:pPr>
      <w:rPr>
        <w:rFonts w:ascii="Courier New" w:hAnsi="Courier New" w:hint="default"/>
      </w:rPr>
    </w:lvl>
    <w:lvl w:ilvl="2">
      <w:start w:val="1"/>
      <w:numFmt w:val="bullet"/>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140E193E"/>
    <w:multiLevelType w:val="multilevel"/>
    <w:tmpl w:val="29EA3E90"/>
    <w:lvl w:ilvl="0">
      <w:start w:val="1"/>
      <w:numFmt w:val="bullet"/>
      <w:pStyle w:val="Tiret4"/>
      <w:lvlText w:val=""/>
      <w:lvlJc w:val="left"/>
      <w:pPr>
        <w:tabs>
          <w:tab w:val="num" w:pos="3118"/>
        </w:tabs>
        <w:ind w:left="3118" w:hanging="567"/>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15:restartNumberingAfterBreak="0">
    <w:nsid w:val="16F31907"/>
    <w:multiLevelType w:val="multilevel"/>
    <w:tmpl w:val="B93E0D4E"/>
    <w:lvl w:ilvl="0">
      <w:start w:val="1"/>
      <w:numFmt w:val="bullet"/>
      <w:pStyle w:val="ListDash4"/>
      <w:lvlText w:val="–"/>
      <w:lvlJc w:val="left"/>
      <w:pPr>
        <w:tabs>
          <w:tab w:val="num" w:pos="1134"/>
        </w:tabs>
        <w:ind w:left="1134" w:hanging="283"/>
      </w:pPr>
      <w:rPr>
        <w:rFonts w:ascii="Times New Roman" w:hAnsi="Times New Roman" w:cs="Times New Roman"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0" w15:restartNumberingAfterBreak="0">
    <w:nsid w:val="172B0495"/>
    <w:multiLevelType w:val="multilevel"/>
    <w:tmpl w:val="FED03EAA"/>
    <w:name w:val="Heading ABC"/>
    <w:lvl w:ilvl="0">
      <w:start w:val="1"/>
      <w:numFmt w:val="upperLetter"/>
      <w:lvlRestart w:val="0"/>
      <w:pStyle w:val="HeadingABC"/>
      <w:lvlText w:val="%1."/>
      <w:lvlJc w:val="left"/>
      <w:pPr>
        <w:tabs>
          <w:tab w:val="num" w:pos="567"/>
        </w:tabs>
        <w:ind w:left="567"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176C37B8"/>
    <w:multiLevelType w:val="singleLevel"/>
    <w:tmpl w:val="E17861E4"/>
    <w:name w:val="Bullet (2)"/>
    <w:lvl w:ilvl="0">
      <w:start w:val="1"/>
      <w:numFmt w:val="bullet"/>
      <w:lvlRestart w:val="0"/>
      <w:pStyle w:val="Bullet2"/>
      <w:lvlText w:val=""/>
      <w:lvlJc w:val="left"/>
      <w:pPr>
        <w:tabs>
          <w:tab w:val="num" w:pos="1701"/>
        </w:tabs>
        <w:ind w:left="1701" w:hanging="567"/>
      </w:pPr>
      <w:rPr>
        <w:rFonts w:ascii="Symbol" w:hAnsi="Symbol" w:hint="default"/>
      </w:rPr>
    </w:lvl>
  </w:abstractNum>
  <w:abstractNum w:abstractNumId="12" w15:restartNumberingAfterBreak="0">
    <w:nsid w:val="1B3C78B8"/>
    <w:multiLevelType w:val="multilevel"/>
    <w:tmpl w:val="2ED4F4D0"/>
    <w:styleLink w:val="Aktuelllista1"/>
    <w:lvl w:ilvl="0">
      <w:start w:val="1"/>
      <w:numFmt w:val="decimal"/>
      <w:lvlRestart w:val="0"/>
      <w:lvlText w:val="(%1)"/>
      <w:lvlJc w:val="left"/>
      <w:pPr>
        <w:tabs>
          <w:tab w:val="num" w:pos="850"/>
        </w:tabs>
        <w:ind w:left="850" w:hanging="850"/>
      </w:pPr>
    </w:lvl>
    <w:lvl w:ilvl="1">
      <w:start w:val="1"/>
      <w:numFmt w:val="lowerLetter"/>
      <w:lvlText w:val="(%2)"/>
      <w:lvlJc w:val="left"/>
      <w:pPr>
        <w:tabs>
          <w:tab w:val="num" w:pos="850"/>
        </w:tabs>
        <w:ind w:left="850" w:hanging="850"/>
      </w:pPr>
    </w:lvl>
    <w:lvl w:ilvl="2">
      <w:start w:val="1"/>
      <w:numFmt w:val="decimal"/>
      <w:lvlText w:val="(%3)"/>
      <w:lvlJc w:val="left"/>
      <w:pPr>
        <w:tabs>
          <w:tab w:val="num" w:pos="1417"/>
        </w:tabs>
        <w:ind w:left="1417" w:hanging="567"/>
      </w:pPr>
    </w:lvl>
    <w:lvl w:ilvl="3">
      <w:start w:val="1"/>
      <w:numFmt w:val="lowerLetter"/>
      <w:lvlText w:val="(%4)"/>
      <w:lvlJc w:val="left"/>
      <w:pPr>
        <w:tabs>
          <w:tab w:val="num" w:pos="1417"/>
        </w:tabs>
        <w:ind w:left="1417" w:hanging="567"/>
      </w:pPr>
    </w:lvl>
    <w:lvl w:ilvl="4">
      <w:start w:val="1"/>
      <w:numFmt w:val="decimal"/>
      <w:lvlText w:val="(%5)"/>
      <w:lvlJc w:val="left"/>
      <w:pPr>
        <w:tabs>
          <w:tab w:val="num" w:pos="1984"/>
        </w:tabs>
        <w:ind w:left="1984" w:hanging="567"/>
      </w:pPr>
    </w:lvl>
    <w:lvl w:ilvl="5">
      <w:start w:val="1"/>
      <w:numFmt w:val="lowerLetter"/>
      <w:lvlText w:val="(%6)"/>
      <w:lvlJc w:val="left"/>
      <w:pPr>
        <w:tabs>
          <w:tab w:val="num" w:pos="1984"/>
        </w:tabs>
        <w:ind w:left="1984" w:hanging="567"/>
      </w:pPr>
    </w:lvl>
    <w:lvl w:ilvl="6">
      <w:start w:val="1"/>
      <w:numFmt w:val="decimal"/>
      <w:lvlText w:val="(%7)"/>
      <w:lvlJc w:val="left"/>
      <w:pPr>
        <w:tabs>
          <w:tab w:val="num" w:pos="2551"/>
        </w:tabs>
        <w:ind w:left="2551" w:hanging="567"/>
      </w:pPr>
    </w:lvl>
    <w:lvl w:ilvl="7">
      <w:start w:val="1"/>
      <w:numFmt w:val="lowerLetter"/>
      <w:lvlText w:val="(%8)"/>
      <w:lvlJc w:val="left"/>
      <w:pPr>
        <w:tabs>
          <w:tab w:val="num" w:pos="2551"/>
        </w:tabs>
        <w:ind w:left="2551" w:hanging="567"/>
      </w:pPr>
    </w:lvl>
    <w:lvl w:ilvl="8">
      <w:start w:val="1"/>
      <w:numFmt w:val="lowerLetter"/>
      <w:lvlText w:val="(%9)"/>
      <w:lvlJc w:val="left"/>
      <w:pPr>
        <w:tabs>
          <w:tab w:val="num" w:pos="3118"/>
        </w:tabs>
        <w:ind w:left="3118" w:hanging="567"/>
      </w:pPr>
    </w:lvl>
  </w:abstractNum>
  <w:abstractNum w:abstractNumId="13" w15:restartNumberingAfterBreak="0">
    <w:nsid w:val="1FC73EED"/>
    <w:multiLevelType w:val="singleLevel"/>
    <w:tmpl w:val="109A6A02"/>
    <w:name w:val="Bullet (1)"/>
    <w:lvl w:ilvl="0">
      <w:start w:val="1"/>
      <w:numFmt w:val="bullet"/>
      <w:lvlRestart w:val="0"/>
      <w:pStyle w:val="Bullet1"/>
      <w:lvlText w:val=""/>
      <w:lvlJc w:val="left"/>
      <w:pPr>
        <w:tabs>
          <w:tab w:val="num" w:pos="1134"/>
        </w:tabs>
        <w:ind w:left="1134" w:hanging="567"/>
      </w:pPr>
      <w:rPr>
        <w:rFonts w:ascii="Symbol" w:hAnsi="Symbol" w:hint="default"/>
      </w:rPr>
    </w:lvl>
  </w:abstractNum>
  <w:abstractNum w:abstractNumId="14" w15:restartNumberingAfterBreak="0">
    <w:nsid w:val="21480B22"/>
    <w:multiLevelType w:val="multilevel"/>
    <w:tmpl w:val="B5AE76E8"/>
    <w:lvl w:ilvl="0">
      <w:start w:val="1"/>
      <w:numFmt w:val="decimal"/>
      <w:pStyle w:val="ListNumber2"/>
      <w:lvlText w:val="(%1)"/>
      <w:lvlJc w:val="left"/>
      <w:pPr>
        <w:tabs>
          <w:tab w:val="num" w:pos="1560"/>
        </w:tabs>
        <w:ind w:left="1560" w:hanging="709"/>
      </w:pPr>
      <w:rPr>
        <w:rFonts w:cs="Times New Roman"/>
      </w:rPr>
    </w:lvl>
    <w:lvl w:ilvl="1">
      <w:start w:val="1"/>
      <w:numFmt w:val="lowerLetter"/>
      <w:pStyle w:val="ListNumber2Level2"/>
      <w:lvlText w:val="(%2)"/>
      <w:lvlJc w:val="left"/>
      <w:pPr>
        <w:tabs>
          <w:tab w:val="num" w:pos="2268"/>
        </w:tabs>
        <w:ind w:left="2268" w:hanging="708"/>
      </w:pPr>
      <w:rPr>
        <w:rFonts w:cs="Times New Roman"/>
      </w:rPr>
    </w:lvl>
    <w:lvl w:ilvl="2">
      <w:start w:val="1"/>
      <w:numFmt w:val="bullet"/>
      <w:pStyle w:val="ListNumber2Level3"/>
      <w:lvlText w:val="–"/>
      <w:lvlJc w:val="left"/>
      <w:pPr>
        <w:tabs>
          <w:tab w:val="num" w:pos="2977"/>
        </w:tabs>
        <w:ind w:left="2977" w:hanging="709"/>
      </w:pPr>
      <w:rPr>
        <w:rFonts w:ascii="Times New Roman" w:hAnsi="Times New Roman" w:cs="Times New Roman" w:hint="default"/>
      </w:rPr>
    </w:lvl>
    <w:lvl w:ilvl="3">
      <w:start w:val="1"/>
      <w:numFmt w:val="bullet"/>
      <w:pStyle w:val="ListNumber2Level4"/>
      <w:lvlText w:val=""/>
      <w:lvlJc w:val="left"/>
      <w:pPr>
        <w:tabs>
          <w:tab w:val="num" w:pos="3686"/>
        </w:tabs>
        <w:ind w:left="3686" w:hanging="709"/>
      </w:pPr>
      <w:rPr>
        <w:rFonts w:ascii="Symbol" w:hAnsi="Symbol" w:cs="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5" w15:restartNumberingAfterBreak="0">
    <w:nsid w:val="26596D70"/>
    <w:multiLevelType w:val="multilevel"/>
    <w:tmpl w:val="0ABAD01C"/>
    <w:name w:val="Points roman"/>
    <w:lvl w:ilvl="0">
      <w:start w:val="1"/>
      <w:numFmt w:val="lowerRoman"/>
      <w:lvlRestart w:val="0"/>
      <w:pStyle w:val="Pointivx"/>
      <w:lvlText w:val="%1)"/>
      <w:lvlJc w:val="left"/>
      <w:pPr>
        <w:tabs>
          <w:tab w:val="num" w:pos="567"/>
        </w:tabs>
        <w:ind w:left="567" w:hanging="567"/>
      </w:pPr>
    </w:lvl>
    <w:lvl w:ilvl="1">
      <w:start w:val="1"/>
      <w:numFmt w:val="lowerRoman"/>
      <w:pStyle w:val="Pointivx1"/>
      <w:lvlText w:val="%2)"/>
      <w:lvlJc w:val="left"/>
      <w:pPr>
        <w:tabs>
          <w:tab w:val="num" w:pos="1134"/>
        </w:tabs>
        <w:ind w:left="1134" w:hanging="567"/>
      </w:pPr>
    </w:lvl>
    <w:lvl w:ilvl="2">
      <w:start w:val="1"/>
      <w:numFmt w:val="lowerRoman"/>
      <w:pStyle w:val="Pointivx2"/>
      <w:lvlText w:val="%3)"/>
      <w:lvlJc w:val="left"/>
      <w:pPr>
        <w:tabs>
          <w:tab w:val="num" w:pos="1701"/>
        </w:tabs>
        <w:ind w:left="1701" w:hanging="567"/>
      </w:pPr>
    </w:lvl>
    <w:lvl w:ilvl="3">
      <w:start w:val="1"/>
      <w:numFmt w:val="lowerRoman"/>
      <w:pStyle w:val="Pointivx3"/>
      <w:lvlText w:val="%4)"/>
      <w:lvlJc w:val="left"/>
      <w:pPr>
        <w:tabs>
          <w:tab w:val="num" w:pos="2268"/>
        </w:tabs>
        <w:ind w:left="2268" w:hanging="567"/>
      </w:pPr>
    </w:lvl>
    <w:lvl w:ilvl="4">
      <w:start w:val="1"/>
      <w:numFmt w:val="lowerRoman"/>
      <w:pStyle w:val="Pointivx4"/>
      <w:lvlText w:val="%5)"/>
      <w:lvlJc w:val="left"/>
      <w:pPr>
        <w:tabs>
          <w:tab w:val="num" w:pos="2835"/>
        </w:tabs>
        <w:ind w:left="2835" w:hanging="567"/>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27A94842"/>
    <w:multiLevelType w:val="multilevel"/>
    <w:tmpl w:val="AF12CA62"/>
    <w:name w:val="Heading 123"/>
    <w:lvl w:ilvl="0">
      <w:start w:val="1"/>
      <w:numFmt w:val="decimal"/>
      <w:lvlRestart w:val="0"/>
      <w:pStyle w:val="Heading123"/>
      <w:lvlText w:val="%1."/>
      <w:lvlJc w:val="left"/>
      <w:pPr>
        <w:tabs>
          <w:tab w:val="num" w:pos="567"/>
        </w:tabs>
        <w:ind w:left="567"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2A98393D"/>
    <w:multiLevelType w:val="multilevel"/>
    <w:tmpl w:val="16A2AF26"/>
    <w:lvl w:ilvl="0">
      <w:start w:val="1"/>
      <w:numFmt w:val="bullet"/>
      <w:pStyle w:val="ListDash"/>
      <w:lvlText w:val="–"/>
      <w:lvlJc w:val="left"/>
      <w:pPr>
        <w:tabs>
          <w:tab w:val="num" w:pos="283"/>
        </w:tabs>
        <w:ind w:left="283" w:hanging="283"/>
      </w:pPr>
      <w:rPr>
        <w:rFonts w:ascii="Times New Roman" w:hAnsi="Times New Roman" w:cs="Times New Roman"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8" w15:restartNumberingAfterBreak="0">
    <w:nsid w:val="2B730CFD"/>
    <w:multiLevelType w:val="multilevel"/>
    <w:tmpl w:val="0BFC2A2C"/>
    <w:lvl w:ilvl="0">
      <w:start w:val="1"/>
      <w:numFmt w:val="bullet"/>
      <w:pStyle w:val="Tiret3"/>
      <w:lvlText w:val=""/>
      <w:lvlJc w:val="left"/>
      <w:pPr>
        <w:tabs>
          <w:tab w:val="num" w:pos="2551"/>
        </w:tabs>
        <w:ind w:left="2551" w:hanging="567"/>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9" w15:restartNumberingAfterBreak="0">
    <w:nsid w:val="2C9B0453"/>
    <w:multiLevelType w:val="multilevel"/>
    <w:tmpl w:val="1A20A4CA"/>
    <w:numStyleLink w:val="RKPunktlista"/>
  </w:abstractNum>
  <w:abstractNum w:abstractNumId="20" w15:restartNumberingAfterBreak="0">
    <w:nsid w:val="315257A4"/>
    <w:multiLevelType w:val="multilevel"/>
    <w:tmpl w:val="F3FE0882"/>
    <w:lvl w:ilvl="0">
      <w:start w:val="1"/>
      <w:numFmt w:val="decimal"/>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decimal"/>
      <w:pStyle w:val="NumPar5"/>
      <w:lvlText w:val="%1.%2.%3.%4.%5."/>
      <w:lvlJc w:val="left"/>
      <w:pPr>
        <w:tabs>
          <w:tab w:val="num" w:pos="1417"/>
        </w:tabs>
        <w:ind w:left="1417" w:hanging="1417"/>
      </w:pPr>
    </w:lvl>
    <w:lvl w:ilvl="5">
      <w:start w:val="1"/>
      <w:numFmt w:val="decimal"/>
      <w:pStyle w:val="NumPar6"/>
      <w:lvlText w:val="%1.%2.%3.%4.%5.%6."/>
      <w:lvlJc w:val="left"/>
      <w:pPr>
        <w:tabs>
          <w:tab w:val="num" w:pos="1417"/>
        </w:tabs>
        <w:ind w:left="1417" w:hanging="1417"/>
      </w:pPr>
    </w:lvl>
    <w:lvl w:ilvl="6">
      <w:start w:val="1"/>
      <w:numFmt w:val="decimal"/>
      <w:pStyle w:val="NumPar7"/>
      <w:lvlText w:val="%1.%2.%3.%4.%5.%6.%7."/>
      <w:lvlJc w:val="left"/>
      <w:pPr>
        <w:tabs>
          <w:tab w:val="num" w:pos="1417"/>
        </w:tabs>
        <w:ind w:left="1417" w:hanging="1417"/>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21" w15:restartNumberingAfterBreak="0">
    <w:nsid w:val="38EF5EB8"/>
    <w:multiLevelType w:val="multilevel"/>
    <w:tmpl w:val="11100894"/>
    <w:lvl w:ilvl="0">
      <w:start w:val="1"/>
      <w:numFmt w:val="bullet"/>
      <w:pStyle w:val="Tiret2"/>
      <w:lvlText w:val=""/>
      <w:lvlJc w:val="left"/>
      <w:pPr>
        <w:tabs>
          <w:tab w:val="num" w:pos="1984"/>
        </w:tabs>
        <w:ind w:left="1984" w:hanging="567"/>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2"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23" w15:restartNumberingAfterBreak="0">
    <w:nsid w:val="3E464C48"/>
    <w:multiLevelType w:val="multilevel"/>
    <w:tmpl w:val="47D0704A"/>
    <w:lvl w:ilvl="0">
      <w:start w:val="1"/>
      <w:numFmt w:val="bullet"/>
      <w:pStyle w:val="Tiret5"/>
      <w:lvlText w:val=""/>
      <w:lvlJc w:val="left"/>
      <w:pPr>
        <w:tabs>
          <w:tab w:val="num" w:pos="3685"/>
        </w:tabs>
        <w:ind w:left="3685" w:hanging="567"/>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4" w15:restartNumberingAfterBreak="0">
    <w:nsid w:val="401A7262"/>
    <w:multiLevelType w:val="multilevel"/>
    <w:tmpl w:val="F998E014"/>
    <w:styleLink w:val="Strecklistan3"/>
    <w:lvl w:ilvl="0">
      <w:start w:val="1"/>
      <w:numFmt w:val="bullet"/>
      <w:pStyle w:val="ListBullet1"/>
      <w:lvlText w:val=""/>
      <w:lvlJc w:val="left"/>
      <w:pPr>
        <w:tabs>
          <w:tab w:val="num" w:pos="1134"/>
        </w:tabs>
        <w:ind w:left="1134" w:hanging="283"/>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5" w15:restartNumberingAfterBreak="0">
    <w:nsid w:val="40D72C2F"/>
    <w:multiLevelType w:val="multilevel"/>
    <w:tmpl w:val="E2FEA49E"/>
    <w:styleLink w:val="RKNumreraderubriker"/>
    <w:lvl w:ilvl="0">
      <w:start w:val="1"/>
      <w:numFmt w:val="decimal"/>
      <w:suff w:val="nothing"/>
      <w:lvlText w:val="%1.   "/>
      <w:lvlJc w:val="left"/>
      <w:pPr>
        <w:ind w:left="0" w:firstLine="0"/>
      </w:pPr>
      <w:rPr>
        <w:rFonts w:hint="default"/>
      </w:rPr>
    </w:lvl>
    <w:lvl w:ilvl="1">
      <w:start w:val="1"/>
      <w:numFmt w:val="decimal"/>
      <w:suff w:val="nothing"/>
      <w:lvlText w:val="%1.%2   "/>
      <w:lvlJc w:val="left"/>
      <w:pPr>
        <w:ind w:left="0" w:firstLine="0"/>
      </w:pPr>
      <w:rPr>
        <w:rFonts w:hint="default"/>
      </w:rPr>
    </w:lvl>
    <w:lvl w:ilvl="2">
      <w:start w:val="1"/>
      <w:numFmt w:val="decimal"/>
      <w:suff w:val="nothing"/>
      <w:lvlText w:val="%1.%2.%3   "/>
      <w:lvlJc w:val="left"/>
      <w:pPr>
        <w:ind w:left="0" w:firstLine="0"/>
      </w:pPr>
      <w:rPr>
        <w:rFonts w:hint="default"/>
      </w:rPr>
    </w:lvl>
    <w:lvl w:ilvl="3">
      <w:start w:val="1"/>
      <w:numFmt w:val="decimal"/>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4830AE8"/>
    <w:multiLevelType w:val="singleLevel"/>
    <w:tmpl w:val="C694AB9E"/>
    <w:name w:val="Bullet (0)"/>
    <w:lvl w:ilvl="0">
      <w:start w:val="1"/>
      <w:numFmt w:val="bullet"/>
      <w:lvlRestart w:val="0"/>
      <w:pStyle w:val="Bullet"/>
      <w:lvlText w:val=""/>
      <w:lvlJc w:val="left"/>
      <w:pPr>
        <w:tabs>
          <w:tab w:val="num" w:pos="567"/>
        </w:tabs>
        <w:ind w:left="567" w:hanging="567"/>
      </w:pPr>
      <w:rPr>
        <w:rFonts w:ascii="Symbol" w:hAnsi="Symbol" w:hint="default"/>
      </w:rPr>
    </w:lvl>
  </w:abstractNum>
  <w:abstractNum w:abstractNumId="27" w15:restartNumberingAfterBreak="0">
    <w:nsid w:val="4B8A3A2B"/>
    <w:multiLevelType w:val="hybridMultilevel"/>
    <w:tmpl w:val="299C9EA4"/>
    <w:lvl w:ilvl="0" w:tplc="84B459D0">
      <w:start w:val="1"/>
      <w:numFmt w:val="lowerLetter"/>
      <w:lvlText w:val="%1)"/>
      <w:lvlJc w:val="left"/>
      <w:pPr>
        <w:ind w:left="720" w:hanging="360"/>
      </w:pPr>
      <w:rPr>
        <w:rFonts w:ascii="Times New Roman" w:hAnsi="Times New Roman" w:cs="Times New Roman" w:hint="default"/>
        <w:sz w:val="20"/>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8" w15:restartNumberingAfterBreak="0">
    <w:nsid w:val="57227889"/>
    <w:multiLevelType w:val="singleLevel"/>
    <w:tmpl w:val="B83C732C"/>
    <w:name w:val="Dash Equal 2"/>
    <w:lvl w:ilvl="0">
      <w:start w:val="1"/>
      <w:numFmt w:val="bullet"/>
      <w:lvlRestart w:val="0"/>
      <w:pStyle w:val="DashEqual2"/>
      <w:lvlText w:val="="/>
      <w:lvlJc w:val="left"/>
      <w:pPr>
        <w:tabs>
          <w:tab w:val="num" w:pos="1701"/>
        </w:tabs>
        <w:ind w:left="1701" w:hanging="567"/>
      </w:pPr>
    </w:lvl>
  </w:abstractNum>
  <w:abstractNum w:abstractNumId="29" w15:restartNumberingAfterBreak="0">
    <w:nsid w:val="5793654D"/>
    <w:multiLevelType w:val="multilevel"/>
    <w:tmpl w:val="264A3694"/>
    <w:lvl w:ilvl="0">
      <w:start w:val="1"/>
      <w:numFmt w:val="decimal"/>
      <w:pStyle w:val="ListNumber1"/>
      <w:lvlText w:val="(%1)"/>
      <w:lvlJc w:val="left"/>
      <w:pPr>
        <w:tabs>
          <w:tab w:val="num" w:pos="1560"/>
        </w:tabs>
        <w:ind w:left="1560" w:hanging="709"/>
      </w:pPr>
      <w:rPr>
        <w:rFonts w:cs="Times New Roman"/>
      </w:rPr>
    </w:lvl>
    <w:lvl w:ilvl="1">
      <w:start w:val="1"/>
      <w:numFmt w:val="lowerLetter"/>
      <w:pStyle w:val="ListNumber1Level2"/>
      <w:lvlText w:val="(%2)"/>
      <w:lvlJc w:val="left"/>
      <w:pPr>
        <w:tabs>
          <w:tab w:val="num" w:pos="2268"/>
        </w:tabs>
        <w:ind w:left="2268" w:hanging="708"/>
      </w:pPr>
      <w:rPr>
        <w:rFonts w:cs="Times New Roman"/>
      </w:rPr>
    </w:lvl>
    <w:lvl w:ilvl="2">
      <w:start w:val="1"/>
      <w:numFmt w:val="bullet"/>
      <w:lvlText w:val="–"/>
      <w:lvlJc w:val="left"/>
      <w:pPr>
        <w:tabs>
          <w:tab w:val="num" w:pos="2977"/>
        </w:tabs>
        <w:ind w:left="2977" w:hanging="709"/>
      </w:pPr>
      <w:rPr>
        <w:rFonts w:ascii="Times New Roman" w:hAnsi="Times New Roman" w:cs="Times New Roman" w:hint="default"/>
      </w:rPr>
    </w:lvl>
    <w:lvl w:ilvl="3">
      <w:start w:val="1"/>
      <w:numFmt w:val="bullet"/>
      <w:pStyle w:val="ListNumber1Level4"/>
      <w:lvlText w:val=""/>
      <w:lvlJc w:val="left"/>
      <w:pPr>
        <w:tabs>
          <w:tab w:val="num" w:pos="3686"/>
        </w:tabs>
        <w:ind w:left="3686" w:hanging="709"/>
      </w:pPr>
      <w:rPr>
        <w:rFonts w:ascii="Symbol" w:hAnsi="Symbol" w:cs="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30" w15:restartNumberingAfterBreak="0">
    <w:nsid w:val="57CF7392"/>
    <w:multiLevelType w:val="multilevel"/>
    <w:tmpl w:val="8F703574"/>
    <w:name w:val="Heading IVX"/>
    <w:lvl w:ilvl="0">
      <w:start w:val="1"/>
      <w:numFmt w:val="upperRoman"/>
      <w:lvlRestart w:val="0"/>
      <w:pStyle w:val="HeadingIVX"/>
      <w:lvlText w:val="%1."/>
      <w:lvlJc w:val="left"/>
      <w:pPr>
        <w:tabs>
          <w:tab w:val="num" w:pos="567"/>
        </w:tabs>
        <w:ind w:left="567"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15:restartNumberingAfterBreak="0">
    <w:nsid w:val="58E50B93"/>
    <w:multiLevelType w:val="multilevel"/>
    <w:tmpl w:val="563A858C"/>
    <w:lvl w:ilvl="0">
      <w:start w:val="1"/>
      <w:numFmt w:val="decimal"/>
      <w:lvlText w:val="(%1)"/>
      <w:lvlJc w:val="left"/>
      <w:pPr>
        <w:tabs>
          <w:tab w:val="num" w:pos="850"/>
        </w:tabs>
        <w:ind w:left="850" w:hanging="850"/>
      </w:pPr>
    </w:lvl>
    <w:lvl w:ilvl="1">
      <w:start w:val="1"/>
      <w:numFmt w:val="lower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32" w15:restartNumberingAfterBreak="0">
    <w:nsid w:val="5D60669B"/>
    <w:multiLevelType w:val="singleLevel"/>
    <w:tmpl w:val="A97ED7DE"/>
    <w:name w:val="Dash 3"/>
    <w:lvl w:ilvl="0">
      <w:start w:val="1"/>
      <w:numFmt w:val="bullet"/>
      <w:lvlRestart w:val="0"/>
      <w:pStyle w:val="Dash3"/>
      <w:lvlText w:val="–"/>
      <w:lvlJc w:val="left"/>
      <w:pPr>
        <w:tabs>
          <w:tab w:val="num" w:pos="2268"/>
        </w:tabs>
        <w:ind w:left="2268" w:hanging="567"/>
      </w:pPr>
    </w:lvl>
  </w:abstractNum>
  <w:abstractNum w:abstractNumId="33" w15:restartNumberingAfterBreak="0">
    <w:nsid w:val="60C70BCF"/>
    <w:multiLevelType w:val="multilevel"/>
    <w:tmpl w:val="723E4EF2"/>
    <w:styleLink w:val="Aktuelllista23"/>
    <w:lvl w:ilvl="0">
      <w:start w:val="1"/>
      <w:numFmt w:val="bullet"/>
      <w:pStyle w:val="ListDash2"/>
      <w:lvlText w:val="–"/>
      <w:lvlJc w:val="left"/>
      <w:pPr>
        <w:tabs>
          <w:tab w:val="num" w:pos="1134"/>
        </w:tabs>
        <w:ind w:left="1134" w:hanging="283"/>
      </w:pPr>
      <w:rPr>
        <w:rFonts w:ascii="Times New Roman" w:hAnsi="Times New Roman" w:cs="Times New Roman"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4" w15:restartNumberingAfterBreak="0">
    <w:nsid w:val="64A12FA4"/>
    <w:multiLevelType w:val="multilevel"/>
    <w:tmpl w:val="428ECF3E"/>
    <w:name w:val="Heading"/>
    <w:styleLink w:val="Aktuelllista2"/>
    <w:lvl w:ilvl="0">
      <w:start w:val="1"/>
      <w:numFmt w:val="decimal"/>
      <w:lvlRestart w:val="0"/>
      <w:lvlText w:val="%1."/>
      <w:lvlJc w:val="left"/>
      <w:pPr>
        <w:tabs>
          <w:tab w:val="num" w:pos="850"/>
        </w:tabs>
        <w:ind w:left="850" w:hanging="85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decimal"/>
      <w:lvlText w:val="%1.%2.%3.%4.%5."/>
      <w:lvlJc w:val="left"/>
      <w:pPr>
        <w:tabs>
          <w:tab w:val="num" w:pos="1417"/>
        </w:tabs>
        <w:ind w:left="1417" w:hanging="1417"/>
      </w:pPr>
    </w:lvl>
    <w:lvl w:ilvl="5">
      <w:start w:val="1"/>
      <w:numFmt w:val="decimal"/>
      <w:lvlText w:val="%1.%2.%3.%4.%5.%6."/>
      <w:lvlJc w:val="left"/>
      <w:pPr>
        <w:tabs>
          <w:tab w:val="num" w:pos="1417"/>
        </w:tabs>
        <w:ind w:left="1417" w:hanging="1417"/>
      </w:pPr>
    </w:lvl>
    <w:lvl w:ilvl="6">
      <w:start w:val="1"/>
      <w:numFmt w:val="decimal"/>
      <w:lvlText w:val="%1.%2.%3.%4.%5.%6.%7."/>
      <w:lvlJc w:val="left"/>
      <w:pPr>
        <w:tabs>
          <w:tab w:val="num" w:pos="1417"/>
        </w:tabs>
        <w:ind w:left="1417" w:hanging="1417"/>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15:restartNumberingAfterBreak="0">
    <w:nsid w:val="65C754F5"/>
    <w:multiLevelType w:val="multilevel"/>
    <w:tmpl w:val="12386B6E"/>
    <w:lvl w:ilvl="0">
      <w:start w:val="1"/>
      <w:numFmt w:val="bullet"/>
      <w:pStyle w:val="ListDash1"/>
      <w:lvlText w:val="–"/>
      <w:lvlJc w:val="left"/>
      <w:pPr>
        <w:tabs>
          <w:tab w:val="num" w:pos="1133"/>
        </w:tabs>
        <w:ind w:left="1133" w:hanging="283"/>
      </w:pPr>
      <w:rPr>
        <w:rFonts w:ascii="Times New Roman" w:hAnsi="Times New Roman" w:cs="Times New Roman"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6" w15:restartNumberingAfterBreak="0">
    <w:nsid w:val="6774118E"/>
    <w:multiLevelType w:val="singleLevel"/>
    <w:tmpl w:val="5944F242"/>
    <w:name w:val="Dash Equal 4"/>
    <w:lvl w:ilvl="0">
      <w:start w:val="1"/>
      <w:numFmt w:val="bullet"/>
      <w:lvlRestart w:val="0"/>
      <w:pStyle w:val="DashEqual4"/>
      <w:lvlText w:val="="/>
      <w:lvlJc w:val="left"/>
      <w:pPr>
        <w:tabs>
          <w:tab w:val="num" w:pos="2835"/>
        </w:tabs>
        <w:ind w:left="2835" w:hanging="567"/>
      </w:pPr>
    </w:lvl>
  </w:abstractNum>
  <w:abstractNum w:abstractNumId="37" w15:restartNumberingAfterBreak="0">
    <w:nsid w:val="69123630"/>
    <w:multiLevelType w:val="singleLevel"/>
    <w:tmpl w:val="1BE6CBF4"/>
    <w:name w:val="Bullet (3)"/>
    <w:lvl w:ilvl="0">
      <w:start w:val="1"/>
      <w:numFmt w:val="bullet"/>
      <w:lvlRestart w:val="0"/>
      <w:pStyle w:val="Bullet3"/>
      <w:lvlText w:val=""/>
      <w:lvlJc w:val="left"/>
      <w:pPr>
        <w:tabs>
          <w:tab w:val="num" w:pos="2268"/>
        </w:tabs>
        <w:ind w:left="2268" w:hanging="567"/>
      </w:pPr>
      <w:rPr>
        <w:rFonts w:ascii="Symbol" w:hAnsi="Symbol" w:hint="default"/>
      </w:rPr>
    </w:lvl>
  </w:abstractNum>
  <w:abstractNum w:abstractNumId="38" w15:restartNumberingAfterBreak="0">
    <w:nsid w:val="6C7E640E"/>
    <w:multiLevelType w:val="multilevel"/>
    <w:tmpl w:val="982A2036"/>
    <w:lvl w:ilvl="0">
      <w:start w:val="1"/>
      <w:numFmt w:val="bullet"/>
      <w:pStyle w:val="ListDash3"/>
      <w:lvlText w:val="–"/>
      <w:lvlJc w:val="left"/>
      <w:pPr>
        <w:tabs>
          <w:tab w:val="num" w:pos="1134"/>
        </w:tabs>
        <w:ind w:left="1134" w:hanging="283"/>
      </w:pPr>
      <w:rPr>
        <w:rFonts w:ascii="Times New Roman" w:hAnsi="Times New Roman" w:cs="Times New Roman"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9" w15:restartNumberingAfterBreak="0">
    <w:nsid w:val="6D9D664B"/>
    <w:multiLevelType w:val="singleLevel"/>
    <w:tmpl w:val="11148DA2"/>
    <w:name w:val="Dash 0"/>
    <w:lvl w:ilvl="0">
      <w:start w:val="1"/>
      <w:numFmt w:val="bullet"/>
      <w:lvlRestart w:val="0"/>
      <w:pStyle w:val="Dash"/>
      <w:lvlText w:val="–"/>
      <w:lvlJc w:val="left"/>
      <w:pPr>
        <w:tabs>
          <w:tab w:val="num" w:pos="567"/>
        </w:tabs>
        <w:ind w:left="567" w:hanging="567"/>
      </w:pPr>
    </w:lvl>
  </w:abstractNum>
  <w:abstractNum w:abstractNumId="40" w15:restartNumberingAfterBreak="0">
    <w:nsid w:val="6F642730"/>
    <w:multiLevelType w:val="singleLevel"/>
    <w:tmpl w:val="142C218E"/>
    <w:name w:val="Dash 2"/>
    <w:lvl w:ilvl="0">
      <w:start w:val="1"/>
      <w:numFmt w:val="bullet"/>
      <w:lvlRestart w:val="0"/>
      <w:pStyle w:val="Dash2"/>
      <w:lvlText w:val="–"/>
      <w:lvlJc w:val="left"/>
      <w:pPr>
        <w:tabs>
          <w:tab w:val="num" w:pos="1701"/>
        </w:tabs>
        <w:ind w:left="1701" w:hanging="567"/>
      </w:pPr>
    </w:lvl>
  </w:abstractNum>
  <w:abstractNum w:abstractNumId="41" w15:restartNumberingAfterBreak="0">
    <w:nsid w:val="732A6128"/>
    <w:multiLevelType w:val="multilevel"/>
    <w:tmpl w:val="19F8A770"/>
    <w:lvl w:ilvl="0">
      <w:start w:val="1"/>
      <w:numFmt w:val="bullet"/>
      <w:pStyle w:val="Bullet0"/>
      <w:lvlText w:val=""/>
      <w:lvlJc w:val="left"/>
      <w:pPr>
        <w:tabs>
          <w:tab w:val="num" w:pos="850"/>
        </w:tabs>
        <w:ind w:left="850" w:hanging="85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2" w15:restartNumberingAfterBreak="0">
    <w:nsid w:val="753F4BA1"/>
    <w:multiLevelType w:val="singleLevel"/>
    <w:tmpl w:val="E3B64B50"/>
    <w:name w:val="Dash Equal 3"/>
    <w:lvl w:ilvl="0">
      <w:start w:val="1"/>
      <w:numFmt w:val="bullet"/>
      <w:lvlRestart w:val="0"/>
      <w:pStyle w:val="DashEqual3"/>
      <w:lvlText w:val="="/>
      <w:lvlJc w:val="left"/>
      <w:pPr>
        <w:tabs>
          <w:tab w:val="num" w:pos="2268"/>
        </w:tabs>
        <w:ind w:left="2268" w:hanging="567"/>
      </w:pPr>
    </w:lvl>
  </w:abstractNum>
  <w:abstractNum w:abstractNumId="43" w15:restartNumberingAfterBreak="0">
    <w:nsid w:val="754E0D1C"/>
    <w:multiLevelType w:val="multilevel"/>
    <w:tmpl w:val="288CDC98"/>
    <w:lvl w:ilvl="0">
      <w:start w:val="1"/>
      <w:numFmt w:val="bullet"/>
      <w:pStyle w:val="ListBullet4"/>
      <w:lvlText w:val=""/>
      <w:lvlJc w:val="left"/>
      <w:pPr>
        <w:tabs>
          <w:tab w:val="num" w:pos="1134"/>
        </w:tabs>
        <w:ind w:left="1134" w:hanging="283"/>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4" w15:restartNumberingAfterBreak="0">
    <w:nsid w:val="78250856"/>
    <w:multiLevelType w:val="singleLevel"/>
    <w:tmpl w:val="70ACDB5C"/>
    <w:name w:val="Dash Equal 0"/>
    <w:lvl w:ilvl="0">
      <w:start w:val="1"/>
      <w:numFmt w:val="bullet"/>
      <w:lvlRestart w:val="0"/>
      <w:pStyle w:val="DashEqual"/>
      <w:lvlText w:val="="/>
      <w:lvlJc w:val="left"/>
      <w:pPr>
        <w:tabs>
          <w:tab w:val="num" w:pos="567"/>
        </w:tabs>
        <w:ind w:left="567" w:hanging="567"/>
      </w:pPr>
    </w:lvl>
  </w:abstractNum>
  <w:abstractNum w:abstractNumId="45" w15:restartNumberingAfterBreak="0">
    <w:nsid w:val="79904CA0"/>
    <w:multiLevelType w:val="singleLevel"/>
    <w:tmpl w:val="54F47DCE"/>
    <w:name w:val="Bullet (4)"/>
    <w:lvl w:ilvl="0">
      <w:start w:val="1"/>
      <w:numFmt w:val="bullet"/>
      <w:lvlRestart w:val="0"/>
      <w:pStyle w:val="Bullet4"/>
      <w:lvlText w:val=""/>
      <w:lvlJc w:val="left"/>
      <w:pPr>
        <w:tabs>
          <w:tab w:val="num" w:pos="2835"/>
        </w:tabs>
        <w:ind w:left="2835" w:hanging="567"/>
      </w:pPr>
      <w:rPr>
        <w:rFonts w:ascii="Symbol" w:hAnsi="Symbol" w:hint="default"/>
      </w:rPr>
    </w:lvl>
  </w:abstractNum>
  <w:abstractNum w:abstractNumId="46" w15:restartNumberingAfterBreak="0">
    <w:nsid w:val="7ACF3A8A"/>
    <w:multiLevelType w:val="singleLevel"/>
    <w:tmpl w:val="0E484FE6"/>
    <w:name w:val="Dash Equal 1"/>
    <w:lvl w:ilvl="0">
      <w:start w:val="1"/>
      <w:numFmt w:val="bullet"/>
      <w:lvlRestart w:val="0"/>
      <w:pStyle w:val="DashEqual1"/>
      <w:lvlText w:val="="/>
      <w:lvlJc w:val="left"/>
      <w:pPr>
        <w:tabs>
          <w:tab w:val="num" w:pos="1134"/>
        </w:tabs>
        <w:ind w:left="1134" w:hanging="567"/>
      </w:pPr>
    </w:lvl>
  </w:abstractNum>
  <w:abstractNum w:abstractNumId="47" w15:restartNumberingAfterBreak="0">
    <w:nsid w:val="7D027953"/>
    <w:multiLevelType w:val="multilevel"/>
    <w:tmpl w:val="89EED0BC"/>
    <w:styleLink w:val="Strecklistan"/>
    <w:lvl w:ilvl="0">
      <w:start w:val="1"/>
      <w:numFmt w:val="decimal"/>
      <w:pStyle w:val="Considrant"/>
      <w:lvlText w:val="(%1)"/>
      <w:lvlJc w:val="left"/>
      <w:pPr>
        <w:tabs>
          <w:tab w:val="num" w:pos="709"/>
        </w:tabs>
        <w:ind w:left="709" w:hanging="709"/>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8" w15:restartNumberingAfterBreak="0">
    <w:nsid w:val="7FCA35A4"/>
    <w:multiLevelType w:val="multilevel"/>
    <w:tmpl w:val="3358008A"/>
    <w:lvl w:ilvl="0">
      <w:start w:val="1"/>
      <w:numFmt w:val="bullet"/>
      <w:pStyle w:val="Tiret0"/>
      <w:lvlText w:val=""/>
      <w:lvlJc w:val="left"/>
      <w:pPr>
        <w:tabs>
          <w:tab w:val="num" w:pos="850"/>
        </w:tabs>
        <w:ind w:left="850" w:hanging="85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4"/>
  </w:num>
  <w:num w:numId="2">
    <w:abstractNumId w:val="22"/>
  </w:num>
  <w:num w:numId="3">
    <w:abstractNumId w:val="39"/>
  </w:num>
  <w:num w:numId="4">
    <w:abstractNumId w:val="2"/>
  </w:num>
  <w:num w:numId="5">
    <w:abstractNumId w:val="40"/>
  </w:num>
  <w:num w:numId="6">
    <w:abstractNumId w:val="32"/>
  </w:num>
  <w:num w:numId="7">
    <w:abstractNumId w:val="5"/>
  </w:num>
  <w:num w:numId="8">
    <w:abstractNumId w:val="44"/>
  </w:num>
  <w:num w:numId="9">
    <w:abstractNumId w:val="46"/>
  </w:num>
  <w:num w:numId="10">
    <w:abstractNumId w:val="28"/>
  </w:num>
  <w:num w:numId="11">
    <w:abstractNumId w:val="42"/>
  </w:num>
  <w:num w:numId="12">
    <w:abstractNumId w:val="36"/>
  </w:num>
  <w:num w:numId="13">
    <w:abstractNumId w:val="26"/>
  </w:num>
  <w:num w:numId="14">
    <w:abstractNumId w:val="13"/>
  </w:num>
  <w:num w:numId="15">
    <w:abstractNumId w:val="11"/>
  </w:num>
  <w:num w:numId="16">
    <w:abstractNumId w:val="37"/>
  </w:num>
  <w:num w:numId="17">
    <w:abstractNumId w:val="45"/>
  </w:num>
  <w:num w:numId="18">
    <w:abstractNumId w:val="1"/>
  </w:num>
  <w:num w:numId="19">
    <w:abstractNumId w:val="15"/>
  </w:num>
  <w:num w:numId="20">
    <w:abstractNumId w:val="10"/>
  </w:num>
  <w:num w:numId="21">
    <w:abstractNumId w:val="16"/>
  </w:num>
  <w:num w:numId="22">
    <w:abstractNumId w:val="30"/>
  </w:num>
  <w:num w:numId="23">
    <w:abstractNumId w:val="7"/>
  </w:num>
  <w:num w:numId="24">
    <w:abstractNumId w:val="19"/>
  </w:num>
  <w:num w:numId="25">
    <w:abstractNumId w:val="24"/>
  </w:num>
  <w:num w:numId="26">
    <w:abstractNumId w:val="43"/>
  </w:num>
  <w:num w:numId="27">
    <w:abstractNumId w:val="17"/>
  </w:num>
  <w:num w:numId="28">
    <w:abstractNumId w:val="35"/>
  </w:num>
  <w:num w:numId="29">
    <w:abstractNumId w:val="33"/>
  </w:num>
  <w:num w:numId="30">
    <w:abstractNumId w:val="6"/>
  </w:num>
  <w:num w:numId="31">
    <w:abstractNumId w:val="38"/>
  </w:num>
  <w:num w:numId="32">
    <w:abstractNumId w:val="9"/>
  </w:num>
  <w:num w:numId="33">
    <w:abstractNumId w:val="29"/>
  </w:num>
  <w:num w:numId="34">
    <w:abstractNumId w:val="14"/>
  </w:num>
  <w:num w:numId="35">
    <w:abstractNumId w:val="0"/>
  </w:num>
  <w:num w:numId="36">
    <w:abstractNumId w:val="48"/>
  </w:num>
  <w:num w:numId="37">
    <w:abstractNumId w:val="3"/>
  </w:num>
  <w:num w:numId="38">
    <w:abstractNumId w:val="21"/>
  </w:num>
  <w:num w:numId="39">
    <w:abstractNumId w:val="18"/>
  </w:num>
  <w:num w:numId="40">
    <w:abstractNumId w:val="8"/>
  </w:num>
  <w:num w:numId="41">
    <w:abstractNumId w:val="23"/>
  </w:num>
  <w:num w:numId="42">
    <w:abstractNumId w:val="20"/>
  </w:num>
  <w:num w:numId="43">
    <w:abstractNumId w:val="31"/>
  </w:num>
  <w:num w:numId="44">
    <w:abstractNumId w:val="41"/>
  </w:num>
  <w:num w:numId="45">
    <w:abstractNumId w:val="47"/>
  </w:num>
  <w:num w:numId="4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34"/>
  </w:num>
  <w:num w:numId="49">
    <w:abstractNumId w:val="25"/>
  </w:num>
  <w:num w:numId="50">
    <w:abstractNumId w:val="12"/>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9-0220/2023"/>
    <w:docVar w:name="dvlangue" w:val="EN"/>
    <w:docVar w:name="dvnumam" w:val="0"/>
    <w:docVar w:name="dvpe" w:val="737.282"/>
    <w:docVar w:name="dvrapporteur" w:val="Rapporteur: "/>
    <w:docVar w:name="dvstar" w:val="***I"/>
    <w:docVar w:name="dvtitre" w:val="European Parliament legislative resolution of xx Xxxx 2023 on the proposal for a regulation of the European Parliament and of the Council on nature restoration(COM(2022)0304 – C9-0208/2022 – 2022/0195(COD))"/>
  </w:docVars>
  <w:rsids>
    <w:rsidRoot w:val="00F0682A"/>
    <w:rsid w:val="0000220F"/>
    <w:rsid w:val="00002272"/>
    <w:rsid w:val="000068CD"/>
    <w:rsid w:val="000168C4"/>
    <w:rsid w:val="00016B1B"/>
    <w:rsid w:val="00064002"/>
    <w:rsid w:val="000677B9"/>
    <w:rsid w:val="000831BA"/>
    <w:rsid w:val="0009183D"/>
    <w:rsid w:val="00095CA8"/>
    <w:rsid w:val="000A42CC"/>
    <w:rsid w:val="000E7DD9"/>
    <w:rsid w:val="0010095E"/>
    <w:rsid w:val="00103A93"/>
    <w:rsid w:val="00125B37"/>
    <w:rsid w:val="00135890"/>
    <w:rsid w:val="001650AC"/>
    <w:rsid w:val="00187494"/>
    <w:rsid w:val="0019506B"/>
    <w:rsid w:val="001F32AE"/>
    <w:rsid w:val="002767FF"/>
    <w:rsid w:val="002819C0"/>
    <w:rsid w:val="002B18FE"/>
    <w:rsid w:val="002B5493"/>
    <w:rsid w:val="002E1A79"/>
    <w:rsid w:val="00320F15"/>
    <w:rsid w:val="003363A3"/>
    <w:rsid w:val="00343214"/>
    <w:rsid w:val="00353E1A"/>
    <w:rsid w:val="00361C00"/>
    <w:rsid w:val="003765DB"/>
    <w:rsid w:val="00395FA1"/>
    <w:rsid w:val="003A2500"/>
    <w:rsid w:val="003A702D"/>
    <w:rsid w:val="003B55EF"/>
    <w:rsid w:val="003E15D4"/>
    <w:rsid w:val="00403076"/>
    <w:rsid w:val="00411CCE"/>
    <w:rsid w:val="00414065"/>
    <w:rsid w:val="0041666E"/>
    <w:rsid w:val="00421060"/>
    <w:rsid w:val="00471C19"/>
    <w:rsid w:val="004867E3"/>
    <w:rsid w:val="00494A28"/>
    <w:rsid w:val="004C0004"/>
    <w:rsid w:val="004C5D52"/>
    <w:rsid w:val="004D27E3"/>
    <w:rsid w:val="004F38E6"/>
    <w:rsid w:val="00504956"/>
    <w:rsid w:val="0050519A"/>
    <w:rsid w:val="005072A1"/>
    <w:rsid w:val="00514517"/>
    <w:rsid w:val="005206ED"/>
    <w:rsid w:val="0052162E"/>
    <w:rsid w:val="0054449C"/>
    <w:rsid w:val="00545827"/>
    <w:rsid w:val="00553BCF"/>
    <w:rsid w:val="0055708A"/>
    <w:rsid w:val="00560270"/>
    <w:rsid w:val="005623D9"/>
    <w:rsid w:val="005A02A8"/>
    <w:rsid w:val="005B4091"/>
    <w:rsid w:val="005C1854"/>
    <w:rsid w:val="005C2568"/>
    <w:rsid w:val="005C2B40"/>
    <w:rsid w:val="006037C0"/>
    <w:rsid w:val="00617AC8"/>
    <w:rsid w:val="006631B6"/>
    <w:rsid w:val="006758E4"/>
    <w:rsid w:val="00677718"/>
    <w:rsid w:val="00680577"/>
    <w:rsid w:val="006957BB"/>
    <w:rsid w:val="006C4E0D"/>
    <w:rsid w:val="006F74FA"/>
    <w:rsid w:val="006F7DAA"/>
    <w:rsid w:val="00711B7C"/>
    <w:rsid w:val="00731ADD"/>
    <w:rsid w:val="00734777"/>
    <w:rsid w:val="00747932"/>
    <w:rsid w:val="00751A4A"/>
    <w:rsid w:val="00756632"/>
    <w:rsid w:val="00762A8C"/>
    <w:rsid w:val="00762C74"/>
    <w:rsid w:val="0077652F"/>
    <w:rsid w:val="00786EC0"/>
    <w:rsid w:val="007A3A37"/>
    <w:rsid w:val="007B2533"/>
    <w:rsid w:val="007D1690"/>
    <w:rsid w:val="007E22AD"/>
    <w:rsid w:val="00817416"/>
    <w:rsid w:val="00842779"/>
    <w:rsid w:val="008479EE"/>
    <w:rsid w:val="00847F00"/>
    <w:rsid w:val="008549DC"/>
    <w:rsid w:val="00865F67"/>
    <w:rsid w:val="00881A7B"/>
    <w:rsid w:val="008840E5"/>
    <w:rsid w:val="00887B3E"/>
    <w:rsid w:val="008B6172"/>
    <w:rsid w:val="008C055C"/>
    <w:rsid w:val="008C2AC6"/>
    <w:rsid w:val="008D4CE1"/>
    <w:rsid w:val="008F76FC"/>
    <w:rsid w:val="00923A80"/>
    <w:rsid w:val="00930C23"/>
    <w:rsid w:val="0093193B"/>
    <w:rsid w:val="0093739F"/>
    <w:rsid w:val="009509D8"/>
    <w:rsid w:val="00950B64"/>
    <w:rsid w:val="00981893"/>
    <w:rsid w:val="00994D88"/>
    <w:rsid w:val="009B5C2D"/>
    <w:rsid w:val="009C4E80"/>
    <w:rsid w:val="00A0615F"/>
    <w:rsid w:val="00A1687D"/>
    <w:rsid w:val="00A1759A"/>
    <w:rsid w:val="00A2020B"/>
    <w:rsid w:val="00A43E52"/>
    <w:rsid w:val="00A4408B"/>
    <w:rsid w:val="00A4678D"/>
    <w:rsid w:val="00A778C7"/>
    <w:rsid w:val="00AB441E"/>
    <w:rsid w:val="00AB6293"/>
    <w:rsid w:val="00AB6547"/>
    <w:rsid w:val="00AC02FF"/>
    <w:rsid w:val="00AE0928"/>
    <w:rsid w:val="00AF3B82"/>
    <w:rsid w:val="00B12E95"/>
    <w:rsid w:val="00B22876"/>
    <w:rsid w:val="00B558F0"/>
    <w:rsid w:val="00BA3341"/>
    <w:rsid w:val="00BD48FE"/>
    <w:rsid w:val="00BD7BD8"/>
    <w:rsid w:val="00BE0134"/>
    <w:rsid w:val="00BE6757"/>
    <w:rsid w:val="00BE6ADC"/>
    <w:rsid w:val="00BF5D5C"/>
    <w:rsid w:val="00C05BFE"/>
    <w:rsid w:val="00C133D5"/>
    <w:rsid w:val="00C23CD4"/>
    <w:rsid w:val="00C31018"/>
    <w:rsid w:val="00C61C0C"/>
    <w:rsid w:val="00C64BF2"/>
    <w:rsid w:val="00C941CB"/>
    <w:rsid w:val="00CB410E"/>
    <w:rsid w:val="00CC2357"/>
    <w:rsid w:val="00CF071A"/>
    <w:rsid w:val="00D058B8"/>
    <w:rsid w:val="00D073ED"/>
    <w:rsid w:val="00D361B0"/>
    <w:rsid w:val="00D56C11"/>
    <w:rsid w:val="00D5733F"/>
    <w:rsid w:val="00D74A4A"/>
    <w:rsid w:val="00D834A0"/>
    <w:rsid w:val="00D85BFD"/>
    <w:rsid w:val="00D872DF"/>
    <w:rsid w:val="00D91E21"/>
    <w:rsid w:val="00DA2F85"/>
    <w:rsid w:val="00DA7FCD"/>
    <w:rsid w:val="00DD4AF8"/>
    <w:rsid w:val="00DE57EF"/>
    <w:rsid w:val="00E1069C"/>
    <w:rsid w:val="00E365E1"/>
    <w:rsid w:val="00E820A4"/>
    <w:rsid w:val="00E921D9"/>
    <w:rsid w:val="00EB006A"/>
    <w:rsid w:val="00EB4772"/>
    <w:rsid w:val="00EC5478"/>
    <w:rsid w:val="00ED169E"/>
    <w:rsid w:val="00ED4235"/>
    <w:rsid w:val="00EE22A9"/>
    <w:rsid w:val="00F04346"/>
    <w:rsid w:val="00F057D3"/>
    <w:rsid w:val="00F0682A"/>
    <w:rsid w:val="00F075DC"/>
    <w:rsid w:val="00F149E9"/>
    <w:rsid w:val="00F15093"/>
    <w:rsid w:val="00F47A8A"/>
    <w:rsid w:val="00F5134D"/>
    <w:rsid w:val="00F707E7"/>
    <w:rsid w:val="00F74202"/>
    <w:rsid w:val="00F75129"/>
    <w:rsid w:val="00F80640"/>
    <w:rsid w:val="00F87713"/>
    <w:rsid w:val="00FB4360"/>
    <w:rsid w:val="00FC24C2"/>
    <w:rsid w:val="00FD0C70"/>
    <w:rsid w:val="00FE0B58"/>
  </w:rsids>
  <m:mathPr>
    <m:mathFont m:val="Cambria Math"/>
    <m:brkBin m:val="before"/>
    <m:brkBinSub m:val="--"/>
    <m:smallFrac m:val="0"/>
    <m:dispDef/>
    <m:lMargin m:val="0"/>
    <m:rMargin m:val="0"/>
    <m:defJc m:val="centerGroup"/>
    <m:wrapIndent m:val="1440"/>
    <m:intLim m:val="subSup"/>
    <m:naryLim m:val="undOvr"/>
  </m:mathPr>
  <w:themeFontLang w:val="en-GB"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B38B3FA"/>
  <w15:chartTrackingRefBased/>
  <w15:docId w15:val="{057F9B4A-69FD-4CC1-AA66-89DE812D32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qFormat="1"/>
    <w:lsdException w:name="heading 9" w:qFormat="1"/>
    <w:lsdException w:name="index 1" w:uiPriority="99"/>
    <w:lsdException w:name="toc 1" w:uiPriority="39" w:qFormat="1"/>
    <w:lsdException w:name="toc 2" w:uiPriority="39" w:qFormat="1"/>
    <w:lsdException w:name="toc 3" w:uiPriority="39" w:qFormat="1"/>
    <w:lsdException w:name="toc 4" w:uiPriority="39" w:qFormat="1"/>
    <w:lsdException w:name="toc 5" w:uiPriority="39" w:qFormat="1"/>
    <w:lsdException w:name="toc 6" w:uiPriority="39" w:qFormat="1"/>
    <w:lsdException w:name="toc 7" w:uiPriority="39" w:qFormat="1"/>
    <w:lsdException w:name="toc 8" w:uiPriority="39" w:qFormat="1"/>
    <w:lsdException w:name="toc 9" w:uiPriority="39" w:qFormat="1"/>
    <w:lsdException w:name="footnote text" w:uiPriority="99" w:qFormat="1"/>
    <w:lsdException w:name="annotation text" w:uiPriority="99" w:qFormat="1"/>
    <w:lsdException w:name="header" w:uiPriority="99" w:qFormat="1"/>
    <w:lsdException w:name="footer" w:uiPriority="99" w:qFormat="1"/>
    <w:lsdException w:name="caption" w:semiHidden="1" w:uiPriority="35" w:unhideWhenUsed="1" w:qFormat="1"/>
    <w:lsdException w:name="table of figures" w:uiPriority="99" w:qFormat="1"/>
    <w:lsdException w:name="footnote reference" w:uiPriority="99"/>
    <w:lsdException w:name="annotation reference" w:uiPriority="99" w:qFormat="1"/>
    <w:lsdException w:name="page number" w:qFormat="1"/>
    <w:lsdException w:name="endnote reference" w:uiPriority="99"/>
    <w:lsdException w:name="endnote text" w:uiPriority="99"/>
    <w:lsdException w:name="List" w:uiPriority="99"/>
    <w:lsdException w:name="List Number" w:uiPriority="99" w:qFormat="1"/>
    <w:lsdException w:name="List Bullet 4" w:uiPriority="99" w:qFormat="1"/>
    <w:lsdException w:name="List Number 2" w:uiPriority="99" w:qFormat="1"/>
    <w:lsdException w:name="List Number 3" w:uiPriority="99" w:qFormat="1"/>
    <w:lsdException w:name="List Number 4" w:uiPriority="99" w:qFormat="1"/>
    <w:lsdException w:name="Title" w:qFormat="1"/>
    <w:lsdException w:name="Subtitle" w:uiPriority="11" w:qFormat="1"/>
    <w:lsdException w:name="Hyperlink" w:uiPriority="99"/>
    <w:lsdException w:name="FollowedHyperlink" w:uiPriority="99"/>
    <w:lsdException w:name="Strong" w:uiPriority="22" w:qFormat="1"/>
    <w:lsdException w:name="Emphasis" w:uiPriority="20" w:qFormat="1"/>
    <w:lsdException w:name="Plain Text" w:uiPriority="99"/>
    <w:lsdException w:name="Normal (Web)" w:uiPriority="99" w:qFormat="1"/>
    <w:lsdException w:name="Normal Table" w:semiHidden="1" w:unhideWhenUsed="1"/>
    <w:lsdException w:name="annotation subject" w:uiPriority="99" w:qFormat="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qFormat="1"/>
    <w:lsdException w:name="Table Theme" w:semiHidden="1" w:unhideWhenUsed="1"/>
    <w:lsdException w:name="Placeholder Text" w:semiHidden="1" w:uiPriority="99"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qFormat="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rPr>
  </w:style>
  <w:style w:type="paragraph" w:styleId="Heading1">
    <w:name w:val="heading 1"/>
    <w:basedOn w:val="Normal"/>
    <w:next w:val="Normal"/>
    <w:link w:val="Heading1Char"/>
    <w:uiPriority w:val="9"/>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link w:val="Heading2Char"/>
    <w:uiPriority w:val="9"/>
    <w:qFormat/>
    <w:rsid w:val="00395FA1"/>
    <w:pPr>
      <w:keepNext/>
      <w:widowControl/>
      <w:numPr>
        <w:ilvl w:val="1"/>
        <w:numId w:val="1"/>
      </w:numPr>
      <w:spacing w:before="240" w:after="60"/>
      <w:outlineLvl w:val="1"/>
    </w:pPr>
    <w:rPr>
      <w:lang w:val="fr-FR" w:eastAsia="fr-FR"/>
    </w:rPr>
  </w:style>
  <w:style w:type="paragraph" w:styleId="Heading3">
    <w:name w:val="heading 3"/>
    <w:basedOn w:val="Normal"/>
    <w:next w:val="Normal"/>
    <w:link w:val="Heading3Char"/>
    <w:uiPriority w:val="9"/>
    <w:qFormat/>
    <w:rsid w:val="00395FA1"/>
    <w:pPr>
      <w:keepNext/>
      <w:widowControl/>
      <w:numPr>
        <w:ilvl w:val="2"/>
        <w:numId w:val="1"/>
      </w:numPr>
      <w:spacing w:before="240" w:after="60"/>
      <w:outlineLvl w:val="2"/>
    </w:pPr>
    <w:rPr>
      <w:rFonts w:ascii="Arial" w:hAnsi="Arial"/>
      <w:lang w:val="fr-FR" w:eastAsia="fr-FR"/>
    </w:rPr>
  </w:style>
  <w:style w:type="paragraph" w:styleId="Heading4">
    <w:name w:val="heading 4"/>
    <w:basedOn w:val="Normal"/>
    <w:next w:val="Normal"/>
    <w:link w:val="Heading4Char"/>
    <w:uiPriority w:val="9"/>
    <w:semiHidden/>
    <w:qFormat/>
    <w:rsid w:val="00395FA1"/>
    <w:pPr>
      <w:keepNext/>
      <w:widowControl/>
      <w:numPr>
        <w:ilvl w:val="3"/>
        <w:numId w:val="1"/>
      </w:numPr>
      <w:spacing w:before="240" w:after="60"/>
      <w:outlineLvl w:val="3"/>
    </w:pPr>
    <w:rPr>
      <w:lang w:val="en-US" w:eastAsia="fr-FR"/>
    </w:rPr>
  </w:style>
  <w:style w:type="paragraph" w:styleId="Heading5">
    <w:name w:val="heading 5"/>
    <w:basedOn w:val="Normal"/>
    <w:next w:val="Normal"/>
    <w:link w:val="Heading5Char"/>
    <w:uiPriority w:val="9"/>
    <w:semiHidden/>
    <w:qFormat/>
    <w:rsid w:val="00395FA1"/>
    <w:pPr>
      <w:widowControl/>
      <w:numPr>
        <w:ilvl w:val="4"/>
        <w:numId w:val="2"/>
      </w:numPr>
      <w:spacing w:before="240" w:after="60"/>
      <w:outlineLvl w:val="4"/>
    </w:pPr>
    <w:rPr>
      <w:lang w:val="en-US" w:eastAsia="fr-FR"/>
    </w:rPr>
  </w:style>
  <w:style w:type="paragraph" w:styleId="Heading6">
    <w:name w:val="heading 6"/>
    <w:basedOn w:val="Normal"/>
    <w:next w:val="Normal"/>
    <w:link w:val="Heading6Char"/>
    <w:uiPriority w:val="9"/>
    <w:semiHidden/>
    <w:qFormat/>
    <w:pPr>
      <w:spacing w:before="240" w:after="60"/>
      <w:outlineLvl w:val="5"/>
    </w:pPr>
    <w:rPr>
      <w:i/>
      <w:sz w:val="22"/>
    </w:rPr>
  </w:style>
  <w:style w:type="paragraph" w:styleId="Heading7">
    <w:name w:val="heading 7"/>
    <w:basedOn w:val="Normal"/>
    <w:next w:val="Normal"/>
    <w:link w:val="Heading7Char"/>
    <w:uiPriority w:val="9"/>
    <w:semiHidden/>
    <w:qFormat/>
    <w:pPr>
      <w:spacing w:before="240" w:after="60"/>
      <w:outlineLvl w:val="6"/>
    </w:pPr>
    <w:rPr>
      <w:rFonts w:ascii="Arial" w:hAnsi="Arial"/>
    </w:rPr>
  </w:style>
  <w:style w:type="paragraph" w:styleId="Heading8">
    <w:name w:val="heading 8"/>
    <w:basedOn w:val="Normal"/>
    <w:next w:val="Normal"/>
    <w:link w:val="Heading8Char"/>
    <w:semiHidden/>
    <w:qFormat/>
    <w:pPr>
      <w:spacing w:before="240" w:after="60"/>
      <w:outlineLvl w:val="7"/>
    </w:pPr>
    <w:rPr>
      <w:rFonts w:ascii="Arial" w:hAnsi="Arial"/>
      <w:i/>
    </w:rPr>
  </w:style>
  <w:style w:type="paragraph" w:styleId="Heading9">
    <w:name w:val="heading 9"/>
    <w:basedOn w:val="Normal"/>
    <w:next w:val="Normal"/>
    <w:link w:val="Heading9Char"/>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uiPriority w:val="39"/>
    <w:qFormat/>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uiPriority w:val="99"/>
    <w:rsid w:val="00395FA1"/>
    <w:rPr>
      <w:b w:val="0"/>
      <w:vertAlign w:val="superscript"/>
    </w:rPr>
  </w:style>
  <w:style w:type="paragraph" w:styleId="FootnoteText">
    <w:name w:val="footnote text"/>
    <w:basedOn w:val="Normal"/>
    <w:link w:val="FootnoteTextChar"/>
    <w:uiPriority w:val="99"/>
    <w:qFormat/>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uiPriority w:val="99"/>
    <w:qFormat/>
    <w:rsid w:val="00762C74"/>
    <w:rPr>
      <w:sz w:val="22"/>
      <w:lang w:val="fr-FR" w:eastAsia="fr-FR"/>
    </w:rPr>
  </w:style>
  <w:style w:type="character" w:styleId="PageNumber">
    <w:name w:val="page number"/>
    <w:qFormat/>
    <w:rsid w:val="00395FA1"/>
  </w:style>
  <w:style w:type="paragraph" w:styleId="TOC2">
    <w:name w:val="toc 2"/>
    <w:basedOn w:val="Normal"/>
    <w:next w:val="Normal"/>
    <w:autoRedefine/>
    <w:uiPriority w:val="39"/>
    <w:qFormat/>
    <w:rsid w:val="00395FA1"/>
    <w:pPr>
      <w:keepNext/>
      <w:keepLines/>
      <w:widowControl/>
    </w:pPr>
    <w:rPr>
      <w:b/>
      <w:noProof/>
      <w:lang w:val="fr-FR" w:eastAsia="fr-FR"/>
    </w:rPr>
  </w:style>
  <w:style w:type="paragraph" w:styleId="TOC3">
    <w:name w:val="toc 3"/>
    <w:basedOn w:val="Normal"/>
    <w:next w:val="Normal"/>
    <w:autoRedefine/>
    <w:uiPriority w:val="39"/>
    <w:qFormat/>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EPComma">
    <w:name w:val="EPComma"/>
    <w:basedOn w:val="Normal"/>
    <w:rsid w:val="00D073ED"/>
    <w:pPr>
      <w:spacing w:before="480" w:after="240"/>
    </w:pPr>
  </w:style>
  <w:style w:type="paragraph" w:customStyle="1" w:styleId="NormalBold">
    <w:name w:val="NormalBold"/>
    <w:basedOn w:val="Normal"/>
    <w:link w:val="NormalBoldChar"/>
    <w:rsid w:val="00D073ED"/>
    <w:rPr>
      <w:b/>
    </w:rPr>
  </w:style>
  <w:style w:type="paragraph" w:customStyle="1" w:styleId="NormalHanging12a">
    <w:name w:val="NormalHanging12a"/>
    <w:basedOn w:val="Normal"/>
    <w:rsid w:val="00D073ED"/>
    <w:pPr>
      <w:spacing w:after="240"/>
      <w:ind w:left="567" w:hanging="567"/>
    </w:pPr>
  </w:style>
  <w:style w:type="character" w:customStyle="1" w:styleId="NormalBoldChar">
    <w:name w:val="NormalBold Char"/>
    <w:basedOn w:val="DefaultParagraphFont"/>
    <w:link w:val="NormalBold"/>
    <w:locked/>
    <w:rsid w:val="00D073ED"/>
    <w:rPr>
      <w:b/>
      <w:sz w:val="24"/>
    </w:rPr>
  </w:style>
  <w:style w:type="paragraph" w:styleId="BalloonText">
    <w:name w:val="Balloon Text"/>
    <w:basedOn w:val="Normal"/>
    <w:link w:val="BalloonTextChar"/>
    <w:uiPriority w:val="99"/>
    <w:qFormat/>
    <w:rsid w:val="00414065"/>
    <w:rPr>
      <w:rFonts w:ascii="Segoe UI" w:hAnsi="Segoe UI" w:cs="Segoe UI"/>
      <w:sz w:val="18"/>
      <w:szCs w:val="18"/>
    </w:rPr>
  </w:style>
  <w:style w:type="character" w:customStyle="1" w:styleId="BalloonTextChar">
    <w:name w:val="Balloon Text Char"/>
    <w:basedOn w:val="DefaultParagraphFont"/>
    <w:link w:val="BalloonText"/>
    <w:uiPriority w:val="99"/>
    <w:qFormat/>
    <w:rsid w:val="00414065"/>
    <w:rPr>
      <w:rFonts w:ascii="Segoe UI" w:hAnsi="Segoe UI" w:cs="Segoe UI"/>
      <w:sz w:val="18"/>
      <w:szCs w:val="18"/>
    </w:rPr>
  </w:style>
  <w:style w:type="numbering" w:customStyle="1" w:styleId="NoList1">
    <w:name w:val="No List1"/>
    <w:next w:val="NoList"/>
    <w:uiPriority w:val="99"/>
    <w:semiHidden/>
    <w:unhideWhenUsed/>
    <w:rsid w:val="00414065"/>
  </w:style>
  <w:style w:type="character" w:customStyle="1" w:styleId="Heading1Char">
    <w:name w:val="Heading 1 Char"/>
    <w:basedOn w:val="DefaultParagraphFont"/>
    <w:link w:val="Heading1"/>
    <w:uiPriority w:val="9"/>
    <w:qFormat/>
    <w:rsid w:val="00414065"/>
    <w:rPr>
      <w:b/>
      <w:kern w:val="28"/>
      <w:sz w:val="28"/>
      <w:lang w:val="fr-FR" w:eastAsia="fr-FR"/>
    </w:rPr>
  </w:style>
  <w:style w:type="character" w:customStyle="1" w:styleId="Heading2Char">
    <w:name w:val="Heading 2 Char"/>
    <w:basedOn w:val="DefaultParagraphFont"/>
    <w:link w:val="Heading2"/>
    <w:uiPriority w:val="9"/>
    <w:qFormat/>
    <w:rsid w:val="00414065"/>
    <w:rPr>
      <w:sz w:val="24"/>
      <w:lang w:val="fr-FR" w:eastAsia="fr-FR"/>
    </w:rPr>
  </w:style>
  <w:style w:type="character" w:customStyle="1" w:styleId="Heading3Char">
    <w:name w:val="Heading 3 Char"/>
    <w:basedOn w:val="DefaultParagraphFont"/>
    <w:link w:val="Heading3"/>
    <w:uiPriority w:val="9"/>
    <w:qFormat/>
    <w:rsid w:val="00414065"/>
    <w:rPr>
      <w:rFonts w:ascii="Arial" w:hAnsi="Arial"/>
      <w:sz w:val="24"/>
      <w:lang w:val="fr-FR" w:eastAsia="fr-FR"/>
    </w:rPr>
  </w:style>
  <w:style w:type="character" w:customStyle="1" w:styleId="Heading4Char">
    <w:name w:val="Heading 4 Char"/>
    <w:basedOn w:val="DefaultParagraphFont"/>
    <w:link w:val="Heading4"/>
    <w:uiPriority w:val="9"/>
    <w:semiHidden/>
    <w:qFormat/>
    <w:rsid w:val="00414065"/>
    <w:rPr>
      <w:sz w:val="24"/>
      <w:lang w:val="en-US" w:eastAsia="fr-FR"/>
    </w:rPr>
  </w:style>
  <w:style w:type="character" w:customStyle="1" w:styleId="Heading5Char">
    <w:name w:val="Heading 5 Char"/>
    <w:basedOn w:val="DefaultParagraphFont"/>
    <w:link w:val="Heading5"/>
    <w:uiPriority w:val="9"/>
    <w:semiHidden/>
    <w:qFormat/>
    <w:rsid w:val="00414065"/>
    <w:rPr>
      <w:sz w:val="24"/>
      <w:lang w:val="en-US" w:eastAsia="fr-FR"/>
    </w:rPr>
  </w:style>
  <w:style w:type="character" w:customStyle="1" w:styleId="Heading6Char">
    <w:name w:val="Heading 6 Char"/>
    <w:basedOn w:val="DefaultParagraphFont"/>
    <w:link w:val="Heading6"/>
    <w:uiPriority w:val="9"/>
    <w:semiHidden/>
    <w:qFormat/>
    <w:rsid w:val="00414065"/>
    <w:rPr>
      <w:i/>
      <w:sz w:val="22"/>
    </w:rPr>
  </w:style>
  <w:style w:type="character" w:customStyle="1" w:styleId="Heading7Char">
    <w:name w:val="Heading 7 Char"/>
    <w:basedOn w:val="DefaultParagraphFont"/>
    <w:link w:val="Heading7"/>
    <w:uiPriority w:val="9"/>
    <w:semiHidden/>
    <w:qFormat/>
    <w:rsid w:val="00414065"/>
    <w:rPr>
      <w:rFonts w:ascii="Arial" w:hAnsi="Arial"/>
      <w:sz w:val="24"/>
    </w:rPr>
  </w:style>
  <w:style w:type="character" w:customStyle="1" w:styleId="Heading8Char">
    <w:name w:val="Heading 8 Char"/>
    <w:basedOn w:val="DefaultParagraphFont"/>
    <w:link w:val="Heading8"/>
    <w:semiHidden/>
    <w:rsid w:val="00414065"/>
    <w:rPr>
      <w:rFonts w:ascii="Arial" w:hAnsi="Arial"/>
      <w:i/>
      <w:sz w:val="24"/>
    </w:rPr>
  </w:style>
  <w:style w:type="character" w:customStyle="1" w:styleId="Heading9Char">
    <w:name w:val="Heading 9 Char"/>
    <w:basedOn w:val="DefaultParagraphFont"/>
    <w:link w:val="Heading9"/>
    <w:semiHidden/>
    <w:rsid w:val="00414065"/>
    <w:rPr>
      <w:rFonts w:ascii="Arial" w:hAnsi="Arial"/>
      <w:b/>
      <w:i/>
      <w:sz w:val="18"/>
    </w:rPr>
  </w:style>
  <w:style w:type="paragraph" w:customStyle="1" w:styleId="Title1">
    <w:name w:val="Title1"/>
    <w:basedOn w:val="Normal"/>
    <w:next w:val="Normal"/>
    <w:qFormat/>
    <w:rsid w:val="00414065"/>
    <w:pPr>
      <w:widowControl/>
      <w:spacing w:before="240" w:after="60"/>
      <w:jc w:val="center"/>
      <w:outlineLvl w:val="0"/>
    </w:pPr>
    <w:rPr>
      <w:rFonts w:ascii="Arial" w:hAnsi="Arial" w:cs="Arial"/>
      <w:b/>
      <w:bCs/>
      <w:kern w:val="28"/>
      <w:sz w:val="32"/>
      <w:szCs w:val="32"/>
      <w:lang w:eastAsia="en-US"/>
    </w:rPr>
  </w:style>
  <w:style w:type="character" w:customStyle="1" w:styleId="TitleChar">
    <w:name w:val="Title Char"/>
    <w:basedOn w:val="DefaultParagraphFont"/>
    <w:link w:val="Title"/>
    <w:rsid w:val="00414065"/>
    <w:rPr>
      <w:rFonts w:ascii="Arial" w:eastAsia="Times New Roman" w:hAnsi="Arial" w:cs="Arial"/>
      <w:b/>
      <w:bCs/>
      <w:kern w:val="28"/>
      <w:sz w:val="32"/>
      <w:szCs w:val="32"/>
    </w:rPr>
  </w:style>
  <w:style w:type="paragraph" w:customStyle="1" w:styleId="Subtitle1">
    <w:name w:val="Subtitle1"/>
    <w:basedOn w:val="Normal"/>
    <w:next w:val="Normal"/>
    <w:uiPriority w:val="11"/>
    <w:qFormat/>
    <w:rsid w:val="00414065"/>
    <w:pPr>
      <w:widowControl/>
      <w:spacing w:after="60"/>
      <w:jc w:val="center"/>
      <w:outlineLvl w:val="1"/>
    </w:pPr>
    <w:rPr>
      <w:rFonts w:ascii="Arial" w:hAnsi="Arial" w:cs="Arial"/>
      <w:szCs w:val="24"/>
      <w:lang w:eastAsia="en-US"/>
    </w:rPr>
  </w:style>
  <w:style w:type="character" w:customStyle="1" w:styleId="SubtitleChar">
    <w:name w:val="Subtitle Char"/>
    <w:basedOn w:val="DefaultParagraphFont"/>
    <w:link w:val="Subtitle"/>
    <w:uiPriority w:val="11"/>
    <w:rsid w:val="00414065"/>
    <w:rPr>
      <w:rFonts w:ascii="Arial" w:eastAsia="Times New Roman" w:hAnsi="Arial" w:cs="Arial"/>
      <w:sz w:val="24"/>
      <w:szCs w:val="24"/>
    </w:rPr>
  </w:style>
  <w:style w:type="character" w:styleId="Strong">
    <w:name w:val="Strong"/>
    <w:basedOn w:val="DefaultParagraphFont"/>
    <w:uiPriority w:val="22"/>
    <w:qFormat/>
    <w:rsid w:val="00414065"/>
    <w:rPr>
      <w:b/>
      <w:bCs/>
    </w:rPr>
  </w:style>
  <w:style w:type="character" w:customStyle="1" w:styleId="Emphasis1">
    <w:name w:val="Emphasis1"/>
    <w:basedOn w:val="DefaultParagraphFont"/>
    <w:uiPriority w:val="20"/>
    <w:qFormat/>
    <w:rsid w:val="00414065"/>
    <w:rPr>
      <w:rFonts w:ascii="Calibri" w:hAnsi="Calibri"/>
      <w:b/>
      <w:i/>
      <w:iCs/>
    </w:rPr>
  </w:style>
  <w:style w:type="paragraph" w:styleId="NoSpacing">
    <w:name w:val="No Spacing"/>
    <w:basedOn w:val="Normal"/>
    <w:uiPriority w:val="1"/>
    <w:qFormat/>
    <w:rsid w:val="00414065"/>
    <w:pPr>
      <w:widowControl/>
      <w:jc w:val="both"/>
    </w:pPr>
    <w:rPr>
      <w:rFonts w:eastAsia="Calibri"/>
      <w:szCs w:val="32"/>
      <w:lang w:eastAsia="en-US"/>
    </w:rPr>
  </w:style>
  <w:style w:type="paragraph" w:styleId="ListParagraph">
    <w:name w:val="List Paragraph"/>
    <w:basedOn w:val="Normal"/>
    <w:uiPriority w:val="34"/>
    <w:qFormat/>
    <w:rsid w:val="00414065"/>
    <w:pPr>
      <w:widowControl/>
      <w:ind w:left="720"/>
      <w:contextualSpacing/>
      <w:jc w:val="both"/>
    </w:pPr>
    <w:rPr>
      <w:rFonts w:eastAsia="Calibri"/>
      <w:szCs w:val="24"/>
      <w:lang w:eastAsia="en-US"/>
    </w:rPr>
  </w:style>
  <w:style w:type="paragraph" w:styleId="Quote">
    <w:name w:val="Quote"/>
    <w:basedOn w:val="Normal"/>
    <w:next w:val="Normal"/>
    <w:link w:val="QuoteChar"/>
    <w:uiPriority w:val="29"/>
    <w:qFormat/>
    <w:rsid w:val="00414065"/>
    <w:pPr>
      <w:widowControl/>
      <w:jc w:val="both"/>
    </w:pPr>
    <w:rPr>
      <w:rFonts w:eastAsia="Calibri"/>
      <w:i/>
      <w:szCs w:val="24"/>
      <w:lang w:eastAsia="en-US"/>
    </w:rPr>
  </w:style>
  <w:style w:type="character" w:customStyle="1" w:styleId="QuoteChar">
    <w:name w:val="Quote Char"/>
    <w:basedOn w:val="DefaultParagraphFont"/>
    <w:link w:val="Quote"/>
    <w:uiPriority w:val="29"/>
    <w:rsid w:val="00414065"/>
    <w:rPr>
      <w:rFonts w:eastAsia="Calibri"/>
      <w:i/>
      <w:sz w:val="24"/>
      <w:szCs w:val="24"/>
      <w:lang w:eastAsia="en-US"/>
    </w:rPr>
  </w:style>
  <w:style w:type="paragraph" w:styleId="IntenseQuote">
    <w:name w:val="Intense Quote"/>
    <w:basedOn w:val="Normal"/>
    <w:next w:val="Normal"/>
    <w:link w:val="IntenseQuoteChar"/>
    <w:uiPriority w:val="30"/>
    <w:qFormat/>
    <w:rsid w:val="00414065"/>
    <w:pPr>
      <w:widowControl/>
      <w:ind w:left="720" w:right="720"/>
      <w:jc w:val="both"/>
    </w:pPr>
    <w:rPr>
      <w:rFonts w:eastAsia="Calibri"/>
      <w:b/>
      <w:i/>
      <w:szCs w:val="22"/>
      <w:lang w:eastAsia="en-US"/>
    </w:rPr>
  </w:style>
  <w:style w:type="character" w:customStyle="1" w:styleId="IntenseQuoteChar">
    <w:name w:val="Intense Quote Char"/>
    <w:basedOn w:val="DefaultParagraphFont"/>
    <w:link w:val="IntenseQuote"/>
    <w:uiPriority w:val="30"/>
    <w:rsid w:val="00414065"/>
    <w:rPr>
      <w:rFonts w:eastAsia="Calibri"/>
      <w:b/>
      <w:i/>
      <w:sz w:val="24"/>
      <w:szCs w:val="22"/>
      <w:lang w:eastAsia="en-US"/>
    </w:rPr>
  </w:style>
  <w:style w:type="character" w:customStyle="1" w:styleId="SubtleEmphasis1">
    <w:name w:val="Subtle Emphasis1"/>
    <w:uiPriority w:val="19"/>
    <w:qFormat/>
    <w:rsid w:val="00414065"/>
    <w:rPr>
      <w:i/>
      <w:color w:val="5A5A5A"/>
    </w:rPr>
  </w:style>
  <w:style w:type="character" w:styleId="IntenseEmphasis">
    <w:name w:val="Intense Emphasis"/>
    <w:basedOn w:val="DefaultParagraphFont"/>
    <w:uiPriority w:val="21"/>
    <w:qFormat/>
    <w:rsid w:val="00414065"/>
    <w:rPr>
      <w:b/>
      <w:i/>
      <w:sz w:val="24"/>
      <w:szCs w:val="24"/>
      <w:u w:val="single"/>
    </w:rPr>
  </w:style>
  <w:style w:type="character" w:styleId="SubtleReference">
    <w:name w:val="Subtle Reference"/>
    <w:basedOn w:val="DefaultParagraphFont"/>
    <w:uiPriority w:val="31"/>
    <w:qFormat/>
    <w:rsid w:val="00414065"/>
    <w:rPr>
      <w:sz w:val="24"/>
      <w:szCs w:val="24"/>
      <w:u w:val="single"/>
    </w:rPr>
  </w:style>
  <w:style w:type="character" w:styleId="IntenseReference">
    <w:name w:val="Intense Reference"/>
    <w:basedOn w:val="DefaultParagraphFont"/>
    <w:uiPriority w:val="32"/>
    <w:qFormat/>
    <w:rsid w:val="00414065"/>
    <w:rPr>
      <w:b/>
      <w:sz w:val="24"/>
      <w:u w:val="single"/>
    </w:rPr>
  </w:style>
  <w:style w:type="character" w:customStyle="1" w:styleId="BookTitle1">
    <w:name w:val="Book Title1"/>
    <w:basedOn w:val="DefaultParagraphFont"/>
    <w:uiPriority w:val="33"/>
    <w:qFormat/>
    <w:rsid w:val="00414065"/>
    <w:rPr>
      <w:rFonts w:ascii="Calibri Light" w:eastAsia="Times New Roman" w:hAnsi="Calibri Light"/>
      <w:b/>
      <w:i/>
      <w:sz w:val="24"/>
      <w:szCs w:val="24"/>
    </w:rPr>
  </w:style>
  <w:style w:type="paragraph" w:styleId="TOCHeading">
    <w:name w:val="TOC Heading"/>
    <w:basedOn w:val="Heading1"/>
    <w:next w:val="Normal"/>
    <w:uiPriority w:val="39"/>
    <w:unhideWhenUsed/>
    <w:qFormat/>
    <w:rsid w:val="00414065"/>
    <w:pPr>
      <w:keepLines w:val="0"/>
      <w:spacing w:before="240" w:after="60"/>
      <w:ind w:left="0" w:firstLine="0"/>
      <w:jc w:val="both"/>
      <w:outlineLvl w:val="9"/>
    </w:pPr>
    <w:rPr>
      <w:rFonts w:ascii="Arial" w:hAnsi="Arial" w:cs="Arial"/>
      <w:bCs/>
      <w:kern w:val="32"/>
      <w:sz w:val="32"/>
      <w:szCs w:val="32"/>
      <w:lang w:val="en-GB" w:eastAsia="en-US"/>
    </w:rPr>
  </w:style>
  <w:style w:type="numbering" w:customStyle="1" w:styleId="NoList11">
    <w:name w:val="No List11"/>
    <w:next w:val="NoList"/>
    <w:uiPriority w:val="99"/>
    <w:semiHidden/>
    <w:unhideWhenUsed/>
    <w:rsid w:val="00414065"/>
  </w:style>
  <w:style w:type="paragraph" w:styleId="Header">
    <w:name w:val="header"/>
    <w:basedOn w:val="Normal"/>
    <w:link w:val="HeaderChar"/>
    <w:uiPriority w:val="99"/>
    <w:qFormat/>
    <w:rsid w:val="00414065"/>
    <w:pPr>
      <w:tabs>
        <w:tab w:val="center" w:pos="4513"/>
        <w:tab w:val="right" w:pos="9026"/>
      </w:tabs>
    </w:pPr>
  </w:style>
  <w:style w:type="character" w:customStyle="1" w:styleId="HeaderChar">
    <w:name w:val="Header Char"/>
    <w:basedOn w:val="DefaultParagraphFont"/>
    <w:link w:val="Header"/>
    <w:uiPriority w:val="99"/>
    <w:qFormat/>
    <w:rsid w:val="00414065"/>
    <w:rPr>
      <w:sz w:val="24"/>
    </w:rPr>
  </w:style>
  <w:style w:type="paragraph" w:customStyle="1" w:styleId="AmDocTypeTab">
    <w:name w:val="AmDocTypeTab"/>
    <w:basedOn w:val="Normal"/>
    <w:rsid w:val="00414065"/>
    <w:pPr>
      <w:tabs>
        <w:tab w:val="right" w:pos="9072"/>
      </w:tabs>
    </w:pPr>
    <w:rPr>
      <w:b/>
    </w:rPr>
  </w:style>
  <w:style w:type="paragraph" w:customStyle="1" w:styleId="Normal12a">
    <w:name w:val="Normal12a"/>
    <w:basedOn w:val="Normal"/>
    <w:rsid w:val="00414065"/>
    <w:pPr>
      <w:spacing w:after="240"/>
    </w:pPr>
  </w:style>
  <w:style w:type="paragraph" w:customStyle="1" w:styleId="EPFooter2">
    <w:name w:val="EPFooter2"/>
    <w:basedOn w:val="Normal"/>
    <w:next w:val="Normal"/>
    <w:rsid w:val="00414065"/>
    <w:pPr>
      <w:widowControl/>
      <w:tabs>
        <w:tab w:val="center" w:pos="4535"/>
        <w:tab w:val="right" w:pos="9921"/>
      </w:tabs>
      <w:ind w:left="-850" w:right="-850"/>
    </w:pPr>
    <w:rPr>
      <w:rFonts w:ascii="Arial" w:hAnsi="Arial" w:cs="Arial"/>
      <w:b/>
      <w:sz w:val="48"/>
    </w:rPr>
  </w:style>
  <w:style w:type="paragraph" w:customStyle="1" w:styleId="AmOrLang">
    <w:name w:val="AmOrLang"/>
    <w:basedOn w:val="Normal"/>
    <w:rsid w:val="00414065"/>
    <w:pPr>
      <w:spacing w:before="240" w:after="240"/>
      <w:jc w:val="right"/>
    </w:pPr>
  </w:style>
  <w:style w:type="paragraph" w:customStyle="1" w:styleId="NormalCenter12a">
    <w:name w:val="NormalCenter12a"/>
    <w:basedOn w:val="Normal"/>
    <w:rsid w:val="00414065"/>
    <w:pPr>
      <w:spacing w:after="240"/>
      <w:jc w:val="center"/>
    </w:pPr>
  </w:style>
  <w:style w:type="paragraph" w:customStyle="1" w:styleId="AmDateTab">
    <w:name w:val="AmDateTab"/>
    <w:basedOn w:val="Normal"/>
    <w:rsid w:val="00414065"/>
    <w:pPr>
      <w:tabs>
        <w:tab w:val="right" w:pos="9072"/>
      </w:tabs>
    </w:pPr>
  </w:style>
  <w:style w:type="paragraph" w:customStyle="1" w:styleId="AmNumberTabs">
    <w:name w:val="AmNumberTabs"/>
    <w:basedOn w:val="Normal"/>
    <w:rsid w:val="00414065"/>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AmHeadingConsam">
    <w:name w:val="AmHeadingConsam"/>
    <w:basedOn w:val="Normal"/>
    <w:next w:val="NormalCenter12a"/>
    <w:rsid w:val="00414065"/>
    <w:pPr>
      <w:spacing w:before="720" w:after="240"/>
      <w:jc w:val="center"/>
    </w:pPr>
  </w:style>
  <w:style w:type="paragraph" w:customStyle="1" w:styleId="EPFooter">
    <w:name w:val="EPFooter"/>
    <w:basedOn w:val="Normal"/>
    <w:rsid w:val="00414065"/>
    <w:pPr>
      <w:tabs>
        <w:tab w:val="center" w:pos="4535"/>
        <w:tab w:val="right" w:pos="9071"/>
      </w:tabs>
      <w:spacing w:before="240" w:after="240"/>
    </w:pPr>
    <w:rPr>
      <w:color w:val="010000"/>
      <w:sz w:val="22"/>
    </w:rPr>
  </w:style>
  <w:style w:type="paragraph" w:styleId="Footer">
    <w:name w:val="footer"/>
    <w:basedOn w:val="Normal"/>
    <w:link w:val="FooterChar"/>
    <w:uiPriority w:val="99"/>
    <w:qFormat/>
    <w:rsid w:val="00414065"/>
    <w:pPr>
      <w:tabs>
        <w:tab w:val="center" w:pos="4513"/>
        <w:tab w:val="right" w:pos="9026"/>
      </w:tabs>
    </w:pPr>
  </w:style>
  <w:style w:type="character" w:customStyle="1" w:styleId="FooterChar">
    <w:name w:val="Footer Char"/>
    <w:basedOn w:val="DefaultParagraphFont"/>
    <w:link w:val="Footer"/>
    <w:uiPriority w:val="99"/>
    <w:qFormat/>
    <w:rsid w:val="00414065"/>
    <w:rPr>
      <w:sz w:val="24"/>
    </w:rPr>
  </w:style>
  <w:style w:type="numbering" w:customStyle="1" w:styleId="NoList111">
    <w:name w:val="No List111"/>
    <w:next w:val="NoList"/>
    <w:uiPriority w:val="99"/>
    <w:semiHidden/>
    <w:unhideWhenUsed/>
    <w:rsid w:val="00414065"/>
  </w:style>
  <w:style w:type="paragraph" w:customStyle="1" w:styleId="NormalCentered">
    <w:name w:val="Normal Centered"/>
    <w:basedOn w:val="Normal"/>
    <w:qFormat/>
    <w:rsid w:val="00414065"/>
    <w:pPr>
      <w:widowControl/>
      <w:spacing w:before="200" w:after="120" w:line="360" w:lineRule="auto"/>
      <w:jc w:val="center"/>
    </w:pPr>
    <w:rPr>
      <w:rFonts w:eastAsia="Calibri"/>
      <w:szCs w:val="22"/>
      <w:lang w:eastAsia="en-US"/>
    </w:rPr>
  </w:style>
  <w:style w:type="paragraph" w:customStyle="1" w:styleId="NormalRight">
    <w:name w:val="Normal Right"/>
    <w:basedOn w:val="Normal"/>
    <w:qFormat/>
    <w:rsid w:val="00414065"/>
    <w:pPr>
      <w:widowControl/>
      <w:spacing w:before="200" w:after="120" w:line="360" w:lineRule="auto"/>
      <w:jc w:val="right"/>
    </w:pPr>
    <w:rPr>
      <w:rFonts w:eastAsia="Calibri"/>
      <w:szCs w:val="22"/>
      <w:lang w:eastAsia="en-US"/>
    </w:rPr>
  </w:style>
  <w:style w:type="paragraph" w:customStyle="1" w:styleId="NormalJustified">
    <w:name w:val="Normal Justified"/>
    <w:basedOn w:val="Normal"/>
    <w:qFormat/>
    <w:rsid w:val="00414065"/>
    <w:pPr>
      <w:widowControl/>
      <w:spacing w:before="200" w:after="120" w:line="360" w:lineRule="auto"/>
      <w:jc w:val="both"/>
    </w:pPr>
    <w:rPr>
      <w:rFonts w:eastAsia="Calibri"/>
      <w:szCs w:val="22"/>
      <w:lang w:eastAsia="en-US"/>
    </w:rPr>
  </w:style>
  <w:style w:type="paragraph" w:customStyle="1" w:styleId="HeaderLandscape">
    <w:name w:val="HeaderLandscape"/>
    <w:basedOn w:val="Normal"/>
    <w:qFormat/>
    <w:rsid w:val="00414065"/>
    <w:pPr>
      <w:widowControl/>
      <w:tabs>
        <w:tab w:val="right" w:pos="14570"/>
      </w:tabs>
      <w:spacing w:before="120" w:after="120" w:line="360" w:lineRule="auto"/>
    </w:pPr>
    <w:rPr>
      <w:rFonts w:eastAsia="Calibri"/>
      <w:szCs w:val="22"/>
      <w:lang w:eastAsia="en-US"/>
    </w:rPr>
  </w:style>
  <w:style w:type="paragraph" w:customStyle="1" w:styleId="FooterLandscape">
    <w:name w:val="FooterLandscape"/>
    <w:basedOn w:val="Normal"/>
    <w:qFormat/>
    <w:rsid w:val="00414065"/>
    <w:pPr>
      <w:widowControl/>
      <w:tabs>
        <w:tab w:val="center" w:pos="7285"/>
        <w:tab w:val="center" w:pos="10930"/>
        <w:tab w:val="right" w:pos="14570"/>
      </w:tabs>
    </w:pPr>
    <w:rPr>
      <w:rFonts w:eastAsia="Calibri"/>
      <w:szCs w:val="22"/>
      <w:lang w:eastAsia="en-US"/>
    </w:rPr>
  </w:style>
  <w:style w:type="paragraph" w:customStyle="1" w:styleId="HeaderCouncil">
    <w:name w:val="Header Council"/>
    <w:basedOn w:val="Normal"/>
    <w:link w:val="HeaderCouncilChar"/>
    <w:qFormat/>
    <w:rsid w:val="00414065"/>
    <w:pPr>
      <w:widowControl/>
    </w:pPr>
    <w:rPr>
      <w:rFonts w:eastAsia="Calibri"/>
      <w:sz w:val="2"/>
      <w:szCs w:val="22"/>
      <w:lang w:eastAsia="en-US"/>
    </w:rPr>
  </w:style>
  <w:style w:type="paragraph" w:customStyle="1" w:styleId="FooterCouncil">
    <w:name w:val="Footer Council"/>
    <w:basedOn w:val="Normal"/>
    <w:link w:val="FooterCouncilChar"/>
    <w:qFormat/>
    <w:rsid w:val="00414065"/>
    <w:pPr>
      <w:widowControl/>
    </w:pPr>
    <w:rPr>
      <w:rFonts w:eastAsia="Calibri"/>
      <w:sz w:val="2"/>
      <w:szCs w:val="22"/>
      <w:lang w:eastAsia="en-US"/>
    </w:rPr>
  </w:style>
  <w:style w:type="paragraph" w:customStyle="1" w:styleId="TechnicalBlock">
    <w:name w:val="Technical Block"/>
    <w:basedOn w:val="Normal"/>
    <w:next w:val="Normal"/>
    <w:link w:val="TechnicalBlockChar"/>
    <w:rsid w:val="00414065"/>
    <w:pPr>
      <w:widowControl/>
      <w:spacing w:after="240"/>
      <w:jc w:val="center"/>
    </w:pPr>
    <w:rPr>
      <w:rFonts w:eastAsia="Calibri"/>
      <w:szCs w:val="22"/>
      <w:lang w:eastAsia="en-US"/>
    </w:rPr>
  </w:style>
  <w:style w:type="paragraph" w:customStyle="1" w:styleId="FinalLine">
    <w:name w:val="Final Line"/>
    <w:basedOn w:val="Normal"/>
    <w:next w:val="Normal"/>
    <w:qFormat/>
    <w:rsid w:val="00414065"/>
    <w:pPr>
      <w:widowControl/>
      <w:pBdr>
        <w:bottom w:val="single" w:sz="4" w:space="0" w:color="000000"/>
      </w:pBdr>
      <w:spacing w:before="360" w:after="120" w:line="360" w:lineRule="auto"/>
      <w:ind w:left="3400" w:right="3400"/>
      <w:jc w:val="center"/>
    </w:pPr>
    <w:rPr>
      <w:rFonts w:eastAsia="Calibri"/>
      <w:b/>
      <w:szCs w:val="22"/>
      <w:lang w:eastAsia="en-US"/>
    </w:rPr>
  </w:style>
  <w:style w:type="paragraph" w:customStyle="1" w:styleId="FinalLineLandscape">
    <w:name w:val="Final Line (Landscape)"/>
    <w:basedOn w:val="Normal"/>
    <w:next w:val="Normal"/>
    <w:qFormat/>
    <w:rsid w:val="00414065"/>
    <w:pPr>
      <w:widowControl/>
      <w:pBdr>
        <w:bottom w:val="single" w:sz="4" w:space="0" w:color="000000"/>
      </w:pBdr>
      <w:spacing w:before="360" w:after="120" w:line="360" w:lineRule="auto"/>
      <w:ind w:left="5868" w:right="5868"/>
      <w:jc w:val="center"/>
    </w:pPr>
    <w:rPr>
      <w:rFonts w:eastAsia="Calibri"/>
      <w:b/>
      <w:szCs w:val="22"/>
      <w:lang w:eastAsia="en-US"/>
    </w:rPr>
  </w:style>
  <w:style w:type="paragraph" w:customStyle="1" w:styleId="Text1">
    <w:name w:val="Text 1"/>
    <w:basedOn w:val="Normal"/>
    <w:qFormat/>
    <w:rsid w:val="00414065"/>
    <w:pPr>
      <w:widowControl/>
      <w:spacing w:before="120" w:after="120" w:line="360" w:lineRule="auto"/>
      <w:ind w:left="567"/>
    </w:pPr>
    <w:rPr>
      <w:rFonts w:eastAsia="Calibri"/>
      <w:szCs w:val="22"/>
      <w:lang w:eastAsia="en-US"/>
    </w:rPr>
  </w:style>
  <w:style w:type="paragraph" w:customStyle="1" w:styleId="Text2">
    <w:name w:val="Text 2"/>
    <w:basedOn w:val="Normal"/>
    <w:qFormat/>
    <w:rsid w:val="00414065"/>
    <w:pPr>
      <w:widowControl/>
      <w:spacing w:before="120" w:after="120" w:line="360" w:lineRule="auto"/>
      <w:ind w:left="1134"/>
    </w:pPr>
    <w:rPr>
      <w:rFonts w:eastAsia="Calibri"/>
      <w:szCs w:val="22"/>
      <w:lang w:eastAsia="en-US"/>
    </w:rPr>
  </w:style>
  <w:style w:type="paragraph" w:customStyle="1" w:styleId="Text3">
    <w:name w:val="Text 3"/>
    <w:basedOn w:val="Normal"/>
    <w:qFormat/>
    <w:rsid w:val="00414065"/>
    <w:pPr>
      <w:widowControl/>
      <w:spacing w:before="120" w:after="120" w:line="360" w:lineRule="auto"/>
      <w:ind w:left="1701"/>
    </w:pPr>
    <w:rPr>
      <w:rFonts w:eastAsia="Calibri"/>
      <w:szCs w:val="22"/>
      <w:lang w:eastAsia="en-US"/>
    </w:rPr>
  </w:style>
  <w:style w:type="paragraph" w:customStyle="1" w:styleId="Text4">
    <w:name w:val="Text 4"/>
    <w:basedOn w:val="Normal"/>
    <w:qFormat/>
    <w:rsid w:val="00414065"/>
    <w:pPr>
      <w:widowControl/>
      <w:spacing w:before="120" w:after="120" w:line="360" w:lineRule="auto"/>
      <w:ind w:left="2268"/>
    </w:pPr>
    <w:rPr>
      <w:rFonts w:eastAsia="Calibri"/>
      <w:szCs w:val="22"/>
      <w:lang w:eastAsia="en-US"/>
    </w:rPr>
  </w:style>
  <w:style w:type="paragraph" w:customStyle="1" w:styleId="Text5">
    <w:name w:val="Text 5"/>
    <w:basedOn w:val="Normal"/>
    <w:qFormat/>
    <w:rsid w:val="00414065"/>
    <w:pPr>
      <w:widowControl/>
      <w:spacing w:before="120" w:after="120" w:line="360" w:lineRule="auto"/>
      <w:ind w:left="2835"/>
    </w:pPr>
    <w:rPr>
      <w:rFonts w:eastAsia="Calibri"/>
      <w:szCs w:val="22"/>
      <w:lang w:eastAsia="en-US"/>
    </w:rPr>
  </w:style>
  <w:style w:type="paragraph" w:customStyle="1" w:styleId="Text6">
    <w:name w:val="Text 6"/>
    <w:basedOn w:val="Normal"/>
    <w:qFormat/>
    <w:rsid w:val="00414065"/>
    <w:pPr>
      <w:widowControl/>
      <w:spacing w:before="120" w:after="120" w:line="360" w:lineRule="auto"/>
      <w:ind w:left="3402"/>
    </w:pPr>
    <w:rPr>
      <w:rFonts w:eastAsia="Calibri"/>
      <w:szCs w:val="22"/>
      <w:lang w:eastAsia="en-US"/>
    </w:rPr>
  </w:style>
  <w:style w:type="paragraph" w:customStyle="1" w:styleId="PointManual">
    <w:name w:val="Point Manual"/>
    <w:basedOn w:val="Normal"/>
    <w:qFormat/>
    <w:rsid w:val="00414065"/>
    <w:pPr>
      <w:widowControl/>
      <w:spacing w:before="120" w:after="120" w:line="360" w:lineRule="auto"/>
      <w:ind w:left="567" w:hanging="567"/>
    </w:pPr>
    <w:rPr>
      <w:rFonts w:eastAsia="Calibri"/>
      <w:szCs w:val="22"/>
      <w:lang w:eastAsia="en-US"/>
    </w:rPr>
  </w:style>
  <w:style w:type="paragraph" w:customStyle="1" w:styleId="PointManual1">
    <w:name w:val="Point Manual (1)"/>
    <w:basedOn w:val="Normal"/>
    <w:qFormat/>
    <w:rsid w:val="00414065"/>
    <w:pPr>
      <w:widowControl/>
      <w:spacing w:before="120" w:after="120" w:line="360" w:lineRule="auto"/>
      <w:ind w:left="1134" w:hanging="567"/>
    </w:pPr>
    <w:rPr>
      <w:rFonts w:eastAsia="Calibri"/>
      <w:szCs w:val="22"/>
      <w:lang w:eastAsia="en-US"/>
    </w:rPr>
  </w:style>
  <w:style w:type="paragraph" w:customStyle="1" w:styleId="PointManual2">
    <w:name w:val="Point Manual (2)"/>
    <w:basedOn w:val="Normal"/>
    <w:qFormat/>
    <w:rsid w:val="00414065"/>
    <w:pPr>
      <w:widowControl/>
      <w:spacing w:before="120" w:after="120" w:line="360" w:lineRule="auto"/>
      <w:ind w:left="1701" w:hanging="567"/>
    </w:pPr>
    <w:rPr>
      <w:rFonts w:eastAsia="Calibri"/>
      <w:szCs w:val="22"/>
      <w:lang w:eastAsia="en-US"/>
    </w:rPr>
  </w:style>
  <w:style w:type="paragraph" w:customStyle="1" w:styleId="PointManual3">
    <w:name w:val="Point Manual (3)"/>
    <w:basedOn w:val="Normal"/>
    <w:qFormat/>
    <w:rsid w:val="00414065"/>
    <w:pPr>
      <w:widowControl/>
      <w:spacing w:before="120" w:after="120" w:line="360" w:lineRule="auto"/>
      <w:ind w:left="2268" w:hanging="567"/>
    </w:pPr>
    <w:rPr>
      <w:rFonts w:eastAsia="Calibri"/>
      <w:szCs w:val="22"/>
      <w:lang w:eastAsia="en-US"/>
    </w:rPr>
  </w:style>
  <w:style w:type="paragraph" w:customStyle="1" w:styleId="PointManual4">
    <w:name w:val="Point Manual (4)"/>
    <w:basedOn w:val="Normal"/>
    <w:qFormat/>
    <w:rsid w:val="00414065"/>
    <w:pPr>
      <w:widowControl/>
      <w:spacing w:before="120" w:after="120" w:line="360" w:lineRule="auto"/>
      <w:ind w:left="2835" w:hanging="567"/>
    </w:pPr>
    <w:rPr>
      <w:rFonts w:eastAsia="Calibri"/>
      <w:szCs w:val="22"/>
      <w:lang w:eastAsia="en-US"/>
    </w:rPr>
  </w:style>
  <w:style w:type="paragraph" w:customStyle="1" w:styleId="PointDoubleManual">
    <w:name w:val="Point Double Manual"/>
    <w:basedOn w:val="Normal"/>
    <w:qFormat/>
    <w:rsid w:val="00414065"/>
    <w:pPr>
      <w:widowControl/>
      <w:tabs>
        <w:tab w:val="left" w:pos="567"/>
      </w:tabs>
      <w:spacing w:before="120" w:after="120" w:line="360" w:lineRule="auto"/>
      <w:ind w:left="1134" w:hanging="1134"/>
    </w:pPr>
    <w:rPr>
      <w:rFonts w:eastAsia="Calibri"/>
      <w:szCs w:val="22"/>
      <w:lang w:eastAsia="en-US"/>
    </w:rPr>
  </w:style>
  <w:style w:type="paragraph" w:customStyle="1" w:styleId="PointDoubleManual1">
    <w:name w:val="Point Double Manual (1)"/>
    <w:basedOn w:val="Normal"/>
    <w:qFormat/>
    <w:rsid w:val="00414065"/>
    <w:pPr>
      <w:widowControl/>
      <w:tabs>
        <w:tab w:val="left" w:pos="1134"/>
      </w:tabs>
      <w:spacing w:before="120" w:after="120" w:line="360" w:lineRule="auto"/>
      <w:ind w:left="1701" w:hanging="1134"/>
    </w:pPr>
    <w:rPr>
      <w:rFonts w:eastAsia="Calibri"/>
      <w:szCs w:val="22"/>
      <w:lang w:eastAsia="en-US"/>
    </w:rPr>
  </w:style>
  <w:style w:type="paragraph" w:customStyle="1" w:styleId="PointDoubleManual2">
    <w:name w:val="Point Double Manual (2)"/>
    <w:basedOn w:val="Normal"/>
    <w:qFormat/>
    <w:rsid w:val="00414065"/>
    <w:pPr>
      <w:widowControl/>
      <w:tabs>
        <w:tab w:val="left" w:pos="1701"/>
      </w:tabs>
      <w:spacing w:before="120" w:after="120" w:line="360" w:lineRule="auto"/>
      <w:ind w:left="2268" w:hanging="1134"/>
    </w:pPr>
    <w:rPr>
      <w:rFonts w:eastAsia="Calibri"/>
      <w:szCs w:val="22"/>
      <w:lang w:eastAsia="en-US"/>
    </w:rPr>
  </w:style>
  <w:style w:type="paragraph" w:customStyle="1" w:styleId="PointDoubleManual3">
    <w:name w:val="Point Double Manual (3)"/>
    <w:basedOn w:val="Normal"/>
    <w:qFormat/>
    <w:rsid w:val="00414065"/>
    <w:pPr>
      <w:widowControl/>
      <w:tabs>
        <w:tab w:val="left" w:pos="2268"/>
      </w:tabs>
      <w:spacing w:before="120" w:after="120" w:line="360" w:lineRule="auto"/>
      <w:ind w:left="2835" w:hanging="1134"/>
    </w:pPr>
    <w:rPr>
      <w:rFonts w:eastAsia="Calibri"/>
      <w:szCs w:val="22"/>
      <w:lang w:eastAsia="en-US"/>
    </w:rPr>
  </w:style>
  <w:style w:type="paragraph" w:customStyle="1" w:styleId="PointDoubleManual4">
    <w:name w:val="Point Double Manual (4)"/>
    <w:basedOn w:val="Normal"/>
    <w:qFormat/>
    <w:rsid w:val="00414065"/>
    <w:pPr>
      <w:widowControl/>
      <w:tabs>
        <w:tab w:val="left" w:pos="2835"/>
      </w:tabs>
      <w:spacing w:before="120" w:after="120" w:line="360" w:lineRule="auto"/>
      <w:ind w:left="3402" w:hanging="1134"/>
    </w:pPr>
    <w:rPr>
      <w:rFonts w:eastAsia="Calibri"/>
      <w:szCs w:val="22"/>
      <w:lang w:eastAsia="en-US"/>
    </w:rPr>
  </w:style>
  <w:style w:type="paragraph" w:customStyle="1" w:styleId="Pointabc">
    <w:name w:val="Point abc"/>
    <w:basedOn w:val="Normal"/>
    <w:qFormat/>
    <w:rsid w:val="00414065"/>
    <w:pPr>
      <w:widowControl/>
      <w:numPr>
        <w:ilvl w:val="1"/>
        <w:numId w:val="18"/>
      </w:numPr>
      <w:tabs>
        <w:tab w:val="clear" w:pos="567"/>
        <w:tab w:val="num" w:pos="1080"/>
      </w:tabs>
      <w:spacing w:before="120" w:after="120" w:line="360" w:lineRule="auto"/>
      <w:ind w:left="1080" w:hanging="360"/>
    </w:pPr>
    <w:rPr>
      <w:rFonts w:eastAsia="Calibri"/>
      <w:szCs w:val="22"/>
      <w:lang w:eastAsia="en-US"/>
    </w:rPr>
  </w:style>
  <w:style w:type="paragraph" w:customStyle="1" w:styleId="Pointabc1">
    <w:name w:val="Point abc (1)"/>
    <w:basedOn w:val="Normal"/>
    <w:qFormat/>
    <w:rsid w:val="00414065"/>
    <w:pPr>
      <w:widowControl/>
      <w:numPr>
        <w:ilvl w:val="3"/>
        <w:numId w:val="18"/>
      </w:numPr>
      <w:tabs>
        <w:tab w:val="clear" w:pos="1134"/>
        <w:tab w:val="num" w:pos="1080"/>
      </w:tabs>
      <w:spacing w:before="120" w:after="120" w:line="360" w:lineRule="auto"/>
      <w:ind w:left="1080" w:hanging="360"/>
    </w:pPr>
    <w:rPr>
      <w:rFonts w:eastAsia="Calibri"/>
      <w:szCs w:val="22"/>
      <w:lang w:eastAsia="en-US"/>
    </w:rPr>
  </w:style>
  <w:style w:type="paragraph" w:customStyle="1" w:styleId="Pointabc2">
    <w:name w:val="Point abc (2)"/>
    <w:basedOn w:val="Normal"/>
    <w:qFormat/>
    <w:rsid w:val="00414065"/>
    <w:pPr>
      <w:widowControl/>
      <w:numPr>
        <w:ilvl w:val="5"/>
        <w:numId w:val="18"/>
      </w:numPr>
      <w:tabs>
        <w:tab w:val="clear" w:pos="1701"/>
        <w:tab w:val="num" w:pos="1080"/>
      </w:tabs>
      <w:spacing w:before="120" w:after="120" w:line="360" w:lineRule="auto"/>
      <w:ind w:left="1080" w:hanging="360"/>
    </w:pPr>
    <w:rPr>
      <w:rFonts w:eastAsia="Calibri"/>
      <w:szCs w:val="22"/>
      <w:lang w:eastAsia="en-US"/>
    </w:rPr>
  </w:style>
  <w:style w:type="paragraph" w:customStyle="1" w:styleId="Pointabc3">
    <w:name w:val="Point abc (3)"/>
    <w:basedOn w:val="Normal"/>
    <w:qFormat/>
    <w:rsid w:val="00414065"/>
    <w:pPr>
      <w:widowControl/>
      <w:numPr>
        <w:ilvl w:val="7"/>
        <w:numId w:val="18"/>
      </w:numPr>
      <w:tabs>
        <w:tab w:val="clear" w:pos="2268"/>
        <w:tab w:val="num" w:pos="1080"/>
      </w:tabs>
      <w:spacing w:before="120" w:after="120" w:line="360" w:lineRule="auto"/>
      <w:ind w:left="1080" w:hanging="360"/>
    </w:pPr>
    <w:rPr>
      <w:rFonts w:eastAsia="Calibri"/>
      <w:szCs w:val="22"/>
      <w:lang w:eastAsia="en-US"/>
    </w:rPr>
  </w:style>
  <w:style w:type="paragraph" w:customStyle="1" w:styleId="Pointabc4">
    <w:name w:val="Point abc (4)"/>
    <w:basedOn w:val="Normal"/>
    <w:qFormat/>
    <w:rsid w:val="00414065"/>
    <w:pPr>
      <w:widowControl/>
      <w:numPr>
        <w:ilvl w:val="8"/>
        <w:numId w:val="18"/>
      </w:numPr>
      <w:tabs>
        <w:tab w:val="clear" w:pos="2835"/>
        <w:tab w:val="num" w:pos="1080"/>
      </w:tabs>
      <w:spacing w:before="120" w:after="120" w:line="360" w:lineRule="auto"/>
      <w:ind w:left="1080" w:hanging="360"/>
    </w:pPr>
    <w:rPr>
      <w:rFonts w:eastAsia="Calibri"/>
      <w:szCs w:val="22"/>
      <w:lang w:eastAsia="en-US"/>
    </w:rPr>
  </w:style>
  <w:style w:type="paragraph" w:customStyle="1" w:styleId="Point123">
    <w:name w:val="Point 123"/>
    <w:basedOn w:val="Normal"/>
    <w:qFormat/>
    <w:rsid w:val="00414065"/>
    <w:pPr>
      <w:widowControl/>
      <w:numPr>
        <w:numId w:val="18"/>
      </w:numPr>
      <w:tabs>
        <w:tab w:val="clear" w:pos="567"/>
        <w:tab w:val="num" w:pos="1080"/>
      </w:tabs>
      <w:spacing w:before="120" w:after="120" w:line="360" w:lineRule="auto"/>
      <w:ind w:left="1080" w:hanging="360"/>
    </w:pPr>
    <w:rPr>
      <w:rFonts w:eastAsia="Calibri"/>
      <w:szCs w:val="22"/>
      <w:lang w:eastAsia="en-US"/>
    </w:rPr>
  </w:style>
  <w:style w:type="paragraph" w:customStyle="1" w:styleId="Point1231">
    <w:name w:val="Point 123 (1)"/>
    <w:basedOn w:val="Normal"/>
    <w:qFormat/>
    <w:rsid w:val="00414065"/>
    <w:pPr>
      <w:widowControl/>
      <w:numPr>
        <w:ilvl w:val="2"/>
        <w:numId w:val="18"/>
      </w:numPr>
      <w:tabs>
        <w:tab w:val="clear" w:pos="1134"/>
        <w:tab w:val="num" w:pos="1080"/>
      </w:tabs>
      <w:spacing w:before="120" w:after="120" w:line="360" w:lineRule="auto"/>
      <w:ind w:left="1080" w:hanging="360"/>
    </w:pPr>
    <w:rPr>
      <w:rFonts w:eastAsia="Calibri"/>
      <w:szCs w:val="22"/>
      <w:lang w:eastAsia="en-US"/>
    </w:rPr>
  </w:style>
  <w:style w:type="paragraph" w:customStyle="1" w:styleId="Point1232">
    <w:name w:val="Point 123 (2)"/>
    <w:basedOn w:val="Normal"/>
    <w:qFormat/>
    <w:rsid w:val="00414065"/>
    <w:pPr>
      <w:widowControl/>
      <w:numPr>
        <w:ilvl w:val="4"/>
        <w:numId w:val="18"/>
      </w:numPr>
      <w:tabs>
        <w:tab w:val="clear" w:pos="1701"/>
        <w:tab w:val="num" w:pos="1080"/>
      </w:tabs>
      <w:spacing w:before="120" w:after="120" w:line="360" w:lineRule="auto"/>
      <w:ind w:left="1080" w:hanging="360"/>
    </w:pPr>
    <w:rPr>
      <w:rFonts w:eastAsia="Calibri"/>
      <w:szCs w:val="22"/>
      <w:lang w:eastAsia="en-US"/>
    </w:rPr>
  </w:style>
  <w:style w:type="paragraph" w:customStyle="1" w:styleId="Point1233">
    <w:name w:val="Point 123 (3)"/>
    <w:basedOn w:val="Normal"/>
    <w:qFormat/>
    <w:rsid w:val="00414065"/>
    <w:pPr>
      <w:widowControl/>
      <w:numPr>
        <w:ilvl w:val="6"/>
        <w:numId w:val="18"/>
      </w:numPr>
      <w:tabs>
        <w:tab w:val="clear" w:pos="2268"/>
        <w:tab w:val="num" w:pos="1080"/>
      </w:tabs>
      <w:spacing w:before="120" w:after="120" w:line="360" w:lineRule="auto"/>
      <w:ind w:left="1080" w:hanging="360"/>
    </w:pPr>
    <w:rPr>
      <w:rFonts w:eastAsia="Calibri"/>
      <w:szCs w:val="22"/>
      <w:lang w:eastAsia="en-US"/>
    </w:rPr>
  </w:style>
  <w:style w:type="paragraph" w:customStyle="1" w:styleId="Pointivx">
    <w:name w:val="Point ivx"/>
    <w:basedOn w:val="Normal"/>
    <w:qFormat/>
    <w:rsid w:val="00414065"/>
    <w:pPr>
      <w:widowControl/>
      <w:numPr>
        <w:numId w:val="19"/>
      </w:numPr>
      <w:tabs>
        <w:tab w:val="clear" w:pos="567"/>
        <w:tab w:val="num" w:pos="1440"/>
      </w:tabs>
      <w:spacing w:before="120" w:after="120" w:line="360" w:lineRule="auto"/>
      <w:ind w:left="1440" w:hanging="360"/>
    </w:pPr>
    <w:rPr>
      <w:rFonts w:eastAsia="Calibri"/>
      <w:szCs w:val="22"/>
      <w:lang w:eastAsia="en-US"/>
    </w:rPr>
  </w:style>
  <w:style w:type="paragraph" w:customStyle="1" w:styleId="Pointivx1">
    <w:name w:val="Point ivx (1)"/>
    <w:basedOn w:val="Normal"/>
    <w:qFormat/>
    <w:rsid w:val="00414065"/>
    <w:pPr>
      <w:widowControl/>
      <w:numPr>
        <w:ilvl w:val="1"/>
        <w:numId w:val="19"/>
      </w:numPr>
      <w:tabs>
        <w:tab w:val="clear" w:pos="1134"/>
        <w:tab w:val="num" w:pos="1440"/>
      </w:tabs>
      <w:spacing w:before="120" w:after="120" w:line="360" w:lineRule="auto"/>
      <w:ind w:left="1440" w:hanging="360"/>
    </w:pPr>
    <w:rPr>
      <w:rFonts w:eastAsia="Calibri"/>
      <w:szCs w:val="22"/>
      <w:lang w:eastAsia="en-US"/>
    </w:rPr>
  </w:style>
  <w:style w:type="paragraph" w:customStyle="1" w:styleId="Pointivx2">
    <w:name w:val="Point ivx (2)"/>
    <w:basedOn w:val="Normal"/>
    <w:qFormat/>
    <w:rsid w:val="00414065"/>
    <w:pPr>
      <w:widowControl/>
      <w:numPr>
        <w:ilvl w:val="2"/>
        <w:numId w:val="19"/>
      </w:numPr>
      <w:tabs>
        <w:tab w:val="clear" w:pos="1701"/>
        <w:tab w:val="num" w:pos="1440"/>
      </w:tabs>
      <w:spacing w:before="120" w:after="120" w:line="360" w:lineRule="auto"/>
      <w:ind w:left="1440" w:hanging="360"/>
    </w:pPr>
    <w:rPr>
      <w:rFonts w:eastAsia="Calibri"/>
      <w:szCs w:val="22"/>
      <w:lang w:eastAsia="en-US"/>
    </w:rPr>
  </w:style>
  <w:style w:type="paragraph" w:customStyle="1" w:styleId="Pointivx3">
    <w:name w:val="Point ivx (3)"/>
    <w:basedOn w:val="Normal"/>
    <w:qFormat/>
    <w:rsid w:val="00414065"/>
    <w:pPr>
      <w:widowControl/>
      <w:numPr>
        <w:ilvl w:val="3"/>
        <w:numId w:val="19"/>
      </w:numPr>
      <w:tabs>
        <w:tab w:val="clear" w:pos="2268"/>
        <w:tab w:val="num" w:pos="1440"/>
      </w:tabs>
      <w:spacing w:before="120" w:after="120" w:line="360" w:lineRule="auto"/>
      <w:ind w:left="1440" w:hanging="360"/>
    </w:pPr>
    <w:rPr>
      <w:rFonts w:eastAsia="Calibri"/>
      <w:szCs w:val="22"/>
      <w:lang w:eastAsia="en-US"/>
    </w:rPr>
  </w:style>
  <w:style w:type="paragraph" w:customStyle="1" w:styleId="Pointivx4">
    <w:name w:val="Point ivx (4)"/>
    <w:basedOn w:val="Normal"/>
    <w:qFormat/>
    <w:rsid w:val="00414065"/>
    <w:pPr>
      <w:widowControl/>
      <w:numPr>
        <w:ilvl w:val="4"/>
        <w:numId w:val="19"/>
      </w:numPr>
      <w:tabs>
        <w:tab w:val="clear" w:pos="2835"/>
        <w:tab w:val="num" w:pos="1440"/>
      </w:tabs>
      <w:spacing w:before="120" w:after="120" w:line="360" w:lineRule="auto"/>
      <w:ind w:left="1440" w:hanging="360"/>
    </w:pPr>
    <w:rPr>
      <w:rFonts w:eastAsia="Calibri"/>
      <w:szCs w:val="22"/>
      <w:lang w:eastAsia="en-US"/>
    </w:rPr>
  </w:style>
  <w:style w:type="paragraph" w:customStyle="1" w:styleId="Bullet">
    <w:name w:val="Bullet"/>
    <w:basedOn w:val="Normal"/>
    <w:qFormat/>
    <w:rsid w:val="00414065"/>
    <w:pPr>
      <w:widowControl/>
      <w:numPr>
        <w:numId w:val="13"/>
      </w:numPr>
      <w:tabs>
        <w:tab w:val="clear" w:pos="567"/>
        <w:tab w:val="num" w:pos="360"/>
      </w:tabs>
      <w:spacing w:before="120" w:after="120" w:line="360" w:lineRule="auto"/>
      <w:ind w:left="360" w:hanging="360"/>
    </w:pPr>
    <w:rPr>
      <w:rFonts w:eastAsia="Calibri"/>
      <w:szCs w:val="22"/>
      <w:lang w:eastAsia="en-US"/>
    </w:rPr>
  </w:style>
  <w:style w:type="paragraph" w:customStyle="1" w:styleId="Bullet1">
    <w:name w:val="Bullet 1"/>
    <w:basedOn w:val="Normal"/>
    <w:qFormat/>
    <w:rsid w:val="00414065"/>
    <w:pPr>
      <w:widowControl/>
      <w:numPr>
        <w:numId w:val="14"/>
      </w:numPr>
      <w:tabs>
        <w:tab w:val="clear" w:pos="1134"/>
        <w:tab w:val="num" w:pos="360"/>
      </w:tabs>
      <w:spacing w:before="120" w:after="120" w:line="360" w:lineRule="auto"/>
      <w:ind w:left="360" w:hanging="360"/>
    </w:pPr>
    <w:rPr>
      <w:rFonts w:eastAsia="Calibri"/>
      <w:szCs w:val="22"/>
      <w:lang w:eastAsia="en-US"/>
    </w:rPr>
  </w:style>
  <w:style w:type="paragraph" w:customStyle="1" w:styleId="Bullet2">
    <w:name w:val="Bullet 2"/>
    <w:basedOn w:val="Normal"/>
    <w:qFormat/>
    <w:rsid w:val="00414065"/>
    <w:pPr>
      <w:widowControl/>
      <w:numPr>
        <w:numId w:val="15"/>
      </w:numPr>
      <w:tabs>
        <w:tab w:val="clear" w:pos="1701"/>
        <w:tab w:val="num" w:pos="720"/>
      </w:tabs>
      <w:spacing w:before="120" w:after="120" w:line="360" w:lineRule="auto"/>
      <w:ind w:left="720" w:hanging="360"/>
    </w:pPr>
    <w:rPr>
      <w:rFonts w:eastAsia="Calibri"/>
      <w:szCs w:val="22"/>
      <w:lang w:eastAsia="en-US"/>
    </w:rPr>
  </w:style>
  <w:style w:type="paragraph" w:customStyle="1" w:styleId="Bullet3">
    <w:name w:val="Bullet 3"/>
    <w:basedOn w:val="Normal"/>
    <w:qFormat/>
    <w:rsid w:val="00414065"/>
    <w:pPr>
      <w:widowControl/>
      <w:numPr>
        <w:numId w:val="16"/>
      </w:numPr>
      <w:tabs>
        <w:tab w:val="clear" w:pos="2268"/>
        <w:tab w:val="num" w:pos="720"/>
      </w:tabs>
      <w:spacing w:before="120" w:after="120" w:line="360" w:lineRule="auto"/>
      <w:ind w:left="720" w:hanging="360"/>
    </w:pPr>
    <w:rPr>
      <w:rFonts w:eastAsia="Calibri"/>
      <w:szCs w:val="22"/>
      <w:lang w:eastAsia="en-US"/>
    </w:rPr>
  </w:style>
  <w:style w:type="paragraph" w:customStyle="1" w:styleId="Bullet4">
    <w:name w:val="Bullet 4"/>
    <w:basedOn w:val="Normal"/>
    <w:qFormat/>
    <w:rsid w:val="00414065"/>
    <w:pPr>
      <w:widowControl/>
      <w:numPr>
        <w:numId w:val="17"/>
      </w:numPr>
      <w:tabs>
        <w:tab w:val="clear" w:pos="2835"/>
        <w:tab w:val="num" w:pos="1080"/>
      </w:tabs>
      <w:spacing w:before="120" w:after="120" w:line="360" w:lineRule="auto"/>
      <w:ind w:left="1080" w:hanging="360"/>
    </w:pPr>
    <w:rPr>
      <w:rFonts w:eastAsia="Calibri"/>
      <w:szCs w:val="22"/>
      <w:lang w:eastAsia="en-US"/>
    </w:rPr>
  </w:style>
  <w:style w:type="paragraph" w:customStyle="1" w:styleId="Dash">
    <w:name w:val="Dash"/>
    <w:basedOn w:val="Normal"/>
    <w:qFormat/>
    <w:rsid w:val="00414065"/>
    <w:pPr>
      <w:widowControl/>
      <w:numPr>
        <w:numId w:val="3"/>
      </w:numPr>
      <w:spacing w:before="120" w:after="120" w:line="360" w:lineRule="auto"/>
    </w:pPr>
    <w:rPr>
      <w:rFonts w:eastAsia="Calibri"/>
      <w:szCs w:val="22"/>
      <w:lang w:eastAsia="en-US"/>
    </w:rPr>
  </w:style>
  <w:style w:type="paragraph" w:customStyle="1" w:styleId="Dash1">
    <w:name w:val="Dash 1"/>
    <w:basedOn w:val="Normal"/>
    <w:qFormat/>
    <w:rsid w:val="00414065"/>
    <w:pPr>
      <w:widowControl/>
      <w:numPr>
        <w:numId w:val="4"/>
      </w:numPr>
      <w:spacing w:before="120" w:after="120" w:line="360" w:lineRule="auto"/>
    </w:pPr>
    <w:rPr>
      <w:rFonts w:eastAsia="Calibri"/>
      <w:szCs w:val="22"/>
      <w:lang w:eastAsia="en-US"/>
    </w:rPr>
  </w:style>
  <w:style w:type="paragraph" w:customStyle="1" w:styleId="Dash2">
    <w:name w:val="Dash 2"/>
    <w:basedOn w:val="Normal"/>
    <w:qFormat/>
    <w:rsid w:val="00414065"/>
    <w:pPr>
      <w:widowControl/>
      <w:numPr>
        <w:numId w:val="5"/>
      </w:numPr>
      <w:spacing w:before="120" w:after="120" w:line="360" w:lineRule="auto"/>
    </w:pPr>
    <w:rPr>
      <w:rFonts w:eastAsia="Calibri"/>
      <w:szCs w:val="22"/>
      <w:lang w:eastAsia="en-US"/>
    </w:rPr>
  </w:style>
  <w:style w:type="paragraph" w:customStyle="1" w:styleId="Dash3">
    <w:name w:val="Dash 3"/>
    <w:basedOn w:val="Normal"/>
    <w:qFormat/>
    <w:rsid w:val="00414065"/>
    <w:pPr>
      <w:widowControl/>
      <w:numPr>
        <w:numId w:val="6"/>
      </w:numPr>
      <w:spacing w:before="120" w:after="120" w:line="360" w:lineRule="auto"/>
    </w:pPr>
    <w:rPr>
      <w:rFonts w:eastAsia="Calibri"/>
      <w:szCs w:val="22"/>
      <w:lang w:eastAsia="en-US"/>
    </w:rPr>
  </w:style>
  <w:style w:type="paragraph" w:customStyle="1" w:styleId="Dash4">
    <w:name w:val="Dash 4"/>
    <w:basedOn w:val="Normal"/>
    <w:qFormat/>
    <w:rsid w:val="00414065"/>
    <w:pPr>
      <w:widowControl/>
      <w:numPr>
        <w:numId w:val="7"/>
      </w:numPr>
      <w:spacing w:before="120" w:after="120" w:line="360" w:lineRule="auto"/>
    </w:pPr>
    <w:rPr>
      <w:rFonts w:eastAsia="Calibri"/>
      <w:szCs w:val="22"/>
      <w:lang w:eastAsia="en-US"/>
    </w:rPr>
  </w:style>
  <w:style w:type="paragraph" w:customStyle="1" w:styleId="DashEqual">
    <w:name w:val="Dash Equal"/>
    <w:basedOn w:val="Dash"/>
    <w:qFormat/>
    <w:rsid w:val="00414065"/>
    <w:pPr>
      <w:numPr>
        <w:numId w:val="8"/>
      </w:numPr>
      <w:tabs>
        <w:tab w:val="clear" w:pos="567"/>
        <w:tab w:val="num" w:pos="1080"/>
      </w:tabs>
      <w:ind w:left="1080" w:hanging="360"/>
    </w:pPr>
  </w:style>
  <w:style w:type="paragraph" w:customStyle="1" w:styleId="DashEqual1">
    <w:name w:val="Dash Equal 1"/>
    <w:basedOn w:val="Dash1"/>
    <w:qFormat/>
    <w:rsid w:val="00414065"/>
    <w:pPr>
      <w:numPr>
        <w:numId w:val="9"/>
      </w:numPr>
      <w:tabs>
        <w:tab w:val="clear" w:pos="1134"/>
        <w:tab w:val="num" w:pos="1440"/>
      </w:tabs>
      <w:ind w:left="1440" w:hanging="360"/>
    </w:pPr>
  </w:style>
  <w:style w:type="paragraph" w:customStyle="1" w:styleId="DashEqual2">
    <w:name w:val="Dash Equal 2"/>
    <w:basedOn w:val="Dash2"/>
    <w:qFormat/>
    <w:rsid w:val="00414065"/>
    <w:pPr>
      <w:numPr>
        <w:numId w:val="10"/>
      </w:numPr>
      <w:tabs>
        <w:tab w:val="clear" w:pos="1701"/>
        <w:tab w:val="num" w:pos="1440"/>
      </w:tabs>
      <w:ind w:left="1440" w:hanging="360"/>
    </w:pPr>
  </w:style>
  <w:style w:type="paragraph" w:customStyle="1" w:styleId="DashEqual3">
    <w:name w:val="Dash Equal 3"/>
    <w:basedOn w:val="Dash3"/>
    <w:qFormat/>
    <w:rsid w:val="00414065"/>
    <w:pPr>
      <w:numPr>
        <w:numId w:val="11"/>
      </w:numPr>
      <w:tabs>
        <w:tab w:val="clear" w:pos="2268"/>
        <w:tab w:val="num" w:pos="1800"/>
      </w:tabs>
      <w:ind w:left="1800" w:hanging="360"/>
    </w:pPr>
  </w:style>
  <w:style w:type="paragraph" w:customStyle="1" w:styleId="DashEqual4">
    <w:name w:val="Dash Equal 4"/>
    <w:basedOn w:val="Dash4"/>
    <w:qFormat/>
    <w:rsid w:val="00414065"/>
    <w:pPr>
      <w:numPr>
        <w:numId w:val="12"/>
      </w:numPr>
      <w:tabs>
        <w:tab w:val="clear" w:pos="2835"/>
        <w:tab w:val="num" w:pos="1800"/>
      </w:tabs>
      <w:ind w:left="1800" w:hanging="360"/>
    </w:pPr>
  </w:style>
  <w:style w:type="character" w:customStyle="1" w:styleId="Marker">
    <w:name w:val="Marker"/>
    <w:basedOn w:val="DefaultParagraphFont"/>
    <w:qFormat/>
    <w:rsid w:val="00414065"/>
    <w:rPr>
      <w:color w:val="0000FF"/>
      <w:shd w:val="clear" w:color="auto" w:fill="auto"/>
    </w:rPr>
  </w:style>
  <w:style w:type="character" w:customStyle="1" w:styleId="Marker1">
    <w:name w:val="Marker1"/>
    <w:basedOn w:val="DefaultParagraphFont"/>
    <w:qFormat/>
    <w:rsid w:val="00414065"/>
    <w:rPr>
      <w:color w:val="008000"/>
      <w:shd w:val="clear" w:color="auto" w:fill="auto"/>
    </w:rPr>
  </w:style>
  <w:style w:type="paragraph" w:customStyle="1" w:styleId="HeadingLeft">
    <w:name w:val="Heading Left"/>
    <w:basedOn w:val="Normal"/>
    <w:next w:val="Normal"/>
    <w:qFormat/>
    <w:rsid w:val="00414065"/>
    <w:pPr>
      <w:widowControl/>
      <w:spacing w:before="360" w:after="120" w:line="360" w:lineRule="auto"/>
      <w:outlineLvl w:val="0"/>
    </w:pPr>
    <w:rPr>
      <w:rFonts w:eastAsia="Calibri"/>
      <w:b/>
      <w:caps/>
      <w:szCs w:val="22"/>
      <w:u w:val="single"/>
      <w:lang w:eastAsia="en-US"/>
    </w:rPr>
  </w:style>
  <w:style w:type="paragraph" w:customStyle="1" w:styleId="HeadingIVX">
    <w:name w:val="Heading IVX"/>
    <w:basedOn w:val="HeadingLeft"/>
    <w:next w:val="Normal"/>
    <w:qFormat/>
    <w:rsid w:val="00414065"/>
    <w:pPr>
      <w:numPr>
        <w:numId w:val="22"/>
      </w:numPr>
      <w:tabs>
        <w:tab w:val="clear" w:pos="567"/>
        <w:tab w:val="num" w:pos="1800"/>
      </w:tabs>
      <w:ind w:left="1800" w:hanging="360"/>
    </w:pPr>
  </w:style>
  <w:style w:type="paragraph" w:customStyle="1" w:styleId="Heading123">
    <w:name w:val="Heading 123"/>
    <w:basedOn w:val="HeadingLeft"/>
    <w:next w:val="Normal"/>
    <w:qFormat/>
    <w:rsid w:val="00414065"/>
    <w:pPr>
      <w:numPr>
        <w:numId w:val="21"/>
      </w:numPr>
      <w:tabs>
        <w:tab w:val="clear" w:pos="567"/>
        <w:tab w:val="num" w:pos="1800"/>
      </w:tabs>
      <w:ind w:left="1800" w:hanging="360"/>
    </w:pPr>
  </w:style>
  <w:style w:type="paragraph" w:customStyle="1" w:styleId="HeadingABC">
    <w:name w:val="Heading ABC"/>
    <w:basedOn w:val="HeadingLeft"/>
    <w:next w:val="Normal"/>
    <w:qFormat/>
    <w:rsid w:val="00414065"/>
    <w:pPr>
      <w:numPr>
        <w:numId w:val="20"/>
      </w:numPr>
      <w:tabs>
        <w:tab w:val="clear" w:pos="567"/>
        <w:tab w:val="num" w:pos="1440"/>
      </w:tabs>
      <w:ind w:left="1440" w:hanging="360"/>
    </w:pPr>
  </w:style>
  <w:style w:type="paragraph" w:customStyle="1" w:styleId="HeadingCentered">
    <w:name w:val="Heading Centered"/>
    <w:basedOn w:val="HeadingLeft"/>
    <w:next w:val="Normal"/>
    <w:qFormat/>
    <w:rsid w:val="00414065"/>
    <w:pPr>
      <w:jc w:val="center"/>
    </w:pPr>
  </w:style>
  <w:style w:type="paragraph" w:customStyle="1" w:styleId="Jardin">
    <w:name w:val="Jardin"/>
    <w:basedOn w:val="Normal"/>
    <w:qFormat/>
    <w:rsid w:val="00414065"/>
    <w:pPr>
      <w:widowControl/>
      <w:spacing w:before="200"/>
      <w:jc w:val="center"/>
    </w:pPr>
    <w:rPr>
      <w:rFonts w:eastAsia="Calibri"/>
      <w:szCs w:val="22"/>
      <w:lang w:eastAsia="en-US"/>
    </w:rPr>
  </w:style>
  <w:style w:type="paragraph" w:customStyle="1" w:styleId="Amendment">
    <w:name w:val="Amendment"/>
    <w:basedOn w:val="Normal"/>
    <w:next w:val="Normal"/>
    <w:qFormat/>
    <w:rsid w:val="00414065"/>
    <w:pPr>
      <w:widowControl/>
      <w:spacing w:before="120" w:after="120" w:line="360" w:lineRule="auto"/>
    </w:pPr>
    <w:rPr>
      <w:rFonts w:eastAsia="Calibri"/>
      <w:i/>
      <w:szCs w:val="22"/>
      <w:u w:val="single"/>
      <w:lang w:eastAsia="en-US"/>
    </w:rPr>
  </w:style>
  <w:style w:type="paragraph" w:customStyle="1" w:styleId="AmendmentList">
    <w:name w:val="Amendment List"/>
    <w:basedOn w:val="Normal"/>
    <w:qFormat/>
    <w:rsid w:val="00414065"/>
    <w:pPr>
      <w:widowControl/>
      <w:spacing w:before="120" w:after="120" w:line="360" w:lineRule="auto"/>
      <w:ind w:left="2268" w:hanging="2268"/>
    </w:pPr>
    <w:rPr>
      <w:rFonts w:eastAsia="Calibri"/>
      <w:szCs w:val="22"/>
      <w:lang w:eastAsia="en-US"/>
    </w:rPr>
  </w:style>
  <w:style w:type="paragraph" w:customStyle="1" w:styleId="ReplyRE">
    <w:name w:val="Reply RE"/>
    <w:basedOn w:val="Normal"/>
    <w:next w:val="Normal"/>
    <w:qFormat/>
    <w:rsid w:val="00414065"/>
    <w:pPr>
      <w:widowControl/>
      <w:spacing w:before="120" w:after="480"/>
      <w:contextualSpacing/>
    </w:pPr>
    <w:rPr>
      <w:rFonts w:eastAsia="Calibri"/>
      <w:szCs w:val="22"/>
      <w:lang w:eastAsia="en-US"/>
    </w:rPr>
  </w:style>
  <w:style w:type="paragraph" w:customStyle="1" w:styleId="ReplyBold">
    <w:name w:val="Reply Bold"/>
    <w:basedOn w:val="ReplyRE"/>
    <w:next w:val="Normal"/>
    <w:qFormat/>
    <w:rsid w:val="00414065"/>
    <w:rPr>
      <w:b/>
    </w:rPr>
  </w:style>
  <w:style w:type="paragraph" w:customStyle="1" w:styleId="Annex">
    <w:name w:val="Annex"/>
    <w:basedOn w:val="Normal"/>
    <w:next w:val="Normal"/>
    <w:qFormat/>
    <w:rsid w:val="00414065"/>
    <w:pPr>
      <w:widowControl/>
      <w:spacing w:before="120" w:after="120" w:line="360" w:lineRule="auto"/>
      <w:jc w:val="right"/>
    </w:pPr>
    <w:rPr>
      <w:rFonts w:eastAsia="Calibri"/>
      <w:b/>
      <w:szCs w:val="22"/>
      <w:u w:val="single"/>
      <w:lang w:eastAsia="en-US"/>
    </w:rPr>
  </w:style>
  <w:style w:type="paragraph" w:customStyle="1" w:styleId="Sign">
    <w:name w:val="Sign"/>
    <w:basedOn w:val="Normal"/>
    <w:qFormat/>
    <w:rsid w:val="00414065"/>
    <w:pPr>
      <w:widowControl/>
      <w:tabs>
        <w:tab w:val="center" w:pos="7087"/>
      </w:tabs>
      <w:spacing w:before="120" w:after="120" w:line="360" w:lineRule="auto"/>
      <w:contextualSpacing/>
    </w:pPr>
    <w:rPr>
      <w:rFonts w:eastAsia="Calibri"/>
      <w:szCs w:val="22"/>
      <w:lang w:eastAsia="en-US"/>
    </w:rPr>
  </w:style>
  <w:style w:type="paragraph" w:customStyle="1" w:styleId="NotDeclassified">
    <w:name w:val="Not Declassified"/>
    <w:basedOn w:val="Normal"/>
    <w:next w:val="Normal"/>
    <w:qFormat/>
    <w:rsid w:val="00414065"/>
    <w:pPr>
      <w:widowControl/>
      <w:spacing w:before="120" w:after="120" w:line="360" w:lineRule="auto"/>
    </w:pPr>
    <w:rPr>
      <w:rFonts w:eastAsia="Calibri"/>
      <w:b/>
      <w:szCs w:val="22"/>
      <w:shd w:val="clear" w:color="auto" w:fill="CCCCCC"/>
      <w:lang w:eastAsia="en-US"/>
    </w:rPr>
  </w:style>
  <w:style w:type="character" w:customStyle="1" w:styleId="NotDeclassifiedCharacter">
    <w:name w:val="Not Declassified Character"/>
    <w:basedOn w:val="DefaultParagraphFont"/>
    <w:qFormat/>
    <w:rsid w:val="00414065"/>
    <w:rPr>
      <w:rFonts w:ascii="Times New Roman" w:hAnsi="Times New Roman" w:cs="Times New Roman"/>
      <w:b/>
      <w:sz w:val="24"/>
      <w:shd w:val="clear" w:color="auto" w:fill="CCCCCC"/>
    </w:rPr>
  </w:style>
  <w:style w:type="paragraph" w:customStyle="1" w:styleId="NormalCompact">
    <w:name w:val="Normal Compact"/>
    <w:basedOn w:val="Normal"/>
    <w:next w:val="Normal"/>
    <w:qFormat/>
    <w:rsid w:val="00414065"/>
    <w:pPr>
      <w:widowControl/>
      <w:spacing w:before="120" w:after="120"/>
    </w:pPr>
    <w:rPr>
      <w:rFonts w:eastAsia="Calibri"/>
      <w:szCs w:val="22"/>
      <w:lang w:eastAsia="en-US"/>
    </w:rPr>
  </w:style>
  <w:style w:type="paragraph" w:styleId="EndnoteText">
    <w:name w:val="endnote text"/>
    <w:basedOn w:val="Normal"/>
    <w:link w:val="EndnoteTextChar"/>
    <w:uiPriority w:val="99"/>
    <w:unhideWhenUsed/>
    <w:rsid w:val="00414065"/>
    <w:pPr>
      <w:widowControl/>
    </w:pPr>
    <w:rPr>
      <w:rFonts w:eastAsia="Calibri"/>
      <w:sz w:val="20"/>
      <w:lang w:eastAsia="en-US"/>
    </w:rPr>
  </w:style>
  <w:style w:type="character" w:customStyle="1" w:styleId="EndnoteTextChar">
    <w:name w:val="Endnote Text Char"/>
    <w:basedOn w:val="DefaultParagraphFont"/>
    <w:link w:val="EndnoteText"/>
    <w:uiPriority w:val="99"/>
    <w:qFormat/>
    <w:rsid w:val="00414065"/>
    <w:rPr>
      <w:rFonts w:eastAsia="Calibri"/>
      <w:lang w:eastAsia="en-US"/>
    </w:rPr>
  </w:style>
  <w:style w:type="character" w:styleId="EndnoteReference">
    <w:name w:val="endnote reference"/>
    <w:basedOn w:val="DefaultParagraphFont"/>
    <w:uiPriority w:val="99"/>
    <w:unhideWhenUsed/>
    <w:rsid w:val="00414065"/>
    <w:rPr>
      <w:vertAlign w:val="superscript"/>
    </w:rPr>
  </w:style>
  <w:style w:type="paragraph" w:customStyle="1" w:styleId="HeaderCouncilLarge">
    <w:name w:val="Header Council Large"/>
    <w:basedOn w:val="Normal"/>
    <w:link w:val="HeaderCouncilLargeChar"/>
    <w:qFormat/>
    <w:rsid w:val="00414065"/>
    <w:pPr>
      <w:widowControl/>
      <w:spacing w:after="440" w:line="360" w:lineRule="auto"/>
      <w:ind w:left="-1134" w:right="-1134"/>
    </w:pPr>
    <w:rPr>
      <w:rFonts w:eastAsia="Calibri"/>
      <w:sz w:val="2"/>
      <w:szCs w:val="22"/>
      <w:lang w:eastAsia="en-US"/>
    </w:rPr>
  </w:style>
  <w:style w:type="character" w:customStyle="1" w:styleId="TechnicalBlockChar">
    <w:name w:val="Technical Block Char"/>
    <w:basedOn w:val="DefaultParagraphFont"/>
    <w:link w:val="TechnicalBlock"/>
    <w:qFormat/>
    <w:rsid w:val="00414065"/>
    <w:rPr>
      <w:rFonts w:eastAsia="Calibri"/>
      <w:sz w:val="24"/>
      <w:szCs w:val="22"/>
      <w:lang w:eastAsia="en-US"/>
    </w:rPr>
  </w:style>
  <w:style w:type="character" w:customStyle="1" w:styleId="HeaderCouncilLargeChar">
    <w:name w:val="Header Council Large Char"/>
    <w:basedOn w:val="TechnicalBlockChar"/>
    <w:link w:val="HeaderCouncilLarge"/>
    <w:qFormat/>
    <w:rsid w:val="00414065"/>
    <w:rPr>
      <w:rFonts w:eastAsia="Calibri"/>
      <w:sz w:val="2"/>
      <w:szCs w:val="22"/>
      <w:lang w:eastAsia="en-US"/>
    </w:rPr>
  </w:style>
  <w:style w:type="paragraph" w:customStyle="1" w:styleId="FooterText">
    <w:name w:val="Footer Text"/>
    <w:basedOn w:val="Normal"/>
    <w:qFormat/>
    <w:rsid w:val="00414065"/>
    <w:pPr>
      <w:widowControl/>
    </w:pPr>
    <w:rPr>
      <w:szCs w:val="24"/>
      <w:lang w:eastAsia="en-US"/>
    </w:rPr>
  </w:style>
  <w:style w:type="character" w:styleId="PlaceholderText">
    <w:name w:val="Placeholder Text"/>
    <w:basedOn w:val="DefaultParagraphFont"/>
    <w:uiPriority w:val="99"/>
    <w:semiHidden/>
    <w:qFormat/>
    <w:rsid w:val="00414065"/>
    <w:rPr>
      <w:color w:val="808080"/>
    </w:rPr>
  </w:style>
  <w:style w:type="numbering" w:customStyle="1" w:styleId="RKPunktlista">
    <w:name w:val="RK Punktlista"/>
    <w:uiPriority w:val="99"/>
    <w:rsid w:val="00414065"/>
    <w:pPr>
      <w:numPr>
        <w:numId w:val="23"/>
      </w:numPr>
    </w:pPr>
  </w:style>
  <w:style w:type="paragraph" w:customStyle="1" w:styleId="ListBullet10">
    <w:name w:val="List Bullet1"/>
    <w:basedOn w:val="Normal"/>
    <w:next w:val="ListBullet"/>
    <w:uiPriority w:val="99"/>
    <w:qFormat/>
    <w:rsid w:val="00414065"/>
    <w:pPr>
      <w:widowControl/>
      <w:numPr>
        <w:numId w:val="24"/>
      </w:numPr>
      <w:tabs>
        <w:tab w:val="clear" w:pos="425"/>
        <w:tab w:val="num" w:pos="1134"/>
      </w:tabs>
      <w:spacing w:after="100" w:line="276" w:lineRule="auto"/>
      <w:ind w:left="1134" w:hanging="567"/>
      <w:contextualSpacing/>
    </w:pPr>
    <w:rPr>
      <w:rFonts w:ascii="Calibri" w:eastAsia="Calibri" w:hAnsi="Calibri" w:cs="Arial"/>
      <w:sz w:val="25"/>
      <w:szCs w:val="25"/>
      <w:lang w:val="sv-SE" w:eastAsia="en-US"/>
    </w:rPr>
  </w:style>
  <w:style w:type="paragraph" w:customStyle="1" w:styleId="ListBullet21">
    <w:name w:val="List Bullet 21"/>
    <w:basedOn w:val="Normal"/>
    <w:next w:val="ListBullet2"/>
    <w:uiPriority w:val="99"/>
    <w:qFormat/>
    <w:rsid w:val="00414065"/>
    <w:pPr>
      <w:widowControl/>
      <w:numPr>
        <w:ilvl w:val="1"/>
        <w:numId w:val="24"/>
      </w:numPr>
      <w:tabs>
        <w:tab w:val="clear" w:pos="851"/>
        <w:tab w:val="num" w:pos="1134"/>
      </w:tabs>
      <w:spacing w:after="100" w:line="276" w:lineRule="auto"/>
      <w:ind w:left="850" w:hanging="425"/>
      <w:contextualSpacing/>
    </w:pPr>
    <w:rPr>
      <w:rFonts w:ascii="Calibri" w:eastAsia="Calibri" w:hAnsi="Calibri" w:cs="Arial"/>
      <w:sz w:val="25"/>
      <w:szCs w:val="25"/>
      <w:lang w:val="sv-SE" w:eastAsia="en-US"/>
    </w:rPr>
  </w:style>
  <w:style w:type="paragraph" w:customStyle="1" w:styleId="ListBullet31">
    <w:name w:val="List Bullet 31"/>
    <w:basedOn w:val="Normal"/>
    <w:next w:val="ListBullet3"/>
    <w:uiPriority w:val="99"/>
    <w:qFormat/>
    <w:rsid w:val="00414065"/>
    <w:pPr>
      <w:widowControl/>
      <w:numPr>
        <w:ilvl w:val="2"/>
        <w:numId w:val="24"/>
      </w:numPr>
      <w:tabs>
        <w:tab w:val="clear" w:pos="1276"/>
        <w:tab w:val="num" w:pos="1134"/>
      </w:tabs>
      <w:spacing w:after="100" w:line="276" w:lineRule="auto"/>
      <w:ind w:left="1134" w:hanging="567"/>
      <w:contextualSpacing/>
    </w:pPr>
    <w:rPr>
      <w:rFonts w:ascii="Calibri" w:eastAsia="Calibri" w:hAnsi="Calibri" w:cs="Arial"/>
      <w:sz w:val="25"/>
      <w:szCs w:val="25"/>
      <w:lang w:val="sv-SE" w:eastAsia="en-US"/>
    </w:rPr>
  </w:style>
  <w:style w:type="paragraph" w:customStyle="1" w:styleId="ListParagraphCharCharChar1">
    <w:name w:val="List Paragraph Char Char Char1"/>
    <w:basedOn w:val="Normal"/>
    <w:next w:val="ListParagraph"/>
    <w:link w:val="ListParagraphChar"/>
    <w:uiPriority w:val="34"/>
    <w:qFormat/>
    <w:rsid w:val="00414065"/>
    <w:pPr>
      <w:widowControl/>
      <w:spacing w:after="280" w:line="276" w:lineRule="auto"/>
      <w:ind w:left="720"/>
      <w:contextualSpacing/>
    </w:pPr>
    <w:rPr>
      <w:rFonts w:ascii="Calibri" w:eastAsia="Calibri" w:hAnsi="Calibri" w:cs="Arial"/>
      <w:sz w:val="25"/>
      <w:szCs w:val="25"/>
      <w:lang w:val="sv-SE" w:eastAsia="en-US"/>
    </w:rPr>
  </w:style>
  <w:style w:type="paragraph" w:customStyle="1" w:styleId="CM1">
    <w:name w:val="CM1"/>
    <w:basedOn w:val="Default"/>
    <w:next w:val="Default"/>
    <w:uiPriority w:val="99"/>
    <w:rsid w:val="00414065"/>
    <w:pPr>
      <w:suppressAutoHyphens w:val="0"/>
      <w:autoSpaceDE w:val="0"/>
      <w:autoSpaceDN w:val="0"/>
      <w:adjustRightInd w:val="0"/>
    </w:pPr>
    <w:rPr>
      <w:color w:val="auto"/>
      <w:lang w:val="sv-SE"/>
    </w:rPr>
  </w:style>
  <w:style w:type="character" w:customStyle="1" w:styleId="Fotnotstecken">
    <w:name w:val="Fotnotstecken"/>
    <w:basedOn w:val="DefaultParagraphFont"/>
    <w:uiPriority w:val="99"/>
    <w:unhideWhenUsed/>
    <w:qFormat/>
    <w:rsid w:val="00414065"/>
    <w:rPr>
      <w:b/>
      <w:shd w:val="clear" w:color="auto" w:fill="auto"/>
      <w:vertAlign w:val="superscript"/>
    </w:rPr>
  </w:style>
  <w:style w:type="character" w:customStyle="1" w:styleId="Fotnotsankare">
    <w:name w:val="Fotnotsankare"/>
    <w:qFormat/>
    <w:rsid w:val="00414065"/>
    <w:rPr>
      <w:vertAlign w:val="superscript"/>
    </w:rPr>
  </w:style>
  <w:style w:type="character" w:customStyle="1" w:styleId="Slutnotstecken">
    <w:name w:val="Slutnotstecken"/>
    <w:basedOn w:val="DefaultParagraphFont"/>
    <w:uiPriority w:val="99"/>
    <w:semiHidden/>
    <w:unhideWhenUsed/>
    <w:qFormat/>
    <w:rsid w:val="00414065"/>
    <w:rPr>
      <w:vertAlign w:val="superscript"/>
    </w:rPr>
  </w:style>
  <w:style w:type="character" w:customStyle="1" w:styleId="Slutnotsankare">
    <w:name w:val="Slutnotsankare"/>
    <w:qFormat/>
    <w:rsid w:val="00414065"/>
    <w:rPr>
      <w:vertAlign w:val="superscript"/>
    </w:rPr>
  </w:style>
  <w:style w:type="character" w:customStyle="1" w:styleId="TOCHeadingChar">
    <w:name w:val="TOC Heading Char"/>
    <w:uiPriority w:val="39"/>
    <w:qFormat/>
    <w:rsid w:val="00414065"/>
    <w:rPr>
      <w:rFonts w:ascii="Times New Roman" w:hAnsi="Times New Roman" w:cs="Times New Roman"/>
      <w:b/>
      <w:sz w:val="28"/>
      <w:lang w:val="en-GB"/>
    </w:rPr>
  </w:style>
  <w:style w:type="character" w:customStyle="1" w:styleId="Internetlnk">
    <w:name w:val="Internetlänk"/>
    <w:uiPriority w:val="99"/>
    <w:qFormat/>
    <w:rsid w:val="00414065"/>
    <w:rPr>
      <w:color w:val="0000FF"/>
      <w:u w:val="single"/>
    </w:rPr>
  </w:style>
  <w:style w:type="character" w:styleId="CommentReference">
    <w:name w:val="annotation reference"/>
    <w:uiPriority w:val="99"/>
    <w:qFormat/>
    <w:rsid w:val="00414065"/>
    <w:rPr>
      <w:rFonts w:cs="Times New Roman"/>
      <w:sz w:val="16"/>
      <w:szCs w:val="16"/>
    </w:rPr>
  </w:style>
  <w:style w:type="character" w:customStyle="1" w:styleId="CommentTextChar">
    <w:name w:val="Comment Text Char"/>
    <w:basedOn w:val="DefaultParagraphFont"/>
    <w:link w:val="CommentText1"/>
    <w:uiPriority w:val="99"/>
    <w:qFormat/>
    <w:rsid w:val="00414065"/>
  </w:style>
  <w:style w:type="character" w:customStyle="1" w:styleId="CommentSubjectChar">
    <w:name w:val="Comment Subject Char"/>
    <w:basedOn w:val="CommentTextChar"/>
    <w:link w:val="CommentSubject"/>
    <w:uiPriority w:val="99"/>
    <w:qFormat/>
    <w:rsid w:val="00414065"/>
    <w:rPr>
      <w:b/>
      <w:bCs/>
    </w:rPr>
  </w:style>
  <w:style w:type="character" w:customStyle="1" w:styleId="tw4winMark">
    <w:name w:val="tw4winMark"/>
    <w:qFormat/>
    <w:rsid w:val="00414065"/>
    <w:rPr>
      <w:vanish/>
      <w:color w:val="800080"/>
      <w:vertAlign w:val="subscript"/>
    </w:rPr>
  </w:style>
  <w:style w:type="character" w:customStyle="1" w:styleId="AnvndInternetlnk">
    <w:name w:val="Använd Internetlänk"/>
    <w:qFormat/>
    <w:rsid w:val="00414065"/>
    <w:rPr>
      <w:color w:val="800080"/>
      <w:u w:val="single"/>
    </w:rPr>
  </w:style>
  <w:style w:type="character" w:customStyle="1" w:styleId="FooterCoverPageChar">
    <w:name w:val="Footer Cover Page Char"/>
    <w:link w:val="FooterCoverPage"/>
    <w:qFormat/>
    <w:rsid w:val="00414065"/>
    <w:rPr>
      <w:rFonts w:eastAsia="Calibri"/>
      <w:sz w:val="24"/>
    </w:rPr>
  </w:style>
  <w:style w:type="character" w:customStyle="1" w:styleId="HeaderCoverPageChar">
    <w:name w:val="Header Cover Page Char"/>
    <w:link w:val="HeaderCoverPage"/>
    <w:qFormat/>
    <w:rsid w:val="00414065"/>
    <w:rPr>
      <w:rFonts w:eastAsia="Calibri"/>
      <w:sz w:val="24"/>
    </w:rPr>
  </w:style>
  <w:style w:type="character" w:customStyle="1" w:styleId="ListParagraphChar">
    <w:name w:val="List Paragraph Char"/>
    <w:aliases w:val="List Paragraph1 Char,Numbered Para 1 Char,Dot pt Char,No Spacing1 Char,Indicator Text Char,Bullet Points Char,MAIN CONTENT Char,List Paragraph12 Char,F5 List Paragraph Char,Heading 2_sj Char,1st level - Bullet List Paragraph Char"/>
    <w:basedOn w:val="DefaultParagraphFont"/>
    <w:link w:val="ListParagraphCharCharChar1"/>
    <w:uiPriority w:val="34"/>
    <w:qFormat/>
    <w:locked/>
    <w:rsid w:val="00414065"/>
    <w:rPr>
      <w:rFonts w:ascii="Calibri" w:eastAsia="Calibri" w:hAnsi="Calibri" w:cs="Arial"/>
      <w:sz w:val="25"/>
      <w:szCs w:val="25"/>
      <w:lang w:val="sv-SE" w:eastAsia="en-US"/>
    </w:rPr>
  </w:style>
  <w:style w:type="character" w:customStyle="1" w:styleId="normaltextrun">
    <w:name w:val="normaltextrun"/>
    <w:basedOn w:val="DefaultParagraphFont"/>
    <w:qFormat/>
    <w:rsid w:val="00414065"/>
  </w:style>
  <w:style w:type="character" w:customStyle="1" w:styleId="eop">
    <w:name w:val="eop"/>
    <w:basedOn w:val="DefaultParagraphFont"/>
    <w:qFormat/>
    <w:rsid w:val="00414065"/>
  </w:style>
  <w:style w:type="character" w:customStyle="1" w:styleId="bold">
    <w:name w:val="bold"/>
    <w:basedOn w:val="DefaultParagraphFont"/>
    <w:qFormat/>
    <w:rsid w:val="00414065"/>
  </w:style>
  <w:style w:type="character" w:customStyle="1" w:styleId="oj-italic">
    <w:name w:val="oj-italic"/>
    <w:basedOn w:val="DefaultParagraphFont"/>
    <w:qFormat/>
    <w:rsid w:val="00414065"/>
  </w:style>
  <w:style w:type="character" w:customStyle="1" w:styleId="Bodytext2">
    <w:name w:val="Body text|2"/>
    <w:basedOn w:val="DefaultParagraphFont"/>
    <w:qFormat/>
    <w:rsid w:val="00414065"/>
    <w:rPr>
      <w:rFonts w:ascii="Times New Roman" w:hAnsi="Times New Roman" w:cs="Times New Roman"/>
      <w:b w:val="0"/>
      <w:bCs w:val="0"/>
      <w:i w:val="0"/>
      <w:iCs w:val="0"/>
      <w:caps w:val="0"/>
      <w:smallCaps w:val="0"/>
      <w:strike w:val="0"/>
      <w:dstrike w:val="0"/>
      <w:color w:val="231F20"/>
      <w:spacing w:val="0"/>
      <w:u w:val="none"/>
      <w:effect w:val="none"/>
      <w:lang w:eastAsia="en-US"/>
    </w:rPr>
  </w:style>
  <w:style w:type="character" w:customStyle="1" w:styleId="Betonad">
    <w:name w:val="Betonad"/>
    <w:basedOn w:val="DefaultParagraphFont"/>
    <w:uiPriority w:val="20"/>
    <w:qFormat/>
    <w:rsid w:val="00414065"/>
    <w:rPr>
      <w:i/>
      <w:iCs/>
    </w:rPr>
  </w:style>
  <w:style w:type="character" w:customStyle="1" w:styleId="highlight">
    <w:name w:val="highlight"/>
    <w:basedOn w:val="DefaultParagraphFont"/>
    <w:qFormat/>
    <w:rsid w:val="00414065"/>
  </w:style>
  <w:style w:type="character" w:customStyle="1" w:styleId="oj-super">
    <w:name w:val="oj-super"/>
    <w:basedOn w:val="DefaultParagraphFont"/>
    <w:qFormat/>
    <w:rsid w:val="00414065"/>
  </w:style>
  <w:style w:type="character" w:customStyle="1" w:styleId="findhit">
    <w:name w:val="findhit"/>
    <w:basedOn w:val="DefaultParagraphFont"/>
    <w:qFormat/>
    <w:rsid w:val="00414065"/>
  </w:style>
  <w:style w:type="character" w:customStyle="1" w:styleId="Marker2">
    <w:name w:val="Marker2"/>
    <w:basedOn w:val="DefaultParagraphFont"/>
    <w:qFormat/>
    <w:rsid w:val="00414065"/>
    <w:rPr>
      <w:color w:val="FF0000"/>
      <w:shd w:val="clear" w:color="auto" w:fill="auto"/>
    </w:rPr>
  </w:style>
  <w:style w:type="character" w:customStyle="1" w:styleId="Added">
    <w:name w:val="Added"/>
    <w:basedOn w:val="DefaultParagraphFont"/>
    <w:qFormat/>
    <w:rsid w:val="00414065"/>
    <w:rPr>
      <w:b/>
      <w:u w:val="single"/>
      <w:shd w:val="clear" w:color="auto" w:fill="auto"/>
    </w:rPr>
  </w:style>
  <w:style w:type="character" w:customStyle="1" w:styleId="Deleted">
    <w:name w:val="Deleted"/>
    <w:basedOn w:val="DefaultParagraphFont"/>
    <w:qFormat/>
    <w:rsid w:val="00414065"/>
    <w:rPr>
      <w:strike w:val="0"/>
      <w:dstrike w:val="0"/>
      <w:shd w:val="clear" w:color="auto" w:fill="auto"/>
    </w:rPr>
  </w:style>
  <w:style w:type="character" w:customStyle="1" w:styleId="pjChar">
    <w:name w:val="p.j. Char"/>
    <w:basedOn w:val="TechnicalBlockChar"/>
    <w:link w:val="pj"/>
    <w:qFormat/>
    <w:rsid w:val="00414065"/>
    <w:rPr>
      <w:rFonts w:eastAsia="Calibri"/>
      <w:sz w:val="24"/>
      <w:szCs w:val="22"/>
      <w:lang w:eastAsia="en-US"/>
    </w:rPr>
  </w:style>
  <w:style w:type="character" w:customStyle="1" w:styleId="nbborderedChar">
    <w:name w:val="nb bordered Char"/>
    <w:basedOn w:val="TechnicalBlockChar"/>
    <w:link w:val="nbbordered"/>
    <w:qFormat/>
    <w:rsid w:val="00414065"/>
    <w:rPr>
      <w:rFonts w:eastAsia="Calibri"/>
      <w:b/>
      <w:sz w:val="24"/>
      <w:szCs w:val="22"/>
      <w:lang w:eastAsia="en-US"/>
    </w:rPr>
  </w:style>
  <w:style w:type="character" w:customStyle="1" w:styleId="HeaderCouncilChar">
    <w:name w:val="Header Council Char"/>
    <w:basedOn w:val="DefaultParagraphFont"/>
    <w:link w:val="HeaderCouncil"/>
    <w:qFormat/>
    <w:rsid w:val="00414065"/>
    <w:rPr>
      <w:rFonts w:eastAsia="Calibri"/>
      <w:sz w:val="2"/>
      <w:szCs w:val="22"/>
      <w:lang w:eastAsia="en-US"/>
    </w:rPr>
  </w:style>
  <w:style w:type="character" w:customStyle="1" w:styleId="FooterCouncilChar">
    <w:name w:val="Footer Council Char"/>
    <w:basedOn w:val="DefaultParagraphFont"/>
    <w:link w:val="FooterCouncil"/>
    <w:qFormat/>
    <w:rsid w:val="00414065"/>
    <w:rPr>
      <w:rFonts w:eastAsia="Calibri"/>
      <w:sz w:val="2"/>
      <w:szCs w:val="22"/>
      <w:lang w:eastAsia="en-US"/>
    </w:rPr>
  </w:style>
  <w:style w:type="character" w:customStyle="1" w:styleId="ArticleNRLChar">
    <w:name w:val="Article NRL Char"/>
    <w:basedOn w:val="Heading2Char"/>
    <w:link w:val="ArticleNRL"/>
    <w:qFormat/>
    <w:rsid w:val="00414065"/>
    <w:rPr>
      <w:bCs/>
      <w:iCs/>
      <w:sz w:val="24"/>
      <w:lang w:val="fr-FR" w:eastAsia="fr-FR"/>
    </w:rPr>
  </w:style>
  <w:style w:type="character" w:customStyle="1" w:styleId="TypedudocumentChar">
    <w:name w:val="Type du document Char"/>
    <w:basedOn w:val="DefaultParagraphFont"/>
    <w:link w:val="Typedudocument"/>
    <w:qFormat/>
    <w:rsid w:val="00414065"/>
    <w:rPr>
      <w:b/>
      <w:sz w:val="24"/>
    </w:rPr>
  </w:style>
  <w:style w:type="character" w:customStyle="1" w:styleId="Rubrik1Char">
    <w:name w:val="Rubrik1 Char"/>
    <w:basedOn w:val="TypedudocumentChar"/>
    <w:link w:val="Rubrik1"/>
    <w:qFormat/>
    <w:rsid w:val="00414065"/>
    <w:rPr>
      <w:b/>
      <w:sz w:val="24"/>
    </w:rPr>
  </w:style>
  <w:style w:type="character" w:customStyle="1" w:styleId="ChapterTitleChar">
    <w:name w:val="ChapterTitle Char"/>
    <w:basedOn w:val="DefaultParagraphFont"/>
    <w:link w:val="ChapterTitle"/>
    <w:qFormat/>
    <w:rsid w:val="00414065"/>
    <w:rPr>
      <w:b/>
      <w:bCs/>
      <w:smallCaps/>
      <w:sz w:val="32"/>
      <w:szCs w:val="28"/>
    </w:rPr>
  </w:style>
  <w:style w:type="character" w:customStyle="1" w:styleId="Point0Char">
    <w:name w:val="Point 0 Char"/>
    <w:basedOn w:val="DefaultParagraphFont"/>
    <w:link w:val="Point0"/>
    <w:qFormat/>
    <w:rsid w:val="00414065"/>
    <w:rPr>
      <w:sz w:val="24"/>
    </w:rPr>
  </w:style>
  <w:style w:type="character" w:customStyle="1" w:styleId="additionChar">
    <w:name w:val="addition Char"/>
    <w:basedOn w:val="Point0Char"/>
    <w:link w:val="addition"/>
    <w:qFormat/>
    <w:rsid w:val="00414065"/>
    <w:rPr>
      <w:b/>
      <w:sz w:val="24"/>
      <w:u w:val="single"/>
    </w:rPr>
  </w:style>
  <w:style w:type="character" w:customStyle="1" w:styleId="ManualNumPar1Char">
    <w:name w:val="Manual NumPar 1 Char"/>
    <w:basedOn w:val="DefaultParagraphFont"/>
    <w:link w:val="ManualNumPar1"/>
    <w:qFormat/>
    <w:rsid w:val="00414065"/>
    <w:rPr>
      <w:sz w:val="24"/>
    </w:rPr>
  </w:style>
  <w:style w:type="character" w:customStyle="1" w:styleId="deletionChar">
    <w:name w:val="deletion Char"/>
    <w:basedOn w:val="ManualNumPar1Char"/>
    <w:link w:val="deletion"/>
    <w:qFormat/>
    <w:rsid w:val="00414065"/>
    <w:rPr>
      <w:strike/>
      <w:sz w:val="24"/>
    </w:rPr>
  </w:style>
  <w:style w:type="character" w:styleId="Hyperlink">
    <w:name w:val="Hyperlink"/>
    <w:uiPriority w:val="99"/>
    <w:rsid w:val="00414065"/>
    <w:rPr>
      <w:color w:val="000080"/>
      <w:u w:val="single"/>
    </w:rPr>
  </w:style>
  <w:style w:type="character" w:customStyle="1" w:styleId="FootnoteCharacters">
    <w:name w:val="Footnote Characters"/>
    <w:qFormat/>
    <w:rsid w:val="00414065"/>
  </w:style>
  <w:style w:type="character" w:customStyle="1" w:styleId="FootnoteAnchor">
    <w:name w:val="Footnote Anchor"/>
    <w:rsid w:val="00414065"/>
    <w:rPr>
      <w:vertAlign w:val="superscript"/>
    </w:rPr>
  </w:style>
  <w:style w:type="character" w:customStyle="1" w:styleId="EndnoteAnchor">
    <w:name w:val="Endnote Anchor"/>
    <w:rsid w:val="00414065"/>
    <w:rPr>
      <w:vertAlign w:val="superscript"/>
    </w:rPr>
  </w:style>
  <w:style w:type="character" w:customStyle="1" w:styleId="EndnoteCharacters">
    <w:name w:val="Endnote Characters"/>
    <w:qFormat/>
    <w:rsid w:val="00414065"/>
  </w:style>
  <w:style w:type="paragraph" w:customStyle="1" w:styleId="Heading">
    <w:name w:val="Heading"/>
    <w:basedOn w:val="Normal"/>
    <w:next w:val="BodyText"/>
    <w:qFormat/>
    <w:rsid w:val="00414065"/>
    <w:pPr>
      <w:keepNext/>
      <w:widowControl/>
      <w:suppressAutoHyphens/>
      <w:spacing w:before="240" w:after="120" w:line="360" w:lineRule="auto"/>
    </w:pPr>
    <w:rPr>
      <w:rFonts w:ascii="Carlito" w:eastAsia="Noto Sans SC Regular" w:hAnsi="Carlito" w:cs="Noto Sans Devanagari"/>
      <w:sz w:val="28"/>
      <w:szCs w:val="28"/>
      <w:lang w:eastAsia="en-US"/>
    </w:rPr>
  </w:style>
  <w:style w:type="paragraph" w:styleId="BodyText">
    <w:name w:val="Body Text"/>
    <w:basedOn w:val="Normal"/>
    <w:link w:val="BodyTextChar"/>
    <w:rsid w:val="00414065"/>
    <w:pPr>
      <w:widowControl/>
      <w:suppressAutoHyphens/>
      <w:spacing w:after="140" w:line="276" w:lineRule="auto"/>
    </w:pPr>
    <w:rPr>
      <w:rFonts w:eastAsia="Calibri"/>
      <w:szCs w:val="22"/>
      <w:lang w:eastAsia="en-US"/>
    </w:rPr>
  </w:style>
  <w:style w:type="character" w:customStyle="1" w:styleId="BodyTextChar">
    <w:name w:val="Body Text Char"/>
    <w:basedOn w:val="DefaultParagraphFont"/>
    <w:link w:val="BodyText"/>
    <w:rsid w:val="00414065"/>
    <w:rPr>
      <w:rFonts w:eastAsia="Calibri"/>
      <w:sz w:val="24"/>
      <w:szCs w:val="22"/>
      <w:lang w:eastAsia="en-US"/>
    </w:rPr>
  </w:style>
  <w:style w:type="paragraph" w:styleId="List">
    <w:name w:val="List"/>
    <w:basedOn w:val="Normal"/>
    <w:uiPriority w:val="99"/>
    <w:unhideWhenUsed/>
    <w:rsid w:val="00414065"/>
    <w:pPr>
      <w:widowControl/>
      <w:suppressAutoHyphens/>
      <w:spacing w:before="120" w:after="120"/>
      <w:ind w:left="283" w:hanging="283"/>
      <w:contextualSpacing/>
      <w:jc w:val="both"/>
    </w:pPr>
    <w:rPr>
      <w:rFonts w:eastAsia="Calibri"/>
      <w:szCs w:val="22"/>
      <w:lang w:eastAsia="en-US"/>
    </w:rPr>
  </w:style>
  <w:style w:type="paragraph" w:styleId="Caption">
    <w:name w:val="caption"/>
    <w:basedOn w:val="Normal"/>
    <w:next w:val="Normal"/>
    <w:uiPriority w:val="35"/>
    <w:qFormat/>
    <w:rsid w:val="00414065"/>
    <w:pPr>
      <w:widowControl/>
      <w:suppressAutoHyphens/>
      <w:spacing w:before="120" w:after="120"/>
      <w:jc w:val="both"/>
    </w:pPr>
    <w:rPr>
      <w:b/>
      <w:bCs/>
      <w:sz w:val="20"/>
      <w:lang w:val="fr-FR"/>
    </w:rPr>
  </w:style>
  <w:style w:type="paragraph" w:customStyle="1" w:styleId="Index">
    <w:name w:val="Index"/>
    <w:basedOn w:val="Normal"/>
    <w:qFormat/>
    <w:rsid w:val="00414065"/>
    <w:pPr>
      <w:widowControl/>
      <w:suppressLineNumbers/>
      <w:suppressAutoHyphens/>
      <w:spacing w:before="120" w:after="120" w:line="360" w:lineRule="auto"/>
    </w:pPr>
    <w:rPr>
      <w:rFonts w:eastAsia="Calibri" w:cs="Noto Sans Devanagari"/>
      <w:szCs w:val="22"/>
      <w:lang w:eastAsia="en-US"/>
    </w:rPr>
  </w:style>
  <w:style w:type="paragraph" w:customStyle="1" w:styleId="Frteckning">
    <w:name w:val="Förteckning"/>
    <w:basedOn w:val="Normal"/>
    <w:qFormat/>
    <w:rsid w:val="00414065"/>
    <w:pPr>
      <w:widowControl/>
      <w:suppressLineNumbers/>
      <w:suppressAutoHyphens/>
      <w:spacing w:before="120" w:after="120" w:line="360" w:lineRule="auto"/>
    </w:pPr>
    <w:rPr>
      <w:rFonts w:eastAsia="Calibri" w:cs="Noto Sans Devanagari"/>
      <w:szCs w:val="22"/>
      <w:lang w:eastAsia="en-US"/>
    </w:rPr>
  </w:style>
  <w:style w:type="paragraph" w:customStyle="1" w:styleId="Sidhuvudochsidfot">
    <w:name w:val="Sidhuvud och sidfot"/>
    <w:basedOn w:val="Normal"/>
    <w:qFormat/>
    <w:rsid w:val="00414065"/>
    <w:pPr>
      <w:widowControl/>
      <w:suppressAutoHyphens/>
      <w:spacing w:before="120" w:after="120" w:line="360" w:lineRule="auto"/>
    </w:pPr>
    <w:rPr>
      <w:rFonts w:eastAsia="Calibri"/>
      <w:szCs w:val="22"/>
      <w:lang w:eastAsia="en-US"/>
    </w:rPr>
  </w:style>
  <w:style w:type="paragraph" w:customStyle="1" w:styleId="HeaderandFooter">
    <w:name w:val="Header and Footer"/>
    <w:basedOn w:val="Normal"/>
    <w:qFormat/>
    <w:rsid w:val="00414065"/>
    <w:pPr>
      <w:widowControl/>
      <w:suppressAutoHyphens/>
      <w:spacing w:before="120" w:after="120" w:line="360" w:lineRule="auto"/>
    </w:pPr>
    <w:rPr>
      <w:rFonts w:eastAsia="Calibri"/>
      <w:szCs w:val="22"/>
      <w:lang w:eastAsia="en-US"/>
    </w:rPr>
  </w:style>
  <w:style w:type="paragraph" w:styleId="ListBullet4">
    <w:name w:val="List Bullet 4"/>
    <w:basedOn w:val="Normal"/>
    <w:uiPriority w:val="99"/>
    <w:qFormat/>
    <w:rsid w:val="00414065"/>
    <w:pPr>
      <w:widowControl/>
      <w:numPr>
        <w:numId w:val="26"/>
      </w:numPr>
      <w:suppressAutoHyphens/>
      <w:spacing w:before="120" w:after="120"/>
      <w:jc w:val="both"/>
    </w:pPr>
    <w:rPr>
      <w:szCs w:val="22"/>
      <w:lang w:eastAsia="de-DE"/>
    </w:rPr>
  </w:style>
  <w:style w:type="paragraph" w:styleId="ListNumber">
    <w:name w:val="List Number"/>
    <w:basedOn w:val="Normal"/>
    <w:uiPriority w:val="99"/>
    <w:qFormat/>
    <w:rsid w:val="00414065"/>
    <w:pPr>
      <w:widowControl/>
      <w:numPr>
        <w:numId w:val="30"/>
      </w:numPr>
      <w:suppressAutoHyphens/>
      <w:spacing w:before="120" w:after="120"/>
      <w:jc w:val="both"/>
    </w:pPr>
    <w:rPr>
      <w:szCs w:val="22"/>
      <w:lang w:eastAsia="de-DE"/>
    </w:rPr>
  </w:style>
  <w:style w:type="paragraph" w:customStyle="1" w:styleId="ListBullet1">
    <w:name w:val="List Bullet 1"/>
    <w:basedOn w:val="Normal"/>
    <w:qFormat/>
    <w:rsid w:val="00414065"/>
    <w:pPr>
      <w:widowControl/>
      <w:numPr>
        <w:numId w:val="25"/>
      </w:numPr>
      <w:suppressAutoHyphens/>
      <w:spacing w:before="120" w:after="120"/>
      <w:jc w:val="both"/>
    </w:pPr>
    <w:rPr>
      <w:szCs w:val="22"/>
      <w:lang w:eastAsia="de-DE"/>
    </w:rPr>
  </w:style>
  <w:style w:type="paragraph" w:customStyle="1" w:styleId="ListDash">
    <w:name w:val="List Dash"/>
    <w:basedOn w:val="Normal"/>
    <w:qFormat/>
    <w:rsid w:val="00414065"/>
    <w:pPr>
      <w:widowControl/>
      <w:numPr>
        <w:numId w:val="27"/>
      </w:numPr>
      <w:suppressAutoHyphens/>
      <w:spacing w:before="120" w:after="120"/>
      <w:jc w:val="both"/>
    </w:pPr>
    <w:rPr>
      <w:szCs w:val="22"/>
      <w:lang w:eastAsia="de-DE"/>
    </w:rPr>
  </w:style>
  <w:style w:type="paragraph" w:customStyle="1" w:styleId="ListDash1">
    <w:name w:val="List Dash 1"/>
    <w:basedOn w:val="Normal"/>
    <w:qFormat/>
    <w:rsid w:val="00414065"/>
    <w:pPr>
      <w:widowControl/>
      <w:numPr>
        <w:numId w:val="28"/>
      </w:numPr>
      <w:suppressAutoHyphens/>
      <w:spacing w:before="120" w:after="120"/>
      <w:jc w:val="both"/>
    </w:pPr>
    <w:rPr>
      <w:szCs w:val="22"/>
      <w:lang w:eastAsia="de-DE"/>
    </w:rPr>
  </w:style>
  <w:style w:type="paragraph" w:customStyle="1" w:styleId="ListDash2">
    <w:name w:val="List Dash 2"/>
    <w:basedOn w:val="Normal"/>
    <w:qFormat/>
    <w:rsid w:val="00414065"/>
    <w:pPr>
      <w:widowControl/>
      <w:numPr>
        <w:numId w:val="29"/>
      </w:numPr>
      <w:suppressAutoHyphens/>
      <w:spacing w:before="120" w:after="120"/>
      <w:jc w:val="both"/>
    </w:pPr>
    <w:rPr>
      <w:szCs w:val="22"/>
      <w:lang w:eastAsia="de-DE"/>
    </w:rPr>
  </w:style>
  <w:style w:type="paragraph" w:customStyle="1" w:styleId="ListNumberLevel2">
    <w:name w:val="List Number (Level 2)"/>
    <w:basedOn w:val="Normal"/>
    <w:qFormat/>
    <w:rsid w:val="00414065"/>
    <w:pPr>
      <w:widowControl/>
      <w:tabs>
        <w:tab w:val="left" w:pos="1417"/>
      </w:tabs>
      <w:suppressAutoHyphens/>
      <w:spacing w:before="120" w:after="120"/>
      <w:ind w:left="1417" w:hanging="708"/>
      <w:jc w:val="both"/>
    </w:pPr>
    <w:rPr>
      <w:szCs w:val="22"/>
      <w:lang w:eastAsia="de-DE"/>
    </w:rPr>
  </w:style>
  <w:style w:type="paragraph" w:customStyle="1" w:styleId="ListNumberLevel3">
    <w:name w:val="List Number (Level 3)"/>
    <w:basedOn w:val="Normal"/>
    <w:qFormat/>
    <w:rsid w:val="00414065"/>
    <w:pPr>
      <w:widowControl/>
      <w:tabs>
        <w:tab w:val="left" w:pos="2126"/>
      </w:tabs>
      <w:suppressAutoHyphens/>
      <w:spacing w:before="120" w:after="120"/>
      <w:ind w:left="2126" w:hanging="709"/>
      <w:jc w:val="both"/>
    </w:pPr>
    <w:rPr>
      <w:szCs w:val="22"/>
      <w:lang w:eastAsia="de-DE"/>
    </w:rPr>
  </w:style>
  <w:style w:type="paragraph" w:customStyle="1" w:styleId="ListNumberLevel4">
    <w:name w:val="List Number (Level 4)"/>
    <w:basedOn w:val="Normal"/>
    <w:qFormat/>
    <w:rsid w:val="00414065"/>
    <w:pPr>
      <w:widowControl/>
      <w:tabs>
        <w:tab w:val="left" w:pos="2835"/>
      </w:tabs>
      <w:suppressAutoHyphens/>
      <w:spacing w:before="120" w:after="120"/>
      <w:ind w:left="2835" w:hanging="709"/>
      <w:jc w:val="both"/>
    </w:pPr>
    <w:rPr>
      <w:szCs w:val="22"/>
      <w:lang w:eastAsia="de-DE"/>
    </w:rPr>
  </w:style>
  <w:style w:type="paragraph" w:styleId="ListNumber2">
    <w:name w:val="List Number 2"/>
    <w:basedOn w:val="Normal"/>
    <w:uiPriority w:val="99"/>
    <w:qFormat/>
    <w:rsid w:val="00414065"/>
    <w:pPr>
      <w:widowControl/>
      <w:numPr>
        <w:numId w:val="34"/>
      </w:numPr>
      <w:suppressAutoHyphens/>
      <w:spacing w:before="120" w:after="120"/>
      <w:jc w:val="both"/>
    </w:pPr>
    <w:rPr>
      <w:szCs w:val="22"/>
      <w:lang w:val="fr-FR"/>
    </w:rPr>
  </w:style>
  <w:style w:type="paragraph" w:styleId="ListNumber3">
    <w:name w:val="List Number 3"/>
    <w:basedOn w:val="Normal"/>
    <w:uiPriority w:val="99"/>
    <w:qFormat/>
    <w:rsid w:val="00414065"/>
    <w:pPr>
      <w:widowControl/>
      <w:numPr>
        <w:numId w:val="35"/>
      </w:numPr>
      <w:suppressAutoHyphens/>
      <w:spacing w:before="120" w:after="120"/>
      <w:jc w:val="both"/>
    </w:pPr>
    <w:rPr>
      <w:szCs w:val="22"/>
      <w:lang w:val="fr-FR"/>
    </w:rPr>
  </w:style>
  <w:style w:type="paragraph" w:styleId="ListNumber4">
    <w:name w:val="List Number 4"/>
    <w:basedOn w:val="Normal"/>
    <w:uiPriority w:val="99"/>
    <w:qFormat/>
    <w:rsid w:val="00414065"/>
    <w:pPr>
      <w:widowControl/>
      <w:tabs>
        <w:tab w:val="num" w:pos="1560"/>
      </w:tabs>
      <w:suppressAutoHyphens/>
      <w:spacing w:before="120" w:after="120"/>
      <w:ind w:left="1560" w:hanging="709"/>
      <w:jc w:val="both"/>
    </w:pPr>
    <w:rPr>
      <w:szCs w:val="22"/>
      <w:lang w:val="fr-FR"/>
    </w:rPr>
  </w:style>
  <w:style w:type="paragraph" w:customStyle="1" w:styleId="ListDash3">
    <w:name w:val="List Dash 3"/>
    <w:basedOn w:val="Normal"/>
    <w:qFormat/>
    <w:rsid w:val="00414065"/>
    <w:pPr>
      <w:widowControl/>
      <w:numPr>
        <w:numId w:val="31"/>
      </w:numPr>
      <w:suppressAutoHyphens/>
      <w:spacing w:before="120" w:after="120"/>
      <w:jc w:val="both"/>
    </w:pPr>
    <w:rPr>
      <w:szCs w:val="22"/>
      <w:lang w:val="fr-FR"/>
    </w:rPr>
  </w:style>
  <w:style w:type="paragraph" w:customStyle="1" w:styleId="ListDash4">
    <w:name w:val="List Dash 4"/>
    <w:basedOn w:val="Normal"/>
    <w:qFormat/>
    <w:rsid w:val="00414065"/>
    <w:pPr>
      <w:widowControl/>
      <w:numPr>
        <w:numId w:val="32"/>
      </w:numPr>
      <w:suppressAutoHyphens/>
      <w:spacing w:before="120" w:after="120"/>
      <w:jc w:val="both"/>
    </w:pPr>
    <w:rPr>
      <w:szCs w:val="22"/>
      <w:lang w:val="fr-FR"/>
    </w:rPr>
  </w:style>
  <w:style w:type="paragraph" w:customStyle="1" w:styleId="ListNumber1">
    <w:name w:val="List Number 1"/>
    <w:basedOn w:val="Text1"/>
    <w:qFormat/>
    <w:rsid w:val="00414065"/>
    <w:pPr>
      <w:numPr>
        <w:numId w:val="33"/>
      </w:numPr>
      <w:suppressAutoHyphens/>
      <w:spacing w:line="240" w:lineRule="auto"/>
      <w:jc w:val="both"/>
    </w:pPr>
    <w:rPr>
      <w:rFonts w:eastAsia="Times New Roman"/>
      <w:lang w:val="fr-FR" w:eastAsia="en-GB"/>
    </w:rPr>
  </w:style>
  <w:style w:type="paragraph" w:customStyle="1" w:styleId="ListNumber1Level2">
    <w:name w:val="List Number 1 (Level 2)"/>
    <w:basedOn w:val="Text1"/>
    <w:qFormat/>
    <w:rsid w:val="00414065"/>
    <w:pPr>
      <w:numPr>
        <w:ilvl w:val="1"/>
        <w:numId w:val="33"/>
      </w:numPr>
      <w:suppressAutoHyphens/>
      <w:spacing w:line="240" w:lineRule="auto"/>
      <w:jc w:val="both"/>
    </w:pPr>
    <w:rPr>
      <w:rFonts w:eastAsia="Times New Roman"/>
      <w:lang w:val="fr-FR" w:eastAsia="en-GB"/>
    </w:rPr>
  </w:style>
  <w:style w:type="paragraph" w:customStyle="1" w:styleId="ListNumber2Level2">
    <w:name w:val="List Number 2 (Level 2)"/>
    <w:basedOn w:val="Text2"/>
    <w:qFormat/>
    <w:rsid w:val="00414065"/>
    <w:pPr>
      <w:numPr>
        <w:ilvl w:val="1"/>
        <w:numId w:val="34"/>
      </w:numPr>
      <w:suppressAutoHyphens/>
      <w:spacing w:line="240" w:lineRule="auto"/>
      <w:jc w:val="both"/>
    </w:pPr>
    <w:rPr>
      <w:rFonts w:eastAsia="Times New Roman"/>
      <w:lang w:val="fr-FR" w:eastAsia="en-GB"/>
    </w:rPr>
  </w:style>
  <w:style w:type="paragraph" w:customStyle="1" w:styleId="ListNumber3Level2">
    <w:name w:val="List Number 3 (Level 2)"/>
    <w:basedOn w:val="Text3"/>
    <w:qFormat/>
    <w:rsid w:val="00414065"/>
    <w:pPr>
      <w:numPr>
        <w:ilvl w:val="1"/>
        <w:numId w:val="35"/>
      </w:numPr>
      <w:tabs>
        <w:tab w:val="clear" w:pos="2268"/>
        <w:tab w:val="num" w:pos="2835"/>
      </w:tabs>
      <w:suppressAutoHyphens/>
      <w:ind w:left="1701" w:firstLine="0"/>
    </w:pPr>
  </w:style>
  <w:style w:type="paragraph" w:customStyle="1" w:styleId="ListNumber4Level2">
    <w:name w:val="List Number 4 (Level 2)"/>
    <w:basedOn w:val="Text4"/>
    <w:qFormat/>
    <w:rsid w:val="00414065"/>
    <w:pPr>
      <w:tabs>
        <w:tab w:val="num" w:pos="2268"/>
      </w:tabs>
      <w:suppressAutoHyphens/>
      <w:spacing w:line="240" w:lineRule="auto"/>
      <w:ind w:hanging="708"/>
      <w:jc w:val="both"/>
    </w:pPr>
    <w:rPr>
      <w:rFonts w:eastAsia="Times New Roman"/>
      <w:lang w:val="fr-FR" w:eastAsia="en-GB"/>
    </w:rPr>
  </w:style>
  <w:style w:type="paragraph" w:customStyle="1" w:styleId="ListNumber1Level3">
    <w:name w:val="List Number 1 (Level 3)"/>
    <w:basedOn w:val="Text1"/>
    <w:qFormat/>
    <w:rsid w:val="00414065"/>
    <w:pPr>
      <w:tabs>
        <w:tab w:val="left" w:pos="2977"/>
      </w:tabs>
      <w:suppressAutoHyphens/>
      <w:spacing w:line="240" w:lineRule="auto"/>
      <w:ind w:left="2977" w:hanging="709"/>
      <w:jc w:val="both"/>
    </w:pPr>
    <w:rPr>
      <w:rFonts w:eastAsia="Times New Roman"/>
      <w:lang w:val="fr-FR" w:eastAsia="en-GB"/>
    </w:rPr>
  </w:style>
  <w:style w:type="paragraph" w:customStyle="1" w:styleId="ListNumber2Level3">
    <w:name w:val="List Number 2 (Level 3)"/>
    <w:basedOn w:val="Text2"/>
    <w:qFormat/>
    <w:rsid w:val="00414065"/>
    <w:pPr>
      <w:numPr>
        <w:ilvl w:val="2"/>
        <w:numId w:val="34"/>
      </w:numPr>
      <w:suppressAutoHyphens/>
      <w:spacing w:line="240" w:lineRule="auto"/>
      <w:jc w:val="both"/>
    </w:pPr>
    <w:rPr>
      <w:rFonts w:eastAsia="Times New Roman"/>
      <w:lang w:val="fr-FR" w:eastAsia="en-GB"/>
    </w:rPr>
  </w:style>
  <w:style w:type="paragraph" w:customStyle="1" w:styleId="ListNumber3Level3">
    <w:name w:val="List Number 3 (Level 3)"/>
    <w:basedOn w:val="Text3"/>
    <w:qFormat/>
    <w:rsid w:val="00414065"/>
    <w:pPr>
      <w:numPr>
        <w:ilvl w:val="2"/>
        <w:numId w:val="35"/>
      </w:numPr>
      <w:tabs>
        <w:tab w:val="clear" w:pos="2977"/>
        <w:tab w:val="num" w:pos="2835"/>
      </w:tabs>
      <w:suppressAutoHyphens/>
      <w:ind w:left="1701" w:firstLine="0"/>
    </w:pPr>
  </w:style>
  <w:style w:type="paragraph" w:customStyle="1" w:styleId="ListNumber4Level3">
    <w:name w:val="List Number 4 (Level 3)"/>
    <w:basedOn w:val="Text4"/>
    <w:qFormat/>
    <w:rsid w:val="00414065"/>
    <w:pPr>
      <w:tabs>
        <w:tab w:val="num" w:pos="2977"/>
      </w:tabs>
      <w:suppressAutoHyphens/>
      <w:spacing w:line="240" w:lineRule="auto"/>
      <w:ind w:left="2977" w:hanging="709"/>
      <w:jc w:val="both"/>
    </w:pPr>
    <w:rPr>
      <w:rFonts w:eastAsia="Times New Roman"/>
      <w:lang w:val="fr-FR" w:eastAsia="en-GB"/>
    </w:rPr>
  </w:style>
  <w:style w:type="paragraph" w:customStyle="1" w:styleId="ListNumber1Level4">
    <w:name w:val="List Number 1 (Level 4)"/>
    <w:basedOn w:val="Text1"/>
    <w:qFormat/>
    <w:rsid w:val="00414065"/>
    <w:pPr>
      <w:numPr>
        <w:ilvl w:val="3"/>
        <w:numId w:val="33"/>
      </w:numPr>
      <w:suppressAutoHyphens/>
      <w:spacing w:line="240" w:lineRule="auto"/>
      <w:jc w:val="both"/>
    </w:pPr>
    <w:rPr>
      <w:rFonts w:eastAsia="Times New Roman"/>
      <w:lang w:val="fr-FR" w:eastAsia="en-GB"/>
    </w:rPr>
  </w:style>
  <w:style w:type="paragraph" w:customStyle="1" w:styleId="ListNumber2Level4">
    <w:name w:val="List Number 2 (Level 4)"/>
    <w:basedOn w:val="Text2"/>
    <w:qFormat/>
    <w:rsid w:val="00414065"/>
    <w:pPr>
      <w:numPr>
        <w:ilvl w:val="3"/>
        <w:numId w:val="34"/>
      </w:numPr>
      <w:suppressAutoHyphens/>
      <w:spacing w:line="240" w:lineRule="auto"/>
      <w:jc w:val="both"/>
    </w:pPr>
    <w:rPr>
      <w:rFonts w:eastAsia="Times New Roman"/>
      <w:lang w:val="fr-FR" w:eastAsia="en-GB"/>
    </w:rPr>
  </w:style>
  <w:style w:type="paragraph" w:customStyle="1" w:styleId="ListNumber3Level4">
    <w:name w:val="List Number 3 (Level 4)"/>
    <w:basedOn w:val="Text3"/>
    <w:qFormat/>
    <w:rsid w:val="00414065"/>
    <w:pPr>
      <w:numPr>
        <w:ilvl w:val="3"/>
        <w:numId w:val="35"/>
      </w:numPr>
      <w:tabs>
        <w:tab w:val="clear" w:pos="3686"/>
        <w:tab w:val="num" w:pos="2835"/>
      </w:tabs>
      <w:suppressAutoHyphens/>
      <w:ind w:left="1701" w:firstLine="0"/>
    </w:pPr>
  </w:style>
  <w:style w:type="paragraph" w:customStyle="1" w:styleId="ListNumber4Level4">
    <w:name w:val="List Number 4 (Level 4)"/>
    <w:basedOn w:val="Text4"/>
    <w:qFormat/>
    <w:rsid w:val="00414065"/>
    <w:pPr>
      <w:tabs>
        <w:tab w:val="num" w:pos="3686"/>
      </w:tabs>
      <w:suppressAutoHyphens/>
      <w:spacing w:line="240" w:lineRule="auto"/>
      <w:ind w:left="3686" w:hanging="709"/>
      <w:jc w:val="both"/>
    </w:pPr>
    <w:rPr>
      <w:rFonts w:eastAsia="Times New Roman"/>
      <w:lang w:val="fr-FR" w:eastAsia="en-GB"/>
    </w:rPr>
  </w:style>
  <w:style w:type="paragraph" w:customStyle="1" w:styleId="Annexetitreacte">
    <w:name w:val="Annexe titre (acte)"/>
    <w:basedOn w:val="Normal"/>
    <w:next w:val="Normal"/>
    <w:qFormat/>
    <w:rsid w:val="00414065"/>
    <w:pPr>
      <w:widowControl/>
      <w:suppressAutoHyphens/>
      <w:spacing w:before="120" w:after="120"/>
      <w:jc w:val="center"/>
    </w:pPr>
    <w:rPr>
      <w:b/>
      <w:szCs w:val="22"/>
      <w:u w:val="single"/>
      <w:lang w:val="fr-FR"/>
    </w:rPr>
  </w:style>
  <w:style w:type="paragraph" w:customStyle="1" w:styleId="Annexetitreexposglobal">
    <w:name w:val="Annexe titre (exposé global)"/>
    <w:basedOn w:val="Normal"/>
    <w:next w:val="Normal"/>
    <w:qFormat/>
    <w:rsid w:val="00414065"/>
    <w:pPr>
      <w:widowControl/>
      <w:suppressAutoHyphens/>
      <w:spacing w:before="120" w:after="120"/>
      <w:jc w:val="center"/>
    </w:pPr>
    <w:rPr>
      <w:b/>
      <w:szCs w:val="22"/>
      <w:u w:val="single"/>
      <w:lang w:val="fr-FR"/>
    </w:rPr>
  </w:style>
  <w:style w:type="paragraph" w:customStyle="1" w:styleId="Annexetitrefichefinacte">
    <w:name w:val="Annexe titre (fiche fin. acte)"/>
    <w:basedOn w:val="Normal"/>
    <w:next w:val="Normal"/>
    <w:qFormat/>
    <w:rsid w:val="00414065"/>
    <w:pPr>
      <w:widowControl/>
      <w:suppressAutoHyphens/>
      <w:spacing w:before="120" w:after="120"/>
      <w:jc w:val="center"/>
    </w:pPr>
    <w:rPr>
      <w:b/>
      <w:szCs w:val="22"/>
      <w:u w:val="single"/>
      <w:lang w:val="fr-FR"/>
    </w:rPr>
  </w:style>
  <w:style w:type="paragraph" w:customStyle="1" w:styleId="Annexetitrefichefinglobale">
    <w:name w:val="Annexe titre (fiche fin. globale)"/>
    <w:basedOn w:val="Normal"/>
    <w:next w:val="Normal"/>
    <w:qFormat/>
    <w:rsid w:val="00414065"/>
    <w:pPr>
      <w:widowControl/>
      <w:suppressAutoHyphens/>
      <w:spacing w:before="120" w:after="120"/>
      <w:jc w:val="center"/>
    </w:pPr>
    <w:rPr>
      <w:b/>
      <w:szCs w:val="22"/>
      <w:u w:val="single"/>
      <w:lang w:val="fr-FR"/>
    </w:rPr>
  </w:style>
  <w:style w:type="paragraph" w:customStyle="1" w:styleId="Annexetitreglobale">
    <w:name w:val="Annexe titre (globale)"/>
    <w:basedOn w:val="Normal"/>
    <w:next w:val="Normal"/>
    <w:qFormat/>
    <w:rsid w:val="00414065"/>
    <w:pPr>
      <w:widowControl/>
      <w:suppressAutoHyphens/>
      <w:spacing w:before="120" w:after="120"/>
      <w:jc w:val="center"/>
    </w:pPr>
    <w:rPr>
      <w:b/>
      <w:szCs w:val="22"/>
      <w:u w:val="single"/>
      <w:lang w:val="fr-FR"/>
    </w:rPr>
  </w:style>
  <w:style w:type="paragraph" w:customStyle="1" w:styleId="Exposdesmotifstitreglobal">
    <w:name w:val="Exposé des motifs titre (global)"/>
    <w:basedOn w:val="Normal"/>
    <w:next w:val="Normal"/>
    <w:qFormat/>
    <w:rsid w:val="00414065"/>
    <w:pPr>
      <w:widowControl/>
      <w:suppressAutoHyphens/>
      <w:spacing w:before="120" w:after="120"/>
      <w:jc w:val="center"/>
    </w:pPr>
    <w:rPr>
      <w:b/>
      <w:szCs w:val="22"/>
      <w:u w:val="single"/>
      <w:lang w:val="fr-FR"/>
    </w:rPr>
  </w:style>
  <w:style w:type="paragraph" w:customStyle="1" w:styleId="Langueoriginale">
    <w:name w:val="Langue originale"/>
    <w:basedOn w:val="Normal"/>
    <w:qFormat/>
    <w:rsid w:val="00414065"/>
    <w:pPr>
      <w:widowControl/>
      <w:suppressAutoHyphens/>
      <w:spacing w:before="360" w:after="120"/>
      <w:jc w:val="center"/>
    </w:pPr>
    <w:rPr>
      <w:caps/>
      <w:szCs w:val="22"/>
      <w:lang w:val="fr-FR"/>
    </w:rPr>
  </w:style>
  <w:style w:type="paragraph" w:customStyle="1" w:styleId="Phrasefinale">
    <w:name w:val="Phrase finale"/>
    <w:basedOn w:val="Normal"/>
    <w:next w:val="Normal"/>
    <w:qFormat/>
    <w:rsid w:val="00414065"/>
    <w:pPr>
      <w:widowControl/>
      <w:suppressAutoHyphens/>
      <w:spacing w:before="360"/>
      <w:jc w:val="center"/>
    </w:pPr>
    <w:rPr>
      <w:szCs w:val="22"/>
      <w:lang w:val="fr-FR"/>
    </w:rPr>
  </w:style>
  <w:style w:type="paragraph" w:customStyle="1" w:styleId="Prliminairetitre">
    <w:name w:val="Préliminaire titre"/>
    <w:basedOn w:val="Normal"/>
    <w:next w:val="Normal"/>
    <w:qFormat/>
    <w:rsid w:val="00414065"/>
    <w:pPr>
      <w:widowControl/>
      <w:suppressAutoHyphens/>
      <w:spacing w:before="360" w:after="360"/>
      <w:jc w:val="center"/>
    </w:pPr>
    <w:rPr>
      <w:b/>
      <w:szCs w:val="22"/>
      <w:lang w:val="fr-FR"/>
    </w:rPr>
  </w:style>
  <w:style w:type="paragraph" w:customStyle="1" w:styleId="Prliminairetype">
    <w:name w:val="Préliminaire type"/>
    <w:basedOn w:val="Normal"/>
    <w:next w:val="Normal"/>
    <w:qFormat/>
    <w:rsid w:val="00414065"/>
    <w:pPr>
      <w:widowControl/>
      <w:suppressAutoHyphens/>
      <w:spacing w:before="360"/>
      <w:jc w:val="center"/>
    </w:pPr>
    <w:rPr>
      <w:b/>
      <w:szCs w:val="22"/>
      <w:lang w:val="fr-FR"/>
    </w:rPr>
  </w:style>
  <w:style w:type="paragraph" w:customStyle="1" w:styleId="Rfrenceinstitutionelle">
    <w:name w:val="Référence institutionelle"/>
    <w:basedOn w:val="Normal"/>
    <w:next w:val="Statut"/>
    <w:qFormat/>
    <w:rsid w:val="00414065"/>
    <w:pPr>
      <w:widowControl/>
      <w:suppressAutoHyphens/>
      <w:spacing w:after="240"/>
      <w:ind w:left="5103"/>
    </w:pPr>
    <w:rPr>
      <w:szCs w:val="22"/>
      <w:lang w:val="fr-FR"/>
    </w:rPr>
  </w:style>
  <w:style w:type="paragraph" w:customStyle="1" w:styleId="Rfrenceinterinstitutionelle">
    <w:name w:val="Référence interinstitutionelle"/>
    <w:basedOn w:val="Normal"/>
    <w:next w:val="Statut"/>
    <w:qFormat/>
    <w:rsid w:val="00414065"/>
    <w:pPr>
      <w:widowControl/>
      <w:suppressAutoHyphens/>
      <w:ind w:left="5103"/>
    </w:pPr>
    <w:rPr>
      <w:szCs w:val="22"/>
      <w:lang w:val="fr-FR"/>
    </w:rPr>
  </w:style>
  <w:style w:type="paragraph" w:customStyle="1" w:styleId="Rfrenceinterinstitutionelleprliminaire">
    <w:name w:val="Référence interinstitutionelle (préliminaire)"/>
    <w:basedOn w:val="Normal"/>
    <w:next w:val="Normal"/>
    <w:qFormat/>
    <w:rsid w:val="00414065"/>
    <w:pPr>
      <w:widowControl/>
      <w:suppressAutoHyphens/>
      <w:ind w:left="5103"/>
    </w:pPr>
    <w:rPr>
      <w:szCs w:val="22"/>
      <w:lang w:val="fr-FR"/>
    </w:rPr>
  </w:style>
  <w:style w:type="paragraph" w:customStyle="1" w:styleId="Sous-titreobjetprliminaire">
    <w:name w:val="Sous-titre objet (préliminaire)"/>
    <w:basedOn w:val="Normal"/>
    <w:qFormat/>
    <w:rsid w:val="00414065"/>
    <w:pPr>
      <w:widowControl/>
      <w:suppressAutoHyphens/>
      <w:jc w:val="center"/>
    </w:pPr>
    <w:rPr>
      <w:b/>
      <w:szCs w:val="22"/>
      <w:lang w:val="fr-FR"/>
    </w:rPr>
  </w:style>
  <w:style w:type="paragraph" w:customStyle="1" w:styleId="Statutprliminaire">
    <w:name w:val="Statut (préliminaire)"/>
    <w:basedOn w:val="Normal"/>
    <w:next w:val="Normal"/>
    <w:qFormat/>
    <w:rsid w:val="00414065"/>
    <w:pPr>
      <w:widowControl/>
      <w:suppressAutoHyphens/>
      <w:spacing w:before="360"/>
      <w:jc w:val="center"/>
    </w:pPr>
    <w:rPr>
      <w:szCs w:val="22"/>
      <w:lang w:val="fr-FR"/>
    </w:rPr>
  </w:style>
  <w:style w:type="paragraph" w:customStyle="1" w:styleId="Titreobjetprliminaire">
    <w:name w:val="Titre objet (préliminaire)"/>
    <w:basedOn w:val="Normal"/>
    <w:next w:val="Normal"/>
    <w:qFormat/>
    <w:rsid w:val="00414065"/>
    <w:pPr>
      <w:widowControl/>
      <w:suppressAutoHyphens/>
      <w:spacing w:before="360" w:after="360"/>
      <w:jc w:val="center"/>
    </w:pPr>
    <w:rPr>
      <w:b/>
      <w:szCs w:val="22"/>
      <w:lang w:val="fr-FR"/>
    </w:rPr>
  </w:style>
  <w:style w:type="paragraph" w:customStyle="1" w:styleId="Typedudocumentprliminaire">
    <w:name w:val="Type du document (préliminaire)"/>
    <w:basedOn w:val="Normal"/>
    <w:next w:val="Normal"/>
    <w:qFormat/>
    <w:rsid w:val="00414065"/>
    <w:pPr>
      <w:widowControl/>
      <w:suppressAutoHyphens/>
      <w:spacing w:before="360"/>
      <w:jc w:val="center"/>
    </w:pPr>
    <w:rPr>
      <w:b/>
      <w:szCs w:val="22"/>
      <w:lang w:val="fr-FR"/>
    </w:rPr>
  </w:style>
  <w:style w:type="paragraph" w:customStyle="1" w:styleId="Fichefinancirestandardtitre">
    <w:name w:val="Fiche financière (standard) titre"/>
    <w:basedOn w:val="Normal"/>
    <w:next w:val="Normal"/>
    <w:qFormat/>
    <w:rsid w:val="00414065"/>
    <w:pPr>
      <w:widowControl/>
      <w:suppressAutoHyphens/>
      <w:spacing w:before="120" w:after="120"/>
      <w:jc w:val="center"/>
    </w:pPr>
    <w:rPr>
      <w:b/>
      <w:szCs w:val="22"/>
      <w:u w:val="single"/>
      <w:lang w:val="fr-FR"/>
    </w:rPr>
  </w:style>
  <w:style w:type="paragraph" w:customStyle="1" w:styleId="Fichefinancirestandardtitreacte">
    <w:name w:val="Fiche financière (standard) titre (acte)"/>
    <w:basedOn w:val="Normal"/>
    <w:next w:val="Normal"/>
    <w:qFormat/>
    <w:rsid w:val="00414065"/>
    <w:pPr>
      <w:widowControl/>
      <w:suppressAutoHyphens/>
      <w:spacing w:before="120" w:after="120"/>
      <w:jc w:val="center"/>
    </w:pPr>
    <w:rPr>
      <w:b/>
      <w:szCs w:val="22"/>
      <w:u w:val="single"/>
      <w:lang w:val="fr-FR"/>
    </w:rPr>
  </w:style>
  <w:style w:type="paragraph" w:customStyle="1" w:styleId="Fichefinanciretravailtitre">
    <w:name w:val="Fiche financière (travail) titre"/>
    <w:basedOn w:val="Normal"/>
    <w:next w:val="Normal"/>
    <w:qFormat/>
    <w:rsid w:val="00414065"/>
    <w:pPr>
      <w:widowControl/>
      <w:suppressAutoHyphens/>
      <w:spacing w:before="120" w:after="120"/>
      <w:jc w:val="center"/>
    </w:pPr>
    <w:rPr>
      <w:b/>
      <w:szCs w:val="22"/>
      <w:u w:val="single"/>
      <w:lang w:val="fr-FR"/>
    </w:rPr>
  </w:style>
  <w:style w:type="paragraph" w:customStyle="1" w:styleId="Fichefinanciretravailtitreacte">
    <w:name w:val="Fiche financière (travail) titre (acte)"/>
    <w:basedOn w:val="Normal"/>
    <w:next w:val="Normal"/>
    <w:qFormat/>
    <w:rsid w:val="00414065"/>
    <w:pPr>
      <w:widowControl/>
      <w:suppressAutoHyphens/>
      <w:spacing w:before="120" w:after="120"/>
      <w:jc w:val="center"/>
    </w:pPr>
    <w:rPr>
      <w:b/>
      <w:szCs w:val="22"/>
      <w:u w:val="single"/>
      <w:lang w:val="fr-FR"/>
    </w:rPr>
  </w:style>
  <w:style w:type="paragraph" w:customStyle="1" w:styleId="Fichefinancireattributiontitre">
    <w:name w:val="Fiche financière (attribution) titre"/>
    <w:basedOn w:val="Normal"/>
    <w:next w:val="Normal"/>
    <w:qFormat/>
    <w:rsid w:val="00414065"/>
    <w:pPr>
      <w:widowControl/>
      <w:suppressAutoHyphens/>
      <w:spacing w:before="120" w:after="120"/>
      <w:jc w:val="center"/>
    </w:pPr>
    <w:rPr>
      <w:b/>
      <w:szCs w:val="22"/>
      <w:u w:val="single"/>
      <w:lang w:val="fr-FR"/>
    </w:rPr>
  </w:style>
  <w:style w:type="paragraph" w:customStyle="1" w:styleId="Fichefinancireattributiontitreacte">
    <w:name w:val="Fiche financière (attribution) titre (acte)"/>
    <w:basedOn w:val="Normal"/>
    <w:next w:val="Normal"/>
    <w:qFormat/>
    <w:rsid w:val="00414065"/>
    <w:pPr>
      <w:widowControl/>
      <w:suppressAutoHyphens/>
      <w:spacing w:before="120" w:after="120"/>
      <w:jc w:val="center"/>
    </w:pPr>
    <w:rPr>
      <w:b/>
      <w:szCs w:val="22"/>
      <w:u w:val="single"/>
      <w:lang w:val="fr-FR"/>
    </w:rPr>
  </w:style>
  <w:style w:type="paragraph" w:customStyle="1" w:styleId="CommentText1">
    <w:name w:val="Comment Text1"/>
    <w:basedOn w:val="Normal"/>
    <w:next w:val="CommentText"/>
    <w:link w:val="CommentTextChar"/>
    <w:uiPriority w:val="99"/>
    <w:qFormat/>
    <w:rsid w:val="00414065"/>
    <w:pPr>
      <w:widowControl/>
      <w:suppressAutoHyphens/>
      <w:spacing w:before="120" w:after="120"/>
      <w:jc w:val="both"/>
    </w:pPr>
    <w:rPr>
      <w:sz w:val="20"/>
    </w:rPr>
  </w:style>
  <w:style w:type="character" w:customStyle="1" w:styleId="CommentTextChar1">
    <w:name w:val="Comment Text Char1"/>
    <w:basedOn w:val="DefaultParagraphFont"/>
    <w:uiPriority w:val="99"/>
    <w:rsid w:val="00414065"/>
    <w:rPr>
      <w:rFonts w:ascii="Times New Roman" w:hAnsi="Times New Roman"/>
      <w:sz w:val="20"/>
      <w:szCs w:val="20"/>
    </w:rPr>
  </w:style>
  <w:style w:type="paragraph" w:styleId="CommentText">
    <w:name w:val="annotation text"/>
    <w:basedOn w:val="Normal"/>
    <w:link w:val="CommentTextChar2"/>
    <w:uiPriority w:val="99"/>
    <w:qFormat/>
    <w:rsid w:val="00414065"/>
    <w:rPr>
      <w:sz w:val="20"/>
    </w:rPr>
  </w:style>
  <w:style w:type="character" w:customStyle="1" w:styleId="CommentTextChar2">
    <w:name w:val="Comment Text Char2"/>
    <w:basedOn w:val="DefaultParagraphFont"/>
    <w:link w:val="CommentText"/>
    <w:rsid w:val="00414065"/>
  </w:style>
  <w:style w:type="paragraph" w:styleId="CommentSubject">
    <w:name w:val="annotation subject"/>
    <w:basedOn w:val="CommentText"/>
    <w:next w:val="CommentText"/>
    <w:link w:val="CommentSubjectChar"/>
    <w:uiPriority w:val="99"/>
    <w:qFormat/>
    <w:rsid w:val="00414065"/>
    <w:pPr>
      <w:widowControl/>
      <w:suppressAutoHyphens/>
      <w:spacing w:before="120" w:after="120"/>
      <w:jc w:val="both"/>
    </w:pPr>
    <w:rPr>
      <w:b/>
      <w:bCs/>
    </w:rPr>
  </w:style>
  <w:style w:type="character" w:customStyle="1" w:styleId="CommentSubjectChar1">
    <w:name w:val="Comment Subject Char1"/>
    <w:basedOn w:val="CommentTextChar2"/>
    <w:uiPriority w:val="99"/>
    <w:rsid w:val="00414065"/>
    <w:rPr>
      <w:b/>
      <w:bCs/>
    </w:rPr>
  </w:style>
  <w:style w:type="character" w:customStyle="1" w:styleId="BalloonTextChar1">
    <w:name w:val="Balloon Text Char1"/>
    <w:basedOn w:val="DefaultParagraphFont"/>
    <w:uiPriority w:val="99"/>
    <w:rsid w:val="00414065"/>
    <w:rPr>
      <w:rFonts w:ascii="Segoe UI" w:hAnsi="Segoe UI" w:cs="Segoe UI"/>
      <w:sz w:val="18"/>
      <w:szCs w:val="18"/>
    </w:rPr>
  </w:style>
  <w:style w:type="paragraph" w:styleId="TableofFigures">
    <w:name w:val="table of figures"/>
    <w:basedOn w:val="Normal"/>
    <w:next w:val="Normal"/>
    <w:uiPriority w:val="99"/>
    <w:qFormat/>
    <w:rsid w:val="00414065"/>
    <w:pPr>
      <w:widowControl/>
      <w:suppressAutoHyphens/>
      <w:spacing w:before="120" w:after="120"/>
      <w:jc w:val="both"/>
    </w:pPr>
    <w:rPr>
      <w:szCs w:val="22"/>
      <w:lang w:val="fr-FR"/>
    </w:rPr>
  </w:style>
  <w:style w:type="paragraph" w:customStyle="1" w:styleId="Sous-titreobjet">
    <w:name w:val="Sous-titre objet"/>
    <w:basedOn w:val="Normal"/>
    <w:qFormat/>
    <w:rsid w:val="00414065"/>
    <w:pPr>
      <w:widowControl/>
      <w:suppressAutoHyphens/>
      <w:jc w:val="center"/>
    </w:pPr>
    <w:rPr>
      <w:b/>
      <w:szCs w:val="22"/>
    </w:rPr>
  </w:style>
  <w:style w:type="paragraph" w:customStyle="1" w:styleId="Sous-titreobjetPagedecouverture">
    <w:name w:val="Sous-titre objet (Page de couverture)"/>
    <w:basedOn w:val="Sous-titreobjet"/>
    <w:qFormat/>
    <w:rsid w:val="00414065"/>
  </w:style>
  <w:style w:type="paragraph" w:customStyle="1" w:styleId="FooterCoverPage">
    <w:name w:val="Footer Cover Page"/>
    <w:basedOn w:val="Normal"/>
    <w:link w:val="FooterCoverPageChar"/>
    <w:qFormat/>
    <w:rsid w:val="00414065"/>
    <w:pPr>
      <w:widowControl/>
      <w:tabs>
        <w:tab w:val="center" w:pos="4535"/>
        <w:tab w:val="right" w:pos="9071"/>
        <w:tab w:val="right" w:pos="9921"/>
      </w:tabs>
      <w:suppressAutoHyphens/>
      <w:spacing w:before="360"/>
      <w:ind w:left="-850" w:right="-850"/>
    </w:pPr>
    <w:rPr>
      <w:rFonts w:eastAsia="Calibri"/>
    </w:rPr>
  </w:style>
  <w:style w:type="paragraph" w:customStyle="1" w:styleId="HeaderCoverPage">
    <w:name w:val="Header Cover Page"/>
    <w:basedOn w:val="Normal"/>
    <w:link w:val="HeaderCoverPageChar"/>
    <w:qFormat/>
    <w:rsid w:val="00414065"/>
    <w:pPr>
      <w:widowControl/>
      <w:tabs>
        <w:tab w:val="center" w:pos="4535"/>
        <w:tab w:val="right" w:pos="9071"/>
      </w:tabs>
      <w:suppressAutoHyphens/>
      <w:spacing w:after="120"/>
      <w:jc w:val="both"/>
    </w:pPr>
    <w:rPr>
      <w:rFonts w:eastAsia="Calibri"/>
    </w:rPr>
  </w:style>
  <w:style w:type="paragraph" w:customStyle="1" w:styleId="typedudocumentcp">
    <w:name w:val="typedudocument_cp"/>
    <w:basedOn w:val="Normal"/>
    <w:qFormat/>
    <w:rsid w:val="00414065"/>
    <w:pPr>
      <w:widowControl/>
      <w:suppressAutoHyphens/>
      <w:spacing w:before="120" w:beforeAutospacing="1" w:after="120" w:afterAutospacing="1"/>
    </w:pPr>
    <w:rPr>
      <w:szCs w:val="24"/>
    </w:rPr>
  </w:style>
  <w:style w:type="paragraph" w:customStyle="1" w:styleId="titreobjetcp">
    <w:name w:val="titreobjet_cp"/>
    <w:basedOn w:val="Normal"/>
    <w:qFormat/>
    <w:rsid w:val="00414065"/>
    <w:pPr>
      <w:widowControl/>
      <w:suppressAutoHyphens/>
      <w:spacing w:before="120" w:beforeAutospacing="1" w:after="120" w:afterAutospacing="1"/>
    </w:pPr>
    <w:rPr>
      <w:szCs w:val="24"/>
    </w:rPr>
  </w:style>
  <w:style w:type="paragraph" w:customStyle="1" w:styleId="rfrenceinstitutionnelle">
    <w:name w:val="rfrenceinstitutionnelle"/>
    <w:basedOn w:val="Normal"/>
    <w:qFormat/>
    <w:rsid w:val="00414065"/>
    <w:pPr>
      <w:widowControl/>
      <w:suppressAutoHyphens/>
      <w:spacing w:before="120" w:beforeAutospacing="1" w:after="120" w:afterAutospacing="1"/>
    </w:pPr>
    <w:rPr>
      <w:szCs w:val="24"/>
    </w:rPr>
  </w:style>
  <w:style w:type="paragraph" w:customStyle="1" w:styleId="Rfrenceinstitutionnelle0">
    <w:name w:val="Référence institutionnelle"/>
    <w:basedOn w:val="Normal"/>
    <w:next w:val="Confidentialit"/>
    <w:qFormat/>
    <w:rsid w:val="00414065"/>
    <w:pPr>
      <w:widowControl/>
      <w:suppressAutoHyphens/>
      <w:spacing w:after="240"/>
      <w:ind w:left="5103"/>
    </w:pPr>
    <w:rPr>
      <w:rFonts w:eastAsia="Calibri"/>
      <w:szCs w:val="22"/>
      <w:lang w:eastAsia="en-US"/>
    </w:rPr>
  </w:style>
  <w:style w:type="paragraph" w:customStyle="1" w:styleId="Article">
    <w:name w:val="Article"/>
    <w:basedOn w:val="Normal"/>
    <w:qFormat/>
    <w:rsid w:val="00414065"/>
    <w:pPr>
      <w:widowControl/>
      <w:suppressAutoHyphens/>
      <w:spacing w:before="120" w:after="120"/>
      <w:jc w:val="center"/>
    </w:pPr>
    <w:rPr>
      <w:rFonts w:eastAsia="Calibri"/>
      <w:szCs w:val="22"/>
      <w:lang w:eastAsia="en-US"/>
    </w:rPr>
  </w:style>
  <w:style w:type="paragraph" w:customStyle="1" w:styleId="ti-art">
    <w:name w:val="ti-art"/>
    <w:basedOn w:val="Normal"/>
    <w:qFormat/>
    <w:rsid w:val="00414065"/>
    <w:pPr>
      <w:widowControl/>
      <w:suppressAutoHyphens/>
      <w:spacing w:before="120" w:beforeAutospacing="1" w:after="120" w:afterAutospacing="1"/>
    </w:pPr>
    <w:rPr>
      <w:szCs w:val="24"/>
    </w:rPr>
  </w:style>
  <w:style w:type="paragraph" w:customStyle="1" w:styleId="sti-art">
    <w:name w:val="sti-art"/>
    <w:basedOn w:val="Normal"/>
    <w:qFormat/>
    <w:rsid w:val="00414065"/>
    <w:pPr>
      <w:widowControl/>
      <w:suppressAutoHyphens/>
      <w:spacing w:before="120" w:beforeAutospacing="1" w:after="120" w:afterAutospacing="1"/>
    </w:pPr>
    <w:rPr>
      <w:szCs w:val="24"/>
    </w:rPr>
  </w:style>
  <w:style w:type="paragraph" w:customStyle="1" w:styleId="Normal1">
    <w:name w:val="Normal1"/>
    <w:basedOn w:val="Normal"/>
    <w:qFormat/>
    <w:rsid w:val="00414065"/>
    <w:pPr>
      <w:widowControl/>
      <w:suppressAutoHyphens/>
      <w:spacing w:before="120" w:beforeAutospacing="1" w:after="120" w:afterAutospacing="1"/>
    </w:pPr>
    <w:rPr>
      <w:szCs w:val="24"/>
    </w:rPr>
  </w:style>
  <w:style w:type="paragraph" w:customStyle="1" w:styleId="ti-section-1">
    <w:name w:val="ti-section-1"/>
    <w:basedOn w:val="Normal"/>
    <w:qFormat/>
    <w:rsid w:val="00414065"/>
    <w:pPr>
      <w:widowControl/>
      <w:suppressAutoHyphens/>
      <w:spacing w:before="120" w:beforeAutospacing="1" w:after="120" w:afterAutospacing="1"/>
    </w:pPr>
    <w:rPr>
      <w:szCs w:val="24"/>
    </w:rPr>
  </w:style>
  <w:style w:type="paragraph" w:customStyle="1" w:styleId="ti-section-2">
    <w:name w:val="ti-section-2"/>
    <w:basedOn w:val="Normal"/>
    <w:qFormat/>
    <w:rsid w:val="00414065"/>
    <w:pPr>
      <w:widowControl/>
      <w:suppressAutoHyphens/>
      <w:spacing w:before="120" w:beforeAutospacing="1" w:after="120" w:afterAutospacing="1"/>
    </w:pPr>
    <w:rPr>
      <w:szCs w:val="24"/>
    </w:rPr>
  </w:style>
  <w:style w:type="paragraph" w:customStyle="1" w:styleId="oj-ti-section-1">
    <w:name w:val="oj-ti-section-1"/>
    <w:basedOn w:val="Normal"/>
    <w:qFormat/>
    <w:rsid w:val="00414065"/>
    <w:pPr>
      <w:widowControl/>
      <w:suppressAutoHyphens/>
      <w:spacing w:before="120" w:beforeAutospacing="1" w:after="120" w:afterAutospacing="1"/>
    </w:pPr>
    <w:rPr>
      <w:szCs w:val="24"/>
    </w:rPr>
  </w:style>
  <w:style w:type="paragraph" w:customStyle="1" w:styleId="oj-ti-section-2">
    <w:name w:val="oj-ti-section-2"/>
    <w:basedOn w:val="Normal"/>
    <w:qFormat/>
    <w:rsid w:val="00414065"/>
    <w:pPr>
      <w:widowControl/>
      <w:suppressAutoHyphens/>
      <w:spacing w:before="120" w:beforeAutospacing="1" w:after="120" w:afterAutospacing="1"/>
    </w:pPr>
    <w:rPr>
      <w:szCs w:val="24"/>
    </w:rPr>
  </w:style>
  <w:style w:type="paragraph" w:styleId="Revision">
    <w:name w:val="Revision"/>
    <w:uiPriority w:val="99"/>
    <w:semiHidden/>
    <w:qFormat/>
    <w:rsid w:val="00414065"/>
    <w:pPr>
      <w:suppressAutoHyphens/>
    </w:pPr>
    <w:rPr>
      <w:rFonts w:eastAsia="Calibri"/>
      <w:sz w:val="24"/>
      <w:szCs w:val="22"/>
      <w:lang w:eastAsia="en-US"/>
    </w:rPr>
  </w:style>
  <w:style w:type="paragraph" w:customStyle="1" w:styleId="Revis">
    <w:name w:val="Revis"/>
    <w:basedOn w:val="Normal"/>
    <w:qFormat/>
    <w:rsid w:val="00414065"/>
    <w:pPr>
      <w:widowControl/>
      <w:tabs>
        <w:tab w:val="num" w:pos="0"/>
      </w:tabs>
      <w:suppressAutoHyphens/>
      <w:spacing w:after="160" w:line="259" w:lineRule="auto"/>
      <w:ind w:left="600" w:hanging="360"/>
      <w:contextualSpacing/>
      <w:jc w:val="both"/>
    </w:pPr>
    <w:rPr>
      <w:rFonts w:eastAsia="Calibri"/>
      <w:szCs w:val="24"/>
      <w:lang w:val="en-IE" w:eastAsia="en-US"/>
    </w:rPr>
  </w:style>
  <w:style w:type="paragraph" w:customStyle="1" w:styleId="Revise">
    <w:name w:val="Revise"/>
    <w:basedOn w:val="Revis"/>
    <w:qFormat/>
    <w:rsid w:val="00414065"/>
  </w:style>
  <w:style w:type="paragraph" w:styleId="NormalWeb">
    <w:name w:val="Normal (Web)"/>
    <w:basedOn w:val="Normal"/>
    <w:uiPriority w:val="99"/>
    <w:unhideWhenUsed/>
    <w:qFormat/>
    <w:rsid w:val="00414065"/>
    <w:pPr>
      <w:widowControl/>
      <w:suppressAutoHyphens/>
      <w:spacing w:before="120" w:after="120"/>
      <w:jc w:val="both"/>
    </w:pPr>
    <w:rPr>
      <w:rFonts w:eastAsia="Calibri"/>
      <w:szCs w:val="24"/>
      <w:lang w:eastAsia="en-US"/>
    </w:rPr>
  </w:style>
  <w:style w:type="paragraph" w:customStyle="1" w:styleId="oj-normal">
    <w:name w:val="oj-normal"/>
    <w:basedOn w:val="Normal"/>
    <w:qFormat/>
    <w:rsid w:val="00414065"/>
    <w:pPr>
      <w:widowControl/>
      <w:suppressAutoHyphens/>
      <w:spacing w:before="120" w:beforeAutospacing="1" w:after="120" w:afterAutospacing="1"/>
    </w:pPr>
    <w:rPr>
      <w:szCs w:val="24"/>
    </w:rPr>
  </w:style>
  <w:style w:type="paragraph" w:customStyle="1" w:styleId="paragraph">
    <w:name w:val="paragraph"/>
    <w:basedOn w:val="Normal"/>
    <w:qFormat/>
    <w:rsid w:val="00414065"/>
    <w:pPr>
      <w:widowControl/>
      <w:suppressAutoHyphens/>
      <w:spacing w:before="120" w:beforeAutospacing="1" w:after="120" w:afterAutospacing="1"/>
    </w:pPr>
    <w:rPr>
      <w:szCs w:val="24"/>
    </w:rPr>
  </w:style>
  <w:style w:type="paragraph" w:customStyle="1" w:styleId="ListPoint">
    <w:name w:val="List Point"/>
    <w:basedOn w:val="Tiret0"/>
    <w:qFormat/>
    <w:rsid w:val="00414065"/>
    <w:pPr>
      <w:numPr>
        <w:numId w:val="0"/>
      </w:numPr>
      <w:tabs>
        <w:tab w:val="clear" w:pos="850"/>
        <w:tab w:val="num" w:pos="567"/>
      </w:tabs>
      <w:ind w:left="1417" w:hanging="567"/>
    </w:pPr>
  </w:style>
  <w:style w:type="paragraph" w:customStyle="1" w:styleId="Pointlist">
    <w:name w:val="Point list"/>
    <w:basedOn w:val="Point0letter"/>
    <w:qFormat/>
    <w:rsid w:val="00414065"/>
    <w:rPr>
      <w:lang w:val="en-IE"/>
    </w:rPr>
  </w:style>
  <w:style w:type="paragraph" w:customStyle="1" w:styleId="Rfrenceinstitutionnelle00">
    <w:name w:val="Référence institutionnelle0"/>
    <w:basedOn w:val="Normal"/>
    <w:next w:val="Confidentialit"/>
    <w:qFormat/>
    <w:rsid w:val="00414065"/>
    <w:pPr>
      <w:widowControl/>
      <w:suppressAutoHyphens/>
      <w:spacing w:after="240"/>
      <w:ind w:left="5103"/>
    </w:pPr>
    <w:rPr>
      <w:rFonts w:eastAsia="Calibri"/>
      <w:szCs w:val="22"/>
      <w:lang w:eastAsia="en-US"/>
    </w:rPr>
  </w:style>
  <w:style w:type="paragraph" w:customStyle="1" w:styleId="Norm">
    <w:name w:val="Norm"/>
    <w:basedOn w:val="Normal"/>
    <w:qFormat/>
    <w:rsid w:val="00414065"/>
    <w:pPr>
      <w:widowControl/>
      <w:suppressAutoHyphens/>
      <w:spacing w:after="160" w:line="259" w:lineRule="auto"/>
      <w:ind w:left="600" w:hanging="360"/>
      <w:contextualSpacing/>
      <w:jc w:val="both"/>
    </w:pPr>
    <w:rPr>
      <w:rFonts w:eastAsia="Calibri"/>
      <w:szCs w:val="24"/>
      <w:lang w:eastAsia="en-US"/>
    </w:rPr>
  </w:style>
  <w:style w:type="paragraph" w:customStyle="1" w:styleId="Rfrenceinstitutionnelle1">
    <w:name w:val="Référence institutionnelle1"/>
    <w:basedOn w:val="Normal"/>
    <w:next w:val="Confidentialit"/>
    <w:qFormat/>
    <w:rsid w:val="00414065"/>
    <w:pPr>
      <w:widowControl/>
      <w:suppressAutoHyphens/>
      <w:spacing w:after="240"/>
      <w:ind w:left="5103"/>
    </w:pPr>
    <w:rPr>
      <w:rFonts w:eastAsia="Calibri"/>
      <w:szCs w:val="22"/>
      <w:lang w:eastAsia="en-US"/>
    </w:rPr>
  </w:style>
  <w:style w:type="paragraph" w:customStyle="1" w:styleId="Rfrenceinstitutionnelle2">
    <w:name w:val="Référence institutionnelle2"/>
    <w:basedOn w:val="Normal"/>
    <w:next w:val="Confidentialit"/>
    <w:qFormat/>
    <w:rsid w:val="00414065"/>
    <w:pPr>
      <w:widowControl/>
      <w:suppressAutoHyphens/>
      <w:spacing w:after="240"/>
      <w:ind w:left="5103"/>
    </w:pPr>
    <w:rPr>
      <w:rFonts w:eastAsia="Calibri"/>
      <w:szCs w:val="22"/>
      <w:lang w:eastAsia="en-US"/>
    </w:rPr>
  </w:style>
  <w:style w:type="paragraph" w:customStyle="1" w:styleId="Rfrenceinstitutionnelle3">
    <w:name w:val="Référence institutionnelle3"/>
    <w:basedOn w:val="Normal"/>
    <w:next w:val="Confidentialit"/>
    <w:qFormat/>
    <w:rsid w:val="00414065"/>
    <w:pPr>
      <w:widowControl/>
      <w:suppressAutoHyphens/>
      <w:spacing w:after="240"/>
      <w:ind w:left="5103"/>
    </w:pPr>
    <w:rPr>
      <w:rFonts w:eastAsia="Calibri"/>
      <w:szCs w:val="22"/>
      <w:lang w:eastAsia="en-US"/>
    </w:rPr>
  </w:style>
  <w:style w:type="paragraph" w:customStyle="1" w:styleId="Rfrenceinstitutionnelle4">
    <w:name w:val="Référence institutionnelle4"/>
    <w:basedOn w:val="Normal"/>
    <w:next w:val="Confidentialit"/>
    <w:qFormat/>
    <w:rsid w:val="00414065"/>
    <w:pPr>
      <w:widowControl/>
      <w:suppressAutoHyphens/>
      <w:spacing w:after="240"/>
      <w:ind w:left="5103"/>
    </w:pPr>
    <w:rPr>
      <w:rFonts w:eastAsia="Calibri"/>
      <w:szCs w:val="22"/>
      <w:lang w:eastAsia="en-US"/>
    </w:rPr>
  </w:style>
  <w:style w:type="paragraph" w:customStyle="1" w:styleId="Rfrenceinstitutionnelle5">
    <w:name w:val="Référence institutionnelle5"/>
    <w:basedOn w:val="Normal"/>
    <w:next w:val="Confidentialit"/>
    <w:qFormat/>
    <w:rsid w:val="00414065"/>
    <w:pPr>
      <w:widowControl/>
      <w:suppressAutoHyphens/>
      <w:spacing w:after="240"/>
      <w:ind w:left="5103"/>
    </w:pPr>
    <w:rPr>
      <w:rFonts w:eastAsia="Calibri"/>
      <w:szCs w:val="22"/>
      <w:lang w:eastAsia="en-US"/>
    </w:rPr>
  </w:style>
  <w:style w:type="paragraph" w:customStyle="1" w:styleId="Rfrenceinstitutionnelle6">
    <w:name w:val="Référence institutionnelle6"/>
    <w:basedOn w:val="Normal"/>
    <w:next w:val="Confidentialit"/>
    <w:qFormat/>
    <w:rsid w:val="00414065"/>
    <w:pPr>
      <w:widowControl/>
      <w:suppressAutoHyphens/>
      <w:spacing w:after="240"/>
      <w:ind w:left="5103"/>
    </w:pPr>
    <w:rPr>
      <w:rFonts w:eastAsia="Calibri"/>
      <w:szCs w:val="22"/>
      <w:lang w:eastAsia="en-US"/>
    </w:rPr>
  </w:style>
  <w:style w:type="paragraph" w:customStyle="1" w:styleId="Rfrenceinstitutionnelle45">
    <w:name w:val="Référence institutionnelle45"/>
    <w:basedOn w:val="Normal"/>
    <w:next w:val="Confidentialit"/>
    <w:qFormat/>
    <w:rsid w:val="00414065"/>
    <w:pPr>
      <w:widowControl/>
      <w:suppressAutoHyphens/>
      <w:spacing w:after="240"/>
      <w:ind w:left="5103"/>
    </w:pPr>
    <w:rPr>
      <w:rFonts w:eastAsia="Calibri"/>
      <w:szCs w:val="22"/>
      <w:lang w:eastAsia="en-US"/>
    </w:rPr>
  </w:style>
  <w:style w:type="paragraph" w:customStyle="1" w:styleId="Rfrenceinstitutionnelle44">
    <w:name w:val="Référence institutionnelle44"/>
    <w:basedOn w:val="Normal"/>
    <w:next w:val="Confidentialit"/>
    <w:qFormat/>
    <w:rsid w:val="00414065"/>
    <w:pPr>
      <w:widowControl/>
      <w:suppressAutoHyphens/>
      <w:spacing w:after="240"/>
      <w:ind w:left="5103"/>
    </w:pPr>
    <w:rPr>
      <w:rFonts w:eastAsia="Calibri"/>
      <w:szCs w:val="22"/>
      <w:lang w:eastAsia="en-US"/>
    </w:rPr>
  </w:style>
  <w:style w:type="paragraph" w:customStyle="1" w:styleId="Rfrenceinstitutionnelle43">
    <w:name w:val="Référence institutionnelle43"/>
    <w:basedOn w:val="Normal"/>
    <w:next w:val="Confidentialit"/>
    <w:qFormat/>
    <w:rsid w:val="00414065"/>
    <w:pPr>
      <w:widowControl/>
      <w:suppressAutoHyphens/>
      <w:spacing w:after="240"/>
      <w:ind w:left="5103"/>
    </w:pPr>
    <w:rPr>
      <w:rFonts w:eastAsia="Calibri"/>
      <w:szCs w:val="22"/>
      <w:lang w:eastAsia="en-US"/>
    </w:rPr>
  </w:style>
  <w:style w:type="paragraph" w:customStyle="1" w:styleId="ncroise">
    <w:name w:val="n croisée"/>
    <w:basedOn w:val="Rfrencecroise"/>
    <w:qFormat/>
    <w:rsid w:val="00414065"/>
    <w:pPr>
      <w:jc w:val="both"/>
    </w:pPr>
  </w:style>
  <w:style w:type="paragraph" w:customStyle="1" w:styleId="NumPar10">
    <w:name w:val="NumPar 10"/>
    <w:basedOn w:val="Normal"/>
    <w:qFormat/>
    <w:rsid w:val="00414065"/>
    <w:pPr>
      <w:widowControl/>
      <w:tabs>
        <w:tab w:val="left" w:pos="850"/>
      </w:tabs>
      <w:suppressAutoHyphens/>
      <w:spacing w:before="120" w:after="120"/>
      <w:ind w:left="850" w:hanging="850"/>
      <w:jc w:val="both"/>
    </w:pPr>
    <w:rPr>
      <w:rFonts w:eastAsia="Calibri"/>
      <w:szCs w:val="24"/>
      <w:lang w:eastAsia="en-US"/>
    </w:rPr>
  </w:style>
  <w:style w:type="paragraph" w:customStyle="1" w:styleId="Rfrenceinstitutionnelle42">
    <w:name w:val="Référence institutionnelle42"/>
    <w:basedOn w:val="Normal"/>
    <w:next w:val="Confidentialit"/>
    <w:qFormat/>
    <w:rsid w:val="00414065"/>
    <w:pPr>
      <w:widowControl/>
      <w:suppressAutoHyphens/>
      <w:spacing w:after="240"/>
      <w:ind w:left="5103"/>
    </w:pPr>
    <w:rPr>
      <w:rFonts w:eastAsia="Calibri"/>
      <w:szCs w:val="22"/>
      <w:lang w:eastAsia="en-US"/>
    </w:rPr>
  </w:style>
  <w:style w:type="paragraph" w:customStyle="1" w:styleId="Normal2">
    <w:name w:val="Normal2"/>
    <w:basedOn w:val="Normal"/>
    <w:qFormat/>
    <w:rsid w:val="00414065"/>
    <w:pPr>
      <w:widowControl/>
      <w:suppressAutoHyphens/>
      <w:spacing w:before="120" w:beforeAutospacing="1" w:after="120" w:afterAutospacing="1"/>
    </w:pPr>
    <w:rPr>
      <w:szCs w:val="24"/>
    </w:rPr>
  </w:style>
  <w:style w:type="paragraph" w:customStyle="1" w:styleId="Default">
    <w:name w:val="Default"/>
    <w:qFormat/>
    <w:rsid w:val="00414065"/>
    <w:pPr>
      <w:suppressAutoHyphens/>
    </w:pPr>
    <w:rPr>
      <w:rFonts w:eastAsia="Calibri"/>
      <w:color w:val="000000"/>
      <w:sz w:val="24"/>
      <w:szCs w:val="24"/>
      <w:lang w:val="en-US" w:eastAsia="en-US"/>
    </w:rPr>
  </w:style>
  <w:style w:type="paragraph" w:customStyle="1" w:styleId="Rfrenceinstitutionnelle41">
    <w:name w:val="Référence institutionnelle41"/>
    <w:basedOn w:val="Normal"/>
    <w:next w:val="Confidentialit"/>
    <w:qFormat/>
    <w:rsid w:val="00414065"/>
    <w:pPr>
      <w:widowControl/>
      <w:suppressAutoHyphens/>
      <w:spacing w:after="240"/>
      <w:ind w:left="5103"/>
    </w:pPr>
    <w:rPr>
      <w:rFonts w:eastAsia="Calibri"/>
      <w:szCs w:val="22"/>
      <w:lang w:eastAsia="en-US"/>
    </w:rPr>
  </w:style>
  <w:style w:type="paragraph" w:customStyle="1" w:styleId="Rfrenceinstitutionnelle40">
    <w:name w:val="Référence institutionnelle40"/>
    <w:basedOn w:val="Normal"/>
    <w:next w:val="Confidentialit"/>
    <w:qFormat/>
    <w:rsid w:val="00414065"/>
    <w:pPr>
      <w:widowControl/>
      <w:suppressAutoHyphens/>
      <w:spacing w:after="240"/>
      <w:ind w:left="5103"/>
    </w:pPr>
    <w:rPr>
      <w:rFonts w:eastAsia="Calibri"/>
      <w:szCs w:val="22"/>
      <w:lang w:eastAsia="en-US"/>
    </w:rPr>
  </w:style>
  <w:style w:type="paragraph" w:customStyle="1" w:styleId="Rfrenceinstitutionnelle39">
    <w:name w:val="Référence institutionnelle39"/>
    <w:basedOn w:val="Normal"/>
    <w:next w:val="Confidentialit"/>
    <w:qFormat/>
    <w:rsid w:val="00414065"/>
    <w:pPr>
      <w:widowControl/>
      <w:suppressAutoHyphens/>
      <w:spacing w:after="240"/>
      <w:ind w:left="5103"/>
    </w:pPr>
    <w:rPr>
      <w:rFonts w:eastAsia="Calibri"/>
      <w:szCs w:val="22"/>
      <w:lang w:eastAsia="en-US"/>
    </w:rPr>
  </w:style>
  <w:style w:type="paragraph" w:customStyle="1" w:styleId="Rfrenceinstitutionnelle38">
    <w:name w:val="Référence institutionnelle38"/>
    <w:basedOn w:val="Normal"/>
    <w:next w:val="Confidentialit"/>
    <w:qFormat/>
    <w:rsid w:val="00414065"/>
    <w:pPr>
      <w:widowControl/>
      <w:suppressAutoHyphens/>
      <w:spacing w:after="240"/>
      <w:ind w:left="5103"/>
    </w:pPr>
    <w:rPr>
      <w:rFonts w:eastAsia="Calibri"/>
      <w:szCs w:val="22"/>
      <w:lang w:eastAsia="en-US"/>
    </w:rPr>
  </w:style>
  <w:style w:type="paragraph" w:customStyle="1" w:styleId="Rfrenceinstitutionnelle37">
    <w:name w:val="Référence institutionnelle37"/>
    <w:basedOn w:val="Normal"/>
    <w:next w:val="Confidentialit"/>
    <w:qFormat/>
    <w:rsid w:val="00414065"/>
    <w:pPr>
      <w:widowControl/>
      <w:suppressAutoHyphens/>
      <w:spacing w:after="240"/>
      <w:ind w:left="5103"/>
    </w:pPr>
    <w:rPr>
      <w:rFonts w:eastAsia="Calibri"/>
      <w:szCs w:val="22"/>
      <w:lang w:eastAsia="en-US"/>
    </w:rPr>
  </w:style>
  <w:style w:type="paragraph" w:customStyle="1" w:styleId="Rfrenceinstitutionnelle36">
    <w:name w:val="Référence institutionnelle36"/>
    <w:basedOn w:val="Normal"/>
    <w:next w:val="Confidentialit"/>
    <w:qFormat/>
    <w:rsid w:val="00414065"/>
    <w:pPr>
      <w:widowControl/>
      <w:suppressAutoHyphens/>
      <w:spacing w:after="240"/>
      <w:ind w:left="5103"/>
    </w:pPr>
    <w:rPr>
      <w:rFonts w:eastAsia="Calibri"/>
      <w:szCs w:val="22"/>
      <w:lang w:eastAsia="en-US"/>
    </w:rPr>
  </w:style>
  <w:style w:type="paragraph" w:customStyle="1" w:styleId="Normal3">
    <w:name w:val="Normal3"/>
    <w:basedOn w:val="Normal"/>
    <w:qFormat/>
    <w:rsid w:val="00414065"/>
    <w:pPr>
      <w:widowControl/>
      <w:suppressAutoHyphens/>
      <w:spacing w:before="120" w:beforeAutospacing="1" w:after="120" w:afterAutospacing="1"/>
    </w:pPr>
    <w:rPr>
      <w:szCs w:val="24"/>
    </w:rPr>
  </w:style>
  <w:style w:type="paragraph" w:customStyle="1" w:styleId="Point1letter">
    <w:name w:val="Point 1(letter)"/>
    <w:basedOn w:val="Point1"/>
    <w:qFormat/>
    <w:rsid w:val="00414065"/>
  </w:style>
  <w:style w:type="paragraph" w:customStyle="1" w:styleId="Poin1">
    <w:name w:val="Poin 1"/>
    <w:basedOn w:val="Point1letter0"/>
    <w:qFormat/>
    <w:rsid w:val="00414065"/>
  </w:style>
  <w:style w:type="paragraph" w:customStyle="1" w:styleId="Rfrenceinstitutionnelle18">
    <w:name w:val="Référence institutionnelle18"/>
    <w:basedOn w:val="Normal"/>
    <w:next w:val="Confidentialit"/>
    <w:qFormat/>
    <w:rsid w:val="00414065"/>
    <w:pPr>
      <w:widowControl/>
      <w:suppressAutoHyphens/>
      <w:spacing w:after="240"/>
      <w:ind w:left="5103"/>
    </w:pPr>
    <w:rPr>
      <w:rFonts w:eastAsia="Calibri"/>
      <w:szCs w:val="22"/>
      <w:lang w:eastAsia="en-US"/>
    </w:rPr>
  </w:style>
  <w:style w:type="paragraph" w:customStyle="1" w:styleId="Rfrenceinstitutionnelle17">
    <w:name w:val="Référence institutionnelle17"/>
    <w:basedOn w:val="Normal"/>
    <w:next w:val="Confidentialit"/>
    <w:qFormat/>
    <w:rsid w:val="00414065"/>
    <w:pPr>
      <w:widowControl/>
      <w:suppressAutoHyphens/>
      <w:spacing w:after="240"/>
      <w:ind w:left="5103"/>
    </w:pPr>
    <w:rPr>
      <w:rFonts w:eastAsia="Calibri"/>
      <w:szCs w:val="22"/>
      <w:lang w:eastAsia="en-US"/>
    </w:rPr>
  </w:style>
  <w:style w:type="paragraph" w:customStyle="1" w:styleId="Rfrenceinstitutionnelle16">
    <w:name w:val="Référence institutionnelle16"/>
    <w:basedOn w:val="Normal"/>
    <w:next w:val="Confidentialit"/>
    <w:qFormat/>
    <w:rsid w:val="00414065"/>
    <w:pPr>
      <w:widowControl/>
      <w:suppressAutoHyphens/>
      <w:spacing w:after="240"/>
      <w:ind w:left="5103"/>
    </w:pPr>
    <w:rPr>
      <w:rFonts w:eastAsia="Calibri"/>
      <w:szCs w:val="22"/>
      <w:lang w:eastAsia="en-US"/>
    </w:rPr>
  </w:style>
  <w:style w:type="paragraph" w:customStyle="1" w:styleId="Rfrenceinstitutionnelle15">
    <w:name w:val="Référence institutionnelle15"/>
    <w:basedOn w:val="Normal"/>
    <w:next w:val="Confidentialit"/>
    <w:qFormat/>
    <w:rsid w:val="00414065"/>
    <w:pPr>
      <w:widowControl/>
      <w:suppressAutoHyphens/>
      <w:spacing w:after="240"/>
      <w:ind w:left="5103"/>
    </w:pPr>
    <w:rPr>
      <w:rFonts w:eastAsia="Calibri"/>
      <w:szCs w:val="22"/>
      <w:lang w:eastAsia="en-US"/>
    </w:rPr>
  </w:style>
  <w:style w:type="paragraph" w:customStyle="1" w:styleId="Rfrenceinstitutionnelle14">
    <w:name w:val="Référence institutionnelle14"/>
    <w:basedOn w:val="Normal"/>
    <w:next w:val="Confidentialit"/>
    <w:qFormat/>
    <w:rsid w:val="00414065"/>
    <w:pPr>
      <w:widowControl/>
      <w:suppressAutoHyphens/>
      <w:spacing w:after="240"/>
      <w:ind w:left="5103"/>
    </w:pPr>
    <w:rPr>
      <w:rFonts w:eastAsia="Calibri"/>
      <w:szCs w:val="22"/>
      <w:lang w:eastAsia="en-US"/>
    </w:rPr>
  </w:style>
  <w:style w:type="paragraph" w:customStyle="1" w:styleId="Rfrenceinstitutionnelle13">
    <w:name w:val="Référence institutionnelle13"/>
    <w:basedOn w:val="Normal"/>
    <w:next w:val="Confidentialit"/>
    <w:qFormat/>
    <w:rsid w:val="00414065"/>
    <w:pPr>
      <w:widowControl/>
      <w:suppressAutoHyphens/>
      <w:spacing w:after="240"/>
      <w:ind w:left="5103"/>
    </w:pPr>
    <w:rPr>
      <w:rFonts w:eastAsia="Calibri"/>
      <w:szCs w:val="22"/>
      <w:lang w:eastAsia="en-US"/>
    </w:rPr>
  </w:style>
  <w:style w:type="paragraph" w:customStyle="1" w:styleId="Rfrenceinstitutionnelle12">
    <w:name w:val="Référence institutionnelle12"/>
    <w:basedOn w:val="Normal"/>
    <w:next w:val="Confidentialit"/>
    <w:qFormat/>
    <w:rsid w:val="00414065"/>
    <w:pPr>
      <w:widowControl/>
      <w:suppressAutoHyphens/>
      <w:spacing w:after="240"/>
      <w:ind w:left="5103"/>
    </w:pPr>
    <w:rPr>
      <w:rFonts w:eastAsia="Calibri"/>
      <w:szCs w:val="22"/>
      <w:lang w:eastAsia="en-US"/>
    </w:rPr>
  </w:style>
  <w:style w:type="paragraph" w:customStyle="1" w:styleId="Rfrenceinstitutionnelle11">
    <w:name w:val="Référence institutionnelle11"/>
    <w:basedOn w:val="Normal"/>
    <w:next w:val="Confidentialit"/>
    <w:qFormat/>
    <w:rsid w:val="00414065"/>
    <w:pPr>
      <w:widowControl/>
      <w:suppressAutoHyphens/>
      <w:spacing w:after="240"/>
      <w:ind w:left="5103"/>
    </w:pPr>
    <w:rPr>
      <w:rFonts w:eastAsia="Calibri"/>
      <w:szCs w:val="22"/>
      <w:lang w:eastAsia="en-US"/>
    </w:rPr>
  </w:style>
  <w:style w:type="paragraph" w:customStyle="1" w:styleId="Rfrenceinstitutionnelle10">
    <w:name w:val="Référence institutionnelle10"/>
    <w:basedOn w:val="Normal"/>
    <w:next w:val="Confidentialit"/>
    <w:qFormat/>
    <w:rsid w:val="00414065"/>
    <w:pPr>
      <w:widowControl/>
      <w:suppressAutoHyphens/>
      <w:spacing w:after="240"/>
      <w:ind w:left="5103"/>
    </w:pPr>
    <w:rPr>
      <w:rFonts w:eastAsia="Calibri"/>
      <w:szCs w:val="22"/>
      <w:lang w:eastAsia="en-US"/>
    </w:rPr>
  </w:style>
  <w:style w:type="paragraph" w:customStyle="1" w:styleId="Rfrenceinstitutionnelle9">
    <w:name w:val="Référence institutionnelle9"/>
    <w:basedOn w:val="Normal"/>
    <w:next w:val="Confidentialit"/>
    <w:qFormat/>
    <w:rsid w:val="00414065"/>
    <w:pPr>
      <w:widowControl/>
      <w:suppressAutoHyphens/>
      <w:spacing w:after="240"/>
      <w:ind w:left="5103"/>
    </w:pPr>
    <w:rPr>
      <w:rFonts w:eastAsia="Calibri"/>
      <w:szCs w:val="22"/>
      <w:lang w:eastAsia="en-US"/>
    </w:rPr>
  </w:style>
  <w:style w:type="paragraph" w:customStyle="1" w:styleId="Rfrenceinstitutionnelle8">
    <w:name w:val="Référence institutionnelle8"/>
    <w:basedOn w:val="Normal"/>
    <w:next w:val="Confidentialit"/>
    <w:qFormat/>
    <w:rsid w:val="00414065"/>
    <w:pPr>
      <w:widowControl/>
      <w:suppressAutoHyphens/>
      <w:spacing w:after="240"/>
      <w:ind w:left="5103"/>
    </w:pPr>
    <w:rPr>
      <w:rFonts w:eastAsia="Calibri"/>
      <w:szCs w:val="22"/>
      <w:lang w:eastAsia="en-US"/>
    </w:rPr>
  </w:style>
  <w:style w:type="paragraph" w:customStyle="1" w:styleId="Rfrenceinstitutionnelle7">
    <w:name w:val="Référence institutionnelle7"/>
    <w:basedOn w:val="Normal"/>
    <w:next w:val="Confidentialit"/>
    <w:qFormat/>
    <w:rsid w:val="00414065"/>
    <w:pPr>
      <w:widowControl/>
      <w:suppressAutoHyphens/>
      <w:spacing w:after="240"/>
      <w:ind w:left="5103"/>
    </w:pPr>
    <w:rPr>
      <w:rFonts w:eastAsia="Calibri"/>
      <w:szCs w:val="22"/>
      <w:lang w:eastAsia="en-US"/>
    </w:rPr>
  </w:style>
  <w:style w:type="paragraph" w:customStyle="1" w:styleId="Rfrenceinstitutionnelle35">
    <w:name w:val="Référence institutionnelle35"/>
    <w:basedOn w:val="Normal"/>
    <w:next w:val="Confidentialit"/>
    <w:qFormat/>
    <w:rsid w:val="00414065"/>
    <w:pPr>
      <w:widowControl/>
      <w:suppressAutoHyphens/>
      <w:spacing w:after="240"/>
      <w:ind w:left="5103"/>
    </w:pPr>
    <w:rPr>
      <w:rFonts w:eastAsia="Calibri"/>
      <w:szCs w:val="22"/>
      <w:lang w:eastAsia="en-US"/>
    </w:rPr>
  </w:style>
  <w:style w:type="paragraph" w:customStyle="1" w:styleId="bullHeading2">
    <w:name w:val="bullHeading 2"/>
    <w:basedOn w:val="ManualHeading2"/>
    <w:qFormat/>
    <w:rsid w:val="00414065"/>
    <w:rPr>
      <w:rFonts w:eastAsia="Arial Unicode MS"/>
      <w:u w:color="000000"/>
      <w:lang w:eastAsia="en-GB"/>
    </w:rPr>
  </w:style>
  <w:style w:type="paragraph" w:customStyle="1" w:styleId="Rfrenceinstitutionnelle34">
    <w:name w:val="Référence institutionnelle34"/>
    <w:basedOn w:val="Normal"/>
    <w:next w:val="Confidentialit"/>
    <w:qFormat/>
    <w:rsid w:val="00414065"/>
    <w:pPr>
      <w:widowControl/>
      <w:suppressAutoHyphens/>
      <w:spacing w:after="240"/>
      <w:ind w:left="5103"/>
    </w:pPr>
    <w:rPr>
      <w:rFonts w:eastAsia="Calibri"/>
      <w:szCs w:val="22"/>
      <w:lang w:eastAsia="en-US"/>
    </w:rPr>
  </w:style>
  <w:style w:type="paragraph" w:customStyle="1" w:styleId="Rfrenceinstitutionnelle33">
    <w:name w:val="Référence institutionnelle33"/>
    <w:basedOn w:val="Normal"/>
    <w:next w:val="Confidentialit"/>
    <w:qFormat/>
    <w:rsid w:val="00414065"/>
    <w:pPr>
      <w:widowControl/>
      <w:suppressAutoHyphens/>
      <w:spacing w:after="240"/>
      <w:ind w:left="5103"/>
    </w:pPr>
    <w:rPr>
      <w:rFonts w:eastAsia="Calibri"/>
      <w:szCs w:val="22"/>
      <w:lang w:eastAsia="en-US"/>
    </w:rPr>
  </w:style>
  <w:style w:type="paragraph" w:customStyle="1" w:styleId="Rfrenceinstitutionnelle32">
    <w:name w:val="Référence institutionnelle32"/>
    <w:basedOn w:val="Normal"/>
    <w:next w:val="Confidentialit"/>
    <w:qFormat/>
    <w:rsid w:val="00414065"/>
    <w:pPr>
      <w:widowControl/>
      <w:suppressAutoHyphens/>
      <w:spacing w:after="240"/>
      <w:ind w:left="5103"/>
    </w:pPr>
    <w:rPr>
      <w:rFonts w:eastAsia="Calibri"/>
      <w:szCs w:val="22"/>
      <w:lang w:eastAsia="en-US"/>
    </w:rPr>
  </w:style>
  <w:style w:type="paragraph" w:customStyle="1" w:styleId="heading30">
    <w:name w:val="heading 30"/>
    <w:basedOn w:val="Point0number"/>
    <w:qFormat/>
    <w:rsid w:val="00414065"/>
  </w:style>
  <w:style w:type="paragraph" w:customStyle="1" w:styleId="Rfrenceinstitutionnelle31">
    <w:name w:val="Référence institutionnelle31"/>
    <w:basedOn w:val="Normal"/>
    <w:next w:val="Confidentialit"/>
    <w:qFormat/>
    <w:rsid w:val="00414065"/>
    <w:pPr>
      <w:widowControl/>
      <w:suppressAutoHyphens/>
      <w:spacing w:after="240"/>
      <w:ind w:left="5103"/>
    </w:pPr>
    <w:rPr>
      <w:rFonts w:eastAsia="Calibri"/>
      <w:szCs w:val="22"/>
      <w:lang w:eastAsia="en-US"/>
    </w:rPr>
  </w:style>
  <w:style w:type="paragraph" w:customStyle="1" w:styleId="Rfrenceinstitutionnelle30">
    <w:name w:val="Référence institutionnelle30"/>
    <w:basedOn w:val="Normal"/>
    <w:next w:val="Confidentialit"/>
    <w:qFormat/>
    <w:rsid w:val="00414065"/>
    <w:pPr>
      <w:widowControl/>
      <w:suppressAutoHyphens/>
      <w:spacing w:after="240"/>
      <w:ind w:left="5103"/>
    </w:pPr>
    <w:rPr>
      <w:rFonts w:eastAsia="Calibri"/>
      <w:szCs w:val="22"/>
      <w:lang w:eastAsia="en-US"/>
    </w:rPr>
  </w:style>
  <w:style w:type="paragraph" w:customStyle="1" w:styleId="Rfrenceinstitutionnelle29">
    <w:name w:val="Référence institutionnelle29"/>
    <w:basedOn w:val="Normal"/>
    <w:next w:val="Confidentialit"/>
    <w:qFormat/>
    <w:rsid w:val="00414065"/>
    <w:pPr>
      <w:widowControl/>
      <w:suppressAutoHyphens/>
      <w:spacing w:after="240"/>
      <w:ind w:left="5103"/>
    </w:pPr>
    <w:rPr>
      <w:rFonts w:eastAsia="Calibri"/>
      <w:szCs w:val="22"/>
      <w:lang w:eastAsia="en-US"/>
    </w:rPr>
  </w:style>
  <w:style w:type="paragraph" w:customStyle="1" w:styleId="Rfrenceinstitutionnelle28">
    <w:name w:val="Référence institutionnelle28"/>
    <w:basedOn w:val="Normal"/>
    <w:next w:val="Confidentialit"/>
    <w:qFormat/>
    <w:rsid w:val="00414065"/>
    <w:pPr>
      <w:widowControl/>
      <w:suppressAutoHyphens/>
      <w:spacing w:after="240"/>
      <w:ind w:left="5103"/>
    </w:pPr>
    <w:rPr>
      <w:rFonts w:eastAsia="Calibri"/>
      <w:szCs w:val="22"/>
      <w:lang w:eastAsia="en-US"/>
    </w:rPr>
  </w:style>
  <w:style w:type="paragraph" w:customStyle="1" w:styleId="Rfrenceinstitutionnelle27">
    <w:name w:val="Référence institutionnelle27"/>
    <w:basedOn w:val="Normal"/>
    <w:next w:val="Confidentialit"/>
    <w:qFormat/>
    <w:rsid w:val="00414065"/>
    <w:pPr>
      <w:widowControl/>
      <w:suppressAutoHyphens/>
      <w:spacing w:after="240"/>
      <w:ind w:left="5103"/>
    </w:pPr>
    <w:rPr>
      <w:rFonts w:eastAsia="Calibri"/>
      <w:szCs w:val="22"/>
      <w:lang w:eastAsia="en-US"/>
    </w:rPr>
  </w:style>
  <w:style w:type="paragraph" w:customStyle="1" w:styleId="Rfrenceinstitutionnelle26">
    <w:name w:val="Référence institutionnelle26"/>
    <w:basedOn w:val="Normal"/>
    <w:next w:val="Confidentialit"/>
    <w:qFormat/>
    <w:rsid w:val="00414065"/>
    <w:pPr>
      <w:widowControl/>
      <w:suppressAutoHyphens/>
      <w:spacing w:after="240"/>
      <w:ind w:left="5103"/>
    </w:pPr>
    <w:rPr>
      <w:rFonts w:eastAsia="Calibri"/>
      <w:szCs w:val="22"/>
      <w:lang w:eastAsia="en-US"/>
    </w:rPr>
  </w:style>
  <w:style w:type="paragraph" w:customStyle="1" w:styleId="title-bold">
    <w:name w:val="title-bold"/>
    <w:basedOn w:val="Normal"/>
    <w:qFormat/>
    <w:rsid w:val="00414065"/>
    <w:pPr>
      <w:widowControl/>
      <w:suppressAutoHyphens/>
      <w:spacing w:before="120" w:beforeAutospacing="1" w:after="120" w:afterAutospacing="1"/>
    </w:pPr>
    <w:rPr>
      <w:szCs w:val="24"/>
    </w:rPr>
  </w:style>
  <w:style w:type="paragraph" w:customStyle="1" w:styleId="Rfrenceinstitutionnelle25">
    <w:name w:val="Référence institutionnelle25"/>
    <w:basedOn w:val="Normal"/>
    <w:next w:val="Confidentialit"/>
    <w:qFormat/>
    <w:rsid w:val="00414065"/>
    <w:pPr>
      <w:widowControl/>
      <w:suppressAutoHyphens/>
      <w:spacing w:after="240"/>
      <w:ind w:left="5103"/>
    </w:pPr>
    <w:rPr>
      <w:rFonts w:eastAsia="Calibri"/>
      <w:szCs w:val="22"/>
      <w:lang w:eastAsia="en-US"/>
    </w:rPr>
  </w:style>
  <w:style w:type="paragraph" w:customStyle="1" w:styleId="Rfrenceinstitutionnelle24">
    <w:name w:val="Référence institutionnelle24"/>
    <w:basedOn w:val="Normal"/>
    <w:next w:val="Confidentialit"/>
    <w:qFormat/>
    <w:rsid w:val="00414065"/>
    <w:pPr>
      <w:widowControl/>
      <w:suppressAutoHyphens/>
      <w:spacing w:after="240"/>
      <w:ind w:left="5103"/>
    </w:pPr>
    <w:rPr>
      <w:rFonts w:eastAsia="Calibri"/>
      <w:szCs w:val="22"/>
      <w:lang w:eastAsia="en-US"/>
    </w:rPr>
  </w:style>
  <w:style w:type="paragraph" w:customStyle="1" w:styleId="Rfrenceinstitutionnelle23">
    <w:name w:val="Référence institutionnelle23"/>
    <w:basedOn w:val="Normal"/>
    <w:next w:val="Confidentialit"/>
    <w:qFormat/>
    <w:rsid w:val="00414065"/>
    <w:pPr>
      <w:widowControl/>
      <w:suppressAutoHyphens/>
      <w:spacing w:after="240"/>
      <w:ind w:left="5103"/>
    </w:pPr>
    <w:rPr>
      <w:rFonts w:eastAsia="Calibri"/>
      <w:szCs w:val="22"/>
      <w:lang w:eastAsia="en-US"/>
    </w:rPr>
  </w:style>
  <w:style w:type="paragraph" w:customStyle="1" w:styleId="Rfrenceinstitutionnelle22">
    <w:name w:val="Référence institutionnelle22"/>
    <w:basedOn w:val="Normal"/>
    <w:next w:val="Confidentialit"/>
    <w:qFormat/>
    <w:rsid w:val="00414065"/>
    <w:pPr>
      <w:widowControl/>
      <w:suppressAutoHyphens/>
      <w:spacing w:after="240"/>
      <w:ind w:left="5103"/>
    </w:pPr>
    <w:rPr>
      <w:rFonts w:eastAsia="Calibri"/>
      <w:szCs w:val="22"/>
      <w:lang w:eastAsia="en-US"/>
    </w:rPr>
  </w:style>
  <w:style w:type="paragraph" w:customStyle="1" w:styleId="Rfrenceinstitutionnelle21">
    <w:name w:val="Référence institutionnelle21"/>
    <w:basedOn w:val="Normal"/>
    <w:next w:val="Confidentialit"/>
    <w:qFormat/>
    <w:rsid w:val="00414065"/>
    <w:pPr>
      <w:widowControl/>
      <w:suppressAutoHyphens/>
      <w:spacing w:after="240"/>
      <w:ind w:left="5103"/>
    </w:pPr>
    <w:rPr>
      <w:rFonts w:eastAsia="Calibri"/>
      <w:szCs w:val="22"/>
      <w:lang w:eastAsia="en-US"/>
    </w:rPr>
  </w:style>
  <w:style w:type="paragraph" w:customStyle="1" w:styleId="Rfrenceinstitutionnelle20">
    <w:name w:val="Référence institutionnelle20"/>
    <w:basedOn w:val="Normal"/>
    <w:next w:val="Confidentialit"/>
    <w:qFormat/>
    <w:rsid w:val="00414065"/>
    <w:pPr>
      <w:widowControl/>
      <w:suppressAutoHyphens/>
      <w:spacing w:after="240"/>
      <w:ind w:left="5103"/>
    </w:pPr>
    <w:rPr>
      <w:rFonts w:eastAsia="Calibri"/>
      <w:szCs w:val="22"/>
      <w:lang w:eastAsia="en-US"/>
    </w:rPr>
  </w:style>
  <w:style w:type="paragraph" w:styleId="Index1">
    <w:name w:val="index 1"/>
    <w:basedOn w:val="Normal"/>
    <w:next w:val="Normal"/>
    <w:autoRedefine/>
    <w:uiPriority w:val="99"/>
    <w:unhideWhenUsed/>
    <w:rsid w:val="00414065"/>
    <w:pPr>
      <w:widowControl/>
      <w:ind w:left="240" w:hanging="240"/>
    </w:pPr>
    <w:rPr>
      <w:rFonts w:eastAsia="Calibri"/>
      <w:szCs w:val="22"/>
      <w:lang w:eastAsia="en-US"/>
    </w:rPr>
  </w:style>
  <w:style w:type="paragraph" w:styleId="IndexHeading">
    <w:name w:val="index heading"/>
    <w:basedOn w:val="Title"/>
    <w:rsid w:val="00414065"/>
    <w:pPr>
      <w:keepNext/>
      <w:widowControl/>
      <w:suppressAutoHyphens/>
      <w:spacing w:before="240" w:after="120" w:line="360" w:lineRule="auto"/>
      <w:contextualSpacing w:val="0"/>
    </w:pPr>
    <w:rPr>
      <w:rFonts w:ascii="Carlito" w:eastAsia="Noto Sans SC Regular" w:hAnsi="Carlito" w:cs="Noto Sans Devanagari"/>
      <w:b w:val="0"/>
      <w:bCs w:val="0"/>
      <w:kern w:val="0"/>
      <w:sz w:val="28"/>
      <w:szCs w:val="28"/>
      <w:lang w:eastAsia="en-US"/>
    </w:rPr>
  </w:style>
  <w:style w:type="paragraph" w:styleId="TOC4">
    <w:name w:val="toc 4"/>
    <w:basedOn w:val="Normal"/>
    <w:next w:val="Normal"/>
    <w:uiPriority w:val="39"/>
    <w:unhideWhenUsed/>
    <w:qFormat/>
    <w:rsid w:val="00414065"/>
    <w:pPr>
      <w:widowControl/>
      <w:tabs>
        <w:tab w:val="right" w:leader="dot" w:pos="9071"/>
      </w:tabs>
      <w:suppressAutoHyphens/>
      <w:spacing w:before="60" w:after="120"/>
      <w:ind w:left="850" w:hanging="850"/>
    </w:pPr>
    <w:rPr>
      <w:rFonts w:eastAsia="Calibri"/>
      <w:szCs w:val="22"/>
      <w:lang w:eastAsia="en-US"/>
    </w:rPr>
  </w:style>
  <w:style w:type="paragraph" w:styleId="TOC5">
    <w:name w:val="toc 5"/>
    <w:basedOn w:val="Normal"/>
    <w:next w:val="Normal"/>
    <w:uiPriority w:val="39"/>
    <w:unhideWhenUsed/>
    <w:qFormat/>
    <w:rsid w:val="00414065"/>
    <w:pPr>
      <w:widowControl/>
      <w:tabs>
        <w:tab w:val="right" w:leader="dot" w:pos="9071"/>
      </w:tabs>
      <w:suppressAutoHyphens/>
      <w:spacing w:before="300" w:after="120"/>
    </w:pPr>
    <w:rPr>
      <w:rFonts w:eastAsia="Calibri"/>
      <w:szCs w:val="22"/>
      <w:lang w:eastAsia="en-US"/>
    </w:rPr>
  </w:style>
  <w:style w:type="paragraph" w:styleId="TOC6">
    <w:name w:val="toc 6"/>
    <w:basedOn w:val="Normal"/>
    <w:next w:val="Normal"/>
    <w:uiPriority w:val="39"/>
    <w:unhideWhenUsed/>
    <w:qFormat/>
    <w:rsid w:val="00414065"/>
    <w:pPr>
      <w:widowControl/>
      <w:tabs>
        <w:tab w:val="right" w:leader="dot" w:pos="9071"/>
      </w:tabs>
      <w:suppressAutoHyphens/>
      <w:spacing w:before="240" w:after="120"/>
    </w:pPr>
    <w:rPr>
      <w:rFonts w:eastAsia="Calibri"/>
      <w:szCs w:val="22"/>
      <w:lang w:eastAsia="en-US"/>
    </w:rPr>
  </w:style>
  <w:style w:type="paragraph" w:styleId="TOC7">
    <w:name w:val="toc 7"/>
    <w:basedOn w:val="Normal"/>
    <w:next w:val="Normal"/>
    <w:uiPriority w:val="39"/>
    <w:unhideWhenUsed/>
    <w:qFormat/>
    <w:rsid w:val="00414065"/>
    <w:pPr>
      <w:widowControl/>
      <w:tabs>
        <w:tab w:val="right" w:leader="dot" w:pos="9071"/>
      </w:tabs>
      <w:suppressAutoHyphens/>
      <w:spacing w:before="180" w:after="120"/>
    </w:pPr>
    <w:rPr>
      <w:rFonts w:eastAsia="Calibri"/>
      <w:szCs w:val="22"/>
      <w:lang w:eastAsia="en-US"/>
    </w:rPr>
  </w:style>
  <w:style w:type="paragraph" w:styleId="TOC8">
    <w:name w:val="toc 8"/>
    <w:basedOn w:val="Normal"/>
    <w:next w:val="Normal"/>
    <w:uiPriority w:val="39"/>
    <w:unhideWhenUsed/>
    <w:qFormat/>
    <w:rsid w:val="00414065"/>
    <w:pPr>
      <w:widowControl/>
      <w:tabs>
        <w:tab w:val="right" w:leader="dot" w:pos="9071"/>
      </w:tabs>
      <w:suppressAutoHyphens/>
      <w:spacing w:before="120" w:after="120"/>
    </w:pPr>
    <w:rPr>
      <w:rFonts w:eastAsia="Calibri"/>
      <w:szCs w:val="22"/>
      <w:lang w:eastAsia="en-US"/>
    </w:rPr>
  </w:style>
  <w:style w:type="paragraph" w:styleId="TOC9">
    <w:name w:val="toc 9"/>
    <w:basedOn w:val="Normal"/>
    <w:next w:val="Normal"/>
    <w:uiPriority w:val="39"/>
    <w:unhideWhenUsed/>
    <w:qFormat/>
    <w:rsid w:val="00414065"/>
    <w:pPr>
      <w:widowControl/>
      <w:tabs>
        <w:tab w:val="right" w:leader="dot" w:pos="9071"/>
      </w:tabs>
      <w:suppressAutoHyphens/>
      <w:spacing w:before="120" w:after="120"/>
      <w:ind w:left="1417" w:hanging="1417"/>
    </w:pPr>
    <w:rPr>
      <w:rFonts w:eastAsia="Calibri"/>
      <w:szCs w:val="22"/>
      <w:lang w:eastAsia="en-US"/>
    </w:rPr>
  </w:style>
  <w:style w:type="paragraph" w:customStyle="1" w:styleId="HeaderSensitivity">
    <w:name w:val="Header Sensitivity"/>
    <w:basedOn w:val="Normal"/>
    <w:qFormat/>
    <w:rsid w:val="00414065"/>
    <w:pPr>
      <w:widowControl/>
      <w:pBdr>
        <w:top w:val="single" w:sz="4" w:space="1" w:color="000000"/>
        <w:left w:val="single" w:sz="4" w:space="4" w:color="000000"/>
        <w:bottom w:val="single" w:sz="4" w:space="1" w:color="000000"/>
        <w:right w:val="single" w:sz="4" w:space="4" w:color="000000"/>
      </w:pBdr>
      <w:suppressAutoHyphens/>
      <w:spacing w:after="120"/>
      <w:ind w:left="113" w:right="113"/>
      <w:jc w:val="center"/>
    </w:pPr>
    <w:rPr>
      <w:rFonts w:eastAsia="Calibri"/>
      <w:b/>
      <w:sz w:val="32"/>
      <w:szCs w:val="22"/>
      <w:lang w:eastAsia="en-US"/>
    </w:rPr>
  </w:style>
  <w:style w:type="paragraph" w:customStyle="1" w:styleId="HeaderSensitivityRight">
    <w:name w:val="Header Sensitivity Right"/>
    <w:basedOn w:val="Normal"/>
    <w:qFormat/>
    <w:rsid w:val="00414065"/>
    <w:pPr>
      <w:widowControl/>
      <w:suppressAutoHyphens/>
      <w:spacing w:after="120"/>
      <w:jc w:val="right"/>
    </w:pPr>
    <w:rPr>
      <w:rFonts w:eastAsia="Calibri"/>
      <w:sz w:val="28"/>
      <w:szCs w:val="22"/>
      <w:lang w:eastAsia="en-US"/>
    </w:rPr>
  </w:style>
  <w:style w:type="paragraph" w:customStyle="1" w:styleId="FooterSensitivity">
    <w:name w:val="Footer Sensitivity"/>
    <w:basedOn w:val="Normal"/>
    <w:qFormat/>
    <w:rsid w:val="00414065"/>
    <w:pPr>
      <w:widowControl/>
      <w:pBdr>
        <w:top w:val="single" w:sz="4" w:space="1" w:color="000000"/>
        <w:left w:val="single" w:sz="4" w:space="4" w:color="000000"/>
        <w:bottom w:val="single" w:sz="4" w:space="1" w:color="000000"/>
        <w:right w:val="single" w:sz="4" w:space="4" w:color="000000"/>
      </w:pBdr>
      <w:suppressAutoHyphens/>
      <w:spacing w:before="360"/>
      <w:ind w:left="113" w:right="113"/>
      <w:jc w:val="center"/>
    </w:pPr>
    <w:rPr>
      <w:rFonts w:eastAsia="Calibri"/>
      <w:b/>
      <w:sz w:val="32"/>
      <w:szCs w:val="22"/>
      <w:lang w:eastAsia="en-US"/>
    </w:rPr>
  </w:style>
  <w:style w:type="paragraph" w:customStyle="1" w:styleId="NormalLeft">
    <w:name w:val="Normal Left"/>
    <w:basedOn w:val="Normal"/>
    <w:qFormat/>
    <w:rsid w:val="00414065"/>
    <w:pPr>
      <w:widowControl/>
      <w:suppressAutoHyphens/>
      <w:spacing w:before="120" w:after="120"/>
    </w:pPr>
    <w:rPr>
      <w:rFonts w:eastAsia="Calibri"/>
      <w:szCs w:val="22"/>
      <w:lang w:eastAsia="en-US"/>
    </w:rPr>
  </w:style>
  <w:style w:type="paragraph" w:customStyle="1" w:styleId="QuotedText">
    <w:name w:val="Quoted Text"/>
    <w:basedOn w:val="Normal"/>
    <w:qFormat/>
    <w:rsid w:val="00414065"/>
    <w:pPr>
      <w:widowControl/>
      <w:suppressAutoHyphens/>
      <w:spacing w:before="120" w:after="120"/>
      <w:ind w:left="1417"/>
      <w:jc w:val="both"/>
    </w:pPr>
    <w:rPr>
      <w:rFonts w:eastAsia="Calibri"/>
      <w:szCs w:val="22"/>
      <w:lang w:eastAsia="en-US"/>
    </w:rPr>
  </w:style>
  <w:style w:type="paragraph" w:customStyle="1" w:styleId="Point0">
    <w:name w:val="Point 0"/>
    <w:basedOn w:val="Normal"/>
    <w:link w:val="Point0Char"/>
    <w:qFormat/>
    <w:rsid w:val="00414065"/>
    <w:pPr>
      <w:widowControl/>
      <w:suppressAutoHyphens/>
      <w:spacing w:before="120" w:after="120"/>
      <w:ind w:left="850" w:hanging="850"/>
      <w:jc w:val="both"/>
    </w:pPr>
  </w:style>
  <w:style w:type="paragraph" w:customStyle="1" w:styleId="Point1">
    <w:name w:val="Point 1"/>
    <w:basedOn w:val="Normal"/>
    <w:qFormat/>
    <w:rsid w:val="00414065"/>
    <w:pPr>
      <w:widowControl/>
      <w:suppressAutoHyphens/>
      <w:spacing w:before="120" w:after="120"/>
      <w:ind w:left="1417" w:hanging="567"/>
      <w:jc w:val="both"/>
    </w:pPr>
    <w:rPr>
      <w:rFonts w:eastAsia="Calibri"/>
      <w:szCs w:val="22"/>
      <w:lang w:eastAsia="en-US"/>
    </w:rPr>
  </w:style>
  <w:style w:type="paragraph" w:customStyle="1" w:styleId="Point2">
    <w:name w:val="Point 2"/>
    <w:basedOn w:val="Normal"/>
    <w:qFormat/>
    <w:rsid w:val="00414065"/>
    <w:pPr>
      <w:widowControl/>
      <w:suppressAutoHyphens/>
      <w:spacing w:before="120" w:after="120"/>
      <w:ind w:left="1984" w:hanging="567"/>
      <w:jc w:val="both"/>
    </w:pPr>
    <w:rPr>
      <w:rFonts w:eastAsia="Calibri"/>
      <w:szCs w:val="22"/>
      <w:lang w:eastAsia="en-US"/>
    </w:rPr>
  </w:style>
  <w:style w:type="paragraph" w:customStyle="1" w:styleId="Point3">
    <w:name w:val="Point 3"/>
    <w:basedOn w:val="Normal"/>
    <w:qFormat/>
    <w:rsid w:val="00414065"/>
    <w:pPr>
      <w:widowControl/>
      <w:suppressAutoHyphens/>
      <w:spacing w:before="120" w:after="120"/>
      <w:ind w:left="2551" w:hanging="567"/>
      <w:jc w:val="both"/>
    </w:pPr>
    <w:rPr>
      <w:rFonts w:eastAsia="Calibri"/>
      <w:szCs w:val="22"/>
      <w:lang w:eastAsia="en-US"/>
    </w:rPr>
  </w:style>
  <w:style w:type="paragraph" w:customStyle="1" w:styleId="Point4">
    <w:name w:val="Point 4"/>
    <w:basedOn w:val="Normal"/>
    <w:qFormat/>
    <w:rsid w:val="00414065"/>
    <w:pPr>
      <w:widowControl/>
      <w:suppressAutoHyphens/>
      <w:spacing w:before="120" w:after="120"/>
      <w:ind w:left="3118" w:hanging="567"/>
      <w:jc w:val="both"/>
    </w:pPr>
    <w:rPr>
      <w:rFonts w:eastAsia="Calibri"/>
      <w:szCs w:val="22"/>
      <w:lang w:eastAsia="en-US"/>
    </w:rPr>
  </w:style>
  <w:style w:type="paragraph" w:customStyle="1" w:styleId="Point5">
    <w:name w:val="Point 5"/>
    <w:basedOn w:val="Normal"/>
    <w:qFormat/>
    <w:rsid w:val="00414065"/>
    <w:pPr>
      <w:widowControl/>
      <w:suppressAutoHyphens/>
      <w:spacing w:before="120" w:after="120"/>
      <w:ind w:left="3685" w:hanging="567"/>
      <w:jc w:val="both"/>
    </w:pPr>
    <w:rPr>
      <w:rFonts w:eastAsia="Calibri"/>
      <w:szCs w:val="22"/>
      <w:lang w:eastAsia="en-US"/>
    </w:rPr>
  </w:style>
  <w:style w:type="paragraph" w:customStyle="1" w:styleId="Tiret0">
    <w:name w:val="Tiret 0"/>
    <w:basedOn w:val="Point0"/>
    <w:qFormat/>
    <w:rsid w:val="00414065"/>
    <w:pPr>
      <w:numPr>
        <w:numId w:val="36"/>
      </w:numPr>
      <w:tabs>
        <w:tab w:val="clear" w:pos="850"/>
        <w:tab w:val="num" w:pos="425"/>
        <w:tab w:val="num" w:pos="567"/>
        <w:tab w:val="num" w:pos="643"/>
      </w:tabs>
      <w:ind w:left="425" w:hanging="425"/>
    </w:pPr>
    <w:rPr>
      <w:rFonts w:ascii="Calibri" w:hAnsi="Calibri"/>
    </w:rPr>
  </w:style>
  <w:style w:type="paragraph" w:customStyle="1" w:styleId="Tiret1">
    <w:name w:val="Tiret 1"/>
    <w:basedOn w:val="Point1"/>
    <w:qFormat/>
    <w:rsid w:val="00414065"/>
    <w:pPr>
      <w:numPr>
        <w:numId w:val="37"/>
      </w:numPr>
      <w:tabs>
        <w:tab w:val="clear" w:pos="1417"/>
        <w:tab w:val="num" w:pos="567"/>
      </w:tabs>
      <w:ind w:left="567"/>
    </w:pPr>
  </w:style>
  <w:style w:type="paragraph" w:customStyle="1" w:styleId="Tiret2">
    <w:name w:val="Tiret 2"/>
    <w:basedOn w:val="Point2"/>
    <w:qFormat/>
    <w:rsid w:val="00414065"/>
    <w:pPr>
      <w:numPr>
        <w:numId w:val="38"/>
      </w:numPr>
      <w:tabs>
        <w:tab w:val="clear" w:pos="1984"/>
        <w:tab w:val="num" w:pos="567"/>
      </w:tabs>
      <w:ind w:left="567"/>
    </w:pPr>
  </w:style>
  <w:style w:type="paragraph" w:customStyle="1" w:styleId="Tiret3">
    <w:name w:val="Tiret 3"/>
    <w:basedOn w:val="Point3"/>
    <w:qFormat/>
    <w:rsid w:val="00414065"/>
    <w:pPr>
      <w:numPr>
        <w:numId w:val="39"/>
      </w:numPr>
      <w:tabs>
        <w:tab w:val="clear" w:pos="2551"/>
        <w:tab w:val="num" w:pos="567"/>
      </w:tabs>
      <w:ind w:left="567"/>
    </w:pPr>
  </w:style>
  <w:style w:type="paragraph" w:customStyle="1" w:styleId="Tiret4">
    <w:name w:val="Tiret 4"/>
    <w:basedOn w:val="Point4"/>
    <w:qFormat/>
    <w:rsid w:val="00414065"/>
    <w:pPr>
      <w:numPr>
        <w:numId w:val="40"/>
      </w:numPr>
      <w:tabs>
        <w:tab w:val="clear" w:pos="3118"/>
        <w:tab w:val="num" w:pos="567"/>
      </w:tabs>
      <w:ind w:left="567"/>
    </w:pPr>
  </w:style>
  <w:style w:type="paragraph" w:customStyle="1" w:styleId="Tiret5">
    <w:name w:val="Tiret 5"/>
    <w:basedOn w:val="Point5"/>
    <w:qFormat/>
    <w:rsid w:val="00414065"/>
    <w:pPr>
      <w:numPr>
        <w:numId w:val="41"/>
      </w:numPr>
      <w:tabs>
        <w:tab w:val="clear" w:pos="3685"/>
        <w:tab w:val="num" w:pos="425"/>
      </w:tabs>
      <w:ind w:left="425" w:hanging="425"/>
    </w:pPr>
  </w:style>
  <w:style w:type="paragraph" w:customStyle="1" w:styleId="PointDouble0">
    <w:name w:val="PointDouble 0"/>
    <w:basedOn w:val="Normal"/>
    <w:qFormat/>
    <w:rsid w:val="00414065"/>
    <w:pPr>
      <w:widowControl/>
      <w:tabs>
        <w:tab w:val="left" w:pos="850"/>
      </w:tabs>
      <w:suppressAutoHyphens/>
      <w:spacing w:before="120" w:after="120"/>
      <w:ind w:left="1417" w:hanging="1417"/>
      <w:jc w:val="both"/>
    </w:pPr>
    <w:rPr>
      <w:rFonts w:eastAsia="Calibri"/>
      <w:szCs w:val="22"/>
      <w:lang w:eastAsia="en-US"/>
    </w:rPr>
  </w:style>
  <w:style w:type="paragraph" w:customStyle="1" w:styleId="PointDouble1">
    <w:name w:val="PointDouble 1"/>
    <w:basedOn w:val="Normal"/>
    <w:qFormat/>
    <w:rsid w:val="00414065"/>
    <w:pPr>
      <w:widowControl/>
      <w:tabs>
        <w:tab w:val="left" w:pos="1417"/>
      </w:tabs>
      <w:suppressAutoHyphens/>
      <w:spacing w:before="120" w:after="120"/>
      <w:ind w:left="1984" w:hanging="1134"/>
      <w:jc w:val="both"/>
    </w:pPr>
    <w:rPr>
      <w:rFonts w:eastAsia="Calibri"/>
      <w:szCs w:val="22"/>
      <w:lang w:eastAsia="en-US"/>
    </w:rPr>
  </w:style>
  <w:style w:type="paragraph" w:customStyle="1" w:styleId="PointDouble2">
    <w:name w:val="PointDouble 2"/>
    <w:basedOn w:val="Normal"/>
    <w:qFormat/>
    <w:rsid w:val="00414065"/>
    <w:pPr>
      <w:widowControl/>
      <w:tabs>
        <w:tab w:val="left" w:pos="1984"/>
      </w:tabs>
      <w:suppressAutoHyphens/>
      <w:spacing w:before="120" w:after="120"/>
      <w:ind w:left="2551" w:hanging="1134"/>
      <w:jc w:val="both"/>
    </w:pPr>
    <w:rPr>
      <w:rFonts w:eastAsia="Calibri"/>
      <w:szCs w:val="22"/>
      <w:lang w:eastAsia="en-US"/>
    </w:rPr>
  </w:style>
  <w:style w:type="paragraph" w:customStyle="1" w:styleId="PointDouble3">
    <w:name w:val="PointDouble 3"/>
    <w:basedOn w:val="Normal"/>
    <w:qFormat/>
    <w:rsid w:val="00414065"/>
    <w:pPr>
      <w:widowControl/>
      <w:tabs>
        <w:tab w:val="left" w:pos="2551"/>
      </w:tabs>
      <w:suppressAutoHyphens/>
      <w:spacing w:before="120" w:after="120"/>
      <w:ind w:left="3118" w:hanging="1134"/>
      <w:jc w:val="both"/>
    </w:pPr>
    <w:rPr>
      <w:rFonts w:eastAsia="Calibri"/>
      <w:szCs w:val="22"/>
      <w:lang w:eastAsia="en-US"/>
    </w:rPr>
  </w:style>
  <w:style w:type="paragraph" w:customStyle="1" w:styleId="PointDouble4">
    <w:name w:val="PointDouble 4"/>
    <w:basedOn w:val="Normal"/>
    <w:qFormat/>
    <w:rsid w:val="00414065"/>
    <w:pPr>
      <w:widowControl/>
      <w:tabs>
        <w:tab w:val="left" w:pos="3118"/>
      </w:tabs>
      <w:suppressAutoHyphens/>
      <w:spacing w:before="120" w:after="120"/>
      <w:ind w:left="3685" w:hanging="1134"/>
      <w:jc w:val="both"/>
    </w:pPr>
    <w:rPr>
      <w:rFonts w:eastAsia="Calibri"/>
      <w:szCs w:val="22"/>
      <w:lang w:eastAsia="en-US"/>
    </w:rPr>
  </w:style>
  <w:style w:type="paragraph" w:customStyle="1" w:styleId="PointTriple0">
    <w:name w:val="PointTriple 0"/>
    <w:basedOn w:val="Normal"/>
    <w:qFormat/>
    <w:rsid w:val="00414065"/>
    <w:pPr>
      <w:widowControl/>
      <w:tabs>
        <w:tab w:val="left" w:pos="850"/>
        <w:tab w:val="left" w:pos="1417"/>
      </w:tabs>
      <w:suppressAutoHyphens/>
      <w:spacing w:before="120" w:after="120"/>
      <w:ind w:left="1984" w:hanging="1984"/>
      <w:jc w:val="both"/>
    </w:pPr>
    <w:rPr>
      <w:rFonts w:eastAsia="Calibri"/>
      <w:szCs w:val="22"/>
      <w:lang w:eastAsia="en-US"/>
    </w:rPr>
  </w:style>
  <w:style w:type="paragraph" w:customStyle="1" w:styleId="PointTriple1">
    <w:name w:val="PointTriple 1"/>
    <w:basedOn w:val="Normal"/>
    <w:qFormat/>
    <w:rsid w:val="00414065"/>
    <w:pPr>
      <w:widowControl/>
      <w:tabs>
        <w:tab w:val="left" w:pos="1417"/>
        <w:tab w:val="left" w:pos="1984"/>
      </w:tabs>
      <w:suppressAutoHyphens/>
      <w:spacing w:before="120" w:after="120"/>
      <w:ind w:left="2551" w:hanging="1701"/>
      <w:jc w:val="both"/>
    </w:pPr>
    <w:rPr>
      <w:rFonts w:eastAsia="Calibri"/>
      <w:szCs w:val="22"/>
      <w:lang w:eastAsia="en-US"/>
    </w:rPr>
  </w:style>
  <w:style w:type="paragraph" w:customStyle="1" w:styleId="PointTriple2">
    <w:name w:val="PointTriple 2"/>
    <w:basedOn w:val="Normal"/>
    <w:qFormat/>
    <w:rsid w:val="00414065"/>
    <w:pPr>
      <w:widowControl/>
      <w:tabs>
        <w:tab w:val="left" w:pos="1984"/>
        <w:tab w:val="left" w:pos="2551"/>
      </w:tabs>
      <w:suppressAutoHyphens/>
      <w:spacing w:before="120" w:after="120"/>
      <w:ind w:left="3118" w:hanging="1701"/>
      <w:jc w:val="both"/>
    </w:pPr>
    <w:rPr>
      <w:rFonts w:eastAsia="Calibri"/>
      <w:szCs w:val="22"/>
      <w:lang w:eastAsia="en-US"/>
    </w:rPr>
  </w:style>
  <w:style w:type="paragraph" w:customStyle="1" w:styleId="PointTriple3">
    <w:name w:val="PointTriple 3"/>
    <w:basedOn w:val="Normal"/>
    <w:qFormat/>
    <w:rsid w:val="00414065"/>
    <w:pPr>
      <w:widowControl/>
      <w:tabs>
        <w:tab w:val="left" w:pos="2551"/>
        <w:tab w:val="left" w:pos="3118"/>
      </w:tabs>
      <w:suppressAutoHyphens/>
      <w:spacing w:before="120" w:after="120"/>
      <w:ind w:left="3685" w:hanging="1701"/>
      <w:jc w:val="both"/>
    </w:pPr>
    <w:rPr>
      <w:rFonts w:eastAsia="Calibri"/>
      <w:szCs w:val="22"/>
      <w:lang w:eastAsia="en-US"/>
    </w:rPr>
  </w:style>
  <w:style w:type="paragraph" w:customStyle="1" w:styleId="PointTriple4">
    <w:name w:val="PointTriple 4"/>
    <w:basedOn w:val="Normal"/>
    <w:qFormat/>
    <w:rsid w:val="00414065"/>
    <w:pPr>
      <w:widowControl/>
      <w:tabs>
        <w:tab w:val="left" w:pos="3118"/>
        <w:tab w:val="left" w:pos="3685"/>
      </w:tabs>
      <w:suppressAutoHyphens/>
      <w:spacing w:before="120" w:after="120"/>
      <w:ind w:left="4252" w:hanging="1701"/>
      <w:jc w:val="both"/>
    </w:pPr>
    <w:rPr>
      <w:rFonts w:eastAsia="Calibri"/>
      <w:szCs w:val="22"/>
      <w:lang w:eastAsia="en-US"/>
    </w:rPr>
  </w:style>
  <w:style w:type="paragraph" w:customStyle="1" w:styleId="NumPar1">
    <w:name w:val="NumPar 1"/>
    <w:basedOn w:val="Normal"/>
    <w:next w:val="Text1"/>
    <w:qFormat/>
    <w:rsid w:val="00414065"/>
    <w:pPr>
      <w:widowControl/>
      <w:numPr>
        <w:numId w:val="42"/>
      </w:numPr>
      <w:tabs>
        <w:tab w:val="clear" w:pos="850"/>
        <w:tab w:val="num" w:pos="425"/>
      </w:tabs>
      <w:suppressAutoHyphens/>
      <w:spacing w:before="120" w:after="120"/>
      <w:ind w:left="425" w:hanging="425"/>
      <w:jc w:val="both"/>
    </w:pPr>
    <w:rPr>
      <w:rFonts w:eastAsia="Calibri"/>
      <w:szCs w:val="22"/>
      <w:lang w:eastAsia="en-US"/>
    </w:rPr>
  </w:style>
  <w:style w:type="paragraph" w:customStyle="1" w:styleId="NumPar2">
    <w:name w:val="NumPar 2"/>
    <w:basedOn w:val="Normal"/>
    <w:next w:val="Text1"/>
    <w:qFormat/>
    <w:rsid w:val="00414065"/>
    <w:pPr>
      <w:widowControl/>
      <w:numPr>
        <w:ilvl w:val="1"/>
        <w:numId w:val="42"/>
      </w:numPr>
      <w:tabs>
        <w:tab w:val="clear" w:pos="850"/>
        <w:tab w:val="num" w:pos="851"/>
      </w:tabs>
      <w:suppressAutoHyphens/>
      <w:spacing w:before="120" w:after="120"/>
      <w:ind w:left="851" w:hanging="426"/>
      <w:jc w:val="both"/>
    </w:pPr>
    <w:rPr>
      <w:rFonts w:eastAsia="Calibri"/>
      <w:szCs w:val="22"/>
      <w:lang w:eastAsia="en-US"/>
    </w:rPr>
  </w:style>
  <w:style w:type="paragraph" w:customStyle="1" w:styleId="NumPar3">
    <w:name w:val="NumPar 3"/>
    <w:basedOn w:val="Normal"/>
    <w:next w:val="Text1"/>
    <w:qFormat/>
    <w:rsid w:val="00414065"/>
    <w:pPr>
      <w:widowControl/>
      <w:numPr>
        <w:ilvl w:val="2"/>
        <w:numId w:val="42"/>
      </w:numPr>
      <w:tabs>
        <w:tab w:val="clear" w:pos="850"/>
        <w:tab w:val="num" w:pos="1276"/>
      </w:tabs>
      <w:suppressAutoHyphens/>
      <w:spacing w:before="120" w:after="120"/>
      <w:ind w:left="1276" w:hanging="425"/>
      <w:jc w:val="both"/>
    </w:pPr>
    <w:rPr>
      <w:rFonts w:eastAsia="Calibri"/>
      <w:szCs w:val="22"/>
      <w:lang w:eastAsia="en-US"/>
    </w:rPr>
  </w:style>
  <w:style w:type="paragraph" w:customStyle="1" w:styleId="NumPar4">
    <w:name w:val="NumPar 4"/>
    <w:basedOn w:val="Normal"/>
    <w:next w:val="Text1"/>
    <w:qFormat/>
    <w:rsid w:val="00414065"/>
    <w:pPr>
      <w:widowControl/>
      <w:numPr>
        <w:ilvl w:val="3"/>
        <w:numId w:val="42"/>
      </w:numPr>
      <w:tabs>
        <w:tab w:val="clear" w:pos="850"/>
      </w:tabs>
      <w:suppressAutoHyphens/>
      <w:spacing w:before="120" w:after="120"/>
      <w:ind w:left="2880" w:hanging="360"/>
      <w:jc w:val="both"/>
    </w:pPr>
    <w:rPr>
      <w:rFonts w:eastAsia="Calibri"/>
      <w:szCs w:val="22"/>
      <w:lang w:eastAsia="en-US"/>
    </w:rPr>
  </w:style>
  <w:style w:type="paragraph" w:customStyle="1" w:styleId="NumPar5">
    <w:name w:val="NumPar 5"/>
    <w:basedOn w:val="Normal"/>
    <w:next w:val="Text2"/>
    <w:qFormat/>
    <w:rsid w:val="00414065"/>
    <w:pPr>
      <w:widowControl/>
      <w:numPr>
        <w:ilvl w:val="4"/>
        <w:numId w:val="42"/>
      </w:numPr>
      <w:tabs>
        <w:tab w:val="clear" w:pos="1417"/>
      </w:tabs>
      <w:suppressAutoHyphens/>
      <w:spacing w:before="120" w:after="120"/>
      <w:ind w:left="3600" w:hanging="360"/>
      <w:jc w:val="both"/>
    </w:pPr>
    <w:rPr>
      <w:rFonts w:eastAsia="Calibri"/>
      <w:szCs w:val="22"/>
      <w:lang w:eastAsia="en-US"/>
    </w:rPr>
  </w:style>
  <w:style w:type="paragraph" w:customStyle="1" w:styleId="NumPar6">
    <w:name w:val="NumPar 6"/>
    <w:basedOn w:val="Normal"/>
    <w:next w:val="Text2"/>
    <w:qFormat/>
    <w:rsid w:val="00414065"/>
    <w:pPr>
      <w:widowControl/>
      <w:numPr>
        <w:ilvl w:val="5"/>
        <w:numId w:val="42"/>
      </w:numPr>
      <w:tabs>
        <w:tab w:val="clear" w:pos="1417"/>
      </w:tabs>
      <w:suppressAutoHyphens/>
      <w:spacing w:before="120" w:after="120"/>
      <w:ind w:left="4320" w:hanging="360"/>
      <w:jc w:val="both"/>
    </w:pPr>
    <w:rPr>
      <w:rFonts w:eastAsia="Calibri"/>
      <w:szCs w:val="22"/>
      <w:lang w:eastAsia="en-US"/>
    </w:rPr>
  </w:style>
  <w:style w:type="paragraph" w:customStyle="1" w:styleId="NumPar7">
    <w:name w:val="NumPar 7"/>
    <w:basedOn w:val="Normal"/>
    <w:next w:val="Text2"/>
    <w:qFormat/>
    <w:rsid w:val="00414065"/>
    <w:pPr>
      <w:widowControl/>
      <w:numPr>
        <w:ilvl w:val="6"/>
        <w:numId w:val="42"/>
      </w:numPr>
      <w:tabs>
        <w:tab w:val="clear" w:pos="1417"/>
      </w:tabs>
      <w:suppressAutoHyphens/>
      <w:spacing w:before="120" w:after="120"/>
      <w:ind w:left="5040" w:hanging="360"/>
      <w:jc w:val="both"/>
    </w:pPr>
    <w:rPr>
      <w:rFonts w:eastAsia="Calibri"/>
      <w:szCs w:val="22"/>
      <w:lang w:eastAsia="en-US"/>
    </w:rPr>
  </w:style>
  <w:style w:type="paragraph" w:customStyle="1" w:styleId="ManualNumPar1">
    <w:name w:val="Manual NumPar 1"/>
    <w:basedOn w:val="Normal"/>
    <w:next w:val="Text1"/>
    <w:link w:val="ManualNumPar1Char"/>
    <w:qFormat/>
    <w:rsid w:val="00414065"/>
    <w:pPr>
      <w:widowControl/>
      <w:suppressAutoHyphens/>
      <w:spacing w:before="120" w:after="120"/>
      <w:ind w:left="850" w:hanging="850"/>
      <w:jc w:val="both"/>
    </w:pPr>
  </w:style>
  <w:style w:type="paragraph" w:customStyle="1" w:styleId="ManualNumPar2">
    <w:name w:val="Manual NumPar 2"/>
    <w:basedOn w:val="Normal"/>
    <w:next w:val="Text1"/>
    <w:qFormat/>
    <w:rsid w:val="00414065"/>
    <w:pPr>
      <w:widowControl/>
      <w:suppressAutoHyphens/>
      <w:spacing w:before="120" w:after="120"/>
      <w:ind w:left="850" w:hanging="850"/>
      <w:jc w:val="both"/>
    </w:pPr>
    <w:rPr>
      <w:rFonts w:eastAsia="Calibri"/>
      <w:szCs w:val="22"/>
      <w:lang w:eastAsia="en-US"/>
    </w:rPr>
  </w:style>
  <w:style w:type="paragraph" w:customStyle="1" w:styleId="ManualNumPar3">
    <w:name w:val="Manual NumPar 3"/>
    <w:basedOn w:val="Normal"/>
    <w:next w:val="Text1"/>
    <w:qFormat/>
    <w:rsid w:val="00414065"/>
    <w:pPr>
      <w:widowControl/>
      <w:suppressAutoHyphens/>
      <w:spacing w:before="120" w:after="120"/>
      <w:ind w:left="850" w:hanging="850"/>
      <w:jc w:val="both"/>
    </w:pPr>
    <w:rPr>
      <w:rFonts w:eastAsia="Calibri"/>
      <w:szCs w:val="22"/>
      <w:lang w:eastAsia="en-US"/>
    </w:rPr>
  </w:style>
  <w:style w:type="paragraph" w:customStyle="1" w:styleId="ManualNumPar4">
    <w:name w:val="Manual NumPar 4"/>
    <w:basedOn w:val="Normal"/>
    <w:next w:val="Text1"/>
    <w:qFormat/>
    <w:rsid w:val="00414065"/>
    <w:pPr>
      <w:widowControl/>
      <w:suppressAutoHyphens/>
      <w:spacing w:before="120" w:after="120"/>
      <w:ind w:left="850" w:hanging="850"/>
      <w:jc w:val="both"/>
    </w:pPr>
    <w:rPr>
      <w:rFonts w:eastAsia="Calibri"/>
      <w:szCs w:val="22"/>
      <w:lang w:eastAsia="en-US"/>
    </w:rPr>
  </w:style>
  <w:style w:type="paragraph" w:customStyle="1" w:styleId="ManualNumPar5">
    <w:name w:val="Manual NumPar 5"/>
    <w:basedOn w:val="Normal"/>
    <w:next w:val="Text2"/>
    <w:qFormat/>
    <w:rsid w:val="00414065"/>
    <w:pPr>
      <w:widowControl/>
      <w:suppressAutoHyphens/>
      <w:spacing w:before="120" w:after="120"/>
      <w:ind w:left="1417" w:hanging="1417"/>
      <w:jc w:val="both"/>
    </w:pPr>
    <w:rPr>
      <w:rFonts w:eastAsia="Calibri"/>
      <w:szCs w:val="22"/>
      <w:lang w:eastAsia="en-US"/>
    </w:rPr>
  </w:style>
  <w:style w:type="paragraph" w:customStyle="1" w:styleId="ManualNumPar6">
    <w:name w:val="Manual NumPar 6"/>
    <w:basedOn w:val="Normal"/>
    <w:next w:val="Text2"/>
    <w:qFormat/>
    <w:rsid w:val="00414065"/>
    <w:pPr>
      <w:widowControl/>
      <w:suppressAutoHyphens/>
      <w:spacing w:before="120" w:after="120"/>
      <w:ind w:left="1417" w:hanging="1417"/>
      <w:jc w:val="both"/>
    </w:pPr>
    <w:rPr>
      <w:rFonts w:eastAsia="Calibri"/>
      <w:szCs w:val="22"/>
      <w:lang w:eastAsia="en-US"/>
    </w:rPr>
  </w:style>
  <w:style w:type="paragraph" w:customStyle="1" w:styleId="ManualNumPar7">
    <w:name w:val="Manual NumPar 7"/>
    <w:basedOn w:val="Normal"/>
    <w:next w:val="Text2"/>
    <w:qFormat/>
    <w:rsid w:val="00414065"/>
    <w:pPr>
      <w:widowControl/>
      <w:suppressAutoHyphens/>
      <w:spacing w:before="120" w:after="120"/>
      <w:ind w:left="1417" w:hanging="1417"/>
      <w:jc w:val="both"/>
    </w:pPr>
    <w:rPr>
      <w:rFonts w:eastAsia="Calibri"/>
      <w:szCs w:val="22"/>
      <w:lang w:eastAsia="en-US"/>
    </w:rPr>
  </w:style>
  <w:style w:type="paragraph" w:customStyle="1" w:styleId="QuotedNumPar">
    <w:name w:val="Quoted NumPar"/>
    <w:basedOn w:val="Normal"/>
    <w:qFormat/>
    <w:rsid w:val="00414065"/>
    <w:pPr>
      <w:widowControl/>
      <w:suppressAutoHyphens/>
      <w:spacing w:before="120" w:after="120"/>
      <w:ind w:left="1417" w:hanging="567"/>
      <w:jc w:val="both"/>
    </w:pPr>
    <w:rPr>
      <w:rFonts w:eastAsia="Calibri"/>
      <w:szCs w:val="22"/>
      <w:lang w:eastAsia="en-US"/>
    </w:rPr>
  </w:style>
  <w:style w:type="paragraph" w:customStyle="1" w:styleId="ManualHeading1">
    <w:name w:val="Manual Heading 1"/>
    <w:basedOn w:val="Normal"/>
    <w:next w:val="Text1"/>
    <w:qFormat/>
    <w:rsid w:val="00414065"/>
    <w:pPr>
      <w:keepNext/>
      <w:widowControl/>
      <w:tabs>
        <w:tab w:val="left" w:pos="850"/>
      </w:tabs>
      <w:suppressAutoHyphens/>
      <w:spacing w:before="360" w:after="120"/>
      <w:ind w:left="850" w:hanging="850"/>
      <w:jc w:val="both"/>
      <w:outlineLvl w:val="0"/>
    </w:pPr>
    <w:rPr>
      <w:rFonts w:eastAsia="Calibri"/>
      <w:b/>
      <w:smallCaps/>
      <w:szCs w:val="22"/>
      <w:lang w:eastAsia="en-US"/>
    </w:rPr>
  </w:style>
  <w:style w:type="paragraph" w:customStyle="1" w:styleId="ManualHeading2">
    <w:name w:val="Manual Heading 2"/>
    <w:basedOn w:val="Normal"/>
    <w:next w:val="Text1"/>
    <w:qFormat/>
    <w:rsid w:val="00414065"/>
    <w:pPr>
      <w:keepNext/>
      <w:widowControl/>
      <w:tabs>
        <w:tab w:val="left" w:pos="850"/>
      </w:tabs>
      <w:suppressAutoHyphens/>
      <w:spacing w:before="120" w:after="120"/>
      <w:ind w:left="850" w:hanging="850"/>
      <w:jc w:val="both"/>
      <w:outlineLvl w:val="1"/>
    </w:pPr>
    <w:rPr>
      <w:rFonts w:eastAsia="Calibri"/>
      <w:b/>
      <w:szCs w:val="22"/>
      <w:lang w:eastAsia="en-US"/>
    </w:rPr>
  </w:style>
  <w:style w:type="paragraph" w:customStyle="1" w:styleId="ManualHeading3">
    <w:name w:val="Manual Heading 3"/>
    <w:basedOn w:val="Normal"/>
    <w:next w:val="Text1"/>
    <w:qFormat/>
    <w:rsid w:val="00414065"/>
    <w:pPr>
      <w:keepNext/>
      <w:widowControl/>
      <w:tabs>
        <w:tab w:val="left" w:pos="850"/>
      </w:tabs>
      <w:suppressAutoHyphens/>
      <w:spacing w:before="120" w:after="120"/>
      <w:ind w:left="850" w:hanging="850"/>
      <w:jc w:val="both"/>
      <w:outlineLvl w:val="2"/>
    </w:pPr>
    <w:rPr>
      <w:rFonts w:eastAsia="Calibri"/>
      <w:i/>
      <w:szCs w:val="22"/>
      <w:lang w:eastAsia="en-US"/>
    </w:rPr>
  </w:style>
  <w:style w:type="paragraph" w:customStyle="1" w:styleId="ManualHeading4">
    <w:name w:val="Manual Heading 4"/>
    <w:basedOn w:val="Normal"/>
    <w:next w:val="Text1"/>
    <w:qFormat/>
    <w:rsid w:val="00414065"/>
    <w:pPr>
      <w:keepNext/>
      <w:widowControl/>
      <w:tabs>
        <w:tab w:val="left" w:pos="850"/>
      </w:tabs>
      <w:suppressAutoHyphens/>
      <w:spacing w:before="120" w:after="120"/>
      <w:ind w:left="850" w:hanging="850"/>
      <w:jc w:val="both"/>
      <w:outlineLvl w:val="3"/>
    </w:pPr>
    <w:rPr>
      <w:rFonts w:eastAsia="Calibri"/>
      <w:szCs w:val="22"/>
      <w:lang w:eastAsia="en-US"/>
    </w:rPr>
  </w:style>
  <w:style w:type="paragraph" w:customStyle="1" w:styleId="ManualHeading5">
    <w:name w:val="Manual Heading 5"/>
    <w:basedOn w:val="Normal"/>
    <w:next w:val="Text2"/>
    <w:qFormat/>
    <w:rsid w:val="00414065"/>
    <w:pPr>
      <w:keepNext/>
      <w:widowControl/>
      <w:tabs>
        <w:tab w:val="left" w:pos="1417"/>
      </w:tabs>
      <w:suppressAutoHyphens/>
      <w:spacing w:before="120" w:after="120"/>
      <w:ind w:left="1417" w:hanging="1417"/>
      <w:jc w:val="both"/>
      <w:outlineLvl w:val="4"/>
    </w:pPr>
    <w:rPr>
      <w:rFonts w:eastAsia="Calibri"/>
      <w:szCs w:val="22"/>
      <w:lang w:eastAsia="en-US"/>
    </w:rPr>
  </w:style>
  <w:style w:type="paragraph" w:customStyle="1" w:styleId="ManualHeading6">
    <w:name w:val="Manual Heading 6"/>
    <w:basedOn w:val="Normal"/>
    <w:next w:val="Text2"/>
    <w:qFormat/>
    <w:rsid w:val="00414065"/>
    <w:pPr>
      <w:keepNext/>
      <w:widowControl/>
      <w:tabs>
        <w:tab w:val="left" w:pos="1417"/>
      </w:tabs>
      <w:suppressAutoHyphens/>
      <w:spacing w:before="120" w:after="120"/>
      <w:ind w:left="1417" w:hanging="1417"/>
      <w:jc w:val="both"/>
      <w:outlineLvl w:val="5"/>
    </w:pPr>
    <w:rPr>
      <w:rFonts w:eastAsia="Calibri"/>
      <w:szCs w:val="22"/>
      <w:lang w:eastAsia="en-US"/>
    </w:rPr>
  </w:style>
  <w:style w:type="paragraph" w:customStyle="1" w:styleId="ManualHeading7">
    <w:name w:val="Manual Heading 7"/>
    <w:basedOn w:val="Normal"/>
    <w:next w:val="Text2"/>
    <w:qFormat/>
    <w:rsid w:val="00414065"/>
    <w:pPr>
      <w:keepNext/>
      <w:widowControl/>
      <w:tabs>
        <w:tab w:val="left" w:pos="1417"/>
      </w:tabs>
      <w:suppressAutoHyphens/>
      <w:spacing w:before="120" w:after="120"/>
      <w:ind w:left="1417" w:hanging="1417"/>
      <w:jc w:val="both"/>
      <w:outlineLvl w:val="6"/>
    </w:pPr>
    <w:rPr>
      <w:rFonts w:eastAsia="Calibri"/>
      <w:szCs w:val="22"/>
      <w:lang w:eastAsia="en-US"/>
    </w:rPr>
  </w:style>
  <w:style w:type="paragraph" w:customStyle="1" w:styleId="ChapterTitle">
    <w:name w:val="ChapterTitle"/>
    <w:basedOn w:val="Heading1"/>
    <w:next w:val="Normal"/>
    <w:link w:val="ChapterTitleChar"/>
    <w:qFormat/>
    <w:rsid w:val="00414065"/>
    <w:pPr>
      <w:keepLines w:val="0"/>
      <w:suppressAutoHyphens/>
      <w:spacing w:before="360" w:after="360"/>
      <w:ind w:left="0" w:firstLine="0"/>
      <w:jc w:val="center"/>
    </w:pPr>
    <w:rPr>
      <w:bCs/>
      <w:smallCaps/>
      <w:kern w:val="0"/>
      <w:sz w:val="32"/>
      <w:szCs w:val="28"/>
      <w:lang w:val="en-GB" w:eastAsia="en-GB"/>
    </w:rPr>
  </w:style>
  <w:style w:type="paragraph" w:customStyle="1" w:styleId="PartTitle">
    <w:name w:val="PartTitle"/>
    <w:basedOn w:val="Normal"/>
    <w:next w:val="ChapterTitle"/>
    <w:qFormat/>
    <w:rsid w:val="00414065"/>
    <w:pPr>
      <w:keepNext/>
      <w:pageBreakBefore/>
      <w:widowControl/>
      <w:suppressAutoHyphens/>
      <w:spacing w:before="120" w:after="360"/>
      <w:jc w:val="center"/>
    </w:pPr>
    <w:rPr>
      <w:rFonts w:eastAsia="Calibri"/>
      <w:b/>
      <w:sz w:val="36"/>
      <w:szCs w:val="22"/>
      <w:lang w:eastAsia="en-US"/>
    </w:rPr>
  </w:style>
  <w:style w:type="paragraph" w:customStyle="1" w:styleId="SectionTitle">
    <w:name w:val="SectionTitle"/>
    <w:basedOn w:val="Normal"/>
    <w:next w:val="Heading1"/>
    <w:qFormat/>
    <w:rsid w:val="00414065"/>
    <w:pPr>
      <w:keepNext/>
      <w:widowControl/>
      <w:suppressAutoHyphens/>
      <w:spacing w:before="120" w:after="360"/>
      <w:jc w:val="center"/>
    </w:pPr>
    <w:rPr>
      <w:rFonts w:eastAsia="Calibri"/>
      <w:b/>
      <w:smallCaps/>
      <w:sz w:val="28"/>
      <w:szCs w:val="22"/>
      <w:lang w:eastAsia="en-US"/>
    </w:rPr>
  </w:style>
  <w:style w:type="paragraph" w:customStyle="1" w:styleId="TableTitle">
    <w:name w:val="Table Title"/>
    <w:basedOn w:val="Normal"/>
    <w:next w:val="Normal"/>
    <w:qFormat/>
    <w:rsid w:val="00414065"/>
    <w:pPr>
      <w:widowControl/>
      <w:suppressAutoHyphens/>
      <w:spacing w:before="120" w:after="120"/>
      <w:jc w:val="center"/>
    </w:pPr>
    <w:rPr>
      <w:rFonts w:eastAsia="Calibri"/>
      <w:b/>
      <w:szCs w:val="22"/>
      <w:lang w:eastAsia="en-US"/>
    </w:rPr>
  </w:style>
  <w:style w:type="paragraph" w:customStyle="1" w:styleId="Point0number">
    <w:name w:val="Point 0 (number)"/>
    <w:basedOn w:val="Normal"/>
    <w:qFormat/>
    <w:rsid w:val="00414065"/>
    <w:pPr>
      <w:widowControl/>
      <w:tabs>
        <w:tab w:val="num" w:pos="850"/>
      </w:tabs>
      <w:suppressAutoHyphens/>
      <w:spacing w:before="120" w:after="120"/>
      <w:ind w:left="850" w:hanging="850"/>
      <w:jc w:val="both"/>
    </w:pPr>
    <w:rPr>
      <w:rFonts w:eastAsia="Calibri"/>
      <w:szCs w:val="22"/>
      <w:lang w:eastAsia="en-US"/>
    </w:rPr>
  </w:style>
  <w:style w:type="paragraph" w:customStyle="1" w:styleId="Point1number">
    <w:name w:val="Point 1 (number)"/>
    <w:basedOn w:val="Normal"/>
    <w:qFormat/>
    <w:rsid w:val="00414065"/>
    <w:pPr>
      <w:widowControl/>
      <w:numPr>
        <w:ilvl w:val="2"/>
        <w:numId w:val="43"/>
      </w:numPr>
      <w:tabs>
        <w:tab w:val="clear" w:pos="1417"/>
      </w:tabs>
      <w:suppressAutoHyphens/>
      <w:spacing w:before="120" w:after="120"/>
      <w:ind w:left="2367" w:hanging="180"/>
      <w:jc w:val="both"/>
    </w:pPr>
    <w:rPr>
      <w:rFonts w:eastAsia="Calibri"/>
      <w:szCs w:val="22"/>
      <w:lang w:eastAsia="en-US"/>
    </w:rPr>
  </w:style>
  <w:style w:type="paragraph" w:customStyle="1" w:styleId="Point2number">
    <w:name w:val="Point 2 (number)"/>
    <w:basedOn w:val="Normal"/>
    <w:qFormat/>
    <w:rsid w:val="00414065"/>
    <w:pPr>
      <w:widowControl/>
      <w:numPr>
        <w:ilvl w:val="4"/>
        <w:numId w:val="43"/>
      </w:numPr>
      <w:tabs>
        <w:tab w:val="clear" w:pos="1984"/>
      </w:tabs>
      <w:suppressAutoHyphens/>
      <w:spacing w:before="120" w:after="120"/>
      <w:ind w:left="3807" w:hanging="360"/>
      <w:jc w:val="both"/>
    </w:pPr>
    <w:rPr>
      <w:rFonts w:eastAsia="Calibri"/>
      <w:szCs w:val="22"/>
      <w:lang w:eastAsia="en-US"/>
    </w:rPr>
  </w:style>
  <w:style w:type="paragraph" w:customStyle="1" w:styleId="Point3number">
    <w:name w:val="Point 3 (number)"/>
    <w:basedOn w:val="Normal"/>
    <w:qFormat/>
    <w:rsid w:val="00414065"/>
    <w:pPr>
      <w:widowControl/>
      <w:numPr>
        <w:ilvl w:val="6"/>
        <w:numId w:val="43"/>
      </w:numPr>
      <w:tabs>
        <w:tab w:val="clear" w:pos="2551"/>
      </w:tabs>
      <w:suppressAutoHyphens/>
      <w:spacing w:before="120" w:after="120"/>
      <w:ind w:left="5247" w:hanging="360"/>
      <w:jc w:val="both"/>
    </w:pPr>
    <w:rPr>
      <w:rFonts w:eastAsia="Calibri"/>
      <w:szCs w:val="22"/>
      <w:lang w:eastAsia="en-US"/>
    </w:rPr>
  </w:style>
  <w:style w:type="paragraph" w:customStyle="1" w:styleId="Point0letter">
    <w:name w:val="Point 0 (letter)"/>
    <w:basedOn w:val="Normal"/>
    <w:qFormat/>
    <w:rsid w:val="00414065"/>
    <w:pPr>
      <w:widowControl/>
      <w:tabs>
        <w:tab w:val="num" w:pos="850"/>
      </w:tabs>
      <w:suppressAutoHyphens/>
      <w:spacing w:before="120" w:after="120"/>
      <w:ind w:left="850" w:hanging="850"/>
      <w:jc w:val="both"/>
    </w:pPr>
    <w:rPr>
      <w:rFonts w:eastAsia="Calibri"/>
      <w:szCs w:val="22"/>
      <w:lang w:eastAsia="en-US"/>
    </w:rPr>
  </w:style>
  <w:style w:type="paragraph" w:customStyle="1" w:styleId="Point1letter0">
    <w:name w:val="Point 1 (letter)"/>
    <w:basedOn w:val="Normal"/>
    <w:qFormat/>
    <w:rsid w:val="00414065"/>
    <w:pPr>
      <w:widowControl/>
      <w:tabs>
        <w:tab w:val="num" w:pos="1417"/>
      </w:tabs>
      <w:suppressAutoHyphens/>
      <w:spacing w:before="120" w:after="120"/>
      <w:ind w:left="1417" w:hanging="567"/>
      <w:jc w:val="both"/>
    </w:pPr>
    <w:rPr>
      <w:rFonts w:eastAsia="Calibri"/>
      <w:szCs w:val="22"/>
      <w:lang w:eastAsia="en-US"/>
    </w:rPr>
  </w:style>
  <w:style w:type="paragraph" w:customStyle="1" w:styleId="Point2letter">
    <w:name w:val="Point 2 (letter)"/>
    <w:basedOn w:val="Normal"/>
    <w:qFormat/>
    <w:rsid w:val="00414065"/>
    <w:pPr>
      <w:widowControl/>
      <w:numPr>
        <w:ilvl w:val="5"/>
        <w:numId w:val="43"/>
      </w:numPr>
      <w:tabs>
        <w:tab w:val="clear" w:pos="1984"/>
      </w:tabs>
      <w:suppressAutoHyphens/>
      <w:spacing w:before="120" w:after="120"/>
      <w:ind w:left="4527" w:hanging="180"/>
      <w:jc w:val="both"/>
    </w:pPr>
    <w:rPr>
      <w:rFonts w:eastAsia="Calibri"/>
      <w:szCs w:val="22"/>
      <w:lang w:eastAsia="en-US"/>
    </w:rPr>
  </w:style>
  <w:style w:type="paragraph" w:customStyle="1" w:styleId="Point3letter">
    <w:name w:val="Point 3 (letter)"/>
    <w:basedOn w:val="Normal"/>
    <w:qFormat/>
    <w:rsid w:val="00414065"/>
    <w:pPr>
      <w:widowControl/>
      <w:numPr>
        <w:ilvl w:val="7"/>
        <w:numId w:val="43"/>
      </w:numPr>
      <w:tabs>
        <w:tab w:val="clear" w:pos="2551"/>
      </w:tabs>
      <w:suppressAutoHyphens/>
      <w:spacing w:before="120" w:after="120"/>
      <w:ind w:left="5967" w:hanging="360"/>
      <w:jc w:val="both"/>
    </w:pPr>
    <w:rPr>
      <w:rFonts w:eastAsia="Calibri"/>
      <w:szCs w:val="22"/>
      <w:lang w:eastAsia="en-US"/>
    </w:rPr>
  </w:style>
  <w:style w:type="paragraph" w:customStyle="1" w:styleId="Point4letter">
    <w:name w:val="Point 4 (letter)"/>
    <w:basedOn w:val="Normal"/>
    <w:qFormat/>
    <w:rsid w:val="00414065"/>
    <w:pPr>
      <w:widowControl/>
      <w:numPr>
        <w:ilvl w:val="8"/>
        <w:numId w:val="43"/>
      </w:numPr>
      <w:tabs>
        <w:tab w:val="clear" w:pos="3118"/>
      </w:tabs>
      <w:suppressAutoHyphens/>
      <w:spacing w:before="120" w:after="120"/>
      <w:ind w:left="6687" w:hanging="180"/>
      <w:jc w:val="both"/>
    </w:pPr>
    <w:rPr>
      <w:rFonts w:eastAsia="Calibri"/>
      <w:szCs w:val="22"/>
      <w:lang w:eastAsia="en-US"/>
    </w:rPr>
  </w:style>
  <w:style w:type="paragraph" w:customStyle="1" w:styleId="Bullet0">
    <w:name w:val="Bullet 0"/>
    <w:basedOn w:val="Normal"/>
    <w:qFormat/>
    <w:rsid w:val="00414065"/>
    <w:pPr>
      <w:widowControl/>
      <w:numPr>
        <w:numId w:val="44"/>
      </w:numPr>
      <w:tabs>
        <w:tab w:val="clear" w:pos="850"/>
      </w:tabs>
      <w:suppressAutoHyphens/>
      <w:spacing w:before="120" w:after="120"/>
      <w:ind w:left="720" w:hanging="360"/>
      <w:jc w:val="both"/>
    </w:pPr>
    <w:rPr>
      <w:rFonts w:eastAsia="Calibri"/>
      <w:szCs w:val="22"/>
      <w:lang w:eastAsia="en-US"/>
    </w:rPr>
  </w:style>
  <w:style w:type="paragraph" w:customStyle="1" w:styleId="Langue">
    <w:name w:val="Langue"/>
    <w:basedOn w:val="Normal"/>
    <w:next w:val="Rfrenceinterne"/>
    <w:qFormat/>
    <w:rsid w:val="00414065"/>
    <w:pPr>
      <w:widowControl/>
      <w:suppressAutoHyphens/>
      <w:spacing w:after="600"/>
      <w:jc w:val="center"/>
    </w:pPr>
    <w:rPr>
      <w:rFonts w:eastAsia="Calibri"/>
      <w:b/>
      <w:caps/>
      <w:szCs w:val="22"/>
      <w:lang w:eastAsia="en-US"/>
    </w:rPr>
  </w:style>
  <w:style w:type="paragraph" w:customStyle="1" w:styleId="Nomdelinstitution">
    <w:name w:val="Nom de l'institution"/>
    <w:basedOn w:val="Normal"/>
    <w:next w:val="Emission"/>
    <w:qFormat/>
    <w:rsid w:val="00414065"/>
    <w:pPr>
      <w:widowControl/>
      <w:suppressAutoHyphens/>
    </w:pPr>
    <w:rPr>
      <w:rFonts w:ascii="Arial" w:eastAsia="Calibri" w:hAnsi="Arial" w:cs="Arial"/>
      <w:szCs w:val="22"/>
      <w:lang w:eastAsia="en-US"/>
    </w:rPr>
  </w:style>
  <w:style w:type="paragraph" w:customStyle="1" w:styleId="Emission">
    <w:name w:val="Emission"/>
    <w:basedOn w:val="Normal"/>
    <w:next w:val="Rfrenceinstitutionnelle19"/>
    <w:qFormat/>
    <w:rsid w:val="00414065"/>
    <w:pPr>
      <w:widowControl/>
      <w:suppressAutoHyphens/>
      <w:ind w:left="5103"/>
    </w:pPr>
    <w:rPr>
      <w:rFonts w:eastAsia="Calibri"/>
      <w:szCs w:val="22"/>
      <w:lang w:eastAsia="en-US"/>
    </w:rPr>
  </w:style>
  <w:style w:type="paragraph" w:customStyle="1" w:styleId="Rfrenceinstitutionnelle19">
    <w:name w:val="Référence institutionnelle19"/>
    <w:basedOn w:val="Normal"/>
    <w:next w:val="Confidentialit"/>
    <w:qFormat/>
    <w:rsid w:val="00414065"/>
    <w:pPr>
      <w:widowControl/>
      <w:suppressAutoHyphens/>
      <w:spacing w:after="240"/>
      <w:ind w:left="5103"/>
    </w:pPr>
    <w:rPr>
      <w:rFonts w:eastAsia="Calibri"/>
      <w:szCs w:val="22"/>
      <w:lang w:eastAsia="en-US"/>
    </w:rPr>
  </w:style>
  <w:style w:type="paragraph" w:customStyle="1" w:styleId="Pagedecouverture">
    <w:name w:val="Page de couverture"/>
    <w:basedOn w:val="Normal"/>
    <w:next w:val="Normal"/>
    <w:qFormat/>
    <w:rsid w:val="00414065"/>
    <w:pPr>
      <w:widowControl/>
      <w:suppressAutoHyphens/>
      <w:jc w:val="both"/>
    </w:pPr>
    <w:rPr>
      <w:rFonts w:eastAsia="Calibri"/>
      <w:szCs w:val="22"/>
      <w:lang w:eastAsia="en-US"/>
    </w:rPr>
  </w:style>
  <w:style w:type="paragraph" w:customStyle="1" w:styleId="Declassification">
    <w:name w:val="Declassification"/>
    <w:basedOn w:val="Normal"/>
    <w:next w:val="Normal"/>
    <w:qFormat/>
    <w:rsid w:val="00414065"/>
    <w:pPr>
      <w:widowControl/>
      <w:suppressAutoHyphens/>
      <w:jc w:val="both"/>
    </w:pPr>
    <w:rPr>
      <w:rFonts w:eastAsia="Calibri"/>
      <w:szCs w:val="22"/>
      <w:lang w:eastAsia="en-US"/>
    </w:rPr>
  </w:style>
  <w:style w:type="paragraph" w:customStyle="1" w:styleId="Disclaimer">
    <w:name w:val="Disclaimer"/>
    <w:basedOn w:val="Normal"/>
    <w:qFormat/>
    <w:rsid w:val="00414065"/>
    <w:pPr>
      <w:widowControl/>
      <w:pBdr>
        <w:top w:val="single" w:sz="6" w:space="4" w:color="000000"/>
        <w:left w:val="single" w:sz="6" w:space="7" w:color="000000"/>
        <w:bottom w:val="single" w:sz="6" w:space="4" w:color="000000"/>
        <w:right w:val="single" w:sz="6" w:space="7" w:color="000000"/>
      </w:pBdr>
      <w:shd w:val="clear" w:color="FFFFFF" w:fill="auto"/>
      <w:suppressAutoHyphens/>
      <w:spacing w:before="120" w:after="120"/>
      <w:jc w:val="both"/>
    </w:pPr>
    <w:rPr>
      <w:rFonts w:eastAsia="Calibri"/>
      <w:szCs w:val="22"/>
      <w:lang w:eastAsia="en-US"/>
    </w:rPr>
  </w:style>
  <w:style w:type="paragraph" w:customStyle="1" w:styleId="SecurityMarking">
    <w:name w:val="SecurityMarking"/>
    <w:basedOn w:val="Normal"/>
    <w:qFormat/>
    <w:rsid w:val="00414065"/>
    <w:pPr>
      <w:widowControl/>
      <w:suppressAutoHyphens/>
      <w:spacing w:line="276" w:lineRule="auto"/>
      <w:ind w:left="5103"/>
    </w:pPr>
    <w:rPr>
      <w:rFonts w:eastAsia="Calibri"/>
      <w:sz w:val="28"/>
      <w:szCs w:val="22"/>
      <w:lang w:eastAsia="en-US"/>
    </w:rPr>
  </w:style>
  <w:style w:type="paragraph" w:customStyle="1" w:styleId="DateMarking">
    <w:name w:val="DateMarking"/>
    <w:basedOn w:val="Normal"/>
    <w:qFormat/>
    <w:rsid w:val="00414065"/>
    <w:pPr>
      <w:widowControl/>
      <w:suppressAutoHyphens/>
      <w:spacing w:line="276" w:lineRule="auto"/>
      <w:ind w:left="5103"/>
    </w:pPr>
    <w:rPr>
      <w:rFonts w:eastAsia="Calibri"/>
      <w:i/>
      <w:sz w:val="28"/>
      <w:szCs w:val="22"/>
      <w:lang w:eastAsia="en-US"/>
    </w:rPr>
  </w:style>
  <w:style w:type="paragraph" w:customStyle="1" w:styleId="ReleasableTo">
    <w:name w:val="ReleasableTo"/>
    <w:basedOn w:val="Normal"/>
    <w:qFormat/>
    <w:rsid w:val="00414065"/>
    <w:pPr>
      <w:widowControl/>
      <w:suppressAutoHyphens/>
      <w:spacing w:line="276" w:lineRule="auto"/>
      <w:ind w:left="5103"/>
    </w:pPr>
    <w:rPr>
      <w:rFonts w:eastAsia="Calibri"/>
      <w:i/>
      <w:sz w:val="28"/>
      <w:szCs w:val="22"/>
      <w:lang w:eastAsia="en-US"/>
    </w:rPr>
  </w:style>
  <w:style w:type="paragraph" w:customStyle="1" w:styleId="Annexetitreexpos">
    <w:name w:val="Annexe titre (exposé)"/>
    <w:basedOn w:val="Normal"/>
    <w:next w:val="Normal"/>
    <w:qFormat/>
    <w:rsid w:val="00414065"/>
    <w:pPr>
      <w:widowControl/>
      <w:suppressAutoHyphens/>
      <w:spacing w:before="120" w:after="120"/>
      <w:jc w:val="center"/>
    </w:pPr>
    <w:rPr>
      <w:rFonts w:eastAsia="Calibri"/>
      <w:b/>
      <w:szCs w:val="22"/>
      <w:u w:val="single"/>
      <w:lang w:eastAsia="en-US"/>
    </w:rPr>
  </w:style>
  <w:style w:type="paragraph" w:customStyle="1" w:styleId="Annexetitre">
    <w:name w:val="Annexe titre"/>
    <w:basedOn w:val="Normal"/>
    <w:next w:val="Normal"/>
    <w:qFormat/>
    <w:rsid w:val="00414065"/>
    <w:pPr>
      <w:widowControl/>
      <w:suppressAutoHyphens/>
      <w:spacing w:before="120" w:after="120"/>
      <w:jc w:val="center"/>
    </w:pPr>
    <w:rPr>
      <w:rFonts w:eastAsia="Calibri"/>
      <w:b/>
      <w:szCs w:val="22"/>
      <w:u w:val="single"/>
      <w:lang w:eastAsia="en-US"/>
    </w:rPr>
  </w:style>
  <w:style w:type="paragraph" w:customStyle="1" w:styleId="Annexetitrefichefinancire">
    <w:name w:val="Annexe titre (fiche financière)"/>
    <w:basedOn w:val="Normal"/>
    <w:next w:val="Normal"/>
    <w:qFormat/>
    <w:rsid w:val="00414065"/>
    <w:pPr>
      <w:widowControl/>
      <w:suppressAutoHyphens/>
      <w:spacing w:before="120" w:after="120"/>
      <w:jc w:val="center"/>
    </w:pPr>
    <w:rPr>
      <w:rFonts w:eastAsia="Calibri"/>
      <w:b/>
      <w:szCs w:val="22"/>
      <w:u w:val="single"/>
      <w:lang w:eastAsia="en-US"/>
    </w:rPr>
  </w:style>
  <w:style w:type="paragraph" w:customStyle="1" w:styleId="Applicationdirecte">
    <w:name w:val="Application directe"/>
    <w:basedOn w:val="Normal"/>
    <w:next w:val="Fait"/>
    <w:qFormat/>
    <w:rsid w:val="00414065"/>
    <w:pPr>
      <w:widowControl/>
      <w:suppressAutoHyphens/>
      <w:spacing w:before="480" w:after="120"/>
      <w:jc w:val="both"/>
    </w:pPr>
    <w:rPr>
      <w:rFonts w:eastAsia="Calibri"/>
      <w:szCs w:val="22"/>
      <w:lang w:eastAsia="en-US"/>
    </w:rPr>
  </w:style>
  <w:style w:type="paragraph" w:customStyle="1" w:styleId="Avertissementtitre">
    <w:name w:val="Avertissement titre"/>
    <w:basedOn w:val="Normal"/>
    <w:next w:val="Normal"/>
    <w:qFormat/>
    <w:rsid w:val="00414065"/>
    <w:pPr>
      <w:keepNext/>
      <w:widowControl/>
      <w:suppressAutoHyphens/>
      <w:spacing w:before="480" w:after="120"/>
      <w:jc w:val="both"/>
    </w:pPr>
    <w:rPr>
      <w:rFonts w:eastAsia="Calibri"/>
      <w:szCs w:val="22"/>
      <w:u w:val="single"/>
      <w:lang w:eastAsia="en-US"/>
    </w:rPr>
  </w:style>
  <w:style w:type="paragraph" w:customStyle="1" w:styleId="Confidence">
    <w:name w:val="Confidence"/>
    <w:basedOn w:val="Normal"/>
    <w:next w:val="Normal"/>
    <w:qFormat/>
    <w:rsid w:val="00414065"/>
    <w:pPr>
      <w:widowControl/>
      <w:suppressAutoHyphens/>
      <w:spacing w:before="360" w:after="120"/>
      <w:jc w:val="center"/>
    </w:pPr>
    <w:rPr>
      <w:rFonts w:eastAsia="Calibri"/>
      <w:szCs w:val="22"/>
      <w:lang w:eastAsia="en-US"/>
    </w:rPr>
  </w:style>
  <w:style w:type="paragraph" w:customStyle="1" w:styleId="Confidentialit">
    <w:name w:val="Confidentialité"/>
    <w:basedOn w:val="Normal"/>
    <w:next w:val="TypedudocumentPagedecouverture"/>
    <w:qFormat/>
    <w:rsid w:val="00414065"/>
    <w:pPr>
      <w:widowControl/>
      <w:suppressAutoHyphens/>
      <w:spacing w:before="240" w:after="240"/>
      <w:ind w:left="5103"/>
    </w:pPr>
    <w:rPr>
      <w:rFonts w:eastAsia="Calibri"/>
      <w:i/>
      <w:sz w:val="32"/>
      <w:szCs w:val="22"/>
      <w:lang w:eastAsia="en-US"/>
    </w:rPr>
  </w:style>
  <w:style w:type="paragraph" w:customStyle="1" w:styleId="Considrant">
    <w:name w:val="Considérant"/>
    <w:basedOn w:val="Normal"/>
    <w:qFormat/>
    <w:rsid w:val="00414065"/>
    <w:pPr>
      <w:widowControl/>
      <w:numPr>
        <w:numId w:val="45"/>
      </w:numPr>
      <w:tabs>
        <w:tab w:val="clear" w:pos="709"/>
        <w:tab w:val="num" w:pos="1134"/>
      </w:tabs>
      <w:suppressAutoHyphens/>
      <w:spacing w:before="120" w:after="120"/>
      <w:ind w:left="1134" w:hanging="283"/>
      <w:jc w:val="both"/>
    </w:pPr>
    <w:rPr>
      <w:rFonts w:eastAsia="Calibri"/>
      <w:szCs w:val="22"/>
      <w:lang w:eastAsia="en-US"/>
    </w:rPr>
  </w:style>
  <w:style w:type="paragraph" w:customStyle="1" w:styleId="Corrigendum">
    <w:name w:val="Corrigendum"/>
    <w:basedOn w:val="Normal"/>
    <w:next w:val="Normal"/>
    <w:qFormat/>
    <w:rsid w:val="00414065"/>
    <w:pPr>
      <w:widowControl/>
      <w:suppressAutoHyphens/>
      <w:spacing w:after="240"/>
    </w:pPr>
    <w:rPr>
      <w:rFonts w:eastAsia="Calibri"/>
      <w:szCs w:val="22"/>
      <w:lang w:eastAsia="en-US"/>
    </w:rPr>
  </w:style>
  <w:style w:type="paragraph" w:customStyle="1" w:styleId="Datedadoption">
    <w:name w:val="Date d'adoption"/>
    <w:basedOn w:val="Normal"/>
    <w:next w:val="Titreobjet"/>
    <w:qFormat/>
    <w:rsid w:val="00414065"/>
    <w:pPr>
      <w:widowControl/>
      <w:suppressAutoHyphens/>
      <w:spacing w:before="360"/>
      <w:jc w:val="center"/>
    </w:pPr>
    <w:rPr>
      <w:rFonts w:eastAsia="Calibri"/>
      <w:b/>
      <w:szCs w:val="22"/>
      <w:lang w:eastAsia="en-US"/>
    </w:rPr>
  </w:style>
  <w:style w:type="paragraph" w:customStyle="1" w:styleId="Exposdesmotifstitre">
    <w:name w:val="Exposé des motifs titre"/>
    <w:basedOn w:val="Normal"/>
    <w:next w:val="Normal"/>
    <w:qFormat/>
    <w:rsid w:val="00414065"/>
    <w:pPr>
      <w:widowControl/>
      <w:suppressAutoHyphens/>
      <w:spacing w:before="120" w:after="120"/>
      <w:jc w:val="center"/>
    </w:pPr>
    <w:rPr>
      <w:rFonts w:eastAsia="Calibri"/>
      <w:b/>
      <w:szCs w:val="22"/>
      <w:u w:val="single"/>
      <w:lang w:eastAsia="en-US"/>
    </w:rPr>
  </w:style>
  <w:style w:type="paragraph" w:customStyle="1" w:styleId="Fait">
    <w:name w:val="Fait à"/>
    <w:basedOn w:val="Normal"/>
    <w:next w:val="Institutionquisigne"/>
    <w:qFormat/>
    <w:rsid w:val="00414065"/>
    <w:pPr>
      <w:keepNext/>
      <w:widowControl/>
      <w:suppressAutoHyphens/>
      <w:spacing w:before="120"/>
      <w:jc w:val="both"/>
    </w:pPr>
    <w:rPr>
      <w:rFonts w:eastAsia="Calibri"/>
      <w:szCs w:val="22"/>
      <w:lang w:eastAsia="en-US"/>
    </w:rPr>
  </w:style>
  <w:style w:type="paragraph" w:customStyle="1" w:styleId="Formuledadoption">
    <w:name w:val="Formule d'adoption"/>
    <w:basedOn w:val="Normal"/>
    <w:next w:val="ArticleNRL"/>
    <w:qFormat/>
    <w:rsid w:val="00414065"/>
    <w:pPr>
      <w:keepNext/>
      <w:widowControl/>
      <w:suppressAutoHyphens/>
      <w:spacing w:before="120" w:after="120"/>
      <w:jc w:val="both"/>
    </w:pPr>
    <w:rPr>
      <w:rFonts w:eastAsia="Calibri"/>
      <w:szCs w:val="22"/>
      <w:lang w:eastAsia="en-US"/>
    </w:rPr>
  </w:style>
  <w:style w:type="paragraph" w:customStyle="1" w:styleId="Institutionquiagit">
    <w:name w:val="Institution qui agit"/>
    <w:basedOn w:val="Normal"/>
    <w:next w:val="Normal"/>
    <w:qFormat/>
    <w:rsid w:val="00414065"/>
    <w:pPr>
      <w:keepNext/>
      <w:widowControl/>
      <w:suppressAutoHyphens/>
      <w:spacing w:before="600" w:after="120"/>
      <w:jc w:val="both"/>
    </w:pPr>
    <w:rPr>
      <w:rFonts w:eastAsia="Calibri"/>
      <w:szCs w:val="22"/>
      <w:lang w:eastAsia="en-US"/>
    </w:rPr>
  </w:style>
  <w:style w:type="paragraph" w:customStyle="1" w:styleId="Institutionquisigne">
    <w:name w:val="Institution qui signe"/>
    <w:basedOn w:val="Normal"/>
    <w:next w:val="Personnequisigne"/>
    <w:qFormat/>
    <w:rsid w:val="00414065"/>
    <w:pPr>
      <w:keepNext/>
      <w:widowControl/>
      <w:tabs>
        <w:tab w:val="left" w:pos="4252"/>
      </w:tabs>
      <w:suppressAutoHyphens/>
      <w:spacing w:before="720"/>
      <w:jc w:val="both"/>
    </w:pPr>
    <w:rPr>
      <w:rFonts w:eastAsia="Calibri"/>
      <w:i/>
      <w:szCs w:val="22"/>
      <w:lang w:eastAsia="en-US"/>
    </w:rPr>
  </w:style>
  <w:style w:type="paragraph" w:customStyle="1" w:styleId="ManualConsidrant">
    <w:name w:val="Manual Considérant"/>
    <w:basedOn w:val="Normal"/>
    <w:qFormat/>
    <w:rsid w:val="00414065"/>
    <w:pPr>
      <w:widowControl/>
      <w:suppressAutoHyphens/>
      <w:spacing w:before="120" w:after="120"/>
      <w:ind w:left="709" w:hanging="709"/>
      <w:jc w:val="both"/>
    </w:pPr>
    <w:rPr>
      <w:rFonts w:eastAsia="Calibri"/>
      <w:szCs w:val="22"/>
      <w:lang w:eastAsia="en-US"/>
    </w:rPr>
  </w:style>
  <w:style w:type="paragraph" w:customStyle="1" w:styleId="Personnequisigne">
    <w:name w:val="Personne qui signe"/>
    <w:basedOn w:val="Normal"/>
    <w:next w:val="Institutionquisigne"/>
    <w:qFormat/>
    <w:rsid w:val="00414065"/>
    <w:pPr>
      <w:widowControl/>
      <w:tabs>
        <w:tab w:val="left" w:pos="4252"/>
      </w:tabs>
      <w:suppressAutoHyphens/>
    </w:pPr>
    <w:rPr>
      <w:rFonts w:eastAsia="Calibri"/>
      <w:i/>
      <w:szCs w:val="22"/>
      <w:lang w:eastAsia="en-US"/>
    </w:rPr>
  </w:style>
  <w:style w:type="paragraph" w:customStyle="1" w:styleId="Rfrenceinterinstitutionnelle">
    <w:name w:val="Référence interinstitutionnelle"/>
    <w:basedOn w:val="Normal"/>
    <w:next w:val="Statut"/>
    <w:qFormat/>
    <w:rsid w:val="00414065"/>
    <w:pPr>
      <w:widowControl/>
      <w:suppressAutoHyphens/>
      <w:ind w:left="5103"/>
    </w:pPr>
    <w:rPr>
      <w:rFonts w:eastAsia="Calibri"/>
      <w:szCs w:val="22"/>
      <w:lang w:eastAsia="en-US"/>
    </w:rPr>
  </w:style>
  <w:style w:type="paragraph" w:customStyle="1" w:styleId="Rfrenceinterne">
    <w:name w:val="Référence interne"/>
    <w:basedOn w:val="Normal"/>
    <w:next w:val="Rfrenceinterinstitutionnelle"/>
    <w:qFormat/>
    <w:rsid w:val="00414065"/>
    <w:pPr>
      <w:widowControl/>
      <w:suppressAutoHyphens/>
      <w:ind w:left="5103"/>
    </w:pPr>
    <w:rPr>
      <w:rFonts w:eastAsia="Calibri"/>
      <w:szCs w:val="22"/>
      <w:lang w:eastAsia="en-US"/>
    </w:rPr>
  </w:style>
  <w:style w:type="paragraph" w:customStyle="1" w:styleId="Statut">
    <w:name w:val="Statut"/>
    <w:basedOn w:val="Normal"/>
    <w:next w:val="Typedudocument"/>
    <w:qFormat/>
    <w:rsid w:val="00414065"/>
    <w:pPr>
      <w:widowControl/>
      <w:suppressAutoHyphens/>
      <w:spacing w:before="360"/>
      <w:jc w:val="center"/>
    </w:pPr>
    <w:rPr>
      <w:rFonts w:eastAsia="Calibri"/>
      <w:szCs w:val="22"/>
      <w:lang w:eastAsia="en-US"/>
    </w:rPr>
  </w:style>
  <w:style w:type="paragraph" w:customStyle="1" w:styleId="ArticleNRL">
    <w:name w:val="Article NRL"/>
    <w:basedOn w:val="Heading2"/>
    <w:next w:val="Normal"/>
    <w:link w:val="ArticleNRLChar"/>
    <w:qFormat/>
    <w:rsid w:val="00414065"/>
    <w:pPr>
      <w:numPr>
        <w:ilvl w:val="0"/>
        <w:numId w:val="0"/>
      </w:numPr>
      <w:suppressAutoHyphens/>
      <w:spacing w:before="360" w:after="120"/>
      <w:jc w:val="center"/>
    </w:pPr>
    <w:rPr>
      <w:bCs/>
      <w:iCs/>
    </w:rPr>
  </w:style>
  <w:style w:type="paragraph" w:customStyle="1" w:styleId="Titreobjet">
    <w:name w:val="Titre objet"/>
    <w:basedOn w:val="Normal"/>
    <w:next w:val="IntrtEEE"/>
    <w:qFormat/>
    <w:rsid w:val="00414065"/>
    <w:pPr>
      <w:widowControl/>
      <w:suppressAutoHyphens/>
      <w:spacing w:before="360" w:after="360"/>
      <w:jc w:val="center"/>
    </w:pPr>
    <w:rPr>
      <w:rFonts w:eastAsia="Calibri"/>
      <w:b/>
      <w:szCs w:val="22"/>
      <w:lang w:eastAsia="en-US"/>
    </w:rPr>
  </w:style>
  <w:style w:type="paragraph" w:customStyle="1" w:styleId="Typedudocument">
    <w:name w:val="Type du document"/>
    <w:basedOn w:val="Normal"/>
    <w:next w:val="Titreobjet"/>
    <w:link w:val="TypedudocumentChar"/>
    <w:qFormat/>
    <w:rsid w:val="00414065"/>
    <w:pPr>
      <w:widowControl/>
      <w:suppressAutoHyphens/>
      <w:spacing w:before="360"/>
      <w:jc w:val="center"/>
    </w:pPr>
    <w:rPr>
      <w:b/>
    </w:rPr>
  </w:style>
  <w:style w:type="paragraph" w:customStyle="1" w:styleId="Address">
    <w:name w:val="Address"/>
    <w:basedOn w:val="Normal"/>
    <w:next w:val="Normal"/>
    <w:qFormat/>
    <w:rsid w:val="00414065"/>
    <w:pPr>
      <w:keepLines/>
      <w:widowControl/>
      <w:suppressAutoHyphens/>
      <w:spacing w:before="120" w:after="120" w:line="360" w:lineRule="auto"/>
      <w:ind w:left="3402"/>
    </w:pPr>
    <w:rPr>
      <w:rFonts w:eastAsia="Calibri"/>
      <w:szCs w:val="22"/>
      <w:lang w:eastAsia="en-US"/>
    </w:rPr>
  </w:style>
  <w:style w:type="paragraph" w:customStyle="1" w:styleId="Objetexterne">
    <w:name w:val="Objet externe"/>
    <w:basedOn w:val="Normal"/>
    <w:next w:val="Normal"/>
    <w:qFormat/>
    <w:rsid w:val="00414065"/>
    <w:pPr>
      <w:widowControl/>
      <w:suppressAutoHyphens/>
      <w:spacing w:before="120" w:after="120"/>
      <w:jc w:val="both"/>
    </w:pPr>
    <w:rPr>
      <w:rFonts w:eastAsia="Calibri"/>
      <w:i/>
      <w:caps/>
      <w:szCs w:val="22"/>
      <w:lang w:eastAsia="en-US"/>
    </w:rPr>
  </w:style>
  <w:style w:type="paragraph" w:customStyle="1" w:styleId="Supertitre">
    <w:name w:val="Supertitre"/>
    <w:basedOn w:val="Normal"/>
    <w:next w:val="Normal"/>
    <w:qFormat/>
    <w:rsid w:val="00414065"/>
    <w:pPr>
      <w:widowControl/>
      <w:suppressAutoHyphens/>
      <w:spacing w:after="600"/>
      <w:jc w:val="center"/>
    </w:pPr>
    <w:rPr>
      <w:rFonts w:eastAsia="Calibri"/>
      <w:b/>
      <w:szCs w:val="22"/>
      <w:lang w:eastAsia="en-US"/>
    </w:rPr>
  </w:style>
  <w:style w:type="paragraph" w:customStyle="1" w:styleId="Languesfaisantfoi">
    <w:name w:val="Langues faisant foi"/>
    <w:basedOn w:val="Normal"/>
    <w:next w:val="Normal"/>
    <w:qFormat/>
    <w:rsid w:val="00414065"/>
    <w:pPr>
      <w:widowControl/>
      <w:suppressAutoHyphens/>
      <w:spacing w:before="360"/>
      <w:jc w:val="center"/>
    </w:pPr>
    <w:rPr>
      <w:rFonts w:eastAsia="Calibri"/>
      <w:szCs w:val="22"/>
      <w:lang w:eastAsia="en-US"/>
    </w:rPr>
  </w:style>
  <w:style w:type="paragraph" w:customStyle="1" w:styleId="Rfrencecroise">
    <w:name w:val="Référence croisée"/>
    <w:basedOn w:val="Normal"/>
    <w:qFormat/>
    <w:rsid w:val="00414065"/>
    <w:pPr>
      <w:widowControl/>
      <w:suppressAutoHyphens/>
      <w:jc w:val="center"/>
    </w:pPr>
    <w:rPr>
      <w:rFonts w:eastAsia="Calibri"/>
      <w:szCs w:val="22"/>
      <w:lang w:eastAsia="en-US"/>
    </w:rPr>
  </w:style>
  <w:style w:type="paragraph" w:customStyle="1" w:styleId="Fichefinanciretitre">
    <w:name w:val="Fiche financière titre"/>
    <w:basedOn w:val="Normal"/>
    <w:next w:val="Normal"/>
    <w:qFormat/>
    <w:rsid w:val="00414065"/>
    <w:pPr>
      <w:widowControl/>
      <w:suppressAutoHyphens/>
      <w:spacing w:before="120" w:after="120"/>
      <w:jc w:val="center"/>
    </w:pPr>
    <w:rPr>
      <w:rFonts w:eastAsia="Calibri"/>
      <w:b/>
      <w:szCs w:val="22"/>
      <w:u w:val="single"/>
      <w:lang w:eastAsia="en-US"/>
    </w:rPr>
  </w:style>
  <w:style w:type="paragraph" w:customStyle="1" w:styleId="DatedadoptionPagedecouverture">
    <w:name w:val="Date d'adoption (Page de couverture)"/>
    <w:basedOn w:val="Datedadoption"/>
    <w:next w:val="TitreobjetPagedecouverture"/>
    <w:qFormat/>
    <w:rsid w:val="00414065"/>
  </w:style>
  <w:style w:type="paragraph" w:customStyle="1" w:styleId="RfrenceinterinstitutionnellePagedecouverture">
    <w:name w:val="Référence interinstitutionnelle (Page de couverture)"/>
    <w:basedOn w:val="Rfrenceinterinstitutionnelle"/>
    <w:next w:val="Confidentialit"/>
    <w:qFormat/>
    <w:rsid w:val="00414065"/>
  </w:style>
  <w:style w:type="paragraph" w:customStyle="1" w:styleId="StatutPagedecouverture">
    <w:name w:val="Statut (Page de couverture)"/>
    <w:basedOn w:val="Statut"/>
    <w:next w:val="TypedudocumentPagedecouverture"/>
    <w:qFormat/>
    <w:rsid w:val="00414065"/>
  </w:style>
  <w:style w:type="paragraph" w:customStyle="1" w:styleId="TitreobjetPagedecouverture">
    <w:name w:val="Titre objet (Page de couverture)"/>
    <w:basedOn w:val="Titreobjet"/>
    <w:next w:val="IntrtEEEPagedecouverture"/>
    <w:qFormat/>
    <w:rsid w:val="00414065"/>
  </w:style>
  <w:style w:type="paragraph" w:customStyle="1" w:styleId="TypedudocumentPagedecouverture">
    <w:name w:val="Type du document (Page de couverture)"/>
    <w:basedOn w:val="Typedudocument"/>
    <w:next w:val="TitreobjetPagedecouverture"/>
    <w:qFormat/>
    <w:rsid w:val="00414065"/>
    <w:rPr>
      <w:rFonts w:ascii="Calibri" w:hAnsi="Calibri"/>
    </w:rPr>
  </w:style>
  <w:style w:type="paragraph" w:customStyle="1" w:styleId="Volume">
    <w:name w:val="Volume"/>
    <w:basedOn w:val="Normal"/>
    <w:next w:val="Confidentialit"/>
    <w:qFormat/>
    <w:rsid w:val="00414065"/>
    <w:pPr>
      <w:widowControl/>
      <w:suppressAutoHyphens/>
      <w:spacing w:after="240"/>
      <w:ind w:left="5103"/>
    </w:pPr>
    <w:rPr>
      <w:rFonts w:eastAsia="Calibri"/>
      <w:szCs w:val="22"/>
      <w:lang w:eastAsia="en-US"/>
    </w:rPr>
  </w:style>
  <w:style w:type="paragraph" w:customStyle="1" w:styleId="IntrtEEE">
    <w:name w:val="Intérêt EEE"/>
    <w:basedOn w:val="Languesfaisantfoi"/>
    <w:next w:val="Normal"/>
    <w:qFormat/>
    <w:rsid w:val="00414065"/>
    <w:pPr>
      <w:spacing w:after="240"/>
    </w:pPr>
  </w:style>
  <w:style w:type="paragraph" w:customStyle="1" w:styleId="Accompagnant">
    <w:name w:val="Accompagnant"/>
    <w:basedOn w:val="Normal"/>
    <w:next w:val="Typeacteprincipal"/>
    <w:qFormat/>
    <w:rsid w:val="00414065"/>
    <w:pPr>
      <w:widowControl/>
      <w:suppressAutoHyphens/>
      <w:spacing w:after="240"/>
      <w:jc w:val="center"/>
    </w:pPr>
    <w:rPr>
      <w:rFonts w:eastAsia="Calibri"/>
      <w:b/>
      <w:i/>
      <w:szCs w:val="22"/>
      <w:lang w:eastAsia="en-US"/>
    </w:rPr>
  </w:style>
  <w:style w:type="paragraph" w:customStyle="1" w:styleId="Typeacteprincipal">
    <w:name w:val="Type acte principal"/>
    <w:basedOn w:val="Normal"/>
    <w:next w:val="Objetacteprincipal"/>
    <w:qFormat/>
    <w:rsid w:val="00414065"/>
    <w:pPr>
      <w:widowControl/>
      <w:suppressAutoHyphens/>
      <w:spacing w:after="240"/>
      <w:jc w:val="center"/>
    </w:pPr>
    <w:rPr>
      <w:rFonts w:eastAsia="Calibri"/>
      <w:b/>
      <w:szCs w:val="22"/>
      <w:lang w:eastAsia="en-US"/>
    </w:rPr>
  </w:style>
  <w:style w:type="paragraph" w:customStyle="1" w:styleId="Objetacteprincipal">
    <w:name w:val="Objet acte principal"/>
    <w:basedOn w:val="Normal"/>
    <w:next w:val="ArticleNRL"/>
    <w:qFormat/>
    <w:rsid w:val="00414065"/>
    <w:pPr>
      <w:widowControl/>
      <w:suppressAutoHyphens/>
      <w:spacing w:after="360"/>
      <w:jc w:val="center"/>
    </w:pPr>
    <w:rPr>
      <w:rFonts w:eastAsia="Calibri"/>
      <w:b/>
      <w:szCs w:val="22"/>
      <w:lang w:eastAsia="en-US"/>
    </w:rPr>
  </w:style>
  <w:style w:type="paragraph" w:customStyle="1" w:styleId="IntrtEEEPagedecouverture">
    <w:name w:val="Intérêt EEE (Page de couverture)"/>
    <w:basedOn w:val="IntrtEEE"/>
    <w:next w:val="Rfrencecroise"/>
    <w:qFormat/>
    <w:rsid w:val="00414065"/>
  </w:style>
  <w:style w:type="paragraph" w:customStyle="1" w:styleId="AccompagnantPagedecouverture">
    <w:name w:val="Accompagnant (Page de couverture)"/>
    <w:basedOn w:val="Accompagnant"/>
    <w:next w:val="TypeacteprincipalPagedecouverture"/>
    <w:qFormat/>
    <w:rsid w:val="00414065"/>
  </w:style>
  <w:style w:type="paragraph" w:customStyle="1" w:styleId="TypeacteprincipalPagedecouverture">
    <w:name w:val="Type acte principal (Page de couverture)"/>
    <w:basedOn w:val="Typeacteprincipal"/>
    <w:next w:val="ObjetacteprincipalPagedecouverture"/>
    <w:qFormat/>
    <w:rsid w:val="00414065"/>
  </w:style>
  <w:style w:type="paragraph" w:customStyle="1" w:styleId="ObjetacteprincipalPagedecouverture">
    <w:name w:val="Objet acte principal (Page de couverture)"/>
    <w:basedOn w:val="Objetacteprincipal"/>
    <w:next w:val="Rfrencecroise"/>
    <w:qFormat/>
    <w:rsid w:val="00414065"/>
  </w:style>
  <w:style w:type="paragraph" w:customStyle="1" w:styleId="LanguesfaisantfoiPagedecouverture">
    <w:name w:val="Langues faisant foi (Page de couverture)"/>
    <w:basedOn w:val="Normal"/>
    <w:next w:val="Normal"/>
    <w:qFormat/>
    <w:rsid w:val="00414065"/>
    <w:pPr>
      <w:widowControl/>
      <w:suppressAutoHyphens/>
      <w:spacing w:before="360"/>
      <w:jc w:val="center"/>
    </w:pPr>
    <w:rPr>
      <w:rFonts w:eastAsia="Calibri"/>
      <w:szCs w:val="22"/>
      <w:lang w:eastAsia="en-US"/>
    </w:rPr>
  </w:style>
  <w:style w:type="paragraph" w:customStyle="1" w:styleId="Lignefinal">
    <w:name w:val="Ligne final"/>
    <w:basedOn w:val="Normal"/>
    <w:next w:val="Normal"/>
    <w:qFormat/>
    <w:rsid w:val="00414065"/>
    <w:pPr>
      <w:widowControl/>
      <w:pBdr>
        <w:bottom w:val="single" w:sz="4" w:space="0" w:color="000000"/>
      </w:pBdr>
      <w:suppressAutoHyphens/>
      <w:spacing w:before="360" w:after="120" w:line="360" w:lineRule="auto"/>
      <w:ind w:left="3400" w:right="3400"/>
      <w:jc w:val="center"/>
    </w:pPr>
    <w:rPr>
      <w:rFonts w:eastAsia="Calibri"/>
      <w:b/>
      <w:szCs w:val="22"/>
      <w:lang w:eastAsia="en-US"/>
    </w:rPr>
  </w:style>
  <w:style w:type="paragraph" w:customStyle="1" w:styleId="EntText">
    <w:name w:val="EntText"/>
    <w:basedOn w:val="Normal"/>
    <w:qFormat/>
    <w:rsid w:val="00414065"/>
    <w:pPr>
      <w:widowControl/>
      <w:suppressAutoHyphens/>
      <w:spacing w:before="120" w:after="120" w:line="360" w:lineRule="auto"/>
    </w:pPr>
    <w:rPr>
      <w:rFonts w:eastAsia="Calibri"/>
      <w:szCs w:val="22"/>
      <w:lang w:eastAsia="en-US"/>
    </w:rPr>
  </w:style>
  <w:style w:type="paragraph" w:customStyle="1" w:styleId="pj">
    <w:name w:val="p.j."/>
    <w:basedOn w:val="TechnicalBlock"/>
    <w:link w:val="pjChar"/>
    <w:qFormat/>
    <w:rsid w:val="00414065"/>
    <w:pPr>
      <w:suppressAutoHyphens/>
      <w:spacing w:before="1200" w:after="120"/>
      <w:ind w:left="1440" w:hanging="1440"/>
      <w:jc w:val="left"/>
    </w:pPr>
  </w:style>
  <w:style w:type="paragraph" w:customStyle="1" w:styleId="nbbordered">
    <w:name w:val="nb bordered"/>
    <w:basedOn w:val="TechnicalBlock"/>
    <w:link w:val="nbborderedChar"/>
    <w:qFormat/>
    <w:rsid w:val="00414065"/>
    <w:pPr>
      <w:pBdr>
        <w:top w:val="single" w:sz="4" w:space="1" w:color="000000"/>
        <w:left w:val="single" w:sz="4" w:space="4" w:color="000000"/>
        <w:bottom w:val="single" w:sz="4" w:space="1" w:color="000000"/>
        <w:right w:val="single" w:sz="4" w:space="4" w:color="000000"/>
      </w:pBdr>
      <w:suppressAutoHyphens/>
      <w:spacing w:before="120" w:after="160"/>
      <w:ind w:left="480" w:hanging="480"/>
      <w:jc w:val="both"/>
    </w:pPr>
    <w:rPr>
      <w:b/>
    </w:rPr>
  </w:style>
  <w:style w:type="paragraph" w:customStyle="1" w:styleId="Rubrik1">
    <w:name w:val="Rubrik1"/>
    <w:basedOn w:val="Typedudocument"/>
    <w:link w:val="Rubrik1Char"/>
    <w:qFormat/>
    <w:rsid w:val="00414065"/>
  </w:style>
  <w:style w:type="paragraph" w:customStyle="1" w:styleId="addition">
    <w:name w:val="addition"/>
    <w:basedOn w:val="Point0"/>
    <w:link w:val="additionChar"/>
    <w:qFormat/>
    <w:rsid w:val="00414065"/>
    <w:pPr>
      <w:ind w:left="567" w:hanging="567"/>
      <w:jc w:val="left"/>
    </w:pPr>
    <w:rPr>
      <w:b/>
      <w:u w:val="single"/>
    </w:rPr>
  </w:style>
  <w:style w:type="paragraph" w:customStyle="1" w:styleId="deletion">
    <w:name w:val="deletion"/>
    <w:basedOn w:val="ManualNumPar1"/>
    <w:link w:val="deletionChar"/>
    <w:qFormat/>
    <w:rsid w:val="00414065"/>
    <w:pPr>
      <w:ind w:left="567" w:hanging="567"/>
      <w:jc w:val="left"/>
    </w:pPr>
    <w:rPr>
      <w:strike/>
    </w:rPr>
  </w:style>
  <w:style w:type="table" w:customStyle="1" w:styleId="TableGrid1">
    <w:name w:val="Table Grid1"/>
    <w:basedOn w:val="TableNormal"/>
    <w:next w:val="TableGrid"/>
    <w:uiPriority w:val="39"/>
    <w:rsid w:val="00414065"/>
    <w:pPr>
      <w:suppressAutoHyphens/>
    </w:pPr>
    <w:rPr>
      <w:rFonts w:ascii="Calibri" w:eastAsia="Calibri" w:hAnsi="Calibri" w:cs="Arial"/>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21">
    <w:name w:val="fontstyle21"/>
    <w:basedOn w:val="DefaultParagraphFont"/>
    <w:qFormat/>
    <w:rsid w:val="00414065"/>
    <w:rPr>
      <w:rFonts w:ascii="TimesNewRomanPS-BoldMT" w:hAnsi="TimesNewRomanPS-BoldMT" w:cs="0" w:hint="default"/>
      <w:b/>
      <w:bCs/>
      <w:i w:val="0"/>
      <w:iCs w:val="0"/>
      <w:color w:val="000000"/>
      <w:sz w:val="24"/>
      <w:szCs w:val="24"/>
    </w:rPr>
  </w:style>
  <w:style w:type="paragraph" w:customStyle="1" w:styleId="H2">
    <w:name w:val="H2"/>
    <w:basedOn w:val="Normal"/>
    <w:qFormat/>
    <w:rsid w:val="00414065"/>
    <w:pPr>
      <w:widowControl/>
      <w:contextualSpacing/>
    </w:pPr>
    <w:rPr>
      <w:rFonts w:ascii="Roboto Black" w:hAnsi="Roboto Black"/>
      <w:b/>
      <w:bCs/>
      <w:color w:val="003863"/>
      <w:spacing w:val="-10"/>
      <w:kern w:val="28"/>
      <w:sz w:val="30"/>
      <w:szCs w:val="30"/>
      <w:lang w:val="sv-SE" w:eastAsia="en-US"/>
    </w:rPr>
  </w:style>
  <w:style w:type="paragraph" w:customStyle="1" w:styleId="H1">
    <w:name w:val="H1"/>
    <w:basedOn w:val="Normal"/>
    <w:qFormat/>
    <w:rsid w:val="00414065"/>
    <w:pPr>
      <w:widowControl/>
      <w:contextualSpacing/>
    </w:pPr>
    <w:rPr>
      <w:rFonts w:ascii="Roboto Black" w:hAnsi="Roboto Black"/>
      <w:b/>
      <w:bCs/>
      <w:color w:val="003863"/>
      <w:spacing w:val="-10"/>
      <w:kern w:val="28"/>
      <w:sz w:val="60"/>
      <w:szCs w:val="60"/>
      <w:lang w:val="sv-SE" w:eastAsia="en-US"/>
    </w:rPr>
  </w:style>
  <w:style w:type="character" w:customStyle="1" w:styleId="FollowedHyperlink1">
    <w:name w:val="FollowedHyperlink1"/>
    <w:basedOn w:val="DefaultParagraphFont"/>
    <w:uiPriority w:val="99"/>
    <w:semiHidden/>
    <w:unhideWhenUsed/>
    <w:rsid w:val="00414065"/>
    <w:rPr>
      <w:color w:val="800080"/>
      <w:u w:val="single"/>
    </w:rPr>
  </w:style>
  <w:style w:type="paragraph" w:customStyle="1" w:styleId="Strecklista">
    <w:name w:val="Strecklista"/>
    <w:basedOn w:val="ListBullet"/>
    <w:uiPriority w:val="6"/>
    <w:qFormat/>
    <w:rsid w:val="00414065"/>
    <w:pPr>
      <w:widowControl/>
      <w:tabs>
        <w:tab w:val="clear" w:pos="360"/>
        <w:tab w:val="num" w:pos="709"/>
      </w:tabs>
      <w:spacing w:after="100" w:line="276" w:lineRule="auto"/>
      <w:ind w:left="709" w:hanging="709"/>
    </w:pPr>
    <w:rPr>
      <w:rFonts w:ascii="Calibri" w:eastAsia="Calibri" w:hAnsi="Calibri" w:cs="Arial"/>
      <w:sz w:val="25"/>
      <w:szCs w:val="25"/>
      <w:lang w:val="sv-SE" w:eastAsia="en-US"/>
    </w:rPr>
  </w:style>
  <w:style w:type="paragraph" w:customStyle="1" w:styleId="Strecklista2">
    <w:name w:val="Strecklista 2"/>
    <w:basedOn w:val="Strecklista"/>
    <w:uiPriority w:val="6"/>
    <w:semiHidden/>
    <w:qFormat/>
    <w:rsid w:val="00414065"/>
    <w:pPr>
      <w:tabs>
        <w:tab w:val="clear" w:pos="709"/>
        <w:tab w:val="num" w:pos="1080"/>
      </w:tabs>
      <w:ind w:left="1080" w:hanging="360"/>
    </w:pPr>
  </w:style>
  <w:style w:type="numbering" w:customStyle="1" w:styleId="Strecklistan">
    <w:name w:val="Strecklistan"/>
    <w:uiPriority w:val="99"/>
    <w:rsid w:val="00414065"/>
    <w:pPr>
      <w:numPr>
        <w:numId w:val="45"/>
      </w:numPr>
    </w:pPr>
  </w:style>
  <w:style w:type="paragraph" w:customStyle="1" w:styleId="Strecklista3">
    <w:name w:val="Strecklista 3"/>
    <w:basedOn w:val="BodyText"/>
    <w:uiPriority w:val="6"/>
    <w:semiHidden/>
    <w:qFormat/>
    <w:rsid w:val="00414065"/>
    <w:pPr>
      <w:tabs>
        <w:tab w:val="num" w:pos="1440"/>
        <w:tab w:val="left" w:pos="1701"/>
        <w:tab w:val="left" w:pos="3600"/>
        <w:tab w:val="left" w:pos="5387"/>
      </w:tabs>
      <w:suppressAutoHyphens w:val="0"/>
      <w:spacing w:after="100"/>
      <w:ind w:left="1440" w:hanging="360"/>
    </w:pPr>
    <w:rPr>
      <w:rFonts w:ascii="Calibri" w:hAnsi="Calibri" w:cs="Arial"/>
      <w:sz w:val="25"/>
      <w:szCs w:val="25"/>
      <w:lang w:val="sv-SE"/>
    </w:rPr>
  </w:style>
  <w:style w:type="table" w:customStyle="1" w:styleId="ListTable5Dark-Accent51">
    <w:name w:val="List Table 5 Dark - Accent 51"/>
    <w:basedOn w:val="TableNormal"/>
    <w:next w:val="ListTable5Dark-Accent5"/>
    <w:uiPriority w:val="50"/>
    <w:rsid w:val="00414065"/>
    <w:rPr>
      <w:rFonts w:ascii="Calibri" w:eastAsia="Calibri" w:hAnsi="Calibri" w:cs="Arial"/>
      <w:color w:val="FFFFFF"/>
      <w:sz w:val="25"/>
      <w:szCs w:val="25"/>
      <w:lang w:val="sv-SE" w:eastAsia="en-US"/>
    </w:rPr>
    <w:tblPr>
      <w:tblStyleRowBandSize w:val="1"/>
      <w:tblStyleColBandSize w:val="1"/>
      <w:tblBorders>
        <w:top w:val="single" w:sz="24" w:space="0" w:color="4BACC6"/>
        <w:left w:val="single" w:sz="24" w:space="0" w:color="4BACC6"/>
        <w:bottom w:val="single" w:sz="24" w:space="0" w:color="4BACC6"/>
        <w:right w:val="single" w:sz="24" w:space="0" w:color="4BACC6"/>
      </w:tblBorders>
    </w:tblPr>
    <w:tcPr>
      <w:shd w:val="clear" w:color="auto" w:fill="4BACC6"/>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character" w:customStyle="1" w:styleId="contentpasted2">
    <w:name w:val="contentpasted2"/>
    <w:basedOn w:val="DefaultParagraphFont"/>
    <w:rsid w:val="00414065"/>
  </w:style>
  <w:style w:type="paragraph" w:customStyle="1" w:styleId="Annext">
    <w:name w:val="Annex t"/>
    <w:basedOn w:val="Normal"/>
    <w:qFormat/>
    <w:rsid w:val="00414065"/>
    <w:pPr>
      <w:widowControl/>
      <w:spacing w:before="120" w:after="120"/>
      <w:jc w:val="both"/>
    </w:pPr>
    <w:rPr>
      <w:rFonts w:eastAsia="Calibri"/>
      <w:b/>
      <w:szCs w:val="22"/>
      <w:lang w:val="cs-CZ" w:eastAsia="en-US"/>
    </w:rPr>
  </w:style>
  <w:style w:type="paragraph" w:customStyle="1" w:styleId="Annextit">
    <w:name w:val="Annex tit"/>
    <w:basedOn w:val="Normal"/>
    <w:qFormat/>
    <w:rsid w:val="00414065"/>
    <w:pPr>
      <w:widowControl/>
      <w:spacing w:before="120" w:after="120"/>
      <w:jc w:val="both"/>
    </w:pPr>
    <w:rPr>
      <w:rFonts w:eastAsia="Calibri"/>
      <w:b/>
      <w:szCs w:val="24"/>
      <w:shd w:val="clear" w:color="auto" w:fill="FFFFFF"/>
      <w:lang w:val="en-IE" w:eastAsia="en-US"/>
    </w:rPr>
  </w:style>
  <w:style w:type="paragraph" w:customStyle="1" w:styleId="Annextitre">
    <w:name w:val="Annex titre"/>
    <w:basedOn w:val="Annexetitre"/>
    <w:rsid w:val="00414065"/>
    <w:pPr>
      <w:suppressAutoHyphens w:val="0"/>
      <w:jc w:val="both"/>
    </w:pPr>
  </w:style>
  <w:style w:type="character" w:customStyle="1" w:styleId="Olstomnmnande1">
    <w:name w:val="Olöst omnämnande1"/>
    <w:basedOn w:val="DefaultParagraphFont"/>
    <w:uiPriority w:val="99"/>
    <w:semiHidden/>
    <w:unhideWhenUsed/>
    <w:rsid w:val="00414065"/>
    <w:rPr>
      <w:color w:val="605E5C"/>
      <w:shd w:val="clear" w:color="auto" w:fill="E1DFDD"/>
    </w:rPr>
  </w:style>
  <w:style w:type="paragraph" w:customStyle="1" w:styleId="Titrearticle">
    <w:name w:val="Titre article"/>
    <w:basedOn w:val="Normal"/>
    <w:next w:val="Normal"/>
    <w:qFormat/>
    <w:rsid w:val="00414065"/>
    <w:pPr>
      <w:keepNext/>
      <w:widowControl/>
      <w:spacing w:before="360" w:after="120"/>
      <w:jc w:val="center"/>
    </w:pPr>
    <w:rPr>
      <w:rFonts w:eastAsia="Calibri"/>
      <w:i/>
      <w:szCs w:val="22"/>
      <w:lang w:eastAsia="en-US"/>
    </w:rPr>
  </w:style>
  <w:style w:type="numbering" w:customStyle="1" w:styleId="Aktuelllista1">
    <w:name w:val="Aktuell lista1"/>
    <w:uiPriority w:val="99"/>
    <w:rsid w:val="00414065"/>
    <w:pPr>
      <w:numPr>
        <w:numId w:val="50"/>
      </w:numPr>
    </w:pPr>
  </w:style>
  <w:style w:type="numbering" w:customStyle="1" w:styleId="Aktuelllista2">
    <w:name w:val="Aktuell lista2"/>
    <w:uiPriority w:val="99"/>
    <w:rsid w:val="00414065"/>
    <w:pPr>
      <w:numPr>
        <w:numId w:val="48"/>
      </w:numPr>
    </w:pPr>
  </w:style>
  <w:style w:type="paragraph" w:styleId="PlainText">
    <w:name w:val="Plain Text"/>
    <w:basedOn w:val="Normal"/>
    <w:link w:val="PlainTextChar"/>
    <w:uiPriority w:val="99"/>
    <w:unhideWhenUsed/>
    <w:rsid w:val="00414065"/>
    <w:pPr>
      <w:widowControl/>
    </w:pPr>
    <w:rPr>
      <w:rFonts w:ascii="Calibri" w:hAnsi="Calibri" w:cs="Calibri"/>
      <w:sz w:val="22"/>
      <w:szCs w:val="21"/>
      <w:lang w:val="sv-SE" w:eastAsia="sv-SE"/>
    </w:rPr>
  </w:style>
  <w:style w:type="character" w:customStyle="1" w:styleId="PlainTextChar">
    <w:name w:val="Plain Text Char"/>
    <w:basedOn w:val="DefaultParagraphFont"/>
    <w:link w:val="PlainText"/>
    <w:uiPriority w:val="99"/>
    <w:rsid w:val="00414065"/>
    <w:rPr>
      <w:rFonts w:ascii="Calibri" w:hAnsi="Calibri" w:cs="Calibri"/>
      <w:sz w:val="22"/>
      <w:szCs w:val="21"/>
      <w:lang w:val="sv-SE" w:eastAsia="sv-SE"/>
    </w:rPr>
  </w:style>
  <w:style w:type="paragraph" w:customStyle="1" w:styleId="msonormal0">
    <w:name w:val="msonormal"/>
    <w:basedOn w:val="Normal"/>
    <w:uiPriority w:val="99"/>
    <w:qFormat/>
    <w:rsid w:val="00414065"/>
    <w:pPr>
      <w:widowControl/>
      <w:spacing w:before="100" w:beforeAutospacing="1" w:after="100" w:afterAutospacing="1"/>
    </w:pPr>
    <w:rPr>
      <w:rFonts w:eastAsia="Calibri"/>
      <w:szCs w:val="24"/>
    </w:rPr>
  </w:style>
  <w:style w:type="table" w:customStyle="1" w:styleId="ListTable6Colorful-Accent51">
    <w:name w:val="List Table 6 Colorful - Accent 51"/>
    <w:basedOn w:val="TableNormal"/>
    <w:next w:val="ListTable6Colorful-Accent5"/>
    <w:uiPriority w:val="51"/>
    <w:rsid w:val="00414065"/>
    <w:rPr>
      <w:rFonts w:ascii="Calibri" w:eastAsia="Calibri" w:hAnsi="Calibri" w:cs="Arial"/>
      <w:color w:val="31849B"/>
      <w:sz w:val="25"/>
      <w:szCs w:val="25"/>
      <w:lang w:val="sv-SE" w:eastAsia="en-US"/>
    </w:rPr>
    <w:tblPr>
      <w:tblStyleRowBandSize w:val="1"/>
      <w:tblStyleColBandSize w:val="1"/>
      <w:tblBorders>
        <w:top w:val="single" w:sz="4" w:space="0" w:color="4BACC6"/>
        <w:bottom w:val="single" w:sz="4" w:space="0" w:color="4BACC6"/>
      </w:tblBorders>
    </w:tblPr>
    <w:tblStylePr w:type="firstRow">
      <w:rPr>
        <w:b/>
        <w:bCs/>
      </w:rPr>
      <w:tblPr/>
      <w:tcPr>
        <w:tcBorders>
          <w:bottom w:val="single" w:sz="4" w:space="0" w:color="4BACC6"/>
        </w:tcBorders>
      </w:tcPr>
    </w:tblStylePr>
    <w:tblStylePr w:type="lastRow">
      <w:rPr>
        <w:b/>
        <w:bCs/>
      </w:rPr>
      <w:tblPr/>
      <w:tcPr>
        <w:tcBorders>
          <w:top w:val="double" w:sz="4" w:space="0" w:color="4BACC6"/>
        </w:tcBorders>
      </w:tcPr>
    </w:tblStylePr>
    <w:tblStylePr w:type="firstCol">
      <w:rPr>
        <w:b/>
        <w:bCs/>
      </w:rPr>
    </w:tblStylePr>
    <w:tblStylePr w:type="lastCol">
      <w:rPr>
        <w:b/>
        <w:bCs/>
      </w:rPr>
    </w:tblStylePr>
    <w:tblStylePr w:type="band1Vert">
      <w:tblPr/>
      <w:tcPr>
        <w:shd w:val="clear" w:color="auto" w:fill="DAEEF3"/>
      </w:tcPr>
    </w:tblStylePr>
    <w:tblStylePr w:type="band1Horz">
      <w:tblPr/>
      <w:tcPr>
        <w:shd w:val="clear" w:color="auto" w:fill="DAEEF3"/>
      </w:tcPr>
    </w:tblStylePr>
  </w:style>
  <w:style w:type="paragraph" w:customStyle="1" w:styleId="CM3">
    <w:name w:val="CM3"/>
    <w:basedOn w:val="Default"/>
    <w:next w:val="Default"/>
    <w:uiPriority w:val="99"/>
    <w:rsid w:val="00414065"/>
    <w:pPr>
      <w:suppressAutoHyphens w:val="0"/>
      <w:autoSpaceDE w:val="0"/>
      <w:autoSpaceDN w:val="0"/>
      <w:adjustRightInd w:val="0"/>
    </w:pPr>
    <w:rPr>
      <w:color w:val="auto"/>
      <w:lang w:val="sv-SE"/>
    </w:rPr>
  </w:style>
  <w:style w:type="character" w:customStyle="1" w:styleId="Bodytext1">
    <w:name w:val="Body text|1_"/>
    <w:basedOn w:val="DefaultParagraphFont"/>
    <w:link w:val="Bodytext10"/>
    <w:rsid w:val="00414065"/>
    <w:rPr>
      <w:rFonts w:ascii="Arial" w:eastAsia="Arial" w:hAnsi="Arial" w:cs="Arial"/>
      <w:sz w:val="19"/>
    </w:rPr>
  </w:style>
  <w:style w:type="paragraph" w:customStyle="1" w:styleId="Bodytext10">
    <w:name w:val="Body text|1"/>
    <w:basedOn w:val="Normal"/>
    <w:link w:val="Bodytext1"/>
    <w:rsid w:val="00414065"/>
    <w:pPr>
      <w:spacing w:after="160" w:line="348" w:lineRule="auto"/>
    </w:pPr>
    <w:rPr>
      <w:rFonts w:ascii="Arial" w:eastAsia="Arial" w:hAnsi="Arial" w:cs="Arial"/>
      <w:sz w:val="19"/>
    </w:rPr>
  </w:style>
  <w:style w:type="numbering" w:customStyle="1" w:styleId="RKNumreraderubriker">
    <w:name w:val="RK Numrerade rubriker"/>
    <w:uiPriority w:val="99"/>
    <w:rsid w:val="00414065"/>
    <w:pPr>
      <w:numPr>
        <w:numId w:val="49"/>
      </w:numPr>
    </w:pPr>
  </w:style>
  <w:style w:type="numbering" w:customStyle="1" w:styleId="Strecklistan3">
    <w:name w:val="Strecklistan3"/>
    <w:uiPriority w:val="99"/>
    <w:rsid w:val="00414065"/>
    <w:pPr>
      <w:numPr>
        <w:numId w:val="25"/>
      </w:numPr>
    </w:pPr>
  </w:style>
  <w:style w:type="numbering" w:customStyle="1" w:styleId="Aktuelllista14">
    <w:name w:val="Aktuell lista14"/>
    <w:uiPriority w:val="99"/>
    <w:rsid w:val="00414065"/>
    <w:pPr>
      <w:numPr>
        <w:numId w:val="30"/>
      </w:numPr>
    </w:pPr>
  </w:style>
  <w:style w:type="numbering" w:customStyle="1" w:styleId="Aktuelllista23">
    <w:name w:val="Aktuell lista23"/>
    <w:uiPriority w:val="99"/>
    <w:rsid w:val="00414065"/>
    <w:pPr>
      <w:numPr>
        <w:numId w:val="29"/>
      </w:numPr>
    </w:pPr>
  </w:style>
  <w:style w:type="character" w:customStyle="1" w:styleId="ListenabsatzZchn">
    <w:name w:val="Listenabsatz Zchn"/>
    <w:aliases w:val="Bullet List Zchn,FooterText Zchn,Colorful List Accent 1 Zchn,Colorful List - Accent 11 Zchn,numbered Zchn,Paragraphe de liste1 Zchn,列出段落 Zchn,列出段落1 Zchn,Bulletr List Paragraph Zchn,List Paragraph2 Zchn,List Paragraph21 Zchn,リスト段落1 Zchn"/>
    <w:basedOn w:val="DefaultParagraphFont"/>
    <w:uiPriority w:val="34"/>
    <w:locked/>
    <w:rsid w:val="00414065"/>
    <w:rPr>
      <w:rFonts w:ascii="Arial" w:hAnsi="Arial" w:cs="Arial"/>
    </w:rPr>
  </w:style>
  <w:style w:type="paragraph" w:customStyle="1" w:styleId="NormalRight0">
    <w:name w:val="NormalRight"/>
    <w:basedOn w:val="Normal"/>
    <w:rsid w:val="00414065"/>
    <w:pPr>
      <w:widowControl/>
      <w:jc w:val="right"/>
    </w:pPr>
    <w:rPr>
      <w:snapToGrid w:val="0"/>
    </w:rPr>
  </w:style>
  <w:style w:type="paragraph" w:customStyle="1" w:styleId="NormalBoldRight">
    <w:name w:val="NormalBoldRight"/>
    <w:basedOn w:val="NormalBold"/>
    <w:rsid w:val="00414065"/>
    <w:pPr>
      <w:jc w:val="right"/>
    </w:pPr>
    <w:rPr>
      <w:bCs/>
      <w:snapToGrid w:val="0"/>
    </w:rPr>
  </w:style>
  <w:style w:type="paragraph" w:customStyle="1" w:styleId="Normal24">
    <w:name w:val="Normal24"/>
    <w:basedOn w:val="Normal"/>
    <w:rsid w:val="00414065"/>
    <w:pPr>
      <w:spacing w:after="480"/>
    </w:pPr>
    <w:rPr>
      <w:snapToGrid w:val="0"/>
      <w:lang w:val="fr-FR"/>
    </w:rPr>
  </w:style>
  <w:style w:type="paragraph" w:styleId="ListBullet">
    <w:name w:val="List Bullet"/>
    <w:basedOn w:val="Normal"/>
    <w:rsid w:val="00414065"/>
    <w:pPr>
      <w:tabs>
        <w:tab w:val="num" w:pos="360"/>
      </w:tabs>
      <w:ind w:left="360" w:hanging="360"/>
      <w:contextualSpacing/>
    </w:pPr>
  </w:style>
  <w:style w:type="paragraph" w:styleId="ListBullet2">
    <w:name w:val="List Bullet 2"/>
    <w:basedOn w:val="Normal"/>
    <w:rsid w:val="00414065"/>
    <w:pPr>
      <w:tabs>
        <w:tab w:val="num" w:pos="720"/>
      </w:tabs>
      <w:ind w:left="720" w:hanging="360"/>
      <w:contextualSpacing/>
    </w:pPr>
  </w:style>
  <w:style w:type="paragraph" w:styleId="ListBullet3">
    <w:name w:val="List Bullet 3"/>
    <w:basedOn w:val="Normal"/>
    <w:rsid w:val="00414065"/>
    <w:pPr>
      <w:tabs>
        <w:tab w:val="num" w:pos="1080"/>
      </w:tabs>
      <w:ind w:left="1080" w:hanging="360"/>
      <w:contextualSpacing/>
    </w:pPr>
  </w:style>
  <w:style w:type="character" w:customStyle="1" w:styleId="FollowedHyperlink2">
    <w:name w:val="FollowedHyperlink2"/>
    <w:basedOn w:val="DefaultParagraphFont"/>
    <w:rsid w:val="00414065"/>
    <w:rPr>
      <w:color w:val="954F72"/>
      <w:u w:val="single"/>
    </w:rPr>
  </w:style>
  <w:style w:type="table" w:customStyle="1" w:styleId="ListTable5Dark-Accent52">
    <w:name w:val="List Table 5 Dark - Accent 52"/>
    <w:basedOn w:val="TableNormal"/>
    <w:next w:val="ListTable5Dark-Accent5"/>
    <w:uiPriority w:val="50"/>
    <w:rsid w:val="00414065"/>
    <w:rPr>
      <w:color w:val="FFFFFF"/>
    </w:rPr>
    <w:tblPr>
      <w:tblStyleRowBandSize w:val="1"/>
      <w:tblStyleColBandSize w:val="1"/>
      <w:tblBorders>
        <w:top w:val="single" w:sz="24" w:space="0" w:color="4472C4"/>
        <w:left w:val="single" w:sz="24" w:space="0" w:color="4472C4"/>
        <w:bottom w:val="single" w:sz="24" w:space="0" w:color="4472C4"/>
        <w:right w:val="single" w:sz="24" w:space="0" w:color="4472C4"/>
      </w:tblBorders>
    </w:tblPr>
    <w:tcPr>
      <w:shd w:val="clear" w:color="auto" w:fill="4472C4"/>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Accent52">
    <w:name w:val="List Table 6 Colorful - Accent 52"/>
    <w:basedOn w:val="TableNormal"/>
    <w:next w:val="ListTable6Colorful-Accent5"/>
    <w:uiPriority w:val="51"/>
    <w:rsid w:val="00414065"/>
    <w:rPr>
      <w:color w:val="2F5496"/>
    </w:rPr>
    <w:tblPr>
      <w:tblStyleRowBandSize w:val="1"/>
      <w:tblStyleColBandSize w:val="1"/>
      <w:tblBorders>
        <w:top w:val="single" w:sz="4" w:space="0" w:color="4472C4"/>
        <w:bottom w:val="single" w:sz="4" w:space="0" w:color="4472C4"/>
      </w:tblBorders>
    </w:tblPr>
    <w:tblStylePr w:type="firstRow">
      <w:rPr>
        <w:b/>
        <w:bCs/>
      </w:rPr>
      <w:tblPr/>
      <w:tcPr>
        <w:tcBorders>
          <w:bottom w:val="single" w:sz="4" w:space="0" w:color="4472C4"/>
        </w:tcBorders>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ListTable5Dark-Accent53">
    <w:name w:val="List Table 5 Dark - Accent 53"/>
    <w:basedOn w:val="TableNormal"/>
    <w:next w:val="ListTable5Dark-Accent5"/>
    <w:uiPriority w:val="50"/>
    <w:rsid w:val="00414065"/>
    <w:rPr>
      <w:rFonts w:ascii="Calibri" w:eastAsia="Calibri" w:hAnsi="Calibri"/>
      <w:color w:val="FFFFFF"/>
      <w:sz w:val="22"/>
      <w:szCs w:val="22"/>
      <w:lang w:eastAsia="en-US"/>
    </w:rPr>
    <w:tblPr>
      <w:tblStyleRowBandSize w:val="1"/>
      <w:tblStyleColBandSize w:val="1"/>
      <w:tblBorders>
        <w:top w:val="single" w:sz="24" w:space="0" w:color="4472C4"/>
        <w:left w:val="single" w:sz="24" w:space="0" w:color="4472C4"/>
        <w:bottom w:val="single" w:sz="24" w:space="0" w:color="4472C4"/>
        <w:right w:val="single" w:sz="24" w:space="0" w:color="4472C4"/>
      </w:tblBorders>
    </w:tblPr>
    <w:tcPr>
      <w:shd w:val="clear" w:color="auto" w:fill="4472C4"/>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Accent53">
    <w:name w:val="List Table 6 Colorful - Accent 53"/>
    <w:basedOn w:val="TableNormal"/>
    <w:next w:val="ListTable6Colorful-Accent5"/>
    <w:uiPriority w:val="51"/>
    <w:rsid w:val="00414065"/>
    <w:rPr>
      <w:rFonts w:ascii="Calibri" w:eastAsia="Calibri" w:hAnsi="Calibri"/>
      <w:color w:val="2F5496"/>
      <w:sz w:val="22"/>
      <w:szCs w:val="22"/>
      <w:lang w:eastAsia="en-US"/>
    </w:rPr>
    <w:tblPr>
      <w:tblStyleRowBandSize w:val="1"/>
      <w:tblStyleColBandSize w:val="1"/>
      <w:tblBorders>
        <w:top w:val="single" w:sz="4" w:space="0" w:color="4472C4"/>
        <w:bottom w:val="single" w:sz="4" w:space="0" w:color="4472C4"/>
      </w:tblBorders>
    </w:tblPr>
    <w:tblStylePr w:type="firstRow">
      <w:rPr>
        <w:b/>
        <w:bCs/>
      </w:rPr>
      <w:tblPr/>
      <w:tcPr>
        <w:tcBorders>
          <w:bottom w:val="single" w:sz="4" w:space="0" w:color="4472C4"/>
        </w:tcBorders>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character" w:customStyle="1" w:styleId="FollowedHyperlink3">
    <w:name w:val="FollowedHyperlink3"/>
    <w:basedOn w:val="DefaultParagraphFont"/>
    <w:uiPriority w:val="99"/>
    <w:semiHidden/>
    <w:unhideWhenUsed/>
    <w:rsid w:val="00414065"/>
    <w:rPr>
      <w:color w:val="954F72"/>
      <w:u w:val="single"/>
    </w:rPr>
  </w:style>
  <w:style w:type="paragraph" w:styleId="Title">
    <w:name w:val="Title"/>
    <w:basedOn w:val="Normal"/>
    <w:next w:val="Normal"/>
    <w:link w:val="TitleChar"/>
    <w:qFormat/>
    <w:rsid w:val="00414065"/>
    <w:pPr>
      <w:contextualSpacing/>
    </w:pPr>
    <w:rPr>
      <w:rFonts w:ascii="Arial" w:hAnsi="Arial" w:cs="Arial"/>
      <w:b/>
      <w:bCs/>
      <w:kern w:val="28"/>
      <w:sz w:val="32"/>
      <w:szCs w:val="32"/>
    </w:rPr>
  </w:style>
  <w:style w:type="character" w:customStyle="1" w:styleId="TitleChar1">
    <w:name w:val="Title Char1"/>
    <w:basedOn w:val="DefaultParagraphFont"/>
    <w:rsid w:val="0041406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14065"/>
    <w:pPr>
      <w:numPr>
        <w:ilvl w:val="1"/>
      </w:numPr>
      <w:spacing w:after="160"/>
    </w:pPr>
    <w:rPr>
      <w:rFonts w:ascii="Arial" w:hAnsi="Arial" w:cs="Arial"/>
      <w:szCs w:val="24"/>
    </w:rPr>
  </w:style>
  <w:style w:type="character" w:customStyle="1" w:styleId="SubtitleChar1">
    <w:name w:val="Subtitle Char1"/>
    <w:basedOn w:val="DefaultParagraphFont"/>
    <w:rsid w:val="00414065"/>
    <w:rPr>
      <w:rFonts w:asciiTheme="minorHAnsi" w:eastAsiaTheme="minorEastAsia" w:hAnsiTheme="minorHAnsi" w:cstheme="minorBidi"/>
      <w:color w:val="5A5A5A" w:themeColor="text1" w:themeTint="A5"/>
      <w:spacing w:val="15"/>
      <w:sz w:val="22"/>
      <w:szCs w:val="22"/>
    </w:rPr>
  </w:style>
  <w:style w:type="character" w:styleId="Emphasis">
    <w:name w:val="Emphasis"/>
    <w:basedOn w:val="DefaultParagraphFont"/>
    <w:uiPriority w:val="20"/>
    <w:qFormat/>
    <w:rsid w:val="00414065"/>
    <w:rPr>
      <w:i/>
      <w:iCs/>
    </w:rPr>
  </w:style>
  <w:style w:type="character" w:styleId="SubtleEmphasis">
    <w:name w:val="Subtle Emphasis"/>
    <w:basedOn w:val="DefaultParagraphFont"/>
    <w:uiPriority w:val="19"/>
    <w:qFormat/>
    <w:rsid w:val="00414065"/>
    <w:rPr>
      <w:i/>
      <w:iCs/>
      <w:color w:val="404040" w:themeColor="text1" w:themeTint="BF"/>
    </w:rPr>
  </w:style>
  <w:style w:type="character" w:styleId="BookTitle">
    <w:name w:val="Book Title"/>
    <w:basedOn w:val="DefaultParagraphFont"/>
    <w:uiPriority w:val="33"/>
    <w:qFormat/>
    <w:rsid w:val="00414065"/>
    <w:rPr>
      <w:b/>
      <w:bCs/>
      <w:i/>
      <w:iCs/>
      <w:spacing w:val="5"/>
    </w:rPr>
  </w:style>
  <w:style w:type="table" w:styleId="ListTable5Dark-Accent5">
    <w:name w:val="List Table 5 Dark Accent 5"/>
    <w:basedOn w:val="TableNormal"/>
    <w:uiPriority w:val="50"/>
    <w:rsid w:val="00414065"/>
    <w:rPr>
      <w:color w:val="FFFFFF" w:themeColor="background1"/>
    </w:rPr>
    <w:tblPr>
      <w:tblStyleRowBandSize w:val="1"/>
      <w:tblStyleColBandSize w:val="1"/>
      <w:tblBorders>
        <w:top w:val="single" w:sz="24" w:space="0" w:color="4472C4" w:themeColor="accent5"/>
        <w:left w:val="single" w:sz="24" w:space="0" w:color="4472C4" w:themeColor="accent5"/>
        <w:bottom w:val="single" w:sz="24" w:space="0" w:color="4472C4" w:themeColor="accent5"/>
        <w:right w:val="single" w:sz="24" w:space="0" w:color="4472C4" w:themeColor="accent5"/>
      </w:tblBorders>
    </w:tblPr>
    <w:tcPr>
      <w:shd w:val="clear" w:color="auto" w:fill="4472C4"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Accent5">
    <w:name w:val="List Table 6 Colorful Accent 5"/>
    <w:basedOn w:val="TableNormal"/>
    <w:uiPriority w:val="51"/>
    <w:rsid w:val="00414065"/>
    <w:rPr>
      <w:color w:val="2F5496" w:themeColor="accent5" w:themeShade="BF"/>
    </w:rPr>
    <w:tblPr>
      <w:tblStyleRowBandSize w:val="1"/>
      <w:tblStyleColBandSize w:val="1"/>
      <w:tblBorders>
        <w:top w:val="single" w:sz="4" w:space="0" w:color="4472C4" w:themeColor="accent5"/>
        <w:bottom w:val="single" w:sz="4" w:space="0" w:color="4472C4" w:themeColor="accent5"/>
      </w:tblBorders>
    </w:tblPr>
    <w:tblStylePr w:type="firstRow">
      <w:rPr>
        <w:b/>
        <w:bCs/>
      </w:rPr>
      <w:tblPr/>
      <w:tcPr>
        <w:tcBorders>
          <w:bottom w:val="single" w:sz="4" w:space="0" w:color="4472C4" w:themeColor="accent5"/>
        </w:tcBorders>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character" w:styleId="FollowedHyperlink">
    <w:name w:val="FollowedHyperlink"/>
    <w:basedOn w:val="DefaultParagraphFont"/>
    <w:uiPriority w:val="99"/>
    <w:rsid w:val="00414065"/>
    <w:rPr>
      <w:color w:val="954F72" w:themeColor="followedHyperlink"/>
      <w:u w:val="single"/>
    </w:rPr>
  </w:style>
  <w:style w:type="numbering" w:customStyle="1" w:styleId="NoList2">
    <w:name w:val="No List2"/>
    <w:next w:val="NoList"/>
    <w:uiPriority w:val="99"/>
    <w:semiHidden/>
    <w:unhideWhenUsed/>
    <w:rsid w:val="00D361B0"/>
  </w:style>
  <w:style w:type="numbering" w:customStyle="1" w:styleId="NoList12">
    <w:name w:val="No List12"/>
    <w:next w:val="NoList"/>
    <w:uiPriority w:val="99"/>
    <w:semiHidden/>
    <w:unhideWhenUsed/>
    <w:rsid w:val="00D361B0"/>
  </w:style>
  <w:style w:type="paragraph" w:customStyle="1" w:styleId="Normal6a">
    <w:name w:val="Normal6a"/>
    <w:basedOn w:val="Normal"/>
    <w:rsid w:val="00D361B0"/>
    <w:pPr>
      <w:spacing w:after="120"/>
    </w:pPr>
  </w:style>
  <w:style w:type="paragraph" w:customStyle="1" w:styleId="AmCrossRef">
    <w:name w:val="AmCrossRef"/>
    <w:basedOn w:val="Normal"/>
    <w:rsid w:val="00D361B0"/>
    <w:pPr>
      <w:spacing w:before="240" w:after="240"/>
      <w:jc w:val="center"/>
    </w:pPr>
    <w:rPr>
      <w:i/>
    </w:rPr>
  </w:style>
  <w:style w:type="paragraph" w:customStyle="1" w:styleId="AmJustTitle">
    <w:name w:val="AmJustTitle"/>
    <w:basedOn w:val="Normal"/>
    <w:next w:val="AmJustText"/>
    <w:rsid w:val="00D361B0"/>
    <w:pPr>
      <w:keepNext/>
      <w:spacing w:before="240" w:after="240"/>
      <w:jc w:val="center"/>
    </w:pPr>
    <w:rPr>
      <w:i/>
    </w:rPr>
  </w:style>
  <w:style w:type="paragraph" w:customStyle="1" w:styleId="AmJustText">
    <w:name w:val="AmJustText"/>
    <w:basedOn w:val="Normal"/>
    <w:rsid w:val="00D361B0"/>
    <w:pPr>
      <w:spacing w:after="240"/>
    </w:pPr>
    <w:rPr>
      <w:i/>
    </w:rPr>
  </w:style>
  <w:style w:type="paragraph" w:customStyle="1" w:styleId="AmColumnHeading">
    <w:name w:val="AmColumnHeading"/>
    <w:basedOn w:val="Normal"/>
    <w:rsid w:val="00D361B0"/>
    <w:pPr>
      <w:spacing w:after="240"/>
      <w:jc w:val="center"/>
    </w:pPr>
    <w:rPr>
      <w:i/>
    </w:rPr>
  </w:style>
  <w:style w:type="numbering" w:customStyle="1" w:styleId="NoList112">
    <w:name w:val="No List112"/>
    <w:next w:val="NoList"/>
    <w:uiPriority w:val="99"/>
    <w:semiHidden/>
    <w:unhideWhenUsed/>
    <w:rsid w:val="00D361B0"/>
  </w:style>
  <w:style w:type="numbering" w:customStyle="1" w:styleId="RKPunktlista1">
    <w:name w:val="RK Punktlista1"/>
    <w:uiPriority w:val="99"/>
    <w:rsid w:val="00D361B0"/>
  </w:style>
  <w:style w:type="table" w:customStyle="1" w:styleId="TableGrid2">
    <w:name w:val="Table Grid2"/>
    <w:basedOn w:val="TableNormal"/>
    <w:next w:val="TableGrid"/>
    <w:uiPriority w:val="39"/>
    <w:rsid w:val="00D361B0"/>
    <w:pPr>
      <w:suppressAutoHyphens/>
    </w:pPr>
    <w:rPr>
      <w:rFonts w:ascii="Calibri" w:eastAsia="Calibri" w:hAnsi="Calibri" w:cs="Arial"/>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uiPriority w:val="39"/>
    <w:rsid w:val="00D361B0"/>
    <w:pPr>
      <w:suppressAutoHyphens/>
    </w:pPr>
    <w:rPr>
      <w:rFonts w:ascii="Calibri" w:eastAsia="Calibri" w:hAnsi="Calibri" w:cs="Arial"/>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recklistan1">
    <w:name w:val="Strecklistan1"/>
    <w:uiPriority w:val="99"/>
    <w:rsid w:val="00D361B0"/>
  </w:style>
  <w:style w:type="table" w:customStyle="1" w:styleId="ListTable5Dark-Accent511">
    <w:name w:val="List Table 5 Dark - Accent 511"/>
    <w:basedOn w:val="TableNormal"/>
    <w:next w:val="ListTable5Dark-Accent5"/>
    <w:uiPriority w:val="50"/>
    <w:rsid w:val="00D361B0"/>
    <w:rPr>
      <w:rFonts w:ascii="Calibri" w:eastAsia="Calibri" w:hAnsi="Calibri" w:cs="Arial"/>
      <w:color w:val="FFFFFF"/>
      <w:sz w:val="25"/>
      <w:szCs w:val="25"/>
      <w:lang w:val="sv-SE" w:eastAsia="en-US"/>
    </w:rPr>
    <w:tblPr>
      <w:tblStyleRowBandSize w:val="1"/>
      <w:tblStyleColBandSize w:val="1"/>
      <w:tblBorders>
        <w:top w:val="single" w:sz="24" w:space="0" w:color="4BACC6"/>
        <w:left w:val="single" w:sz="24" w:space="0" w:color="4BACC6"/>
        <w:bottom w:val="single" w:sz="24" w:space="0" w:color="4BACC6"/>
        <w:right w:val="single" w:sz="24" w:space="0" w:color="4BACC6"/>
      </w:tblBorders>
    </w:tblPr>
    <w:tcPr>
      <w:shd w:val="clear" w:color="auto" w:fill="4BACC6"/>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numbering" w:customStyle="1" w:styleId="Aktuelllista11">
    <w:name w:val="Aktuell lista11"/>
    <w:uiPriority w:val="99"/>
    <w:rsid w:val="00D361B0"/>
  </w:style>
  <w:style w:type="numbering" w:customStyle="1" w:styleId="Aktuelllista21">
    <w:name w:val="Aktuell lista21"/>
    <w:uiPriority w:val="99"/>
    <w:rsid w:val="00D361B0"/>
  </w:style>
  <w:style w:type="table" w:customStyle="1" w:styleId="ListTable6Colorful-Accent511">
    <w:name w:val="List Table 6 Colorful - Accent 511"/>
    <w:basedOn w:val="TableNormal"/>
    <w:next w:val="ListTable6Colorful-Accent5"/>
    <w:uiPriority w:val="51"/>
    <w:rsid w:val="00D361B0"/>
    <w:rPr>
      <w:rFonts w:ascii="Calibri" w:eastAsia="Calibri" w:hAnsi="Calibri" w:cs="Arial"/>
      <w:color w:val="31849B"/>
      <w:sz w:val="25"/>
      <w:szCs w:val="25"/>
      <w:lang w:val="sv-SE" w:eastAsia="en-US"/>
    </w:rPr>
    <w:tblPr>
      <w:tblStyleRowBandSize w:val="1"/>
      <w:tblStyleColBandSize w:val="1"/>
      <w:tblBorders>
        <w:top w:val="single" w:sz="4" w:space="0" w:color="4BACC6"/>
        <w:bottom w:val="single" w:sz="4" w:space="0" w:color="4BACC6"/>
      </w:tblBorders>
    </w:tblPr>
    <w:tblStylePr w:type="firstRow">
      <w:rPr>
        <w:b/>
        <w:bCs/>
      </w:rPr>
      <w:tblPr/>
      <w:tcPr>
        <w:tcBorders>
          <w:bottom w:val="single" w:sz="4" w:space="0" w:color="4BACC6"/>
        </w:tcBorders>
      </w:tcPr>
    </w:tblStylePr>
    <w:tblStylePr w:type="lastRow">
      <w:rPr>
        <w:b/>
        <w:bCs/>
      </w:rPr>
      <w:tblPr/>
      <w:tcPr>
        <w:tcBorders>
          <w:top w:val="double" w:sz="4" w:space="0" w:color="4BACC6"/>
        </w:tcBorders>
      </w:tcPr>
    </w:tblStylePr>
    <w:tblStylePr w:type="firstCol">
      <w:rPr>
        <w:b/>
        <w:bCs/>
      </w:rPr>
    </w:tblStylePr>
    <w:tblStylePr w:type="lastCol">
      <w:rPr>
        <w:b/>
        <w:bCs/>
      </w:rPr>
    </w:tblStylePr>
    <w:tblStylePr w:type="band1Vert">
      <w:tblPr/>
      <w:tcPr>
        <w:shd w:val="clear" w:color="auto" w:fill="DAEEF3"/>
      </w:tcPr>
    </w:tblStylePr>
    <w:tblStylePr w:type="band1Horz">
      <w:tblPr/>
      <w:tcPr>
        <w:shd w:val="clear" w:color="auto" w:fill="DAEEF3"/>
      </w:tcPr>
    </w:tblStylePr>
  </w:style>
  <w:style w:type="numbering" w:customStyle="1" w:styleId="RKNumreraderubriker1">
    <w:name w:val="RK Numrerade rubriker1"/>
    <w:uiPriority w:val="99"/>
    <w:rsid w:val="00D361B0"/>
  </w:style>
  <w:style w:type="numbering" w:customStyle="1" w:styleId="Strecklistan31">
    <w:name w:val="Strecklistan31"/>
    <w:uiPriority w:val="99"/>
    <w:rsid w:val="00D361B0"/>
  </w:style>
  <w:style w:type="numbering" w:customStyle="1" w:styleId="Aktuelllista141">
    <w:name w:val="Aktuell lista141"/>
    <w:uiPriority w:val="99"/>
    <w:rsid w:val="00D361B0"/>
  </w:style>
  <w:style w:type="numbering" w:customStyle="1" w:styleId="Aktuelllista231">
    <w:name w:val="Aktuell lista231"/>
    <w:uiPriority w:val="99"/>
    <w:rsid w:val="00D361B0"/>
  </w:style>
  <w:style w:type="table" w:customStyle="1" w:styleId="ListTable5Dark-Accent521">
    <w:name w:val="List Table 5 Dark - Accent 521"/>
    <w:basedOn w:val="TableNormal"/>
    <w:next w:val="ListTable5Dark-Accent5"/>
    <w:uiPriority w:val="50"/>
    <w:rsid w:val="00D361B0"/>
    <w:rPr>
      <w:color w:val="FFFFFF"/>
    </w:rPr>
    <w:tblPr>
      <w:tblStyleRowBandSize w:val="1"/>
      <w:tblStyleColBandSize w:val="1"/>
      <w:tblBorders>
        <w:top w:val="single" w:sz="24" w:space="0" w:color="4472C4"/>
        <w:left w:val="single" w:sz="24" w:space="0" w:color="4472C4"/>
        <w:bottom w:val="single" w:sz="24" w:space="0" w:color="4472C4"/>
        <w:right w:val="single" w:sz="24" w:space="0" w:color="4472C4"/>
      </w:tblBorders>
    </w:tblPr>
    <w:tcPr>
      <w:shd w:val="clear" w:color="auto" w:fill="4472C4"/>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Accent521">
    <w:name w:val="List Table 6 Colorful - Accent 521"/>
    <w:basedOn w:val="TableNormal"/>
    <w:next w:val="ListTable6Colorful-Accent5"/>
    <w:uiPriority w:val="51"/>
    <w:rsid w:val="00D361B0"/>
    <w:rPr>
      <w:color w:val="2F5496"/>
    </w:rPr>
    <w:tblPr>
      <w:tblStyleRowBandSize w:val="1"/>
      <w:tblStyleColBandSize w:val="1"/>
      <w:tblBorders>
        <w:top w:val="single" w:sz="4" w:space="0" w:color="4472C4"/>
        <w:bottom w:val="single" w:sz="4" w:space="0" w:color="4472C4"/>
      </w:tblBorders>
    </w:tblPr>
    <w:tblStylePr w:type="firstRow">
      <w:rPr>
        <w:b/>
        <w:bCs/>
      </w:rPr>
      <w:tblPr/>
      <w:tcPr>
        <w:tcBorders>
          <w:bottom w:val="single" w:sz="4" w:space="0" w:color="4472C4"/>
        </w:tcBorders>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ListTable5Dark-Accent54">
    <w:name w:val="List Table 5 Dark - Accent 54"/>
    <w:basedOn w:val="TableNormal"/>
    <w:next w:val="ListTable5Dark-Accent5"/>
    <w:uiPriority w:val="50"/>
    <w:rsid w:val="00D361B0"/>
    <w:rPr>
      <w:rFonts w:ascii="Calibri" w:eastAsia="Calibri" w:hAnsi="Calibri"/>
      <w:color w:val="FFFFFF"/>
      <w:sz w:val="22"/>
      <w:szCs w:val="22"/>
      <w:lang w:eastAsia="en-US"/>
    </w:rPr>
    <w:tblPr>
      <w:tblStyleRowBandSize w:val="1"/>
      <w:tblStyleColBandSize w:val="1"/>
      <w:tblBorders>
        <w:top w:val="single" w:sz="24" w:space="0" w:color="4472C4"/>
        <w:left w:val="single" w:sz="24" w:space="0" w:color="4472C4"/>
        <w:bottom w:val="single" w:sz="24" w:space="0" w:color="4472C4"/>
        <w:right w:val="single" w:sz="24" w:space="0" w:color="4472C4"/>
      </w:tblBorders>
    </w:tblPr>
    <w:tcPr>
      <w:shd w:val="clear" w:color="auto" w:fill="4472C4"/>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Accent54">
    <w:name w:val="List Table 6 Colorful - Accent 54"/>
    <w:basedOn w:val="TableNormal"/>
    <w:next w:val="ListTable6Colorful-Accent5"/>
    <w:uiPriority w:val="51"/>
    <w:rsid w:val="00D361B0"/>
    <w:rPr>
      <w:rFonts w:ascii="Calibri" w:eastAsia="Calibri" w:hAnsi="Calibri"/>
      <w:color w:val="2F5496"/>
      <w:sz w:val="22"/>
      <w:szCs w:val="22"/>
      <w:lang w:eastAsia="en-US"/>
    </w:rPr>
    <w:tblPr>
      <w:tblStyleRowBandSize w:val="1"/>
      <w:tblStyleColBandSize w:val="1"/>
      <w:tblBorders>
        <w:top w:val="single" w:sz="4" w:space="0" w:color="4472C4"/>
        <w:bottom w:val="single" w:sz="4" w:space="0" w:color="4472C4"/>
      </w:tblBorders>
    </w:tblPr>
    <w:tblStylePr w:type="firstRow">
      <w:rPr>
        <w:b/>
        <w:bCs/>
      </w:rPr>
      <w:tblPr/>
      <w:tcPr>
        <w:tcBorders>
          <w:bottom w:val="single" w:sz="4" w:space="0" w:color="4472C4"/>
        </w:tcBorders>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ec.europa.eu/regional_policy/en/funding/cohesion-fund/" TargetMode="External"/><Relationship Id="rId18" Type="http://schemas.openxmlformats.org/officeDocument/2006/relationships/footer" Target="footer2.xml"/><Relationship Id="rId26" Type="http://schemas.openxmlformats.org/officeDocument/2006/relationships/footer" Target="footer6.xml"/><Relationship Id="rId3" Type="http://schemas.openxmlformats.org/officeDocument/2006/relationships/styles" Target="styles.xml"/><Relationship Id="rId21" Type="http://schemas.openxmlformats.org/officeDocument/2006/relationships/header" Target="header4.xml"/><Relationship Id="rId7" Type="http://schemas.openxmlformats.org/officeDocument/2006/relationships/endnotes" Target="endnotes.xml"/><Relationship Id="rId12" Type="http://schemas.openxmlformats.org/officeDocument/2006/relationships/hyperlink" Target="https://ec.europa.eu/regional_policy/en/funding/erdf/" TargetMode="External"/><Relationship Id="rId17" Type="http://schemas.openxmlformats.org/officeDocument/2006/relationships/header" Target="header2.xml"/><Relationship Id="rId25"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c.europa.eu/info/food-farming-fisheries/key-policies/common-agricultural-policy/financing-cap/cap-funds_en" TargetMode="External"/><Relationship Id="rId24" Type="http://schemas.openxmlformats.org/officeDocument/2006/relationships/footer" Target="footer5.xml"/><Relationship Id="rId5" Type="http://schemas.openxmlformats.org/officeDocument/2006/relationships/webSettings" Target="webSettings.xml"/><Relationship Id="rId15" Type="http://schemas.openxmlformats.org/officeDocument/2006/relationships/header" Target="header1.xml"/><Relationship Id="rId23" Type="http://schemas.openxmlformats.org/officeDocument/2006/relationships/footer" Target="footer4.xml"/><Relationship Id="rId28" Type="http://schemas.openxmlformats.org/officeDocument/2006/relationships/theme" Target="theme/theme1.xml"/><Relationship Id="rId10" Type="http://schemas.openxmlformats.org/officeDocument/2006/relationships/hyperlink" Target="https://ec.europa.eu/info/food-farming-fisheries/key-policies/common-agricultural-policy/rural-development_en" TargetMode="Externa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https://cinea.ec.europa.eu/european-maritime-fisheries-and-aquaculture-fund_en" TargetMode="External"/><Relationship Id="rId14" Type="http://schemas.openxmlformats.org/officeDocument/2006/relationships/hyperlink" Target="https://ec.europa.eu/info/business-economy-euro/recovery-coronavirus/recovery-and-resilience-facility_en" TargetMode="External"/><Relationship Id="rId22" Type="http://schemas.openxmlformats.org/officeDocument/2006/relationships/header" Target="header5.xml"/><Relationship Id="rId27" Type="http://schemas.openxmlformats.org/officeDocument/2006/relationships/fontTable" Target="fontTable.xml"/></Relationships>
</file>

<file path=word/_rels/footnotes.xml.rels><?xml version="1.0" encoding="UTF-8" standalone="yes"?>
<Relationships xmlns="http://schemas.openxmlformats.org/package/2006/relationships"><Relationship Id="rId8" Type="http://schemas.openxmlformats.org/officeDocument/2006/relationships/hyperlink" Target="https://ec.europa.eu/environment/nature/conservation/species/redlist/index_en.htm" TargetMode="External"/><Relationship Id="rId3" Type="http://schemas.openxmlformats.org/officeDocument/2006/relationships/hyperlink" Target="https://seea.un.org/sites/seea.un.org/files/documents/EA/seea_ea_white_cover_final.pdf" TargetMode="External"/><Relationship Id="rId7" Type="http://schemas.openxmlformats.org/officeDocument/2006/relationships/hyperlink" Target="https://www.eca.europa.eu/Lists/ECADocuments/SR20_15/SR_Pollinators_EN.pdf" TargetMode="External"/><Relationship Id="rId2" Type="http://schemas.openxmlformats.org/officeDocument/2006/relationships/hyperlink" Target="https://circabc.europa.eu/ui/group/fcb355ee-7434-4448-a53d-5dc5d1dac678/library/4d8f2f91-7708-4ed2-ba0e-e7a945a6d56a/details" TargetMode="External"/><Relationship Id="rId1" Type="http://schemas.openxmlformats.org/officeDocument/2006/relationships/hyperlink" Target="https://www.un.org/sustainabledevelopment/" TargetMode="External"/><Relationship Id="rId6" Type="http://schemas.openxmlformats.org/officeDocument/2006/relationships/hyperlink" Target="https://doi.org/10.5281/zenodo.3831673" TargetMode="External"/><Relationship Id="rId5" Type="http://schemas.openxmlformats.org/officeDocument/2006/relationships/hyperlink" Target="https://www.ipcc.ch/report/ar6/wg2/" TargetMode="External"/><Relationship Id="rId4" Type="http://schemas.openxmlformats.org/officeDocument/2006/relationships/hyperlink" Target="https://www.ipcc.ch/sr15/" TargetMode="External"/><Relationship Id="rId9" Type="http://schemas.openxmlformats.org/officeDocument/2006/relationships/hyperlink" Target="https://www.eea.europa.eu/data-and-maps/data/eunis-habitat-classification-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B92D05-F594-4922-8905-8DEE4C6458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153</Pages>
  <Words>29221</Words>
  <Characters>166562</Characters>
  <Application>Microsoft Office Word</Application>
  <DocSecurity>0</DocSecurity>
  <Lines>1388</Lines>
  <Paragraphs>390</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195393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SMITH Lyndsey</dc:creator>
  <cp:keywords/>
  <cp:lastModifiedBy>SEMEDO Teresa</cp:lastModifiedBy>
  <cp:revision>3</cp:revision>
  <cp:lastPrinted>2004-11-19T15:42:00Z</cp:lastPrinted>
  <dcterms:created xsi:type="dcterms:W3CDTF">2023-11-23T14:31:00Z</dcterms:created>
  <dcterms:modified xsi:type="dcterms:W3CDTF">2024-04-29T13:11:00Z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P9_TA(2023)0277_</vt:lpwstr>
  </property>
  <property fmtid="{D5CDD505-2E9C-101B-9397-08002B2CF9AE}" pid="4" name="&lt;Type&gt;">
    <vt:lpwstr>RR</vt:lpwstr>
  </property>
</Properties>
</file>