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30E" w14:paraId="14F4A83C" w14:textId="77777777" w:rsidTr="0010095E">
        <w:trPr>
          <w:trHeight w:hRule="exact" w:val="1418"/>
        </w:trPr>
        <w:tc>
          <w:tcPr>
            <w:tcW w:w="6804" w:type="dxa"/>
            <w:shd w:val="clear" w:color="auto" w:fill="auto"/>
            <w:vAlign w:val="center"/>
          </w:tcPr>
          <w:p w14:paraId="1942A9C1" w14:textId="77777777" w:rsidR="00751A4A" w:rsidRPr="00E6430E" w:rsidRDefault="00326D0B" w:rsidP="0010095E">
            <w:pPr>
              <w:pStyle w:val="EPName"/>
            </w:pPr>
            <w:r w:rsidRPr="00E6430E">
              <w:t>Euroopa Parlament</w:t>
            </w:r>
          </w:p>
          <w:p w14:paraId="2D770A36" w14:textId="77777777" w:rsidR="00751A4A" w:rsidRPr="00E6430E" w:rsidRDefault="00817416" w:rsidP="00756632">
            <w:pPr>
              <w:pStyle w:val="EPTerm"/>
              <w:rPr>
                <w:rStyle w:val="HideTWBExt"/>
                <w:noProof w:val="0"/>
                <w:vanish w:val="0"/>
                <w:color w:val="auto"/>
              </w:rPr>
            </w:pPr>
            <w:r w:rsidRPr="00E6430E">
              <w:t>2019-2024</w:t>
            </w:r>
          </w:p>
        </w:tc>
        <w:tc>
          <w:tcPr>
            <w:tcW w:w="2268" w:type="dxa"/>
            <w:shd w:val="clear" w:color="auto" w:fill="auto"/>
          </w:tcPr>
          <w:p w14:paraId="4ACF7CD4" w14:textId="77777777" w:rsidR="00751A4A" w:rsidRPr="00E6430E" w:rsidRDefault="00187494" w:rsidP="0010095E">
            <w:pPr>
              <w:pStyle w:val="EPLogo"/>
            </w:pPr>
            <w:r w:rsidRPr="00E6430E">
              <w:rPr>
                <w:noProof/>
                <w:lang w:val="en-GB"/>
              </w:rPr>
              <w:drawing>
                <wp:inline distT="0" distB="0" distL="0" distR="0" wp14:anchorId="4D62E118" wp14:editId="656241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E6C9C3" w14:textId="77777777" w:rsidR="00D058B8" w:rsidRPr="00E6430E" w:rsidRDefault="00D058B8" w:rsidP="004C5D52">
      <w:pPr>
        <w:pStyle w:val="LineTop"/>
      </w:pPr>
    </w:p>
    <w:p w14:paraId="18D6E7A7" w14:textId="77777777" w:rsidR="00680577" w:rsidRPr="00E6430E" w:rsidRDefault="00326D0B" w:rsidP="00680577">
      <w:pPr>
        <w:pStyle w:val="EPBodyTA1"/>
      </w:pPr>
      <w:r w:rsidRPr="00E6430E">
        <w:t>VASTUVÕETUD TEKSTID</w:t>
      </w:r>
    </w:p>
    <w:p w14:paraId="0781B2C9" w14:textId="77777777" w:rsidR="00D058B8" w:rsidRPr="00E6430E" w:rsidRDefault="00D058B8" w:rsidP="00D058B8">
      <w:pPr>
        <w:pStyle w:val="LineBottom"/>
      </w:pPr>
    </w:p>
    <w:p w14:paraId="15B47694" w14:textId="0618FC83" w:rsidR="00326D0B" w:rsidRPr="00E6430E" w:rsidRDefault="00326D0B" w:rsidP="00326D0B">
      <w:pPr>
        <w:pStyle w:val="ATHeading1"/>
      </w:pPr>
      <w:bookmarkStart w:id="0" w:name="TANumber"/>
      <w:r w:rsidRPr="00E6430E">
        <w:t>P9_TA(2023)0</w:t>
      </w:r>
      <w:r w:rsidR="000E170C">
        <w:t>277</w:t>
      </w:r>
      <w:bookmarkEnd w:id="0"/>
    </w:p>
    <w:p w14:paraId="4735D006" w14:textId="77777777" w:rsidR="00326D0B" w:rsidRPr="00E6430E" w:rsidRDefault="00326D0B" w:rsidP="00326D0B">
      <w:pPr>
        <w:pStyle w:val="ATHeading2"/>
      </w:pPr>
      <w:bookmarkStart w:id="1" w:name="title"/>
      <w:r w:rsidRPr="00E6430E">
        <w:t>Looduse taastamine</w:t>
      </w:r>
      <w:bookmarkEnd w:id="1"/>
    </w:p>
    <w:p w14:paraId="767A6239" w14:textId="77777777" w:rsidR="00326D0B" w:rsidRPr="00E6430E" w:rsidRDefault="00326D0B" w:rsidP="00326D0B">
      <w:pPr>
        <w:rPr>
          <w:i/>
          <w:vanish/>
        </w:rPr>
      </w:pPr>
      <w:r w:rsidRPr="00E6430E">
        <w:rPr>
          <w:i/>
        </w:rPr>
        <w:fldChar w:fldCharType="begin"/>
      </w:r>
      <w:r w:rsidRPr="00E6430E">
        <w:rPr>
          <w:i/>
        </w:rPr>
        <w:instrText xml:space="preserve"> TC"(</w:instrText>
      </w:r>
      <w:bookmarkStart w:id="2" w:name="DocNumber"/>
      <w:r w:rsidRPr="00E6430E">
        <w:rPr>
          <w:i/>
        </w:rPr>
        <w:instrText>A9-0220/2023</w:instrText>
      </w:r>
      <w:bookmarkEnd w:id="2"/>
      <w:r w:rsidRPr="00E6430E">
        <w:rPr>
          <w:i/>
        </w:rPr>
        <w:instrText xml:space="preserve"> - Raportöör: César Luena)"\l3 \n&gt; \* MERGEFORMAT </w:instrText>
      </w:r>
      <w:r w:rsidRPr="00E6430E">
        <w:rPr>
          <w:i/>
        </w:rPr>
        <w:fldChar w:fldCharType="end"/>
      </w:r>
    </w:p>
    <w:p w14:paraId="50172210" w14:textId="77777777" w:rsidR="00326D0B" w:rsidRPr="00E6430E" w:rsidRDefault="00326D0B" w:rsidP="00326D0B">
      <w:pPr>
        <w:rPr>
          <w:vanish/>
        </w:rPr>
      </w:pPr>
      <w:bookmarkStart w:id="3" w:name="Commission"/>
      <w:r w:rsidRPr="00E6430E">
        <w:rPr>
          <w:vanish/>
        </w:rPr>
        <w:t>Keskkonna-, rahvatervise ja toiduohutuse komisjon</w:t>
      </w:r>
      <w:bookmarkEnd w:id="3"/>
    </w:p>
    <w:p w14:paraId="2282954F" w14:textId="77777777" w:rsidR="00326D0B" w:rsidRPr="00E6430E" w:rsidRDefault="00326D0B" w:rsidP="00326D0B">
      <w:pPr>
        <w:rPr>
          <w:vanish/>
        </w:rPr>
      </w:pPr>
      <w:bookmarkStart w:id="4" w:name="PE"/>
      <w:r w:rsidRPr="00E6430E">
        <w:rPr>
          <w:vanish/>
        </w:rPr>
        <w:t>PE737.282</w:t>
      </w:r>
      <w:bookmarkEnd w:id="4"/>
    </w:p>
    <w:p w14:paraId="06A6B4D8" w14:textId="7BF26DA7" w:rsidR="00326D0B" w:rsidRPr="00E6430E" w:rsidRDefault="001F4224" w:rsidP="00326D0B">
      <w:pPr>
        <w:pStyle w:val="ATHeading3"/>
      </w:pPr>
      <w:bookmarkStart w:id="5" w:name="Sujet"/>
      <w:r>
        <w:t>Euroopa Parlamendi 12</w:t>
      </w:r>
      <w:r w:rsidR="00326D0B" w:rsidRPr="00E6430E">
        <w:t>.</w:t>
      </w:r>
      <w:r>
        <w:t> juuli</w:t>
      </w:r>
      <w:r w:rsidR="000E170C">
        <w:t>l</w:t>
      </w:r>
      <w:r>
        <w:t xml:space="preserve"> 2023. </w:t>
      </w:r>
      <w:r w:rsidR="00326D0B" w:rsidRPr="00E6430E">
        <w:t>aasta</w:t>
      </w:r>
      <w:r w:rsidR="000E170C">
        <w:t>l</w:t>
      </w:r>
      <w:r w:rsidR="00326D0B" w:rsidRPr="00E6430E">
        <w:t xml:space="preserve"> </w:t>
      </w:r>
      <w:r w:rsidR="000E170C">
        <w:t>vastu võetud muudatusettepanekud</w:t>
      </w:r>
      <w:r w:rsidR="000E170C">
        <w:rPr>
          <w:rStyle w:val="FootnoteReference"/>
        </w:rPr>
        <w:footnoteReference w:customMarkFollows="1" w:id="1"/>
        <w:t>*</w:t>
      </w:r>
      <w:r w:rsidR="00326D0B" w:rsidRPr="00E6430E">
        <w:t xml:space="preserve"> ettepaneku</w:t>
      </w:r>
      <w:r w:rsidR="000E170C">
        <w:t>le</w:t>
      </w:r>
      <w:r w:rsidR="00326D0B" w:rsidRPr="00E6430E">
        <w:t xml:space="preserve"> võtta vastu Euroopa Parlamendi ja nõukogu määrus looduse taastamise kohta</w:t>
      </w:r>
      <w:bookmarkEnd w:id="5"/>
      <w:r w:rsidR="00326D0B" w:rsidRPr="00E6430E">
        <w:t xml:space="preserve"> </w:t>
      </w:r>
      <w:bookmarkStart w:id="6" w:name="References"/>
      <w:r w:rsidR="00445434">
        <w:t>(COM(2022)0304 – C9</w:t>
      </w:r>
      <w:r w:rsidR="00445434">
        <w:noBreakHyphen/>
      </w:r>
      <w:r w:rsidR="00326D0B" w:rsidRPr="00E6430E">
        <w:t>0208/2022 – 2022/0195(COD))</w:t>
      </w:r>
      <w:bookmarkEnd w:id="6"/>
      <w:r w:rsidR="000E170C" w:rsidRPr="0072093A">
        <w:rPr>
          <w:rStyle w:val="FootnoteReference"/>
        </w:rPr>
        <w:footnoteReference w:id="2"/>
      </w:r>
    </w:p>
    <w:p w14:paraId="44747E56" w14:textId="78392F4D" w:rsidR="008E630F" w:rsidRPr="00E6430E" w:rsidRDefault="008E630F" w:rsidP="008E630F">
      <w:pPr>
        <w:pStyle w:val="NormalBold"/>
      </w:pPr>
      <w:bookmarkStart w:id="7" w:name="TextBodyBegin"/>
      <w:bookmarkEnd w:id="7"/>
      <w:r w:rsidRPr="00E6430E">
        <w:t>(</w:t>
      </w:r>
      <w:r w:rsidR="001F4224">
        <w:t>S</w:t>
      </w:r>
      <w:r w:rsidRPr="00E6430E">
        <w:t>eadusandlik tavamenetlus: esimene lugemine)</w:t>
      </w:r>
    </w:p>
    <w:p w14:paraId="32991D56" w14:textId="7FE49FCA" w:rsidR="008E630F" w:rsidRDefault="008E630F" w:rsidP="008E630F">
      <w:pPr>
        <w:rPr>
          <w:i/>
        </w:rPr>
      </w:pPr>
    </w:p>
    <w:p w14:paraId="00D30E6F" w14:textId="2C3F8307" w:rsidR="000E170C" w:rsidRDefault="000E170C" w:rsidP="008E630F">
      <w:pPr>
        <w:rPr>
          <w:b/>
        </w:rPr>
      </w:pPr>
      <w:r>
        <w:rPr>
          <w:b/>
        </w:rPr>
        <w:t>[Muudatusettepanek 18, kui ei ole märgitud teisiti]</w:t>
      </w:r>
    </w:p>
    <w:p w14:paraId="0CFD5B4C" w14:textId="77777777" w:rsidR="000E170C" w:rsidRPr="00B94D1D" w:rsidRDefault="000E170C" w:rsidP="000E170C">
      <w:pPr>
        <w:pStyle w:val="AmHeadingConsam"/>
      </w:pPr>
      <w:r w:rsidRPr="00B94D1D">
        <w:t>EUROOPA PARLAMENDI MUUDATUS</w:t>
      </w:r>
      <w:r>
        <w:t>ETTEPANEKUD</w:t>
      </w:r>
      <w:r w:rsidRPr="00B94D1D">
        <w:rPr>
          <w:rStyle w:val="FootnoteReference"/>
        </w:rPr>
        <w:footnoteReference w:customMarkFollows="1" w:id="3"/>
        <w:t>*</w:t>
      </w:r>
    </w:p>
    <w:p w14:paraId="6EA4215D" w14:textId="77777777" w:rsidR="000E170C" w:rsidRPr="00B94D1D" w:rsidRDefault="000E170C" w:rsidP="000E170C">
      <w:pPr>
        <w:pStyle w:val="NormalCenter12a"/>
      </w:pPr>
      <w:r w:rsidRPr="00B94D1D">
        <w:t>komisjoni ettepanekule</w:t>
      </w:r>
    </w:p>
    <w:p w14:paraId="29A0D3D0" w14:textId="77777777" w:rsidR="000E170C" w:rsidRPr="00B94D1D" w:rsidRDefault="000E170C" w:rsidP="000E170C">
      <w:pPr>
        <w:pStyle w:val="NormalCenter12a"/>
      </w:pPr>
      <w:r w:rsidRPr="00B94D1D">
        <w:t>---------------------------------------------------------</w:t>
      </w:r>
    </w:p>
    <w:p w14:paraId="19EAA31D" w14:textId="77777777" w:rsidR="000E170C" w:rsidRPr="00B94D1D" w:rsidRDefault="000E170C" w:rsidP="000E170C">
      <w:pPr>
        <w:suppressAutoHyphens/>
        <w:spacing w:before="360"/>
        <w:jc w:val="center"/>
        <w:rPr>
          <w:rFonts w:eastAsia="Calibri"/>
          <w:b/>
          <w:szCs w:val="24"/>
        </w:rPr>
      </w:pPr>
      <w:r w:rsidRPr="00B94D1D">
        <w:rPr>
          <w:b/>
        </w:rPr>
        <w:t>EUROOPA PARLAMENDI JA NÕUKOGU MÄÄRUS</w:t>
      </w:r>
    </w:p>
    <w:p w14:paraId="59804D20" w14:textId="77777777" w:rsidR="000E170C" w:rsidRPr="00B94D1D" w:rsidRDefault="000E170C" w:rsidP="000E170C">
      <w:pPr>
        <w:widowControl/>
        <w:suppressAutoHyphens/>
        <w:spacing w:before="360" w:line="360" w:lineRule="auto"/>
        <w:jc w:val="center"/>
        <w:rPr>
          <w:rFonts w:eastAsia="Calibri"/>
          <w:b/>
          <w:szCs w:val="24"/>
        </w:rPr>
      </w:pPr>
      <w:r w:rsidRPr="00B94D1D">
        <w:rPr>
          <w:b/>
        </w:rPr>
        <w:t>looduse taastamise kohta</w:t>
      </w:r>
    </w:p>
    <w:p w14:paraId="2A1BAA4E" w14:textId="77777777" w:rsidR="000E170C" w:rsidRPr="00B94D1D" w:rsidRDefault="000E170C" w:rsidP="000E170C">
      <w:pPr>
        <w:widowControl/>
        <w:suppressAutoHyphens/>
        <w:spacing w:before="360" w:after="240" w:line="360" w:lineRule="auto"/>
        <w:jc w:val="center"/>
        <w:rPr>
          <w:rFonts w:eastAsia="Calibri"/>
          <w:szCs w:val="24"/>
        </w:rPr>
      </w:pPr>
      <w:r w:rsidRPr="00B94D1D">
        <w:t>(EMPs kohaldatav tekst)</w:t>
      </w:r>
    </w:p>
    <w:p w14:paraId="02613879" w14:textId="77777777" w:rsidR="000E170C" w:rsidRPr="00B94D1D" w:rsidRDefault="000E170C" w:rsidP="000E170C">
      <w:pPr>
        <w:keepNext/>
        <w:widowControl/>
        <w:suppressAutoHyphens/>
        <w:spacing w:line="360" w:lineRule="auto"/>
        <w:jc w:val="both"/>
        <w:rPr>
          <w:rFonts w:eastAsia="Calibri"/>
          <w:szCs w:val="24"/>
        </w:rPr>
      </w:pPr>
      <w:r w:rsidRPr="00B94D1D">
        <w:t>EUROOPA PARLAMENT JA EUROOPA LIIDU NÕUKOGU,</w:t>
      </w:r>
    </w:p>
    <w:p w14:paraId="66C02E08" w14:textId="77777777" w:rsidR="000E170C" w:rsidRPr="00B94D1D" w:rsidRDefault="000E170C" w:rsidP="000E170C">
      <w:pPr>
        <w:widowControl/>
        <w:suppressAutoHyphens/>
        <w:spacing w:line="360" w:lineRule="auto"/>
        <w:rPr>
          <w:rFonts w:eastAsia="Calibri"/>
          <w:szCs w:val="24"/>
        </w:rPr>
      </w:pPr>
      <w:r w:rsidRPr="00B94D1D">
        <w:t>võttes arvesse Euroopa Liidu toimimise lepingut, eriti selle artikli 192 lõiget 1,</w:t>
      </w:r>
    </w:p>
    <w:p w14:paraId="75B2CBF6" w14:textId="77777777" w:rsidR="000E170C" w:rsidRPr="00B94D1D" w:rsidRDefault="000E170C" w:rsidP="000E170C">
      <w:pPr>
        <w:widowControl/>
        <w:suppressAutoHyphens/>
        <w:spacing w:line="360" w:lineRule="auto"/>
        <w:rPr>
          <w:rFonts w:eastAsia="Calibri"/>
          <w:szCs w:val="24"/>
        </w:rPr>
      </w:pPr>
      <w:r w:rsidRPr="00B94D1D">
        <w:t>võttes arvesse Euroopa Komisjoni ettepanekut,</w:t>
      </w:r>
    </w:p>
    <w:p w14:paraId="67479227" w14:textId="77777777" w:rsidR="000E170C" w:rsidRPr="00B94D1D" w:rsidRDefault="000E170C" w:rsidP="000E170C">
      <w:pPr>
        <w:widowControl/>
        <w:suppressAutoHyphens/>
        <w:spacing w:line="360" w:lineRule="auto"/>
        <w:rPr>
          <w:rFonts w:eastAsia="Calibri"/>
          <w:szCs w:val="24"/>
        </w:rPr>
      </w:pPr>
      <w:r w:rsidRPr="00B94D1D">
        <w:t>olles edastanud seadusandliku akti eelnõu liikmesriikide parlamentidele,</w:t>
      </w:r>
    </w:p>
    <w:p w14:paraId="3FBED0B0" w14:textId="77777777" w:rsidR="000E170C" w:rsidRPr="00B94D1D" w:rsidRDefault="000E170C" w:rsidP="000E170C">
      <w:pPr>
        <w:widowControl/>
        <w:suppressAutoHyphens/>
        <w:spacing w:line="360" w:lineRule="auto"/>
        <w:rPr>
          <w:rFonts w:eastAsia="Calibri"/>
          <w:szCs w:val="24"/>
        </w:rPr>
      </w:pPr>
      <w:r w:rsidRPr="00B94D1D">
        <w:lastRenderedPageBreak/>
        <w:t>võttes arvesse Euroopa Majandus- ja Sotsiaalkomitee arvamust,</w:t>
      </w:r>
      <w:r w:rsidRPr="00B94D1D">
        <w:rPr>
          <w:rFonts w:eastAsia="Calibri"/>
          <w:bCs/>
          <w:szCs w:val="24"/>
          <w:vertAlign w:val="superscript"/>
          <w:lang w:eastAsia="en-US"/>
        </w:rPr>
        <w:footnoteReference w:id="4"/>
      </w:r>
    </w:p>
    <w:p w14:paraId="1658C6B5" w14:textId="77777777" w:rsidR="000E170C" w:rsidRPr="00B94D1D" w:rsidRDefault="000E170C" w:rsidP="000E170C">
      <w:pPr>
        <w:widowControl/>
        <w:suppressAutoHyphens/>
        <w:spacing w:line="360" w:lineRule="auto"/>
        <w:rPr>
          <w:rFonts w:eastAsia="Calibri"/>
          <w:szCs w:val="24"/>
        </w:rPr>
      </w:pPr>
      <w:r w:rsidRPr="00B94D1D">
        <w:t>võttes arvesse Regioonide Komitee arvamust,</w:t>
      </w:r>
    </w:p>
    <w:p w14:paraId="66CBCE44" w14:textId="77777777" w:rsidR="000E170C" w:rsidRPr="00B94D1D" w:rsidRDefault="000E170C" w:rsidP="000E170C">
      <w:pPr>
        <w:widowControl/>
        <w:suppressAutoHyphens/>
        <w:spacing w:line="360" w:lineRule="auto"/>
        <w:rPr>
          <w:rFonts w:eastAsia="Calibri"/>
          <w:szCs w:val="24"/>
        </w:rPr>
      </w:pPr>
      <w:r w:rsidRPr="00B94D1D">
        <w:t>toimides seadusandliku tavamenetluse kohaselt</w:t>
      </w:r>
    </w:p>
    <w:p w14:paraId="33B4EF9B" w14:textId="77777777" w:rsidR="000E170C" w:rsidRPr="00B94D1D" w:rsidRDefault="000E170C" w:rsidP="000E170C">
      <w:pPr>
        <w:widowControl/>
        <w:suppressAutoHyphens/>
        <w:spacing w:line="360" w:lineRule="auto"/>
        <w:rPr>
          <w:rFonts w:eastAsia="Calibri"/>
          <w:szCs w:val="24"/>
        </w:rPr>
      </w:pPr>
      <w:r w:rsidRPr="00B94D1D">
        <w:t>ning arvestades järgmist:</w:t>
      </w:r>
    </w:p>
    <w:p w14:paraId="3F58CC2C"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w:t>
      </w:r>
      <w:r w:rsidRPr="00B94D1D">
        <w:tab/>
        <w:t xml:space="preserve">Ökosüsteemide taastamise kohta on liidu tasandil vaja kehtestada õigusnormid, et tagada elurikka ja vastupanuvõimelise looduse taastumine kogu liidu territooriumil. Ökosüsteemide taastamine aitab kaasa ka liidu kliimamuutuste leevendamise ja nendega kohanemise eesmärkide täitmisele. </w:t>
      </w:r>
    </w:p>
    <w:p w14:paraId="4C9D9D09"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p>
    <w:p w14:paraId="559E2F12"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(2)</w:t>
      </w:r>
      <w:r w:rsidRPr="00B94D1D">
        <w:tab/>
        <w:t>Euroopa rohelises kokkuleppes</w:t>
      </w:r>
      <w:r w:rsidRPr="00B94D1D">
        <w:rPr>
          <w:rFonts w:eastAsia="Calibri"/>
          <w:szCs w:val="24"/>
          <w:vertAlign w:val="superscript"/>
          <w:lang w:eastAsia="en-US"/>
        </w:rPr>
        <w:footnoteReference w:id="5"/>
      </w:r>
      <w:r w:rsidRPr="00B94D1D">
        <w:t xml:space="preserve"> on esitatud ulatuslik tegevuskava, et muuta liit õiglaseks ja jõukaks nüüdisaegse, ressursitõhusa ja konkurentsivõimelise majandusega ühiskonnaks, mille eesmärk on kaitsta, säilitada ja suurendada liidu looduskapitali ning kaitsta kodanike tervist ja heaolu keskkonnaga seotud riskide ja mõju eest. Euroopa rohelise kokkuleppe raames on komisjon vastu võtnud ELi elurikkuse strateegia aastani 2030</w:t>
      </w:r>
      <w:r w:rsidRPr="00B94D1D">
        <w:rPr>
          <w:rFonts w:eastAsia="Calibri"/>
          <w:szCs w:val="24"/>
          <w:vertAlign w:val="superscript"/>
          <w:lang w:eastAsia="en-US"/>
        </w:rPr>
        <w:footnoteReference w:id="6"/>
      </w:r>
      <w:r w:rsidRPr="00B94D1D">
        <w:t>.</w:t>
      </w:r>
    </w:p>
    <w:p w14:paraId="3080A659"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(3)</w:t>
      </w:r>
      <w:r w:rsidRPr="00B94D1D">
        <w:tab/>
        <w:t>Nõukogu otsusega 93/626/EMÜ</w:t>
      </w:r>
      <w:r w:rsidRPr="00B94D1D">
        <w:rPr>
          <w:rFonts w:eastAsia="Calibri"/>
          <w:szCs w:val="24"/>
          <w:vertAlign w:val="superscript"/>
          <w:lang w:eastAsia="en-US"/>
        </w:rPr>
        <w:footnoteReference w:id="7"/>
      </w:r>
      <w:r w:rsidRPr="00B94D1D">
        <w:t xml:space="preserve"> heaks kiidetud bioloogilise mitmekesisuse konventsiooni osalistena on liit ja selle liikmesriigid võtnud enda kohustuseks pikaajalise strateegilise visiooni, mis 2010. aastal võeti vastu konventsiooni osaliste konverentsi otsusega X/2 bioloogilise mitmekesisuse strateegilise kava kohta ajavahemikuks 2011–2020</w:t>
      </w:r>
      <w:r w:rsidRPr="00B94D1D">
        <w:rPr>
          <w:rFonts w:eastAsia="Calibri"/>
          <w:szCs w:val="24"/>
          <w:vertAlign w:val="superscript"/>
          <w:lang w:eastAsia="en-US"/>
        </w:rPr>
        <w:footnoteReference w:id="8"/>
      </w:r>
      <w:r>
        <w:rPr>
          <w:vertAlign w:val="superscript"/>
        </w:rPr>
        <w:t xml:space="preserve"> </w:t>
      </w:r>
      <w:r w:rsidRPr="00B94D1D">
        <w:t>ning mida järgides saavutatakse 2050. aastaks bioloogilise mitmekesisuse väärtustamine, kaitsmine, taastamine ja arukas kasutamine, säilitades ökosüsteemiteenused, hoides planeedi head seisundit ja pakkudes kõigile inimestele vajalikke hüvesid.</w:t>
      </w:r>
    </w:p>
    <w:p w14:paraId="527A71E2"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(4)</w:t>
      </w:r>
      <w:r w:rsidRPr="00B94D1D">
        <w:tab/>
      </w:r>
      <w:r w:rsidRPr="00B94D1D">
        <w:rPr>
          <w:b/>
          <w:i/>
        </w:rPr>
        <w:t>2022. aasta detsembris bioloogilise mitmekesisuse konventsiooni osaliste konverentsi 15. istungjärgul</w:t>
      </w:r>
      <w:r w:rsidRPr="00B94D1D">
        <w:rPr>
          <w:rFonts w:eastAsia="Calibri"/>
          <w:b/>
          <w:i/>
          <w:szCs w:val="24"/>
          <w:vertAlign w:val="superscript"/>
          <w:lang w:eastAsia="en-US"/>
        </w:rPr>
        <w:footnoteReference w:id="9"/>
      </w:r>
      <w:r w:rsidRPr="00B94D1D">
        <w:rPr>
          <w:b/>
          <w:i/>
        </w:rPr>
        <w:t xml:space="preserve"> lepiti kokku</w:t>
      </w:r>
      <w:bookmarkStart w:id="8" w:name="_Hlk129711629"/>
      <w:r w:rsidRPr="00B94D1D">
        <w:rPr>
          <w:b/>
          <w:i/>
        </w:rPr>
        <w:t xml:space="preserve"> üleilmse elurikkuse raamistik, milles on esitatud tegevusele suunatud ülemaailmsed eesmärgid </w:t>
      </w:r>
      <w:r w:rsidRPr="00B94D1D">
        <w:rPr>
          <w:b/>
          <w:i/>
          <w:shd w:val="clear" w:color="auto" w:fill="FFFFFF"/>
        </w:rPr>
        <w:t>kiireloomuliste meetmete võtmiseks 2030. aastale eelneva kümnendi jooksul</w:t>
      </w:r>
      <w:r w:rsidRPr="00B94D1D">
        <w:rPr>
          <w:b/>
          <w:i/>
        </w:rPr>
        <w:t xml:space="preserve">, </w:t>
      </w:r>
      <w:r w:rsidRPr="00B94D1D">
        <w:rPr>
          <w:b/>
          <w:i/>
          <w:shd w:val="clear" w:color="auto" w:fill="FFFFFF"/>
        </w:rPr>
        <w:t xml:space="preserve">selleks et tagada, et kõik piirkonnad on hõlmatud kaasava, integreeritud ja elurikkust arvesse võtva ruumilise planeerimise ja/või maa- ja merekasutuse muutusi käsitlevate tõhusate majandamisprotsessidega; </w:t>
      </w:r>
      <w:r w:rsidRPr="00B94D1D">
        <w:rPr>
          <w:b/>
          <w:i/>
        </w:rPr>
        <w:t xml:space="preserve">viia suure elurikkusega alade, sealhulgas suure ökoloogilise terviklikkusega ökosüsteemide kadumine 2030. aastaks nulli lähedale, </w:t>
      </w:r>
      <w:r w:rsidRPr="00B94D1D">
        <w:rPr>
          <w:b/>
          <w:i/>
          <w:shd w:val="clear" w:color="auto" w:fill="FFFFFF"/>
        </w:rPr>
        <w:t xml:space="preserve">austades samal ajal põlisrahvaste ja kohalike kogukondade õigusi, nagu on sätestatud ÜRO põlisrahvaste õiguste deklaratsioonis; </w:t>
      </w:r>
      <w:r w:rsidRPr="00B94D1D">
        <w:rPr>
          <w:b/>
          <w:i/>
        </w:rPr>
        <w:t>tagada, et 2030. aastaks taastatakse tõhusalt vähemalt 30 protsenti kahjustatud maismaa-, sisevee- ning mere- ja rannikuökosüsteemide aladest, parandamaks elurikkust ning ökosüsteemi funktsioone ja teenuseid, ökoloogilist terviklikkust ja ühenduvust;</w:t>
      </w:r>
      <w:r w:rsidRPr="00B94D1D">
        <w:rPr>
          <w:b/>
          <w:i/>
          <w:shd w:val="clear" w:color="auto" w:fill="FFFFFF"/>
        </w:rPr>
        <w:t xml:space="preserve"> taastada looduse panus inimestesse ning seda säilitada ja suurendada, sealhulgas selliseid ökosüsteemi funktsioone ja teenuseid nagu õhu, vee ja kliima reguleerimine, mulla seisund, tolmeldamine ja haigusriski vähendamine, samuti kaitse loodusõnnetuste ja -katastroofide eest looduspõhiste lahenduste ja/või ökosüsteemipõhiste lähenemisviiside abil, mis toovad kasu kõigile inimestele ja loodusele. </w:t>
      </w:r>
      <w:r w:rsidRPr="00B94D1D">
        <w:rPr>
          <w:b/>
          <w:i/>
        </w:rPr>
        <w:t xml:space="preserve">Üleilmne elurikkuse raamistik </w:t>
      </w:r>
      <w:r w:rsidRPr="00B94D1D">
        <w:rPr>
          <w:b/>
          <w:i/>
          <w:shd w:val="clear" w:color="auto" w:fill="FFFFFF"/>
        </w:rPr>
        <w:t>võimaldab teha edusamme 2050. aastaks seatud tulemustele suunatud eesmärkide saavutamisel</w:t>
      </w:r>
      <w:r w:rsidRPr="00B94D1D">
        <w:rPr>
          <w:b/>
          <w:i/>
        </w:rPr>
        <w:t>.</w:t>
      </w:r>
      <w:bookmarkEnd w:id="8"/>
    </w:p>
    <w:p w14:paraId="3E6FC4D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(5)</w:t>
      </w:r>
      <w:r w:rsidRPr="00B94D1D">
        <w:tab/>
        <w:t>ÜRO kestliku arengu eesmärkides</w:t>
      </w:r>
      <w:r w:rsidRPr="00B94D1D">
        <w:rPr>
          <w:rFonts w:eastAsia="Calibri"/>
          <w:szCs w:val="24"/>
          <w:vertAlign w:val="superscript"/>
          <w:lang w:eastAsia="en-US"/>
        </w:rPr>
        <w:footnoteReference w:id="10"/>
      </w:r>
      <w:r w:rsidRPr="00B94D1D">
        <w:t xml:space="preserve"> (eelkõige eesmärkides 14.2, 15.1, 15.2 ja 15.3) osutatakse vajadusele tagada maismaa-ökosüsteemide ja sisemaa mageveeökosüsteemide ning nende teenuste, eelkõige metsade, märgalade, mägede ja kuivalade kaitse, taastamine ja kestlik kasutamine.</w:t>
      </w:r>
    </w:p>
    <w:p w14:paraId="60E0435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(6)</w:t>
      </w:r>
      <w:r w:rsidRPr="00B94D1D">
        <w:tab/>
        <w:t>ÜRO Peaassamblee kuulutas oma 1. märtsi 2019. aasta</w:t>
      </w:r>
      <w:r w:rsidRPr="00B94D1D">
        <w:rPr>
          <w:rFonts w:eastAsia="Calibri"/>
          <w:szCs w:val="24"/>
          <w:vertAlign w:val="superscript"/>
          <w:lang w:eastAsia="en-US"/>
        </w:rPr>
        <w:footnoteReference w:id="11"/>
      </w:r>
      <w:r w:rsidRPr="00B94D1D">
        <w:t xml:space="preserve"> resolutsioonis aastateks 2021–2030 välja ÜRO ökosüsteemide taastamise aastakümne, et toetada ja suurendada jõupingutusi ökosüsteemide seisundi halvenemise ärahoidmiseks, peatamiseks ja suundumuse ümberpööramiseks kogu maailmas ning suurendada teadlikkust ökosüsteemi taastamise olulisusest.</w:t>
      </w:r>
    </w:p>
    <w:p w14:paraId="1684B135" w14:textId="77777777" w:rsidR="000E170C" w:rsidRPr="00B94D1D" w:rsidRDefault="000E170C" w:rsidP="000E170C">
      <w:pPr>
        <w:widowControl/>
        <w:spacing w:after="200" w:line="276" w:lineRule="auto"/>
        <w:rPr>
          <w:rFonts w:eastAsia="Calibri"/>
          <w:szCs w:val="24"/>
        </w:rPr>
      </w:pPr>
      <w:r w:rsidRPr="00B94D1D">
        <w:br w:type="page"/>
      </w:r>
    </w:p>
    <w:p w14:paraId="7B8F0C1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(7)</w:t>
      </w:r>
      <w:r w:rsidRPr="00B94D1D">
        <w:tab/>
        <w:t>ELi elurikkuse strateegiaga aastani 2030 soovitakse 2030. aastaks tagada, et inimeste, planeedi, kliima ja majanduse hüvanguks on Euroopa elurikkus suunatud taastumisele. Selles on esitatud ELi looduse taastamise põhjalik kava, mis sisaldab mitut põhikohustust, sealhulgas kohustus esitada ettepanek ELi looduse taastamise õiguslikult siduvate eesmärkide kohta, et taastada kahjustatud ökosüsteemid (eelkõige need, mis kõige paremini sobivad süsiniku sidumiseks ja säilitamiseks) ning ära hoida ja vähendada looduskatastroofide mõju.</w:t>
      </w:r>
    </w:p>
    <w:p w14:paraId="39D03715"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(8)</w:t>
      </w:r>
      <w:r w:rsidRPr="00B94D1D">
        <w:tab/>
        <w:t>Euroopa Parlament väljendas oma 9. juuni 2021. aasta</w:t>
      </w:r>
      <w:r w:rsidRPr="00B94D1D">
        <w:rPr>
          <w:rFonts w:eastAsia="Calibri"/>
          <w:szCs w:val="24"/>
          <w:vertAlign w:val="superscript"/>
          <w:lang w:eastAsia="en-US"/>
        </w:rPr>
        <w:footnoteReference w:id="12"/>
      </w:r>
      <w:r w:rsidRPr="00B94D1D">
        <w:t xml:space="preserve"> resolutsioonis suurt heameelt, et seadusandliku ettepaneku koostamine koos looduse taastamise siduvate eesmärkidega on kohustuslik, samuti selle leidis parlament, et lisaks üldisele taastamiseesmärgile tuleks kindlaks määrata ka ökosüsteemi-, elupaiga- ja liigikohased taastamiseesmärgid, mis hõlmavad metsi, rohumaid, märg- ja turbaalasid, tolmeldajaid, vabalt voolavaid jõgesid, rannikualasid ja mereökosüsteeme.</w:t>
      </w:r>
    </w:p>
    <w:p w14:paraId="03DE015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(9)</w:t>
      </w:r>
      <w:r w:rsidRPr="00B94D1D">
        <w:tab/>
        <w:t>Nõukogu tunnistas oma 23. oktoobri 2020. aasta</w:t>
      </w:r>
      <w:r w:rsidRPr="00B94D1D">
        <w:rPr>
          <w:rFonts w:eastAsia="Calibri"/>
          <w:szCs w:val="24"/>
          <w:vertAlign w:val="superscript"/>
          <w:lang w:eastAsia="en-US"/>
        </w:rPr>
        <w:footnoteReference w:id="13"/>
      </w:r>
      <w:r w:rsidRPr="00B94D1D">
        <w:t xml:space="preserve"> järeldustes, et bioloogilise mitmekesisuse vähenemise ja looduse praeguse seisundi edasise halvenemise ärahoidmine on väga oluline, kuid sellest ei piisa looduse tagasitoomiseks oma ellu. Nõukogu kinnitas veel kord, et looduse taastamisel on vaja seada suuremaid eesmärke, nagu on ette pandud ELi uues looduse taastamise kavas, mis sisaldab meetmeid elurikkuse kaitsmiseks ja taastamiseks väljaspool kaitsealasid. Nõukogu märkis ka seda, et ootab ettepanekut selliste looduse taastamise õiguslikult siduvate, mõjuhinnangul põhinevate eesmärkide leidmiseks.</w:t>
      </w:r>
    </w:p>
    <w:p w14:paraId="76E7135D"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(10)</w:t>
      </w:r>
      <w:r w:rsidRPr="00B94D1D">
        <w:tab/>
        <w:t>ELi elurikkuse strateegias aastani 2030 on kindlaks määratud kohustus kaitsta õiguslikult vähemalt 30 % liidu maast (sealhulgas maismaaveed) ja 30 % merest, millest vähemalt kolmandik peaks olema range kaitse all, sealhulgas kõik allesjäänud põlismetsad ja vanad metsad. Täiendavate kaitsealade määramise kohta on komisjon liikmesriikide</w:t>
      </w:r>
      <w:r w:rsidRPr="00B94D1D">
        <w:rPr>
          <w:rFonts w:eastAsia="Calibri"/>
          <w:szCs w:val="24"/>
          <w:vertAlign w:val="superscript"/>
          <w:lang w:eastAsia="en-US"/>
        </w:rPr>
        <w:footnoteReference w:id="14"/>
      </w:r>
      <w:r w:rsidRPr="00B94D1D">
        <w:t xml:space="preserve"> jaoks koostöös liikmesriikide ja sidusrühmadega välja töötanud kriteeriumid ja suunised (edaspidi „kriteeriumid ja suunised“), milles tuuakse esile, et ka taastatud alad peaksid kaitsealade puhul aitama saavutada liidu eesmärke, kui need alad vastavad või pärast taastamise täielikku mõju eeldatavasti vastavad kaitsealade kriteeriumidele. Kriteeriumides ja suunistes tuuakse esile ka seda, et kaitsealad võivad aidata suuresti kaasa ELi elurikkuse strateegia 2030 taastamiseesmärkide saavutamisele, luues tingimused taastamispüüdluste eduks. See kehtib eelkõige nende alade kohta, mis võivad looduslikult taastuda, kui kaotatakse mõned inimtegevusest tulenevad survetegurid või piiratakse neid. Mõnel juhul piisab selliste alade (sealhulgas merekeskkonna) range kaitse alla võtmisest, et seal asuvad loodusväärtused taastuksid. Peale selle toonitatakse kriteeriumides ja suunistes, et kõigilt liikmesriikidelt oodatakse, et nad aitavad kaasa ELi aastani 2030 ulatuvas elurikkuse strateegias seatud liidu eesmärkide täitmisele proportsionaalselt kaitsealadel asuvate loodusväärtustega ja nende potentsiaaliga looduse taastamisel.</w:t>
      </w:r>
    </w:p>
    <w:p w14:paraId="19DEDB09"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(11)</w:t>
      </w:r>
      <w:r w:rsidRPr="00B94D1D">
        <w:tab/>
        <w:t>ELi elurikkuse strateegias aastani 2030 on seatud eesmärk tagada, et kaitsesuundumused või kaitsealuste elupaikade ja liikide seisund ei halvene ning et vähemalt 30 % liikidest ja elupaikadest, mille kaitsestaatus ei ole praegu soodne, kuuluvad 2030. aastaks soodsa kaitsestaatuse kategooriasse või näitavad selget positiivset suundumust sinna kuuluda. Suunistes</w:t>
      </w:r>
      <w:r w:rsidRPr="00B94D1D">
        <w:rPr>
          <w:rFonts w:eastAsia="Calibri"/>
          <w:szCs w:val="24"/>
          <w:vertAlign w:val="superscript"/>
          <w:lang w:eastAsia="en-US"/>
        </w:rPr>
        <w:footnoteReference w:id="15"/>
      </w:r>
      <w:r w:rsidRPr="00B94D1D">
        <w:t>, mille komisjon koostöös liikmesriikide ja sidusrühmadega välja töötas, et toetada nende eesmärkide saavutamist, tuuakse esile, et tõenäoliselt on vaja võtta meetmeid enamiku kõnealuste elupaikade ja liikide säilitamiseks ja taastamiseks, et 2030. aastaks peatada praegused negatiivsed suundumused või hoida praegust stabiilset või paranemisele suunduvat seisundit või hoida ära soodsa kaitsestaatusega elupaikade ja liikide vähenemine. Suunistes tuuakse esile ka seda, et taastamispüüdlusi tuleb kavandada, rakendada ja koordineerida eelkõige riigi või piirkondade tasandil ning et nende liikide ja elupaikade valimisel, mille seisundit 2030. aastaks tahetakse parandada ja mida prioriteediks seada, tuleb püüda saavutada koostoime muude liidu ja rahvusvaheliste eesmärkidega, eelkõige keskkonna- või kliimapoliitika eesmärkidega.</w:t>
      </w:r>
    </w:p>
    <w:p w14:paraId="1585B2AD" w14:textId="6C9A1F34" w:rsidR="000E170C" w:rsidRDefault="000E170C" w:rsidP="000E170C">
      <w:pPr>
        <w:widowControl/>
        <w:suppressAutoHyphens/>
        <w:spacing w:before="120" w:after="120" w:line="360" w:lineRule="auto"/>
        <w:ind w:left="567" w:right="-1" w:hanging="567"/>
      </w:pPr>
      <w:r w:rsidRPr="00B94D1D">
        <w:t>(12)</w:t>
      </w:r>
      <w:r w:rsidRPr="00B94D1D">
        <w:tab/>
        <w:t>Komisjoni 2020. aasta</w:t>
      </w:r>
      <w:r w:rsidRPr="00B94D1D">
        <w:rPr>
          <w:rFonts w:eastAsia="Calibri"/>
          <w:szCs w:val="24"/>
          <w:vertAlign w:val="superscript"/>
          <w:lang w:eastAsia="en-US"/>
        </w:rPr>
        <w:footnoteReference w:id="16"/>
      </w:r>
      <w:r w:rsidRPr="00B94D1D">
        <w:t xml:space="preserve"> aruandes looduse seisundi kohta märgiti, et liit ei ole veel suutnud peatada selliste kaitsealuste elupaigatüüpide ja liikide vähenemist, mille kaitsmine on liidu jaoks probleemne. Vähenemise põhjuseks on eelkõige ekstensiivsest põllumajandusest loobumine, intensiivsemad viljelustavad, veerežiimi muutmine, linnastumine ja saaste ning mittekestlik metsandustegevus ja liikide kasutamine. Peale selle kujutavad invasiivsed võõrliigid ja kliimamuutused endast suurt ja kasvavat ohtu liidu kohalikule taimestikule ja loomastikule.</w:t>
      </w:r>
    </w:p>
    <w:p w14:paraId="6FAC0B51" w14:textId="16A11F89" w:rsidR="00CD567E" w:rsidRPr="00445434" w:rsidRDefault="00CD567E" w:rsidP="000E170C">
      <w:pPr>
        <w:widowControl/>
        <w:suppressAutoHyphens/>
        <w:spacing w:before="120" w:after="120" w:line="360" w:lineRule="auto"/>
        <w:ind w:left="567" w:right="-1" w:hanging="567"/>
        <w:rPr>
          <w:rFonts w:eastAsia="Calibri"/>
          <w:b/>
          <w:szCs w:val="24"/>
        </w:rPr>
      </w:pPr>
      <w:r>
        <w:rPr>
          <w:b/>
          <w:i/>
        </w:rPr>
        <w:t>(12a)</w:t>
      </w:r>
      <w:r>
        <w:rPr>
          <w:b/>
          <w:i/>
        </w:rPr>
        <w:tab/>
      </w:r>
      <w:r w:rsidR="00D04D62">
        <w:rPr>
          <w:b/>
          <w:i/>
        </w:rPr>
        <w:t>Komisjoni teatises</w:t>
      </w:r>
      <w:r w:rsidRPr="006F0666">
        <w:rPr>
          <w:b/>
          <w:i/>
        </w:rPr>
        <w:t xml:space="preserve"> </w:t>
      </w:r>
      <w:r w:rsidR="00D04D62" w:rsidRPr="00D04D62">
        <w:rPr>
          <w:b/>
          <w:i/>
          <w:szCs w:val="24"/>
        </w:rPr>
        <w:t>„</w:t>
      </w:r>
      <w:r w:rsidR="00D04D62" w:rsidRPr="006F0666">
        <w:rPr>
          <w:b/>
          <w:i/>
          <w:szCs w:val="24"/>
        </w:rPr>
        <w:t>Kaubanduspoliitika läbivaatamine – avatud, kestlik ja jõuline kaubanduspoliitika</w:t>
      </w:r>
      <w:r w:rsidR="00D04D62" w:rsidRPr="00D04D62">
        <w:rPr>
          <w:b/>
          <w:i/>
          <w:szCs w:val="24"/>
        </w:rPr>
        <w:t>s“</w:t>
      </w:r>
      <w:r>
        <w:rPr>
          <w:rStyle w:val="FootnoteReference"/>
          <w:b/>
          <w:i/>
        </w:rPr>
        <w:footnoteReference w:id="17"/>
      </w:r>
      <w:r w:rsidR="00D04D62">
        <w:rPr>
          <w:b/>
          <w:i/>
          <w:szCs w:val="24"/>
        </w:rPr>
        <w:t xml:space="preserve"> on märgitud, et </w:t>
      </w:r>
      <w:r w:rsidR="00D04D62" w:rsidRPr="00D04D62">
        <w:rPr>
          <w:b/>
          <w:i/>
          <w:szCs w:val="24"/>
        </w:rPr>
        <w:t>Euroopa roheline kokkulepe on ELi uus majanduskasvu strateegia</w:t>
      </w:r>
      <w:r w:rsidR="00D04D62">
        <w:rPr>
          <w:b/>
          <w:i/>
          <w:szCs w:val="24"/>
        </w:rPr>
        <w:t xml:space="preserve">, mis </w:t>
      </w:r>
      <w:r w:rsidR="00D04D62" w:rsidRPr="00D04D62">
        <w:rPr>
          <w:b/>
          <w:i/>
          <w:szCs w:val="24"/>
        </w:rPr>
        <w:t>meie konkurentsivõime liikumapanev jõud ja toob kaasa meie majanduse progressiivse, kuid põhjaliku ümberkujundamise, mis omakorda mõjuta</w:t>
      </w:r>
      <w:r w:rsidR="00D04D62">
        <w:rPr>
          <w:b/>
          <w:i/>
          <w:szCs w:val="24"/>
        </w:rPr>
        <w:t>b tugevalt kaubandusstruktuuri, samal ajal kui ELi tohutu kahepoolsete kaubanduslepingute võrgustik on oluline platvorm</w:t>
      </w:r>
      <w:r w:rsidR="00D04D62" w:rsidRPr="00D04D62">
        <w:rPr>
          <w:b/>
          <w:i/>
          <w:szCs w:val="24"/>
        </w:rPr>
        <w:t>, et teha partne</w:t>
      </w:r>
      <w:r w:rsidR="00D04D62">
        <w:rPr>
          <w:b/>
          <w:i/>
          <w:szCs w:val="24"/>
        </w:rPr>
        <w:t>ritega koostööd kliimamuutuste ja elurikkuse</w:t>
      </w:r>
      <w:r w:rsidR="00D04D62" w:rsidRPr="00D04D62">
        <w:rPr>
          <w:b/>
          <w:i/>
          <w:szCs w:val="24"/>
        </w:rPr>
        <w:t xml:space="preserve">, </w:t>
      </w:r>
      <w:r w:rsidR="00D04D62" w:rsidRPr="00D04D62">
        <w:rPr>
          <w:b/>
          <w:i/>
          <w:szCs w:val="24"/>
        </w:rPr>
        <w:lastRenderedPageBreak/>
        <w:t>küsimustes</w:t>
      </w:r>
      <w:r w:rsidRPr="006F0666">
        <w:rPr>
          <w:b/>
          <w:i/>
        </w:rPr>
        <w:t xml:space="preserve">, </w:t>
      </w:r>
      <w:r w:rsidR="00101EDC">
        <w:rPr>
          <w:b/>
          <w:i/>
        </w:rPr>
        <w:t>ning seetõttu nõutakse WTO reeglitega kooskõlas olevate peegelmeetmete kehtestamist.</w:t>
      </w:r>
      <w:r>
        <w:rPr>
          <w:b/>
        </w:rPr>
        <w:t xml:space="preserve"> [Suuline ME]</w:t>
      </w:r>
    </w:p>
    <w:p w14:paraId="4524587C"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(13)</w:t>
      </w:r>
      <w:r w:rsidRPr="00B94D1D">
        <w:tab/>
        <w:t>On asjakohane määrata kindlaks ökosüsteemide taastamise üldeesmärk, et edendada majanduse ja ühiskonna ümberkujundamist, kvaliteetsete töökohtade loomist ja kestlikku majanduskasvu. Hea seisundi korral pakuvad nii elurikkad ökosüsteemid (nagu märgalad, mageveekogud, mets) kui ka agroökosüsteemid ning hõreda taimestikuga, mere-, ranniku- ja linnaökosüsteemid mitmesuguseid olulisi ökosüsteemiteenuseid ning kahjustatud ökosüsteemide hea seisundi taastamisest saadav kasu kõigil maismaa- ja merealadel kaalub selgelt üles taastamiskulud. Need teenused aitavad tuua mitmesugust sotsiaal-majanduslikku kasu, olenevalt majanduslikest, sotsiaalsetest, kultuurilistest, piirkondlikest ja kohalikest eripäradest.</w:t>
      </w:r>
    </w:p>
    <w:p w14:paraId="1E636B62"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(14)</w:t>
      </w:r>
      <w:r w:rsidRPr="00B94D1D">
        <w:tab/>
        <w:t>ÜRO statistikakomisjon võttis 2021. aasta märtsis oma 52. istungjärgul vastu integreeritud keskkonnamajandusliku arvepidamise süsteemi ökosüsteemide jaoks (SEEA EA)</w:t>
      </w:r>
      <w:r w:rsidRPr="00B94D1D">
        <w:rPr>
          <w:rFonts w:eastAsia="Calibri"/>
          <w:szCs w:val="24"/>
          <w:vertAlign w:val="superscript"/>
          <w:lang w:eastAsia="en-US"/>
        </w:rPr>
        <w:footnoteReference w:id="18"/>
      </w:r>
      <w:r w:rsidRPr="00B94D1D">
        <w:t xml:space="preserve">. SEEA EA on lõimitud ja terviklik statistikaraamistik elupaikade ja maastike andmete korrastamiseks, ökosüsteemide ulatuse, seisundi ja teenuste hindamiseks, muutuste jälgimiseks ökosüsteemi varades ning selle teabe seostamiseks majandusliku ja muu inimtegevusega. </w:t>
      </w:r>
    </w:p>
    <w:p w14:paraId="671B5C60"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(15)</w:t>
      </w:r>
      <w:r w:rsidRPr="00B94D1D">
        <w:tab/>
        <w:t>Ökosüsteemide elurikkuse tagamine ja kliimamuutuste vastu võitlemine on omavahel lahutamatult seotud. Kliimakriisiga võitlemisel on olulisel kohal loodus ja looduspõhised lahendused, sealhulgas looduslikud süsinikuvarud ja sidujad. Samal ajal kliimakriis juba põhjustab maismaa- ja mereökosüsteemi muutusi, milleks liit peab valmistuma, sest selle mõjud on järjest tugevamad, sagedasemad ja ulatuslikumad. Valitsustevahelise kliimamuutuste paneeli (IPCC)</w:t>
      </w:r>
      <w:r w:rsidRPr="00B94D1D">
        <w:rPr>
          <w:rFonts w:eastAsia="Calibri"/>
          <w:szCs w:val="24"/>
          <w:vertAlign w:val="superscript"/>
          <w:lang w:eastAsia="en-US"/>
        </w:rPr>
        <w:footnoteReference w:id="19"/>
      </w:r>
      <w:r w:rsidRPr="00B94D1D">
        <w:rPr>
          <w:vertAlign w:val="superscript"/>
        </w:rPr>
        <w:t xml:space="preserve"> </w:t>
      </w:r>
      <w:r w:rsidRPr="00B94D1D">
        <w:t>eriaruandes ülemaailmse 1,5 °C võrra soojenemise mõju kohta juhiti tähelepanu sellele, et mõni mõju võib olla pikaajaline või pöördumatu. Valitsustevahelise kliimamuutuste paneeli kuuendas hindamisaruandes</w:t>
      </w:r>
      <w:r w:rsidRPr="00B94D1D">
        <w:rPr>
          <w:rFonts w:eastAsia="Calibri"/>
          <w:szCs w:val="24"/>
          <w:vertAlign w:val="superscript"/>
          <w:lang w:eastAsia="en-US"/>
        </w:rPr>
        <w:footnoteReference w:id="20"/>
      </w:r>
      <w:r w:rsidRPr="00B94D1D">
        <w:rPr>
          <w:vertAlign w:val="superscript"/>
        </w:rPr>
        <w:t xml:space="preserve"> </w:t>
      </w:r>
      <w:r w:rsidRPr="00B94D1D">
        <w:t xml:space="preserve">on märgitud, et ökosüsteemide taastamine on äärmiselt oluline, sest see aitab võidelda kliimamuutuste vastu ja vähendada ohte toiduga kindlustatusele. Valitsustevaheline bioloogilist mitmekesisust ja </w:t>
      </w:r>
      <w:r w:rsidRPr="00B94D1D">
        <w:lastRenderedPageBreak/>
        <w:t>ökosüsteemi teenuseid käsitlev teaduslik-poliitiline foorum (IPBES) leidis oma 2019. aasta elurikkuse ja ökosüsteemiteenuste ülemaailmses hindamisaruandes</w:t>
      </w:r>
      <w:r w:rsidRPr="00B94D1D">
        <w:rPr>
          <w:rFonts w:eastAsia="Calibri"/>
          <w:szCs w:val="24"/>
          <w:vertAlign w:val="superscript"/>
          <w:lang w:eastAsia="en-US"/>
        </w:rPr>
        <w:footnoteReference w:id="21"/>
      </w:r>
      <w:r w:rsidRPr="00B94D1D">
        <w:t>, et kliimamuutused on looduses peamine muutuste põhjus, ning arvas, et nende mõju järgmistel aastakümnetel suureneb, ületades mõnel juhul mõju, mida avaldavad ökosüsteemi muutuste muud tegurid, näiteks muutused maismaa ja mere kasutamises.</w:t>
      </w:r>
    </w:p>
    <w:p w14:paraId="1FB3BD8C"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(16)</w:t>
      </w:r>
      <w:r w:rsidRPr="00B94D1D">
        <w:tab/>
        <w:t>Euroopa Parlamendi ja nõukogu määruses (EL) 2021/1119</w:t>
      </w:r>
      <w:r w:rsidRPr="00B94D1D">
        <w:rPr>
          <w:rFonts w:eastAsia="Calibri"/>
          <w:szCs w:val="24"/>
          <w:vertAlign w:val="superscript"/>
          <w:lang w:eastAsia="en-US"/>
        </w:rPr>
        <w:footnoteReference w:id="22"/>
      </w:r>
      <w:r w:rsidRPr="00B94D1D">
        <w:t xml:space="preserve"> on esitatud siduv eesmärk saavutada liidus 2050. aastaks kliimaneutraalsus ja pärast seda negatiivsed heitkogused, prioriteediks on seatud vähendada kiiresti ja prognoositavalt heidet ning samal ajal suurendada sidumist looduslikes sidujates. Ökosüsteemide taastamisega saab suuresti kaasa aidata looduslike sidujate säilitamisele, haldamisele ja sidumise suurendamisele ning elurikkuse suurendamisele ning samal ajal võidelda kliimamuutuste vastu. Määrusega (EL) 2021/1119 kohustatakse asjaomaseid liidu institutsioone ja liikmesriike tegema järjepidevaid edusamme, et suurendada kohanemisvõimet, tugevdada vastupanuvõimet ja vähendada vastuvõtlikkust kliimamuutustele. Samuti kohustatakse sellega liikmesriike lõimima kliimamuutustega kohanemise kõigisse poliitikavaldkondadesse ning edendama looduspõhiseid lahendusi</w:t>
      </w:r>
      <w:r w:rsidRPr="00B94D1D">
        <w:rPr>
          <w:rFonts w:eastAsia="Calibri"/>
          <w:szCs w:val="24"/>
          <w:vertAlign w:val="superscript"/>
          <w:lang w:eastAsia="en-US"/>
        </w:rPr>
        <w:footnoteReference w:id="23"/>
      </w:r>
      <w:r w:rsidRPr="00B94D1D">
        <w:t xml:space="preserve"> ja ökosüsteemipõhist kohanemist. </w:t>
      </w:r>
    </w:p>
    <w:p w14:paraId="4D7B6233"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(17)</w:t>
      </w:r>
      <w:r w:rsidRPr="00B94D1D">
        <w:tab/>
        <w:t>Komisjoni 2021. aasta</w:t>
      </w:r>
      <w:r w:rsidRPr="00B94D1D">
        <w:rPr>
          <w:rFonts w:eastAsia="Calibri"/>
          <w:szCs w:val="24"/>
          <w:vertAlign w:val="superscript"/>
          <w:lang w:eastAsia="en-US"/>
        </w:rPr>
        <w:footnoteReference w:id="24"/>
      </w:r>
      <w:r w:rsidRPr="00B94D1D">
        <w:t xml:space="preserve"> teatises kliimamuutustega kohanemise kohta on toonitatud vajadust edendada looduspõhiseid lahendusi ja tõdetud, et kulutõhusat kliimamuutustega kohanemist on võimalik saavutada, kaitstes ja taastades märg- ja turbaalasid ning ranniku- ja mereökosüsteeme, arendades linnade haljasalasid ning paigaldades haljaskatuseid ja -seinu ning edendades ja kestlikult majandades metsi ja põllumajandusmaid. Kui elurikkaid ökosüsteeme on rohkem, siis suureneb kliimamuutustele vastupanu võime ning katastroofiohu vähendamise ja selle mõju ärahoidmise vormid on tulemuslikumad.</w:t>
      </w:r>
    </w:p>
    <w:p w14:paraId="11731D2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(18)</w:t>
      </w:r>
      <w:r w:rsidRPr="00B94D1D">
        <w:tab/>
        <w:t>Liidu kliimapoliitikat vaadatakse läbi, et järgida määruses (EL) 2021/1119 kavandatud suunda vähendada 2030. aastaks netoheidet vähemalt 55 % võrreldes 1990. aastaga. Eelkõige ettepanekuga võtta vastu Euroopa Parlamendi ja nõukogu määrus, millega muudetakse määruseid (EL) 2018/841 ja (EL) 2018/1999,</w:t>
      </w:r>
      <w:r w:rsidRPr="00B94D1D">
        <w:rPr>
          <w:rFonts w:eastAsia="Calibri"/>
          <w:szCs w:val="24"/>
          <w:vertAlign w:val="superscript"/>
          <w:lang w:eastAsia="en-US"/>
        </w:rPr>
        <w:footnoteReference w:id="25"/>
      </w:r>
      <w:r w:rsidRPr="00B94D1D">
        <w:t xml:space="preserve"> tahetakse suurendada maasektori panust 2030. aasta üldise kliimaeesmärgi saavutamisse ning viia maakasutuse, maakasutuse muutuse ja metsanduse (LULUCF) sektori heite ja sidumise arvestuse eesmärgid vastavusse seotud poliitikaalgatustega elurikkuse valdkonnas. Kõnealuses ettepanekus tõstetakse esile vajadust kaitsta ja tõhustada süsinikdioksiidi looduspõhist sidumist, suurendada ökosüsteemide vastupanuvõimet kliimamuutustele, taastada kahjustatud maad ja ökosüsteeme ning taassoostada turbaalasid. Peale selle on ettepaneku eesmärk parandada kaitset ja taastamist vajava maa kasvuhoonegaaside heite ja nende sidumise seiret ja aruandlust. Seepärast on oluline, et kõigi maakategooriate, sealhulgas metsade, rohu- ja põllumaade ning märgalade ökosüsteemid oleksid heas seisundis, et nad saaksid tõhusalt siduda ja säilitada süsinikku.</w:t>
      </w:r>
    </w:p>
    <w:p w14:paraId="0832978C"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(19)</w:t>
      </w:r>
      <w:r w:rsidRPr="00B94D1D">
        <w:tab/>
        <w:t>Geopoliitilised muutused on veelgi enam esile toonud vajaduse tagada toidusüsteemide toimekindlus</w:t>
      </w:r>
      <w:r w:rsidRPr="00B94D1D">
        <w:rPr>
          <w:rFonts w:eastAsia="Calibri"/>
          <w:szCs w:val="24"/>
          <w:vertAlign w:val="superscript"/>
          <w:lang w:eastAsia="en-US"/>
        </w:rPr>
        <w:footnoteReference w:id="26"/>
      </w:r>
      <w:r w:rsidRPr="00B94D1D">
        <w:t>.</w:t>
      </w:r>
      <w:r w:rsidRPr="00B94D1D">
        <w:rPr>
          <w:vertAlign w:val="superscript"/>
        </w:rPr>
        <w:t xml:space="preserve"> </w:t>
      </w:r>
      <w:r w:rsidRPr="00B94D1D">
        <w:t>Tõendid näitavad, et agroökosüsteemide taastamisel on pikas perspektiivis positiivne mõju toidutootlikkusele ning et looduse taastamine kindlustab ELi pikaajalise kestlikkuse ja vastupanuvõime.</w:t>
      </w:r>
    </w:p>
    <w:p w14:paraId="17EC8DAF" w14:textId="77777777" w:rsidR="000E170C" w:rsidRPr="00B94D1D" w:rsidRDefault="000E170C" w:rsidP="000E170C">
      <w:pPr>
        <w:widowControl/>
        <w:suppressAutoHyphens/>
        <w:spacing w:before="120" w:after="120" w:line="360" w:lineRule="auto"/>
        <w:ind w:left="567" w:right="-1" w:hanging="567"/>
        <w:rPr>
          <w:rFonts w:eastAsia="Calibri"/>
          <w:szCs w:val="24"/>
          <w:shd w:val="clear" w:color="auto" w:fill="FFFFFF"/>
        </w:rPr>
      </w:pPr>
      <w:r w:rsidRPr="00B94D1D">
        <w:t>(20)</w:t>
      </w:r>
      <w:r w:rsidRPr="00B94D1D">
        <w:tab/>
      </w:r>
      <w:r w:rsidRPr="00B94D1D">
        <w:rPr>
          <w:shd w:val="clear" w:color="auto" w:fill="FFFFFF"/>
        </w:rPr>
        <w:t>Euroopa tuleviku konverentsi</w:t>
      </w:r>
      <w:r w:rsidRPr="00B94D1D">
        <w:t xml:space="preserve"> lõpparuandes kutsuvad kodanikud liitu üles kaitsma ja taastama elurikkust, maastikku ja ookeane, kõrvaldama reostust ning edendama keskkonna, kliimamuutuste, energiakasutuse ja kestlikkusega seotud teadmisi, teadlikkust, õpet ja dialooge</w:t>
      </w:r>
      <w:r w:rsidRPr="00B94D1D">
        <w:rPr>
          <w:rFonts w:eastAsia="Calibri"/>
          <w:szCs w:val="24"/>
          <w:vertAlign w:val="superscript"/>
          <w:lang w:eastAsia="en-US"/>
        </w:rPr>
        <w:footnoteReference w:id="27"/>
      </w:r>
      <w:r w:rsidRPr="00B94D1D">
        <w:rPr>
          <w:shd w:val="clear" w:color="auto" w:fill="FFFFFF"/>
        </w:rPr>
        <w:t>.</w:t>
      </w:r>
    </w:p>
    <w:p w14:paraId="69043269" w14:textId="77777777" w:rsidR="000E170C" w:rsidRPr="00B94D1D" w:rsidRDefault="000E170C" w:rsidP="000E170C">
      <w:pPr>
        <w:widowControl/>
        <w:spacing w:after="200" w:line="276" w:lineRule="auto"/>
        <w:rPr>
          <w:rFonts w:eastAsia="Calibri"/>
          <w:szCs w:val="24"/>
          <w:shd w:val="clear" w:color="auto" w:fill="FFFFFF"/>
        </w:rPr>
      </w:pPr>
      <w:r w:rsidRPr="00B94D1D">
        <w:br w:type="page"/>
      </w:r>
    </w:p>
    <w:p w14:paraId="610EDD0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(21)</w:t>
      </w:r>
      <w:r w:rsidRPr="00B94D1D">
        <w:tab/>
        <w:t>Ökosüsteemide taastamine koos jõupingutustega vähendada looduslike liikidega kauplemist ja nende tarbimist aitab samuti ennetada võimalikke tulevasi zoonootilise potentsiaaliga nakkushaigusi ja suurendada neile vastupanu võimet, mis vähendab seega haiguspuhangute ja pandeemiate ohtu, ning aitab toetada ELi ja üleilmseid jõupingutusi kohaldada terviseühtsuse põhimõtet, milles tunnistatakse olemuslikku seost inimeste tervise, loomatervise ning heas seisundis ja vastupanuvõimelise looduse vahel.</w:t>
      </w:r>
    </w:p>
    <w:p w14:paraId="1243460B"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(22)</w:t>
      </w:r>
      <w:r w:rsidRPr="00B94D1D">
        <w:tab/>
        <w:t>Mullad on maismaa-ökosüsteemide lahutamatu osa. Komisjoni 2021. aasta teatises „ELi mullastrateegia 2030. aastaks“</w:t>
      </w:r>
      <w:r w:rsidRPr="00B94D1D">
        <w:rPr>
          <w:rFonts w:eastAsia="Calibri"/>
          <w:szCs w:val="24"/>
          <w:vertAlign w:val="superscript"/>
          <w:lang w:eastAsia="en-US"/>
        </w:rPr>
        <w:footnoteReference w:id="28"/>
      </w:r>
      <w:r w:rsidRPr="00B94D1D">
        <w:t xml:space="preserve"> on toodud esile vajadus taastada degradeerunud muld ja suurendada mulla elurikkust.</w:t>
      </w:r>
      <w:r w:rsidRPr="00B94D1D">
        <w:rPr>
          <w:b/>
          <w:i/>
        </w:rPr>
        <w:t xml:space="preserve"> Ülemaailmne mehhanism ja Ühinenud Rahvaste Organisatsiooni kõrbestumise tõkestamise konventsiooni sekretariaat on loonud mulla degradeerumise neutraalsuse saavutamise sihtprogrammi, et aidata riikidel saavutada 2030. aastaks mulla degradeerumise neutraalsus.</w:t>
      </w:r>
    </w:p>
    <w:p w14:paraId="39E2D350" w14:textId="77777777" w:rsidR="000E170C" w:rsidRPr="00B94D1D" w:rsidRDefault="000E170C" w:rsidP="000E170C">
      <w:pPr>
        <w:widowControl/>
        <w:suppressAutoHyphens/>
        <w:spacing w:before="120" w:after="120" w:line="360" w:lineRule="auto"/>
        <w:ind w:left="567" w:right="-1" w:hanging="567"/>
        <w:rPr>
          <w:rFonts w:eastAsia="Calibri"/>
          <w:b/>
          <w:szCs w:val="24"/>
          <w:u w:val="single"/>
        </w:rPr>
      </w:pPr>
      <w:r w:rsidRPr="00B94D1D">
        <w:t>(23)</w:t>
      </w:r>
      <w:r w:rsidRPr="00B94D1D">
        <w:tab/>
        <w:t>Nõukogu direktiivi 92/43/EMÜ</w:t>
      </w:r>
      <w:r w:rsidRPr="00B94D1D">
        <w:rPr>
          <w:rFonts w:eastAsia="Calibri"/>
          <w:szCs w:val="24"/>
          <w:vertAlign w:val="superscript"/>
          <w:lang w:eastAsia="en-US"/>
        </w:rPr>
        <w:footnoteReference w:id="29"/>
      </w:r>
      <w:r>
        <w:rPr>
          <w:b/>
        </w:rPr>
        <w:t xml:space="preserve"> </w:t>
      </w:r>
      <w:r w:rsidRPr="00B94D1D">
        <w:t>ning Euroopa Parlamendi ja nõukogu direktiivi 2009/147/EÜ</w:t>
      </w:r>
      <w:r w:rsidRPr="00B94D1D">
        <w:rPr>
          <w:rFonts w:eastAsia="Calibri"/>
          <w:szCs w:val="24"/>
          <w:vertAlign w:val="superscript"/>
          <w:lang w:eastAsia="en-US"/>
        </w:rPr>
        <w:footnoteReference w:id="30"/>
      </w:r>
      <w:r w:rsidRPr="00B94D1D">
        <w:t xml:space="preserve"> eesmärk on tagada Euroopa kõige väärtuslikumate ja ohustatumate liikide ja elupaikade ning nende ökosüsteemide pikaajaline kaitsmine, säilitamine ja püsimajäämine. Nende kahe direktiivi eesmärkide saavutamise peamine vahend on 1992. aastal loodud Natura 2000, mis on maailma suurim kaitsealade koordineeritud võrgustik. </w:t>
      </w:r>
      <w:r w:rsidRPr="00B94D1D">
        <w:rPr>
          <w:b/>
          <w:i/>
        </w:rPr>
        <w:t>Käesolevat määrust ning neid kahte direktiivi tuleks kohaldada nende liikmesriikide Euroopa territooriumi suhtes, mille suhtes kohaldatakse aluslepinguid, ning viia need seeläbi samuti kooskõlla direktiiviga 2008/56/EÜ.</w:t>
      </w:r>
    </w:p>
    <w:p w14:paraId="4DD16A32" w14:textId="77777777" w:rsidR="000E170C" w:rsidRPr="00B94D1D" w:rsidRDefault="000E170C" w:rsidP="000E170C">
      <w:pPr>
        <w:widowControl/>
        <w:spacing w:after="200" w:line="276" w:lineRule="auto"/>
        <w:rPr>
          <w:szCs w:val="24"/>
        </w:rPr>
      </w:pPr>
      <w:r w:rsidRPr="00B94D1D">
        <w:br w:type="page"/>
      </w:r>
    </w:p>
    <w:p w14:paraId="75E3DA99"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(24)</w:t>
      </w:r>
      <w:r w:rsidRPr="00B94D1D">
        <w:tab/>
        <w:t>Direktiivi 92/43/EMÜ alusel kaitstavate elupaigatüüpide hea seisundi kindlaksmääramiseks ning selle direktiivi kohaldamisalasse kuuluvate liikide elupaikade piisava kvaliteedi ja kvantiteedi kindlaksmääramiseks on juba olemas raamistik ja suunised</w:t>
      </w:r>
      <w:r w:rsidRPr="00B94D1D">
        <w:rPr>
          <w:szCs w:val="24"/>
          <w:vertAlign w:val="superscript"/>
          <w:lang w:eastAsia="en-US"/>
        </w:rPr>
        <w:footnoteReference w:id="31"/>
      </w:r>
      <w:r w:rsidRPr="00B94D1D">
        <w:t>. Selle raamistiku ja nende suuniste alusel saab kehtestada nende elupaigatüüpide ja liikide elupaikade taastamise eesmärgid. Kuid sellisest taastamisest ei piisa, et pöörata elurikkuse vähenemine kasvule ja võimaldada kõigil ökosüsteemidel taastuda. Seepärast tuleks kehtestada konkreetsetel näitajatel põhinevad lisakohustused, et suurendada elurikkust laiemates ökosüsteemides.</w:t>
      </w:r>
    </w:p>
    <w:p w14:paraId="41462900" w14:textId="77777777" w:rsidR="000E170C" w:rsidRPr="00B94D1D" w:rsidRDefault="000E170C" w:rsidP="000E170C">
      <w:pPr>
        <w:widowControl/>
        <w:suppressAutoHyphens/>
        <w:spacing w:before="120" w:after="120" w:line="360" w:lineRule="auto"/>
        <w:ind w:left="567" w:right="-1" w:hanging="567"/>
        <w:rPr>
          <w:szCs w:val="24"/>
        </w:rPr>
      </w:pPr>
      <w:r w:rsidRPr="00B94D1D">
        <w:t>(25)</w:t>
      </w:r>
      <w:r w:rsidRPr="00B94D1D">
        <w:tab/>
        <w:t>Tuginedes direktiividele 92/43/EMÜ ja 2009/147/EÜ</w:t>
      </w:r>
      <w:r>
        <w:rPr>
          <w:i/>
        </w:rPr>
        <w:t xml:space="preserve"> </w:t>
      </w:r>
      <w:r w:rsidRPr="00B94D1D">
        <w:t xml:space="preserve">ning neis direktiivides kindlaks määratud eesmärkide saavutamise toetamiseks peaksid liikmesriigid kasutusele võtma taastamismeetmed, et tagada kaitsealuste elupaikade ja liikide, sealhulgas loodusliku linnustiku taastumine liidu aladel, muu hulgas ka sellistel aladel, mis ei kuulu Natura 2000 võrgustikku. </w:t>
      </w:r>
    </w:p>
    <w:p w14:paraId="3B9FC3EF"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(26)</w:t>
      </w:r>
      <w:r w:rsidRPr="00B94D1D">
        <w:tab/>
        <w:t>Direktiivi 92/43/EMÜ eesmärk on säilitada ja taastada liidu tähtsusega looduslike elupaikade ning looduslike looma- ja taimeliikide soodne kaitsestaatus. Kuid seal ei ole määratud selle eesmärgi saavutamise tähtaega. Samuti ei ole direktiiviga 2009/147/EÜ määratud kindlaks liidu linnupopulatsioonide taastumise tähtaega.</w:t>
      </w:r>
    </w:p>
    <w:p w14:paraId="7B2C86FB"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(27)</w:t>
      </w:r>
      <w:r w:rsidRPr="00B94D1D">
        <w:tab/>
        <w:t>Seepärast tuleks taastamismeetmete kehtestamiseks Natura 2000 aladel ja neist väljaspool kindlaks määrata tähtajad, et kogu liidus järk-järgult parandada kaitsealuste elupaigatüüpide seisundit ja neid taasluua, kuni on saavutatud soodsat seisundit tähistav võrdluspindala, mis on vajalik liidus kõnealuste elupaigatüüpide soodsa kaitsestaatuse saavutamiseks. Selleks et võimaldada liikmesriikidele vajalikku paindlikkust ulatuslike taastamismeetmete kasutuselevõtmisel, on asjakohane elupaigatüübid rühmitada vastavalt ökosüsteemile, kuhu need kuuluvad, ning kehtestada elupaigatüüpide rühmadele tähtajalised ja mõõdetavad pindalapõhised eesmärgid. See võimaldab liikmesriikidel rühma piires valida, millised elupaigad taastada kõigepealt.</w:t>
      </w:r>
    </w:p>
    <w:p w14:paraId="76433F3F" w14:textId="77777777" w:rsidR="000E170C" w:rsidRPr="00B94D1D" w:rsidRDefault="000E170C" w:rsidP="000E170C">
      <w:pPr>
        <w:widowControl/>
        <w:spacing w:after="200" w:line="276" w:lineRule="auto"/>
        <w:rPr>
          <w:rFonts w:eastAsia="Calibri"/>
          <w:szCs w:val="24"/>
        </w:rPr>
      </w:pPr>
      <w:r w:rsidRPr="00B94D1D">
        <w:br w:type="page"/>
      </w:r>
    </w:p>
    <w:p w14:paraId="0CDE3BA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(28)</w:t>
      </w:r>
      <w:r w:rsidRPr="00B94D1D">
        <w:tab/>
        <w:t>Sarnased nõuded tuleks kehtestada direktiivi 92/43/EMÜ kohaldamisalasse kuuluvate liikide elupaikadele ja direktiivi 2009/147/EÜ kohaldamisalasse kuuluva loodusliku linnustiku elupaikadele, pöörates eriti suurt tähelepanu neist mõlema elupaiga omavahelisele ökoloogilisele ühendatusele, et liikide populatsioonid saaksid jõudsalt areneda.</w:t>
      </w:r>
    </w:p>
    <w:p w14:paraId="44A3B243"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(29)</w:t>
      </w:r>
      <w:r w:rsidRPr="00B94D1D">
        <w:tab/>
        <w:t>Elupaigatüüpide taastamise meetmed peavad olema piisavad ning sobima võimalikult kiireks jõudmiseks hea seisundini ja soodsat seisundit tähistavate võrdluspindaladeni, et saavutada nende soodne kaitsestaatus. Oluline on kasutusele võtta sellised taastamismeetmed, mida vajatakse tähtajaliste ja mõõdetavate pindalapõhiste eesmärkide saavutamiseks. Samuti on liigi soodsa kaitsestaatuse saavutamiseks vaja, et liigi elupaikade taastamise meetmed oleksid piisavad ja sobiksid piisava kvaliteedi ja kvantiteedi võimalikult kiireks saavutamiseks.</w:t>
      </w:r>
    </w:p>
    <w:p w14:paraId="56FA9572" w14:textId="77777777" w:rsidR="000E170C" w:rsidRPr="00B94D1D" w:rsidRDefault="000E170C" w:rsidP="000E170C">
      <w:pPr>
        <w:widowControl/>
        <w:suppressAutoHyphens/>
        <w:spacing w:before="120" w:after="120" w:line="360" w:lineRule="auto"/>
        <w:ind w:left="567" w:right="-1" w:hanging="567"/>
        <w:rPr>
          <w:rFonts w:eastAsia="Calibri"/>
          <w:b/>
          <w:i/>
          <w:szCs w:val="24"/>
        </w:rPr>
      </w:pPr>
      <w:bookmarkStart w:id="9" w:name="_Hlk136798909"/>
      <w:r w:rsidRPr="00B94D1D">
        <w:rPr>
          <w:b/>
          <w:i/>
        </w:rPr>
        <w:t>(29a)</w:t>
      </w:r>
      <w:r w:rsidRPr="00B94D1D">
        <w:rPr>
          <w:b/>
          <w:i/>
        </w:rPr>
        <w:tab/>
        <w:t>Käesoleva määruse kohased taastamismeetmed teatavate I lisas loetletud elupaigatüüpide, näiteks rohumaade, nõmme- või märgalade elupaigatüüpide taastamiseks või säilitamiseks võivad teatavatel juhtudel nõuda metsa eemaldamist, et taastada kaitsel põhinev majandamine, mis võib hõlmata selliseid tegevusi nagu niitmine või karjatamine. Looduse taastamine ja raadamise peatamine on nii olulised kui ka vastastikku tugevdavad keskkonnaeesmärgid. Komisjon töötab välja suunised, nagu on märgitud Euroopa Parlamendi ja nõukogu määruse (EL) nr [XXXX/2023] (milles käsitletakse teatavate raadamise ja metsade degradeerumisega seotud kaupade ja toodete liidu turul kättesaadavaks tegemist ja liidust eksportimist ning millega tunnistatakse kehtetuks määrus (EL) nr 995/2010) põhjenduses 36, et selgitada kõnealuse määruse artiklis 2 esitatud mõiste „põllumajanduslik kasutamine“ tõlgendamist, eelkõige seoses metsa muutmisega maaks, mille eesmärk ei ole põllumajanduslik kasutamine.</w:t>
      </w:r>
    </w:p>
    <w:bookmarkEnd w:id="9"/>
    <w:p w14:paraId="66441FD6"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(30)</w:t>
      </w:r>
      <w:r w:rsidRPr="00B94D1D">
        <w:tab/>
        <w:t>Oluline on tagada, et käesoleva määruse alusel kehtestatavad taastamismeetmed parandaksid ökosüsteemide seisundit konkreetselt ja mõõdetavalt nii üksikute taastamist vajavate alade tasandil kui ka riigi ja liidu tasandil.</w:t>
      </w:r>
    </w:p>
    <w:p w14:paraId="5E864462" w14:textId="77777777" w:rsidR="000E170C" w:rsidRPr="00B94D1D" w:rsidRDefault="000E170C" w:rsidP="000E170C">
      <w:pPr>
        <w:widowControl/>
        <w:spacing w:after="200" w:line="276" w:lineRule="auto"/>
        <w:rPr>
          <w:szCs w:val="24"/>
        </w:rPr>
      </w:pPr>
      <w:r w:rsidRPr="00B94D1D">
        <w:br w:type="page"/>
      </w:r>
    </w:p>
    <w:p w14:paraId="5FFA562A" w14:textId="77777777" w:rsidR="000E170C" w:rsidRPr="00B94D1D" w:rsidRDefault="000E170C" w:rsidP="000E170C">
      <w:pPr>
        <w:widowControl/>
        <w:suppressAutoHyphens/>
        <w:spacing w:before="120" w:after="120" w:line="360" w:lineRule="auto"/>
        <w:ind w:left="567" w:right="-1" w:hanging="567"/>
        <w:rPr>
          <w:szCs w:val="24"/>
        </w:rPr>
      </w:pPr>
      <w:r w:rsidRPr="00B94D1D">
        <w:lastRenderedPageBreak/>
        <w:t>(31)</w:t>
      </w:r>
      <w:r w:rsidRPr="00B94D1D">
        <w:tab/>
        <w:t>Selleks et tagada taastamismeetmete tõhusus ja tulemuste mõõdetavus aja jooksul, on elupaikade taasloomisel ja nende ühendatuse parandamisel oluline, et kuni hea seisundi saavutamiseni pidevalt paraneks nende alade seisund, kus rakendatakse taastamismeetmeid direktiivi 92/43/EMÜ I lisa kohaldamisalasse kuuluvate elupaikade seisundi parandamiseks.</w:t>
      </w:r>
    </w:p>
    <w:p w14:paraId="21C87F0C" w14:textId="77777777" w:rsidR="000E170C" w:rsidRPr="00B94D1D" w:rsidRDefault="000E170C" w:rsidP="000E170C">
      <w:pPr>
        <w:widowControl/>
        <w:suppressAutoHyphens/>
        <w:spacing w:before="120" w:after="120" w:line="360" w:lineRule="auto"/>
        <w:ind w:left="567" w:right="-1" w:hanging="567"/>
        <w:rPr>
          <w:szCs w:val="24"/>
        </w:rPr>
      </w:pPr>
      <w:r w:rsidRPr="00B94D1D">
        <w:t>(32)</w:t>
      </w:r>
      <w:r w:rsidRPr="00B94D1D">
        <w:tab/>
        <w:t>Samuti on oluline, et pidevalt paraneks nende alade seisund, kus rakendatakse taastamismeetmeid, et parandada direktiivi 92/43/EMÜ kohaldamisalasse kuuluvate liikide elupaikade ning direktiivi 2009/147/EÜ kohaldamisalasse kuuluva loodusliku linnustiku elupaikade kvaliteeti ja kvantiteeti – pidev paranemine aitab kaasa nende liikide elupaikade piisava kvantiteedi ja kvaliteedi saavutamisele.</w:t>
      </w:r>
    </w:p>
    <w:p w14:paraId="23BEB784" w14:textId="77777777" w:rsidR="000E170C" w:rsidRPr="00B94D1D" w:rsidRDefault="000E170C" w:rsidP="000E170C">
      <w:pPr>
        <w:widowControl/>
        <w:suppressAutoHyphens/>
        <w:spacing w:before="120" w:after="120" w:line="360" w:lineRule="auto"/>
        <w:ind w:left="567" w:right="140" w:hanging="567"/>
        <w:rPr>
          <w:rFonts w:eastAsia="Calibri"/>
          <w:b/>
          <w:szCs w:val="24"/>
          <w:u w:val="single"/>
        </w:rPr>
      </w:pPr>
      <w:r w:rsidRPr="00B94D1D">
        <w:t>(33)</w:t>
      </w:r>
      <w:r w:rsidRPr="00B94D1D">
        <w:tab/>
        <w:t>Oluline on tagada direktiivi 92/43/EMÜ kohaldamisalasse kuuluvate heas seisundis elupaigatüüpidega alade järkjärguline suurendamine liikmesriikide kogu territooriumil ja kogu liidu territooriumil, kuni on saavutatud iga elupaigatüübi soodsat seisundit tähistav võrdluspindala ja liikmesriikides on vähemalt 90 % sellest alast heas seisundis, mis on vajalik liidus kõnealuste elupaigatüüpide soodsa kaitsestaatuse saavutamiseks.</w:t>
      </w:r>
    </w:p>
    <w:p w14:paraId="669319B8" w14:textId="77777777" w:rsidR="000E170C" w:rsidRPr="00B94D1D" w:rsidRDefault="000E170C" w:rsidP="000E170C">
      <w:pPr>
        <w:widowControl/>
        <w:suppressAutoHyphens/>
        <w:spacing w:before="120" w:after="120" w:line="360" w:lineRule="auto"/>
        <w:ind w:left="567" w:right="-1" w:hanging="567"/>
        <w:rPr>
          <w:szCs w:val="24"/>
        </w:rPr>
      </w:pPr>
      <w:r w:rsidRPr="00B94D1D">
        <w:t>(34)</w:t>
      </w:r>
      <w:r w:rsidRPr="00B94D1D">
        <w:tab/>
        <w:t>Oluline on tagada direktiivi 92/43/EMÜ kohaldamisalasse kuuluvate liikide elupaikade ning direktiivi 2009/147/EÜ kohaldamisalasse kuuluva loodusliku linnustiku elupaikade kvaliteedi ja kvantiteedi järkjärguline suurendamine liikmesriikide kogu territooriumil ja lõpuks kogu liidu territooriumil, kuni sellest piisab nende liikide pikaajalise püsimajäämise tagamiseks.</w:t>
      </w:r>
    </w:p>
    <w:p w14:paraId="344E8EB9" w14:textId="77777777" w:rsidR="000E170C" w:rsidRPr="00B94D1D" w:rsidRDefault="000E170C" w:rsidP="000E170C">
      <w:pPr>
        <w:widowControl/>
        <w:suppressAutoHyphens/>
        <w:spacing w:before="120" w:after="120" w:line="360" w:lineRule="auto"/>
        <w:ind w:left="567" w:right="-1" w:hanging="567"/>
        <w:rPr>
          <w:szCs w:val="24"/>
        </w:rPr>
      </w:pPr>
      <w:r w:rsidRPr="00B94D1D">
        <w:br w:type="page"/>
      </w:r>
      <w:r w:rsidRPr="00B94D1D">
        <w:lastRenderedPageBreak/>
        <w:t>(35)</w:t>
      </w:r>
      <w:r w:rsidRPr="00B94D1D">
        <w:tab/>
        <w:t xml:space="preserve">On oluline, et </w:t>
      </w:r>
      <w:r w:rsidRPr="00B94D1D">
        <w:rPr>
          <w:rFonts w:ascii="Arial" w:hAnsi="Arial"/>
          <w:snapToGrid w:val="0"/>
        </w:rPr>
        <w:t>▌</w:t>
      </w:r>
      <w:r w:rsidRPr="00B94D1D">
        <w:t xml:space="preserve">käesoleva määruse kohaldamisalasse kuuluvate elupaigatüüpidega hõlmatud alad, </w:t>
      </w:r>
      <w:r w:rsidRPr="00B94D1D">
        <w:rPr>
          <w:b/>
          <w:i/>
        </w:rPr>
        <w:t>mille suhtes kohaldatakse taastamismeetmeid, paraneksid pidevalt kuni need saavutavad hea seisundi, ning et nende seisund</w:t>
      </w:r>
      <w:r w:rsidRPr="00B94D1D">
        <w:t xml:space="preserve"> ei halveneks </w:t>
      </w:r>
      <w:r w:rsidRPr="00B94D1D">
        <w:rPr>
          <w:b/>
          <w:i/>
        </w:rPr>
        <w:t>seejärel märkimisväärselt</w:t>
      </w:r>
      <w:r w:rsidRPr="00B94D1D">
        <w:t xml:space="preserve">, </w:t>
      </w:r>
      <w:r w:rsidRPr="00B94D1D">
        <w:rPr>
          <w:b/>
          <w:i/>
        </w:rPr>
        <w:t>et mitte ohustada pikaajalist säilimist või hea seisundi saavutamist. Samuti on oluline, et liikmesriigid püüaksid teha jõupingutusi, et hoida ära selliste alade seisundi olulist halvenemist, mis on hõlmatud selliste elupaigatüüpidega, mis on kas juba heas seisundis või ei ole heas seisundis ja mille suhtes ei kohaldata endiselt taastamismeetmeid. Sellised meetmed on olulised, et vältida</w:t>
      </w:r>
      <w:r w:rsidRPr="00B94D1D">
        <w:t xml:space="preserve"> tulevikus taastamisvajaduste </w:t>
      </w:r>
      <w:r w:rsidRPr="00B94D1D">
        <w:rPr>
          <w:b/>
          <w:i/>
        </w:rPr>
        <w:t>suurenemist</w:t>
      </w:r>
      <w:r w:rsidRPr="00B94D1D">
        <w:t xml:space="preserve">, </w:t>
      </w:r>
      <w:r w:rsidRPr="00B94D1D">
        <w:rPr>
          <w:b/>
          <w:i/>
        </w:rPr>
        <w:t>ning peaksid keskenduma liikmesriikide poolt oma riiklikes taastamiskavades kindlaks määratud elupaigatüüpide aladele, mis</w:t>
      </w:r>
      <w:r w:rsidRPr="00B94D1D">
        <w:rPr>
          <w:i/>
        </w:rPr>
        <w:t xml:space="preserve"> </w:t>
      </w:r>
      <w:r w:rsidRPr="00B94D1D">
        <w:rPr>
          <w:b/>
          <w:i/>
        </w:rPr>
        <w:t>tuleb taastada, et saavutada taastamiseesmärgid.</w:t>
      </w:r>
      <w:r w:rsidRPr="00B94D1D">
        <w:t xml:space="preserve"> On </w:t>
      </w:r>
      <w:r w:rsidRPr="00B94D1D">
        <w:rPr>
          <w:rFonts w:ascii="Arial" w:hAnsi="Arial"/>
          <w:snapToGrid w:val="0"/>
        </w:rPr>
        <w:t>▌</w:t>
      </w:r>
      <w:r w:rsidRPr="00B94D1D">
        <w:t xml:space="preserve">asjakohane kaaluda vääramatu jõu esinemise võimalust, </w:t>
      </w:r>
      <w:r w:rsidRPr="00B94D1D">
        <w:rPr>
          <w:b/>
          <w:i/>
        </w:rPr>
        <w:t>näiteks</w:t>
      </w:r>
      <w:r>
        <w:rPr>
          <w:i/>
        </w:rPr>
        <w:t xml:space="preserve"> </w:t>
      </w:r>
      <w:r w:rsidRPr="00B94D1D">
        <w:t>looduskatastroofe, mis võivad kaasa tuua nende elupaigatüüpidega hõlmatud alade seisundi halvenemise, samuti elupaikade vältimatuid muutusi, mis on otseselt tingitud kliimamuutustest</w:t>
      </w:r>
      <w:r w:rsidRPr="00B94D1D">
        <w:rPr>
          <w:b/>
          <w:i/>
        </w:rPr>
        <w:t>. Väljaspool Natura 2000 alasid on asjakohane arvesse võtta ka</w:t>
      </w:r>
      <w:r w:rsidRPr="00B94D1D">
        <w:t xml:space="preserve"> sellise kava või projekti tulemusi, mis pakuvad ülekaalukat avalikku huvi ja mille jaoks ei ole vähem kahjulikke alternatiivseid lahendusi.</w:t>
      </w:r>
      <w:r w:rsidRPr="00B94D1D">
        <w:rPr>
          <w:i/>
        </w:rPr>
        <w:t xml:space="preserve"> </w:t>
      </w:r>
      <w:r w:rsidRPr="00B94D1D">
        <w:rPr>
          <w:b/>
          <w:i/>
        </w:rPr>
        <w:t>Taastamist vajavate alade puhul tuleks</w:t>
      </w:r>
      <w:r w:rsidRPr="00B94D1D">
        <w:t xml:space="preserve"> see kindlaks määrata iga juhtumi puhul eraldi</w:t>
      </w:r>
      <w:r w:rsidRPr="00B94D1D">
        <w:rPr>
          <w:b/>
          <w:i/>
        </w:rPr>
        <w:t>. Natura 2000 alade puhul</w:t>
      </w:r>
      <w:r w:rsidRPr="00B94D1D">
        <w:t xml:space="preserve"> antakse </w:t>
      </w:r>
      <w:r w:rsidRPr="00B94D1D">
        <w:rPr>
          <w:b/>
          <w:i/>
        </w:rPr>
        <w:t>kavadele</w:t>
      </w:r>
      <w:r w:rsidRPr="00B94D1D">
        <w:rPr>
          <w:i/>
        </w:rPr>
        <w:t xml:space="preserve"> </w:t>
      </w:r>
      <w:r w:rsidRPr="00B94D1D">
        <w:rPr>
          <w:b/>
          <w:i/>
        </w:rPr>
        <w:t>ja</w:t>
      </w:r>
      <w:r w:rsidRPr="00B94D1D">
        <w:t xml:space="preserve"> </w:t>
      </w:r>
      <w:r w:rsidRPr="00B94D1D">
        <w:rPr>
          <w:b/>
          <w:i/>
        </w:rPr>
        <w:t>projektidele</w:t>
      </w:r>
      <w:r w:rsidRPr="00B94D1D">
        <w:t xml:space="preserve"> luba vastavalt direktiivi 92/43/EMÜ artikli 6 lõikele 4.</w:t>
      </w:r>
      <w:r w:rsidRPr="00B94D1D">
        <w:rPr>
          <w:b/>
          <w:i/>
        </w:rPr>
        <w:t xml:space="preserve"> </w:t>
      </w:r>
      <w:bookmarkStart w:id="10" w:name="_Hlk129720012"/>
      <w:r w:rsidRPr="00B94D1D">
        <w:rPr>
          <w:b/>
          <w:i/>
        </w:rPr>
        <w:t>Kui ala muudetakse taastamismeetme soovitud tulemusena ühest elupaigatüübist teise, käesoleva määruse kohaldamisalasse kuuluvasse tüüpi, ei tohiks ala seisundit lugeda halvenevaks.</w:t>
      </w:r>
    </w:p>
    <w:p w14:paraId="44C611BE" w14:textId="77777777" w:rsidR="000E170C" w:rsidRPr="00B94D1D" w:rsidRDefault="000E170C" w:rsidP="000E170C">
      <w:pPr>
        <w:widowControl/>
        <w:suppressAutoHyphens/>
        <w:spacing w:before="120" w:after="120" w:line="360" w:lineRule="auto"/>
        <w:ind w:left="567" w:right="-1" w:hanging="567"/>
        <w:rPr>
          <w:rFonts w:eastAsia="Calibri"/>
          <w:i/>
          <w:szCs w:val="22"/>
        </w:rPr>
      </w:pPr>
      <w:bookmarkStart w:id="11" w:name="_Hlk136602132"/>
      <w:bookmarkStart w:id="12" w:name="_Hlk136878792"/>
      <w:bookmarkEnd w:id="10"/>
      <w:r w:rsidRPr="00B94D1D">
        <w:br w:type="page"/>
      </w:r>
      <w:r w:rsidRPr="00B94D1D">
        <w:rPr>
          <w:b/>
          <w:i/>
        </w:rPr>
        <w:lastRenderedPageBreak/>
        <w:t>(35a)</w:t>
      </w:r>
      <w:r w:rsidRPr="00B94D1D">
        <w:rPr>
          <w:b/>
          <w:i/>
        </w:rPr>
        <w:tab/>
        <w:t>Käesolevas määruses sätestatud erandite tegemiseks seisundi pideva parandamise ja halvenemise ärahoidmise kohustusest väljaspool Natura 2000</w:t>
      </w:r>
      <w:bookmarkStart w:id="13" w:name="_Hlk136854307"/>
      <w:bookmarkEnd w:id="13"/>
      <w:r w:rsidRPr="00B94D1D">
        <w:rPr>
          <w:b/>
          <w:i/>
        </w:rPr>
        <w:t xml:space="preserve"> alasid, peaksid liikmesriigid eeldama, et taastuvatest energiaallikatest energiat tootvad jaamad, nende võrguühendused, sellega seotud võrk ise ja salvestusvahendid pakuvad ülekaalukat avalikku huvi. Liikmesriigid võivad otsustada piirata selle eelduse kohaldamist nõuetekohaselt põhjendatud ja konkreetsetel asjaoludel, näiteks riigikaitsega seotud põhjustel. </w:t>
      </w:r>
      <w:bookmarkStart w:id="14" w:name="_Hlk137545403"/>
      <w:r w:rsidRPr="00B94D1D">
        <w:rPr>
          <w:b/>
          <w:i/>
        </w:rPr>
        <w:t>Lisaks võivad liikmesriigid</w:t>
      </w:r>
      <w:bookmarkStart w:id="15" w:name="_Hlk136525305"/>
      <w:r w:rsidRPr="00B94D1D">
        <w:rPr>
          <w:b/>
          <w:i/>
        </w:rPr>
        <w:t xml:space="preserve"> vabastada need projektid kohustusest tõendada, et kõnealuste erandite kohaldamiseks ei ole kättesaadavad vähem kahjulikud alternatiivsed lahendused</w:t>
      </w:r>
      <w:bookmarkEnd w:id="15"/>
      <w:r w:rsidRPr="00B94D1D">
        <w:rPr>
          <w:b/>
          <w:i/>
        </w:rPr>
        <w:t xml:space="preserve">, tingimusel et nende projektide keskkonnamõju on hinnatud strateegiliselt või on hinnatud nende keskkonnamõju. </w:t>
      </w:r>
      <w:bookmarkEnd w:id="14"/>
      <w:r w:rsidRPr="00B94D1D">
        <w:rPr>
          <w:b/>
          <w:i/>
        </w:rPr>
        <w:t>Selliste jaamade käsitamine ülekaaluka avaliku huvina ja asjakohasel juhul vähem kahjulike alternatiivsete lahenduste hindamise nõude piiramine võimaldaks selliste projektide lihtsustatud hindamist seoses käesoleva määruse kohaste eranditega ülekaaluka avaliku huvi hindamisel.</w:t>
      </w:r>
      <w:bookmarkEnd w:id="11"/>
    </w:p>
    <w:p w14:paraId="7DA38B40" w14:textId="77777777" w:rsidR="000E170C" w:rsidRPr="00B94D1D" w:rsidRDefault="000E170C" w:rsidP="000E170C">
      <w:pPr>
        <w:widowControl/>
        <w:suppressAutoHyphens/>
        <w:spacing w:before="120" w:after="120" w:line="360" w:lineRule="auto"/>
        <w:ind w:left="567" w:right="-1" w:hanging="567"/>
        <w:rPr>
          <w:rFonts w:eastAsia="Calibri"/>
          <w:b/>
          <w:bCs/>
          <w:i/>
          <w:szCs w:val="22"/>
        </w:rPr>
      </w:pPr>
      <w:r w:rsidRPr="00B94D1D">
        <w:rPr>
          <w:b/>
          <w:i/>
        </w:rPr>
        <w:t>(35b) Esmatähtis peaks olema tegevus, mille ainus eesmärk on kaitse või riigi julgeolek. Seetõttu võivad liikmesriigid taastamismeetmete kehtestamisel teha erandi aladele, mida kasutatakse üksnes riigikaitse eesmärgil, kui neid meetmeid peetakse kokkusobimatuks kõnealuste alade jätkuva sõjalise kasutamisega. Lisaks tuleks nende sätete kohaldamisel, mis käesolevas määruses käsitlevad erandeid seisundi pideva parandamise ja halvenemise ärahoidmise kohustusest väljaspool Natura 2000 alasid, peaks liikmesriikidel olema lubatud eeldada, et sellist tegevust käsitlevad kavad ja projektid</w:t>
      </w:r>
      <w:r w:rsidRPr="00B94D1D">
        <w:rPr>
          <w:i/>
        </w:rPr>
        <w:t xml:space="preserve"> </w:t>
      </w:r>
      <w:r w:rsidRPr="00B94D1D">
        <w:rPr>
          <w:b/>
          <w:i/>
        </w:rPr>
        <w:t>paku</w:t>
      </w:r>
      <w:r>
        <w:rPr>
          <w:b/>
          <w:i/>
        </w:rPr>
        <w:t>vad ülekaalukat avalikku huvi</w:t>
      </w:r>
      <w:r w:rsidRPr="00B94D1D">
        <w:rPr>
          <w:b/>
          <w:i/>
        </w:rPr>
        <w:t>. Samuti võivad liikmesriigid selle erandi kohaldamisel vabastada need projektid kohustusest tõendada, et vähem kahjulikud alternatiivsed lahendused ei ole kättesaadavad, kuid nad peaksid kehtestama meetmed, niivõrd kui see on mõistlik ja teostatav, et leevendada mõju elupaigatüüpidele.</w:t>
      </w:r>
    </w:p>
    <w:bookmarkEnd w:id="12"/>
    <w:p w14:paraId="0621FF4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(36)</w:t>
      </w:r>
      <w:r w:rsidRPr="00B94D1D">
        <w:tab/>
        <w:t>ELi elurikkuse strateegias aastani 2030 on toodud esile vajadus võtta jõulisemaid meetmeid kahjustatud mereökosüsteemide, sealhulgas süsinikurikaste ökosüsteemide ning kalade oluliste kudemis- ja kasvualade taastamiseks. Strateegias antakse teada ka sellest, et komisjon esitab kalavarude ja mereökosüsteemide kaitsmise kohta uue tegevuskava ettepaneku.</w:t>
      </w:r>
    </w:p>
    <w:p w14:paraId="614BF9EC" w14:textId="77777777" w:rsidR="000E170C" w:rsidRPr="00B94D1D" w:rsidRDefault="000E170C" w:rsidP="000E170C">
      <w:pPr>
        <w:widowControl/>
        <w:suppressAutoHyphens/>
        <w:spacing w:before="120" w:after="120" w:line="360" w:lineRule="auto"/>
        <w:ind w:left="567" w:right="-1" w:hanging="567"/>
        <w:rPr>
          <w:b/>
          <w:szCs w:val="24"/>
          <w:u w:val="single"/>
        </w:rPr>
      </w:pPr>
      <w:r w:rsidRPr="00B94D1D">
        <w:br w:type="page"/>
      </w:r>
      <w:r w:rsidRPr="00B94D1D">
        <w:lastRenderedPageBreak/>
        <w:t>(37)</w:t>
      </w:r>
      <w:r w:rsidRPr="00B94D1D">
        <w:tab/>
        <w:t>Direktiivi 92/43/EMÜ I lisas loetletud mereelupaigatüübid on määratletud laialt ja hõlmavad paljusid ökoloogiliselt erinevaid alatüüpe, millel on erinev taastumispotentsiaal, mistõttu on liikmesriikidel nende elupaigatüüpide tasandil raske kehtestada sobivaid taastamismeetmeid. Mereelupaikade tüüpe tuleks seetõttu veelgi täpsustada, kasutades Euroopa Liidu loodusteabe süsteemi (EUNIS) mereelupaikade klassifikatsiooni asjakohaseid tasemeid. Iga sellise elupaigatüübi soodsa kaitsestaatuse saavutamiseks peaksid liikmesriigid kehtestama soodsat seisundit tähistavad võrdluspindalad, kui neid võrdluspindalasid ei ole muudes liidu õigusaktides juba käsitletud.</w:t>
      </w:r>
      <w:r w:rsidRPr="00B94D1D">
        <w:rPr>
          <w:b/>
          <w:i/>
        </w:rPr>
        <w:t xml:space="preserve"> </w:t>
      </w:r>
      <w:bookmarkStart w:id="16" w:name="_Hlk132553514"/>
      <w:r w:rsidRPr="00B94D1D">
        <w:rPr>
          <w:b/>
          <w:i/>
        </w:rPr>
        <w:t>Merepõhja pehmete setete elupaigatüüpide rühm, mis vastab teatavatele direktiivis 2008/56/EÜ määratletud laialdastele merepõhja elupaigatüüpidele, on mitme liikmesriigi merealadel laialdaselt esindatud. Seetõttu peaks liikmesriikidel olema lubatud piirata järk-järgult kehtestatavaid taastamismeetmeid väiksemale osale nende elupaigatüüpide alast, mis ei ole heas seisundis, tingimusel et see ei takista direktiivi 2008/56/EÜ artikli 9 lõike 1 kohaselt kindlaks määratud hea keskkonnaseisundi saavutamist või säilimist, võttes eelkõige arvesse kõnealuse direktiivi artikli 9 lõike 3 kohaselt kehtestatud 1. ja 6. tunnuse läviväärtusi nende elupaigatüüpide kadumise ulatuse, nende elupaigatüüpide seisundile avalduva kahjuliku mõju ja sellise kahjuliku mõju maksimaalse lubatud ulatuse kohta.</w:t>
      </w:r>
    </w:p>
    <w:bookmarkEnd w:id="16"/>
    <w:p w14:paraId="3ABFC17B" w14:textId="77777777" w:rsidR="000E170C" w:rsidRPr="00B94D1D" w:rsidRDefault="000E170C" w:rsidP="000E170C">
      <w:pPr>
        <w:widowControl/>
        <w:suppressAutoHyphens/>
        <w:spacing w:before="120" w:after="120" w:line="360" w:lineRule="auto"/>
        <w:ind w:left="567" w:right="-1" w:hanging="567"/>
        <w:rPr>
          <w:rFonts w:eastAsia="Calibri"/>
          <w:color w:val="000000"/>
          <w:szCs w:val="24"/>
          <w:shd w:val="clear" w:color="auto" w:fill="FFFFFF"/>
        </w:rPr>
      </w:pPr>
      <w:r w:rsidRPr="00B94D1D">
        <w:br w:type="page"/>
      </w:r>
      <w:r w:rsidRPr="00B94D1D">
        <w:lastRenderedPageBreak/>
        <w:t>(38)</w:t>
      </w:r>
      <w:r w:rsidRPr="00B94D1D">
        <w:tab/>
        <w:t>Kui ranniku- ja mereelupaikade kaitsmiseks on vaja reguleerida püügitegevust või vesiviljelust, siis kohaldatakse ühist kalanduspoliitikat. Euroopa Parlamendi ja nõukogu määruses (EL) nr 1380/2013</w:t>
      </w:r>
      <w:r w:rsidRPr="00B94D1D">
        <w:rPr>
          <w:rFonts w:eastAsia="Calibri"/>
          <w:szCs w:val="24"/>
          <w:vertAlign w:val="superscript"/>
          <w:lang w:eastAsia="en-US"/>
        </w:rPr>
        <w:footnoteReference w:id="32"/>
      </w:r>
      <w:r w:rsidRPr="00B94D1D">
        <w:t xml:space="preserve"> on ühise kalanduspoliitika eesmärgina ette nähtud </w:t>
      </w:r>
      <w:r w:rsidRPr="00B94D1D">
        <w:rPr>
          <w:color w:val="000000"/>
          <w:shd w:val="clear" w:color="auto" w:fill="FFFFFF"/>
        </w:rPr>
        <w:t>rakendada kalavarude majandamisel eelkõige ökosüsteemipõhist lähenemisviisi, et viia püügitegevuse negatiivne mõju mereökosüsteemile miinimumini. Samuti on selles määruses osutatud, et sellise poliitikaga püütakse tagada, et vesiviljeluses ja püügitegevuses välditakse merekeskkonna seisundi halvenemist.</w:t>
      </w:r>
    </w:p>
    <w:p w14:paraId="696E50FD"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(39)</w:t>
      </w:r>
      <w:r w:rsidRPr="00B94D1D">
        <w:tab/>
      </w:r>
      <w:r w:rsidRPr="00B94D1D">
        <w:rPr>
          <w:shd w:val="clear" w:color="auto" w:fill="FFFFFF"/>
        </w:rPr>
        <w:t>Elurikka ja vastupanuvõimelise looduse pideva, pikaajalise ja kestliku taastumise eesmärgi saavutamiseks peaksid liikmesriigid täielikult ära kasutama ühise kalanduspoliitika pakutavaid võimalusi. Liidu ainupädevuse raames on liikmesriikidel mere bioloogiliste ressursside kaitse valdkonnas võimalik kasutusele võtta mittediskrimineerivaid meetmeid kalavarude kaitsmiseks ja majandamiseks ning mereökosüsteemide kaitsestaatuse säilitamiseks või parandamiseks 12 meremiili piires. Lisaks sellele on otsese majandamishuviga liikmesriikidel võimalik kokku leppida ühiste soovituste esitamises selliste kaitsemeetmete kohta, mida on vaja liidu keskkonnaalastest õigusnormidest tulenevate kohustuste täitmiseks. Neid meetmeid hinnatakse ja võetakse kasutusele vastavalt ühise kalanduspoliitika raames kehtestatud nõuetele ja tegevuskorrale.</w:t>
      </w:r>
    </w:p>
    <w:p w14:paraId="4825FAC9"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(40)</w:t>
      </w:r>
      <w:r w:rsidRPr="00B94D1D">
        <w:tab/>
        <w:t>Direktiiviga 2008/56/EÜ kohustatakse liikmesriike tegema koostööd kahepoolselt ning piirkonna ja allpiirkonna koostöömehhanismide raames (sealhulgas piirkondlikud merekonventsioonid</w:t>
      </w:r>
      <w:r w:rsidRPr="00B94D1D">
        <w:rPr>
          <w:szCs w:val="24"/>
          <w:vertAlign w:val="superscript"/>
          <w:lang w:eastAsia="en-US"/>
        </w:rPr>
        <w:footnoteReference w:id="33"/>
      </w:r>
      <w:r w:rsidRPr="00B94D1D">
        <w:t>), kalandusmeetmete puhul aga ühisest kalanduspoliitikast lähtudes moodustatud piirkondlike rühmade raames.</w:t>
      </w:r>
    </w:p>
    <w:p w14:paraId="7412DB0A" w14:textId="77777777" w:rsidR="000E170C" w:rsidRPr="00B94D1D" w:rsidRDefault="000E170C" w:rsidP="000E170C">
      <w:pPr>
        <w:widowControl/>
        <w:spacing w:after="200" w:line="276" w:lineRule="auto"/>
        <w:rPr>
          <w:rFonts w:eastAsia="Calibri"/>
          <w:szCs w:val="24"/>
        </w:rPr>
      </w:pPr>
      <w:r w:rsidRPr="00B94D1D">
        <w:br w:type="page"/>
      </w:r>
    </w:p>
    <w:p w14:paraId="126A0FA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(41)</w:t>
      </w:r>
      <w:r w:rsidRPr="00B94D1D">
        <w:tab/>
        <w:t xml:space="preserve">Oluline on kehtestada taastamismeetmed ka selliste mereliikide elupaikade jaoks nagu haid ja raid, mis kuuluvad </w:t>
      </w:r>
      <w:r w:rsidRPr="00B94D1D">
        <w:rPr>
          <w:b/>
          <w:i/>
        </w:rPr>
        <w:t>näiteks</w:t>
      </w:r>
      <w:r w:rsidRPr="00B94D1D">
        <w:t xml:space="preserve"> metsloomade rändliikide kaitse konventsiooni kohaldamisalasse </w:t>
      </w:r>
      <w:r w:rsidRPr="00B94D1D">
        <w:rPr>
          <w:b/>
          <w:i/>
        </w:rPr>
        <w:t>või Euroopa piirkondlike merekonventsioonide ohustatud ja väljasuremisohus liikide loetelude</w:t>
      </w:r>
      <w:r w:rsidRPr="00B94D1D">
        <w:t xml:space="preserve"> kohaldamisalasse, sest neil on ökosüsteemis oluline funktsioon, kuid nad ei kuulu direktiivi 92/43/EMÜ kohaldamisalasse.</w:t>
      </w:r>
    </w:p>
    <w:p w14:paraId="09E79825"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(42)</w:t>
      </w:r>
      <w:r w:rsidRPr="00B94D1D">
        <w:tab/>
        <w:t>Selleks et toetada maismaa-, magevee-, ranniku- ja mereelupaikade taastamist ja nende seisundi halvenemise ärahoidmist, on liikmesriikidel võimalus määrata täiendavad alad „kaitsealadeks“ või „rangelt kaitstud aladeks“, rakendada muid tulemuslikke pindalapõhiseid kaitsemeetmeid ning edendada eramaa kaitse meetmeid.</w:t>
      </w:r>
    </w:p>
    <w:p w14:paraId="14C47D70" w14:textId="77777777" w:rsidR="000E170C" w:rsidRPr="00B94D1D" w:rsidRDefault="000E170C" w:rsidP="000E170C">
      <w:pPr>
        <w:widowControl/>
        <w:suppressAutoHyphens/>
        <w:spacing w:before="120" w:after="120" w:line="360" w:lineRule="auto"/>
        <w:ind w:left="567" w:right="-1" w:hanging="567"/>
        <w:rPr>
          <w:rFonts w:eastAsia="Calibri"/>
          <w:b/>
          <w:i/>
          <w:szCs w:val="24"/>
        </w:rPr>
      </w:pPr>
      <w:bookmarkStart w:id="17" w:name="_Hlk128428834"/>
      <w:r w:rsidRPr="00B94D1D">
        <w:t>(43)</w:t>
      </w:r>
      <w:r w:rsidRPr="00B94D1D">
        <w:tab/>
        <w:t xml:space="preserve">Linnaökosüsteemid moodustavad ligikaudu 22 % liidu maismaapinnast ja sellel alal elab enamik liidu kodanikest. Linna rohealad hõlmavad </w:t>
      </w:r>
      <w:r w:rsidRPr="00B94D1D">
        <w:rPr>
          <w:b/>
          <w:i/>
        </w:rPr>
        <w:t>muu hulgas</w:t>
      </w:r>
      <w:r>
        <w:rPr>
          <w:b/>
        </w:rPr>
        <w:t xml:space="preserve"> </w:t>
      </w:r>
      <w:r w:rsidRPr="00B94D1D">
        <w:t>linna metsatukki, parke ja aedu, linnafarme, puiesteid, linna niite ja hekke</w:t>
      </w:r>
      <w:r w:rsidRPr="00B94D1D">
        <w:rPr>
          <w:b/>
          <w:i/>
        </w:rPr>
        <w:t>. Nagu teisedki käesolevas määruses käsitletavad ökosüsteemid, on linnade ökosüsteemid</w:t>
      </w:r>
      <w:r w:rsidRPr="00B94D1D">
        <w:t xml:space="preserve"> elurikkuse seisukohast olulised elupaigad, eelkõige taimede, lindude ja putukate, sealhulgas tolmeldajate jaoks. Samuti tagavad need </w:t>
      </w:r>
      <w:r w:rsidRPr="00B94D1D">
        <w:rPr>
          <w:b/>
          <w:i/>
        </w:rPr>
        <w:t xml:space="preserve">mitmeid teisi </w:t>
      </w:r>
      <w:r w:rsidRPr="00B94D1D">
        <w:t>väga olulisi ökosüsteemiteenuseid, sealhulgas selliseid, mis on seotud looduskatastroofide riski vähendamise ja kontrolli (näiteks üleujutuste, soojussaarte korral), jahutamise, vaba aja veetmise võimaluste, vee ja õhu filtreerimise ning kliimamuutuste leevendamise ja nendega kohanemisega.</w:t>
      </w:r>
      <w:r w:rsidRPr="00B94D1D">
        <w:rPr>
          <w:b/>
          <w:i/>
        </w:rPr>
        <w:t xml:space="preserve"> Linna rohealade suurendamine on oluline parameeter, et suurendada linnade ökosüsteemide suutlikkust neid olulisi teenuseid osutada. Taimkatte suurendamine konkreetses linnapiirkonnas aeglustab vee äravoolu (vähendab jõgede sademevee ülevoolust tulenevat reostuse ohtu) ja aitab hoida suvist temperatuuri madalal, suurendades vastupanuvõimet kliimamuutustele, ning annab loodusele arenguks lisaruumi. Linna rohealade suurendamine parandab paljudel juhtudel linna ökosüsteemi tervist. Heas seisundis linna ökosüsteemid on omakorda hädavajalikud, et toetada teiste oluliste Euroopa ökosüsteemide tervist – näiteks ühendada ümbritseva maapiirkonna looduslikke alasid, parandada jõgede tervist linnast eemal, luua linnu- ja tolmeldajaliikidele turvapaigad ja pesitsemisalad, mis on seotud põllumajanduslike ja metsaelupaikadega, ning pakkuda olulisi elupaiku rändlindudele.</w:t>
      </w:r>
    </w:p>
    <w:p w14:paraId="510CFBCA" w14:textId="77777777" w:rsidR="000E170C" w:rsidRPr="00B94D1D" w:rsidRDefault="000E170C" w:rsidP="000E170C">
      <w:pPr>
        <w:widowControl/>
        <w:spacing w:after="200" w:line="276" w:lineRule="auto"/>
        <w:rPr>
          <w:rFonts w:eastAsia="Calibri"/>
          <w:szCs w:val="24"/>
        </w:rPr>
      </w:pPr>
      <w:r w:rsidRPr="00B94D1D">
        <w:br w:type="page"/>
      </w:r>
    </w:p>
    <w:p w14:paraId="7A2466DF" w14:textId="0F7B5925" w:rsidR="000E170C" w:rsidRDefault="000E170C" w:rsidP="000E170C">
      <w:pPr>
        <w:widowControl/>
        <w:suppressAutoHyphens/>
        <w:spacing w:before="120" w:after="120" w:line="360" w:lineRule="auto"/>
        <w:ind w:left="567" w:right="-1" w:hanging="567"/>
      </w:pPr>
      <w:r w:rsidRPr="00B94D1D">
        <w:lastRenderedPageBreak/>
        <w:t>(44)</w:t>
      </w:r>
      <w:bookmarkStart w:id="18" w:name="_Hlk131428298"/>
      <w:r w:rsidRPr="00B94D1D">
        <w:tab/>
      </w:r>
      <w:bookmarkStart w:id="19" w:name="_Hlk131080068"/>
      <w:r w:rsidRPr="00B94D1D">
        <w:t>Jõuliselt tuleb tugevdada meetmeid, millega tagatakse, et linnade rohealad(e)</w:t>
      </w:r>
      <w:r w:rsidRPr="00B94D1D">
        <w:rPr>
          <w:b/>
          <w:i/>
        </w:rPr>
        <w:t>, eriti puudega</w:t>
      </w:r>
      <w:r w:rsidRPr="00B94D1D">
        <w:t xml:space="preserve"> </w:t>
      </w:r>
      <w:r w:rsidRPr="00B94D1D">
        <w:rPr>
          <w:b/>
          <w:i/>
        </w:rPr>
        <w:t>kaetud alad(, katvus)</w:t>
      </w:r>
      <w:r w:rsidRPr="00B94D1D">
        <w:t xml:space="preserve"> ei ole enam </w:t>
      </w:r>
      <w:r w:rsidRPr="00B94D1D">
        <w:rPr>
          <w:b/>
          <w:i/>
        </w:rPr>
        <w:t>vähenemise</w:t>
      </w:r>
      <w:r w:rsidRPr="00B94D1D">
        <w:t xml:space="preserve"> ohus. Tagamaks, et linnade rohealad võimaldaksid ka edaspidi vajalikke ökosüsteemiteenuseid, tuleks nende kadu peatada, need taastada ja neid suurendada, muu hulgas rohelise taristu ja looduspõhiste lahenduste</w:t>
      </w:r>
      <w:r w:rsidRPr="00B94D1D">
        <w:rPr>
          <w:rFonts w:ascii="Arial" w:hAnsi="Arial"/>
          <w:snapToGrid w:val="0"/>
        </w:rPr>
        <w:t>▌</w:t>
      </w:r>
      <w:r w:rsidRPr="00B94D1D">
        <w:t xml:space="preserve">, näiteks haljaskatuste ja -seinte </w:t>
      </w:r>
      <w:r w:rsidRPr="00B94D1D">
        <w:rPr>
          <w:b/>
          <w:i/>
        </w:rPr>
        <w:t xml:space="preserve">lõimimisega </w:t>
      </w:r>
      <w:r w:rsidRPr="00B94D1D">
        <w:t>hoonete kavandamisse</w:t>
      </w:r>
      <w:r w:rsidRPr="00B94D1D">
        <w:rPr>
          <w:b/>
          <w:i/>
        </w:rPr>
        <w:t>. Selline lõimimine võib aidata kaasa mitte ainult linnade rohealade, vaid ka – kui puud on hõlmatud – linna puude võrastiku liituse suurendamisele</w:t>
      </w:r>
      <w:r w:rsidRPr="00B94D1D">
        <w:t>.</w:t>
      </w:r>
      <w:bookmarkEnd w:id="18"/>
    </w:p>
    <w:p w14:paraId="0A17A441" w14:textId="33793555" w:rsidR="000E170C" w:rsidRPr="00445434" w:rsidRDefault="000E170C" w:rsidP="000E170C">
      <w:pPr>
        <w:widowControl/>
        <w:suppressAutoHyphens/>
        <w:spacing w:before="120" w:after="120" w:line="360" w:lineRule="auto"/>
        <w:ind w:left="567" w:right="-1" w:hanging="567"/>
        <w:rPr>
          <w:rFonts w:eastAsia="Calibri"/>
          <w:b/>
          <w:szCs w:val="24"/>
        </w:rPr>
      </w:pPr>
      <w:r w:rsidRPr="005E6AC6">
        <w:rPr>
          <w:b/>
          <w:i/>
        </w:rPr>
        <w:t>(44a)</w:t>
      </w:r>
      <w:r w:rsidRPr="005E6AC6">
        <w:tab/>
      </w:r>
      <w:r w:rsidRPr="005E6AC6">
        <w:rPr>
          <w:b/>
          <w:i/>
        </w:rPr>
        <w:t>Kunstliku valgustuse suurenemise tõttu on valgusreostus muutunud aktuaalseks probleemiks. Selle allikaks on hoonete välis- ja sisevalgustus, reklaam, ärihooned, asutused, tehased, tänavavalgustus ja valgustatud spordirajatised. Valgusreostus on putukate arvukuse vähenemise põhjus. Paljusid putukaid tõmbab valguse poole, kuid kunstlik valgustus võib neile saatuslikuks saada. Putukapopulatsioonide vähenemine mõjutab ebasoodsalt kõiki liike, mis sõltuvad toidu saamisel või tolmeldamisel putukatest. Mõned kiskjad kasutavad seda tõmmet enda kasuks, millel on toiduahelatele ootamatu mõju.</w:t>
      </w:r>
      <w:r>
        <w:rPr>
          <w:b/>
        </w:rPr>
        <w:t xml:space="preserve"> [ME 2]</w:t>
      </w:r>
    </w:p>
    <w:p w14:paraId="618B67D4"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bookmarkStart w:id="20" w:name="_Hlk133324641"/>
      <w:bookmarkEnd w:id="17"/>
      <w:bookmarkEnd w:id="19"/>
      <w:r w:rsidRPr="00B94D1D">
        <w:t>(45)</w:t>
      </w:r>
      <w:r w:rsidRPr="00B94D1D">
        <w:tab/>
        <w:t xml:space="preserve">ELi elurikkuse strateegias aastani 2030 nõutakse suuremate jõupingutuste tegemist mageveeökosüsteemide ja jõgede looduslike funktsioonide taastamiseks. Mageveeökosüsteemide taastamine peaks hõlmama jõupingutusi jõgede ning nende kaldavööndite ja lammide loodusliku </w:t>
      </w:r>
      <w:r w:rsidRPr="00B94D1D">
        <w:rPr>
          <w:rFonts w:ascii="Arial" w:hAnsi="Arial"/>
          <w:snapToGrid w:val="0"/>
        </w:rPr>
        <w:t>▌</w:t>
      </w:r>
      <w:r w:rsidRPr="00B94D1D">
        <w:t xml:space="preserve">ühendatuse taastamiseks, sealhulgas kõrvaldades </w:t>
      </w:r>
      <w:r w:rsidRPr="00B94D1D">
        <w:rPr>
          <w:b/>
          <w:i/>
        </w:rPr>
        <w:t>kunstlikke</w:t>
      </w:r>
      <w:r w:rsidRPr="00B94D1D">
        <w:rPr>
          <w:b/>
          <w:u w:val="single"/>
        </w:rPr>
        <w:t xml:space="preserve"> </w:t>
      </w:r>
      <w:r w:rsidRPr="00B94D1D">
        <w:t xml:space="preserve">tõkkeid, et toetada soodsa kaitsestaatuse saavutamist jõgedele, järvedele ja lammielupaikadele ning neis elupaikades elavatele liikidele, mis on kaitstud direktiividega 92/43/EMÜ ja 2009/147/EÜ, ning täites ELi aastani 2030 ulatuvas elurikkuse strateegias seatud üht peamist eesmärki, nimelt taastades vähemalt 25 000 km ulatuses jõgede vaba vool, seda </w:t>
      </w:r>
      <w:r w:rsidRPr="00B94D1D">
        <w:rPr>
          <w:b/>
          <w:i/>
        </w:rPr>
        <w:t>võrreldes 2020. aastaga, mil strateegia esitati.</w:t>
      </w:r>
      <w:r w:rsidRPr="00B94D1D">
        <w:t xml:space="preserve"> Tõkete kõrvaldamisel peaksid liikmesriigid eelkõige võtma ette iganenud tõkked, mis ei ole enam vajalikud taastuvenergia tootmiseks, siseveelaevasõiduks, veevarustuseks ega muuks otstarbeks.</w:t>
      </w:r>
    </w:p>
    <w:bookmarkEnd w:id="20"/>
    <w:p w14:paraId="3C1B22BB"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(46)</w:t>
      </w:r>
      <w:r w:rsidRPr="00B94D1D">
        <w:tab/>
        <w:t xml:space="preserve">Liidus on tolmeldajate arvukus viimastel aastakümnetel märgatavalt vähenenud, kusjuures iga kolmas mesilas- ja liblikaliik väheneb ning iga kümnes selline liik on väljasuremisohus. Tolmeldajad on maismaaökosüsteemide toimimiseks, inimeste heaoluks ja toiduga kindlustatuseks väga olulised, sest nad tolmeldavad looduslikke ja kultuurtaimi. ELi </w:t>
      </w:r>
      <w:r w:rsidRPr="00B94D1D">
        <w:lastRenderedPageBreak/>
        <w:t>põllumajanduse aastatoodangust on otseselt putuktolmeldajatega seotud peaaegu 5 000 000 000 euro suurune osa</w:t>
      </w:r>
      <w:r w:rsidRPr="00B94D1D">
        <w:rPr>
          <w:rFonts w:eastAsia="Calibri"/>
          <w:szCs w:val="24"/>
          <w:vertAlign w:val="superscript"/>
          <w:lang w:eastAsia="en-US"/>
        </w:rPr>
        <w:footnoteReference w:id="34"/>
      </w:r>
      <w:r w:rsidRPr="00B94D1D">
        <w:t>.</w:t>
      </w:r>
    </w:p>
    <w:p w14:paraId="78103D4B" w14:textId="77777777" w:rsidR="000E170C" w:rsidRPr="00B94D1D" w:rsidRDefault="000E170C" w:rsidP="000E170C">
      <w:pPr>
        <w:widowControl/>
        <w:shd w:val="clear" w:color="auto" w:fill="FFFFFF"/>
        <w:suppressAutoHyphens/>
        <w:spacing w:before="120" w:after="120" w:line="360" w:lineRule="auto"/>
        <w:ind w:left="567" w:right="-1" w:hanging="567"/>
        <w:rPr>
          <w:b/>
          <w:szCs w:val="24"/>
          <w:u w:val="single"/>
        </w:rPr>
      </w:pPr>
      <w:r w:rsidRPr="00B94D1D">
        <w:br w:type="page"/>
      </w:r>
      <w:r w:rsidRPr="00B94D1D">
        <w:lastRenderedPageBreak/>
        <w:t>(47)</w:t>
      </w:r>
      <w:r w:rsidRPr="00B94D1D">
        <w:tab/>
        <w:t>Vastuseks Euroopa Parlamendi ja nõukogu üleskutsetele tegeleda tolmeldajate arvukuse vähenemisega võttis komisjon 1. juunil 2018 kasutusele tolmeldajaid käsitleva ELi algatuse</w:t>
      </w:r>
      <w:r w:rsidRPr="00B94D1D">
        <w:rPr>
          <w:rFonts w:eastAsia="Calibri"/>
          <w:szCs w:val="24"/>
          <w:vertAlign w:val="superscript"/>
          <w:lang w:eastAsia="en-US"/>
        </w:rPr>
        <w:footnoteReference w:id="35"/>
      </w:r>
      <w:r w:rsidRPr="00B94D1D">
        <w:t>. Algatuse rakendamist käsitleva eduaruande kohaselt on</w:t>
      </w:r>
      <w:r w:rsidRPr="00B94D1D">
        <w:rPr>
          <w:rFonts w:eastAsia="Calibri"/>
          <w:szCs w:val="24"/>
          <w:vertAlign w:val="superscript"/>
          <w:lang w:eastAsia="en-US"/>
        </w:rPr>
        <w:footnoteReference w:id="36"/>
      </w:r>
      <w:r w:rsidRPr="00B94D1D">
        <w:t xml:space="preserve"> tolmeldajate arvukuse vähenemise põhjuste, sealhulgas pestitsiidide kasutamise probleemiga tegelemisel endiselt märkimisväärseid probleeme. Euroopa Parlament</w:t>
      </w:r>
      <w:r w:rsidRPr="00B94D1D">
        <w:rPr>
          <w:rFonts w:eastAsia="Calibri"/>
          <w:szCs w:val="24"/>
          <w:vertAlign w:val="superscript"/>
          <w:lang w:eastAsia="en-US"/>
        </w:rPr>
        <w:footnoteReference w:id="37"/>
      </w:r>
      <w:r w:rsidRPr="00B94D1D">
        <w:t xml:space="preserve"> ja nõukogu</w:t>
      </w:r>
      <w:r w:rsidRPr="00B94D1D">
        <w:rPr>
          <w:rFonts w:eastAsia="Calibri"/>
          <w:szCs w:val="24"/>
          <w:vertAlign w:val="superscript"/>
          <w:lang w:eastAsia="en-US"/>
        </w:rPr>
        <w:footnoteReference w:id="38"/>
      </w:r>
      <w:r>
        <w:rPr>
          <w:b/>
        </w:rPr>
        <w:t xml:space="preserve"> </w:t>
      </w:r>
      <w:r w:rsidRPr="00B94D1D">
        <w:t>kutsusid üles võtma jõulisemaid meetmeid tolmeldajate arvukuse vähenemise vastu võitlemiseks ja kehtestama kogu liitu hõlmava tolmeldajate seire raamistiku ning selged eesmärgid ja näitajad kohustuse kohta pöörata tolmeldajate arvukuse vähenemine kasvule. Euroopa Kontrollikoda on soovitanud komisjonil luua tolmeldajaid ähvardavate riskidega tegelemiseks asjakohased juhtimis- ja järelevalvemehhanismid</w:t>
      </w:r>
      <w:r w:rsidRPr="00B94D1D">
        <w:rPr>
          <w:rFonts w:eastAsia="Calibri"/>
          <w:szCs w:val="24"/>
          <w:vertAlign w:val="superscript"/>
          <w:lang w:eastAsia="en-US"/>
        </w:rPr>
        <w:footnoteReference w:id="39"/>
      </w:r>
      <w:r w:rsidRPr="00B94D1D">
        <w:t>.</w:t>
      </w:r>
      <w:r w:rsidRPr="00B94D1D">
        <w:rPr>
          <w:b/>
          <w:i/>
        </w:rPr>
        <w:t xml:space="preserve"> 24. jaanuaril 2023 esitas komisjon tolmeldajaid käsitleva muudetud ELi algatuse</w:t>
      </w:r>
      <w:r w:rsidRPr="00B94D1D">
        <w:rPr>
          <w:b/>
          <w:bCs/>
          <w:i/>
          <w:szCs w:val="24"/>
          <w:vertAlign w:val="superscript"/>
        </w:rPr>
        <w:footnoteReference w:id="40"/>
      </w:r>
      <w:r w:rsidRPr="00B94D1D">
        <w:rPr>
          <w:b/>
          <w:i/>
        </w:rPr>
        <w:t>. Muudetud algatuse raames esitatakse meetmed, mida EL ja selle liikmesriigid peavad võtma, et pöörata tolmeldajate arvukuse vähenemine 2030. aastaks kasvule.</w:t>
      </w:r>
    </w:p>
    <w:p w14:paraId="220C4C86" w14:textId="77777777" w:rsidR="000E170C" w:rsidRPr="00B94D1D" w:rsidRDefault="000E170C" w:rsidP="000E170C">
      <w:pPr>
        <w:widowControl/>
        <w:spacing w:before="120" w:after="120" w:line="360" w:lineRule="auto"/>
        <w:ind w:left="567" w:hanging="567"/>
        <w:rPr>
          <w:rFonts w:eastAsia="Calibri"/>
          <w:szCs w:val="22"/>
        </w:rPr>
      </w:pPr>
      <w:r w:rsidRPr="00B94D1D">
        <w:t>(48)</w:t>
      </w:r>
      <w:r w:rsidRPr="00B94D1D">
        <w:tab/>
        <w:t xml:space="preserve">Ettepanekuga võtta vastu Euroopa Parlamendi ja nõukogu määrus taimekaitsevahendite säästva kasutamise kohta </w:t>
      </w:r>
      <w:r w:rsidRPr="00B94D1D">
        <w:rPr>
          <w:i/>
        </w:rPr>
        <w:t>[vastuvõtmiseks 22. juunil 2022, lisada vastuvõetud õigusakti pealkiri ja number, kui need on olemas]</w:t>
      </w:r>
      <w:r w:rsidRPr="00B94D1D">
        <w:t xml:space="preserve"> tahetakse reguleerida üht tolmeldajate arvukuse vähenemise põhjustajat, keelates pestitsiidide kasutamise ökoloogiliselt tundlikel aladel, millest paljud on käesoleva määrusega hõlmatud, näiteks aladel, kus säilitatakse tolmeldajaid, keda Euroopa punases raamatus</w:t>
      </w:r>
      <w:r w:rsidRPr="00B94D1D">
        <w:rPr>
          <w:rFonts w:eastAsia="Calibri"/>
          <w:szCs w:val="22"/>
          <w:vertAlign w:val="superscript"/>
          <w:lang w:eastAsia="en-US"/>
        </w:rPr>
        <w:footnoteReference w:id="41"/>
      </w:r>
      <w:r w:rsidRPr="00B94D1D">
        <w:t xml:space="preserve"> loetakse väljasuremisohuks olevaks.</w:t>
      </w:r>
    </w:p>
    <w:p w14:paraId="4CE08845" w14:textId="77777777" w:rsidR="000E170C" w:rsidRPr="00B94D1D" w:rsidRDefault="000E170C" w:rsidP="000E170C">
      <w:pPr>
        <w:widowControl/>
        <w:spacing w:after="200" w:line="276" w:lineRule="auto"/>
        <w:rPr>
          <w:rFonts w:eastAsia="Calibri"/>
          <w:szCs w:val="22"/>
        </w:rPr>
      </w:pPr>
      <w:r w:rsidRPr="00B94D1D">
        <w:br w:type="page"/>
      </w:r>
    </w:p>
    <w:p w14:paraId="5CD8A5DE"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lastRenderedPageBreak/>
        <w:t>(49)</w:t>
      </w:r>
      <w:r w:rsidRPr="00B94D1D">
        <w:tab/>
        <w:t>Ohutu, kestliku, täisväärtusliku ja taskukohase toidu pakkumiseks on vaja kestlikke, vastupanuvõimelisi ja elurikkaid agroökosüsteeme. Elurikkad agroökosüsteemid suurendavad ka põllumajanduse vastupanuvõimet kliimamuutuste ja keskkonnariskide suhtes ning tagavad samal ajal toiduohutuse ja toiduga kindlustatuse ja aitavad luua maapiirkondades uusi töökohti, eelkõige selliseid, mis on seotud mahepõllumajanduse ning maaturismi ja vaba aja veetmisega. Seetõttu peab liit parandama oma põllumajandusmaa elurikkust mitmesuguste olemasolevate tavade abil, mis on kasulikud elurikkuse suurendamise jaoks või sellega kokku sobivad, sealhulgas ekstensiivse põllumajandusega. Ekstensiivne põllumajandus on eluliselt tähtis paljude liikide ja elupaikade säilimiseks elurikastel aladel. Paljud ekstensiivsed põllumajandustavad toovad elurikkuse, ökosüsteemiteenuste ja maastikuelementide kaitse seisukohast mitmekülgset ja märkimisväärset kasu, näiteks täppis- ja mahepõllumajandus, agroökoloogia, agrometsandus ja vähese intensiivsusega püsirohumaad.</w:t>
      </w:r>
    </w:p>
    <w:p w14:paraId="7E601794"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t>(50)</w:t>
      </w:r>
      <w:r w:rsidRPr="00B94D1D">
        <w:tab/>
        <w:t>Tuleb kehtestada taastamismeetmed, et suurendada agroökosüsteemide elurikkust kogu liidus, sealhulgas aladel, kus puuduvad direktiivi 92/43/EMÜ kohaldamisalasse kuuluvad elupaigatüübid.</w:t>
      </w:r>
      <w:r>
        <w:t xml:space="preserve"> </w:t>
      </w:r>
      <w:r w:rsidRPr="00B94D1D">
        <w:t>Kuna puudub ühine agroökosüsteemide seisundi hindamise meetod, mis võimaldaks püstitada konkreetsed agroökosüsteemide taastamise eesmärgid, on asjakohane kehtestada üldine kohustus parandada agroökosüsteemide elurikkust ja mõõta selle kohustuse täitmist olemasolevate näitajate alusel.</w:t>
      </w:r>
      <w:bookmarkStart w:id="21" w:name="_Hlk135935549"/>
    </w:p>
    <w:bookmarkEnd w:id="21"/>
    <w:p w14:paraId="4775721D"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t>(51)</w:t>
      </w:r>
      <w:r w:rsidRPr="00B94D1D">
        <w:tab/>
        <w:t>Kuna põllulinnud on agroökosüsteemide seisundi üldtuntud ja laialdaselt tunnustatud põhinäitajad, on asjakohane seada eesmärgid nende taastumiseks. Selliste eesmärkide saavutamise kohustus kehtiks liikmesriikide, mitte põllumajandustootjate suhtes. Liikmesriigid peaksid saavutama need eesmärgid, kehtestades tulemuslikud põllumajandusmaa taastamise meetmed ning tehes koostööd põllumajandustootjate ja muude sidusrühmadega ja toetades neid meetmete kavandamisel ja rakendamisel kohapeal.</w:t>
      </w:r>
    </w:p>
    <w:p w14:paraId="7FA7AB5B" w14:textId="77777777" w:rsidR="000E170C" w:rsidRPr="00B94D1D" w:rsidRDefault="000E170C" w:rsidP="000E170C">
      <w:pPr>
        <w:widowControl/>
        <w:spacing w:after="200" w:line="276" w:lineRule="auto"/>
        <w:rPr>
          <w:rFonts w:eastAsia="Calibri"/>
          <w:szCs w:val="24"/>
        </w:rPr>
      </w:pPr>
      <w:r w:rsidRPr="00B94D1D">
        <w:br w:type="page"/>
      </w:r>
    </w:p>
    <w:p w14:paraId="5E65C6AE" w14:textId="467CB7D9" w:rsidR="000E170C" w:rsidRPr="00445434" w:rsidRDefault="000E170C" w:rsidP="000E170C">
      <w:pPr>
        <w:widowControl/>
        <w:shd w:val="clear" w:color="auto" w:fill="FFFFFF"/>
        <w:suppressAutoHyphens/>
        <w:spacing w:before="120" w:after="120" w:line="360" w:lineRule="auto"/>
        <w:ind w:left="567" w:right="-1" w:hanging="567"/>
        <w:rPr>
          <w:rFonts w:eastAsia="Calibri"/>
          <w:b/>
          <w:szCs w:val="24"/>
        </w:rPr>
      </w:pPr>
      <w:r w:rsidRPr="00B94D1D">
        <w:lastRenderedPageBreak/>
        <w:t>(52)</w:t>
      </w:r>
      <w:r w:rsidRPr="00B94D1D">
        <w:tab/>
        <w:t xml:space="preserve">Põllumajandusmaa mitmekesised maastikuelemendid, sealhulgas puhverribad, külvikorraga või külvikorraväline kesa, hekid, üksikud puud või puuderühmad, puude read, põlluservad, laigud, kraavid, ojad, väikesed märgalad, terrassid, kivikalmed ja -aiad, väikesed tiigid ja kultuurilised elemendid, moodustavad koha looduslikele taimedele ja loomadele, sealhulgas tolmeldajatele, hoiavad ära mulla erosiooni ja vähenemise, filtreerivad õhku ja vett ning toetavad kliimamuutuste leevendamist ja nendega kohanemist ja tolmeldamisest sõltuvate põllumajanduskultuuride tootlikkust. Tootlikke puid põllumaa agrometsandussüsteemides ja tootmisega mitteseotud hekkide tootlikes osades võib samuti pidada elurikasteks maastikuelementideks, tingimusel et neid ei töödelda väetiste ega pestitsiididega ning saaki korjatakse üksnes ajal, mil see ei ohusta elurikkust. Seepärast tuleks kehtestada nõue tagada mitmekesiste maastikuelementidega põllumajandusmaa osakaalu kasvusuundumus. </w:t>
      </w:r>
      <w:r>
        <w:t xml:space="preserve">▌ </w:t>
      </w:r>
      <w:r w:rsidRPr="00B94D1D">
        <w:t xml:space="preserve">Kasvusuundumus tuleks saavutada ka muude olemasolevate näitajate puhul, nagu rohumaaliblikate indeks ja orgaanilise süsiniku varu mineraalsetes põllumuldades. </w:t>
      </w:r>
      <w:r>
        <w:rPr>
          <w:b/>
        </w:rPr>
        <w:t>[ME 14]</w:t>
      </w:r>
    </w:p>
    <w:p w14:paraId="0183EE89"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br w:type="page"/>
      </w:r>
      <w:r w:rsidRPr="00B94D1D">
        <w:lastRenderedPageBreak/>
        <w:t>(53)</w:t>
      </w:r>
      <w:r w:rsidRPr="00B94D1D">
        <w:tab/>
        <w:t>Ühise põllumajanduspoliitika (ÜPP) eesmärk on toetada ja tugevdada keskkonnakaitset, sealhulgas elurikkust. Poliitika konkreetsete eesmärkide hulka kuulub panustamine elurikkuse vähenemise peatamisse ja selle suundumuse ümberpööramisse, ökosüsteemiteenuste parandamine ning elupaikade ja maastike säilitamine. Uues ÜPP tingimuste standardis nr 8 „Maa hea põllumajandus- ja keskkonnaseisund“ (HPK 8)</w:t>
      </w:r>
      <w:r w:rsidRPr="00B94D1D">
        <w:rPr>
          <w:rFonts w:eastAsia="Calibri"/>
          <w:szCs w:val="24"/>
          <w:vertAlign w:val="superscript"/>
          <w:lang w:eastAsia="en-US"/>
        </w:rPr>
        <w:footnoteReference w:id="42"/>
      </w:r>
      <w:r w:rsidRPr="00B94D1D">
        <w:t xml:space="preserve"> nõutakse, et pindalatoetuste saajatel peab vähemalt 4 % põllumaast põllumajandusettevõtte tasandil olema tootmisega mitteseotud maa-alade või objektide, sealhulgas kesa all, ning nad peavad säilitama olemasolevad maastikule iseloomulikud vormid. Kõnealuse HPK standardi järgimisele omistatavat 4 % osakaalu võib vähendada 3 %-ni, kui teatavad eeltingimused on täidetud</w:t>
      </w:r>
      <w:r w:rsidRPr="00B94D1D">
        <w:rPr>
          <w:rFonts w:eastAsia="Calibri"/>
          <w:szCs w:val="24"/>
          <w:vertAlign w:val="superscript"/>
          <w:lang w:eastAsia="en-US"/>
        </w:rPr>
        <w:footnoteReference w:id="43"/>
      </w:r>
      <w:r w:rsidRPr="00B94D1D">
        <w:t>. See kohustus aitab liikmesriikidel saavutada positiivset suundumust suure mitmekesisusega maastikuelementide osas põllumajandusmaal. Peale selle on liikmesriikidel ÜPP raames võimalus koostada põllumajandustootjate põllumajandustavade jaoks põllumajandusmaal ökokavad, mis võivad hõlmata maastikuelementide või tootmisega mitteseotud alade säilitamist ja loomist. Liikmesriigid võivad oma ÜPP strateegiakavadesse lisada ka põllumajanduse keskkonna- ja kliimakohustusi, sealhulgas maastikuelementide paremat majandamist, mis läheb kaugemale HPK 8 tingimuslikkusest ja/või ökokavadest. Keskkonna ja kliimameetmete programmi LIFE looduse ja elurikkuse projektid aitavad samuti suunata Euroopa elurikkust põllumajandusmaal 2030. aastaks taastumisele, toetades direktiivi 92/43/EMÜ ja direktiivi 2009/147/EÜ ning ELi aastani 2030 ulatuva elurikkuse strateegia rakendamist.</w:t>
      </w:r>
    </w:p>
    <w:p w14:paraId="3D62B1C5"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i/>
          <w:szCs w:val="24"/>
        </w:rPr>
      </w:pPr>
      <w:r w:rsidRPr="00B94D1D">
        <w:br w:type="page"/>
      </w:r>
      <w:r w:rsidRPr="00B94D1D">
        <w:lastRenderedPageBreak/>
        <w:t>(54)</w:t>
      </w:r>
      <w:r w:rsidRPr="00B94D1D">
        <w:tab/>
        <w:t>Põllumajanduses (st rohu- ja põllumaadena) kasutatava turvasmulla</w:t>
      </w:r>
      <w:r w:rsidRPr="00B94D1D">
        <w:rPr>
          <w:rFonts w:eastAsia="Calibri"/>
          <w:szCs w:val="24"/>
          <w:vertAlign w:val="superscript"/>
          <w:lang w:eastAsia="en-US"/>
        </w:rPr>
        <w:footnoteReference w:id="44"/>
      </w:r>
      <w:r w:rsidRPr="00B94D1D">
        <w:t xml:space="preserve"> ehk kuivendatud turbaalade taastamine ja taassoostamine</w:t>
      </w:r>
      <w:r w:rsidRPr="00B94D1D">
        <w:rPr>
          <w:rFonts w:eastAsia="Calibri"/>
          <w:szCs w:val="24"/>
          <w:vertAlign w:val="superscript"/>
          <w:lang w:eastAsia="en-US"/>
        </w:rPr>
        <w:footnoteReference w:id="45"/>
      </w:r>
      <w:r>
        <w:rPr>
          <w:b/>
        </w:rPr>
        <w:t xml:space="preserve"> </w:t>
      </w:r>
      <w:r w:rsidRPr="00B94D1D">
        <w:t xml:space="preserve">aitab saavutada olulist elurikkusega kaasnevat kasu, vähendada oluliselt kasvuhoonegaaside heidet ja saada muud keskkonnaalast kasu ning aitab samal ajal muuta põllumajandusmaastikku mitmekesisemaks. </w:t>
      </w:r>
      <w:bookmarkStart w:id="22" w:name="_Hlk136867766"/>
      <w:r w:rsidRPr="00B94D1D">
        <w:t>Liikmesriigid saavad valida mitmesuguseid põllumajanduses kasutatavate kuivendatud turbaalade taastamise meetmeid, nagu põllumaa muutmine püsirohumaaks, ekstensiivistamismeetmed, millega koos vähendatakse kuivendamist, aga ka täielik taassoostamine koos sookultuuride kasvatamise võimalusega või turvast moodustava taimestiku rajamine.</w:t>
      </w:r>
      <w:bookmarkEnd w:id="22"/>
      <w:r w:rsidRPr="00B94D1D">
        <w:t xml:space="preserve"> Kõige suurem kliimaalane kasu tuleneb põllumaa taastamisest ja taassoostamisest, millele järgneb intensiivselt kasutatavate rohumaade taastamine. Et võimaldada põllumajanduses kasutatavate kuivendatud turbaalade taastamise eesmärki paindlikult rakendada, võivad liikmesriigid põllumajanduses kasutatavate kuivendatud turbaalade eesmärkide täitmisel arvesse võtta kuivendatud turbaalade taastamist ja taassoostamist turbakaevandamisaladel ning teataval määral ka kuivendatud turbaalade taastamist ja taassoostamist muul otstarbel kasutataval (nt metsa all oleval) maa-alal.</w:t>
      </w:r>
      <w:r w:rsidRPr="00B94D1D">
        <w:rPr>
          <w:b/>
          <w:i/>
        </w:rPr>
        <w:t xml:space="preserve"> Kui see on nõuetekohaselt põhjendatud ja kui kuivendatud turbaalade taassoostamist põllumajanduslikul otstarbel ei ole võimalik rakendada märkimisväärse negatiivse mõju tõttu hoonetele, taristule, kliimamuutustega kohanemisele või muudele avalikele huvidele ning kui ei ole võimalik turbaalasid taassoostada maakasutuse muu otstarbe alusel, võivad liikmesriigid kehtestada taassoostamisele kuuluvate turbaalade osas väiksema eesmärgi.</w:t>
      </w:r>
    </w:p>
    <w:p w14:paraId="0E4AAEA8"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br w:type="page"/>
      </w:r>
      <w:r w:rsidRPr="00B94D1D">
        <w:lastRenderedPageBreak/>
        <w:t>(55)</w:t>
      </w:r>
      <w:r w:rsidRPr="00B94D1D">
        <w:tab/>
        <w:t>Et elurikkuse eeliseid täielikult ära kasutada, peaks kuivendatud turbaalade taastamine ja taassoostamine ulatuma kaugemale direktiivi 92/43/EMÜ I lisas loetletud märgalade elupaigatüüpidest, mis tuleb taastada ja taasluua. Andmeid turvasmulla ulatuse ning selle kasvuhoonegaaside heite ja nende sidumise kohta jälgitakse ja need tehakse kättesaadavaks LULUCFi sektori aruandluse kaudu riiklikes kasvuhoonegaaside inventuurides, mille liikmesriigid esitavad ÜRO kliimamuutuste raamkonventsioonile. Taastatud ja taassoostatud turbaalade tootlikku kasutamist saab jätkata alternatiivsetel viisidel. Näiteks paludikultuur ehk sootaimede kasvatamine soostunud turbaaladel võib hõlmata mitut liiki pilliroo, teatavat liiki puidu, mustika ja jõhvika ning turbasambla kasvatamist ning vesipühvlite karjatamist. Sellised tavad peaksid tuginema kestliku majandamise põhimõtetele ja olema suunatud elurikkuse suurendamisele, et neil oleks nii rahaliselt kui ka ökoloogiliselt suur väärtus. Paludikultuur võib olla kasulik ka mitmele liidus ohustatud liigile ning võib samuti hõlbustada märgalade ja nendega seotud liikide populatsioonide ühendatust liidus. Kuivendatud turbaalade taastamise ja taassoostamise meetmeid ning võimaliku saamata jäänud tulu kompenseerimist saab rahastada mitmesugustest allikatest, sealhulgas liidu eelarvest ja liidu rahastamisprogrammide alusel tehtavatest kulutustest.</w:t>
      </w:r>
    </w:p>
    <w:p w14:paraId="621B2B09" w14:textId="77777777"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t>(56)</w:t>
      </w:r>
      <w:r w:rsidRPr="00B94D1D">
        <w:tab/>
        <w:t>Uues ELi metsastrateegias aastani 2030</w:t>
      </w:r>
      <w:r w:rsidRPr="00B94D1D">
        <w:rPr>
          <w:rFonts w:eastAsia="Calibri"/>
          <w:szCs w:val="24"/>
          <w:vertAlign w:val="superscript"/>
          <w:lang w:eastAsia="en-US"/>
        </w:rPr>
        <w:footnoteReference w:id="46"/>
      </w:r>
      <w:r w:rsidRPr="00B94D1D">
        <w:t xml:space="preserve"> on tõstetud esile vajadus taastada metsade elurikkus. Metsad ja muu metsamaa katavad rohkem kui 43,5 % ELi maismaast. Elurikkad metsaökosüsteemid on kliimamuutuste suhtes haavatavad, kuid need on ka</w:t>
      </w:r>
      <w:r w:rsidRPr="00B94D1D">
        <w:rPr>
          <w:shd w:val="clear" w:color="auto" w:fill="FFFFFF"/>
        </w:rPr>
        <w:t xml:space="preserve"> looduslikud liitlased kliimamuutuste ja kliimaga seotud riskidega kohanemisel ja nende vastu võitlemisel, sealhulgas tänu oma süsinikuvarule ja süsiniku sidumise funktsioonile, ning </w:t>
      </w:r>
      <w:r w:rsidRPr="00B94D1D">
        <w:t>tagavad paljud muud elutähtsad ökosüsteemiteenused</w:t>
      </w:r>
      <w:r>
        <w:rPr>
          <w:i/>
        </w:rPr>
        <w:t xml:space="preserve"> </w:t>
      </w:r>
      <w:r w:rsidRPr="00B94D1D">
        <w:t>ja hüved, nagu puit, toit ja mittepuidulised metsasaadused, kliima reguleerimine, mulla stabiliseerimine ja erosiooni takistamine ning õhu ja vee puhastamine.</w:t>
      </w:r>
    </w:p>
    <w:p w14:paraId="474EE777" w14:textId="7B5610DF" w:rsidR="000E170C" w:rsidRPr="00B94D1D" w:rsidRDefault="000E170C" w:rsidP="000E170C">
      <w:pPr>
        <w:widowControl/>
        <w:shd w:val="clear" w:color="auto" w:fill="FFFFFF"/>
        <w:suppressAutoHyphens/>
        <w:spacing w:before="120" w:after="120" w:line="360" w:lineRule="auto"/>
        <w:ind w:left="567" w:right="-1" w:hanging="567"/>
        <w:rPr>
          <w:rFonts w:eastAsia="Calibri"/>
          <w:szCs w:val="24"/>
        </w:rPr>
      </w:pPr>
      <w:r w:rsidRPr="00B94D1D">
        <w:br w:type="page"/>
      </w:r>
      <w:r w:rsidR="00FD243E">
        <w:lastRenderedPageBreak/>
        <w:t>▌</w:t>
      </w:r>
      <w:r w:rsidR="00FD243E">
        <w:rPr>
          <w:b/>
        </w:rPr>
        <w:t xml:space="preserve"> [ME 112]</w:t>
      </w:r>
    </w:p>
    <w:p w14:paraId="391288FD"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(58)</w:t>
      </w:r>
      <w:r w:rsidRPr="00B94D1D">
        <w:tab/>
        <w:t xml:space="preserve">Direktiivide 92/43/EMÜ ja 2009/147/EÜ alusel kaitstud elupaikade ja liikide, tolmeldajate ning magevee-, linna-, põllumajandus- ja metsaökosüsteemide taastamise eesmärgid ja kohustused peaksid üksteist täiendama ja toimima koostoimes, et saavutada üldeesmärk taastada ökosüsteemid </w:t>
      </w:r>
      <w:r w:rsidRPr="00B94D1D">
        <w:rPr>
          <w:b/>
          <w:i/>
        </w:rPr>
        <w:t>liikmesriikide</w:t>
      </w:r>
      <w:r w:rsidRPr="00B94D1D">
        <w:t xml:space="preserve"> maismaa- ja merealadel. Ühe konkreetse eesmärgi täitmiseks vajalikud taastamismeetmed aitavad paljudel juhtudel täita ka muid eesmärke või kohustusi. Seepärast peaksid liikmesriigid kavandama taastamismeetmeid strateegiliselt, et need aitaksid võimalikult tulemuslikult kaasa looduse taastumisele kogu liidus. Taastamismeetmeid tuleks kavandada ka nii, et need aitaksid leevendada kliimamuutusi ja nendega kohaneda ning ära hoida ja ohjata looduskatastroofide mõju, </w:t>
      </w:r>
      <w:r w:rsidRPr="00B94D1D">
        <w:rPr>
          <w:b/>
          <w:i/>
        </w:rPr>
        <w:t>samuti mulla degradeerumist</w:t>
      </w:r>
      <w:r w:rsidRPr="00B94D1D">
        <w:t>. Nende eesmärk peaks olema optimeerida ökosüsteemide ökoloogilisi, majanduslikke ja sotsiaalseid funktsioone, sealhulgas nende tootlikkuse potentsiaali, võttes arvesse nende panust asjaomaste piirkondade ja kogukondade kestlikku arengusse. Oluline on, et liikmesriigid koostaksid oma riiklikud detailsed taastamiskavad parimate olemasolevate teaduslike tõendite põhjal</w:t>
      </w:r>
      <w:r w:rsidRPr="00B94D1D">
        <w:rPr>
          <w:b/>
        </w:rPr>
        <w:t>.</w:t>
      </w:r>
      <w:r w:rsidRPr="00B94D1D">
        <w:t xml:space="preserve"> </w:t>
      </w:r>
      <w:r w:rsidRPr="00B94D1D">
        <w:rPr>
          <w:b/>
          <w:i/>
        </w:rPr>
        <w:t>Dokumenteeritud andmed</w:t>
      </w:r>
      <w:r w:rsidRPr="00B94D1D">
        <w:rPr>
          <w:b/>
          <w:i/>
          <w:bdr w:val="none" w:sz="0" w:space="0" w:color="auto" w:frame="1"/>
        </w:rPr>
        <w:t xml:space="preserve"> ajaloolise leviku ja pindala ning</w:t>
      </w:r>
      <w:r w:rsidRPr="00B94D1D">
        <w:rPr>
          <w:b/>
          <w:i/>
        </w:rPr>
        <w:t xml:space="preserve"> kliimamuutustest tulenevate keskkonnatingimuste prognoositavate muutuste kohta</w:t>
      </w:r>
      <w:r w:rsidRPr="00B94D1D">
        <w:rPr>
          <w:b/>
          <w:i/>
          <w:bdr w:val="none" w:sz="0" w:space="0" w:color="auto" w:frame="1"/>
        </w:rPr>
        <w:t xml:space="preserve"> peaksid andma teavet elupaigatüüpide sobiva võrdlusala kohta</w:t>
      </w:r>
      <w:r w:rsidRPr="00B94D1D">
        <w:rPr>
          <w:b/>
          <w:i/>
        </w:rPr>
        <w:t>. Lisaks on oluline,</w:t>
      </w:r>
      <w:r w:rsidRPr="00B94D1D">
        <w:rPr>
          <w:b/>
        </w:rPr>
        <w:t xml:space="preserve"> </w:t>
      </w:r>
      <w:r w:rsidRPr="00B94D1D">
        <w:t>et üldsusele antaks varajased ja tõhusad võimalused nende kavade väljatöötamises osaleda. Liikmesriigid peaksid võtma arvesse oma territooriumil valitsevaid eritingimusi ja -vajadusi, et kavades saaks reageerida asjakohastele surveteguritele, ohtudele ja elurikkuse vähenemise põhjustajatele, ning peaksid tegema koostööd piiriülese taastamise ja ühendatuse tagamiseks.</w:t>
      </w:r>
    </w:p>
    <w:p w14:paraId="171E13B3" w14:textId="77777777" w:rsidR="000E170C" w:rsidRPr="00B94D1D" w:rsidRDefault="000E170C" w:rsidP="000E170C">
      <w:pPr>
        <w:widowControl/>
        <w:suppressAutoHyphens/>
        <w:spacing w:before="120" w:after="120" w:line="360" w:lineRule="auto"/>
        <w:ind w:left="567" w:right="-1" w:hanging="567"/>
        <w:rPr>
          <w:rFonts w:eastAsia="Calibri"/>
          <w:szCs w:val="24"/>
          <w:shd w:val="clear" w:color="auto" w:fill="FFFFFF"/>
        </w:rPr>
      </w:pPr>
      <w:r w:rsidRPr="00B94D1D">
        <w:br w:type="page"/>
      </w:r>
      <w:r w:rsidRPr="00B94D1D">
        <w:lastRenderedPageBreak/>
        <w:t>(59)</w:t>
      </w:r>
      <w:r w:rsidRPr="00B94D1D">
        <w:tab/>
        <w:t xml:space="preserve">Selleks et tagada koostoime looduse kaitsmiseks, säilitamiseks ja taastamiseks liidus võetud ja võetavate meetmete vahel, peaksid liikmesriigid oma riiklike taastamiskavade ettevalmistamisel võtma arvesse järgmist: Natura 2000 alade jaoks kehtestatud kaitsemeetmed ning tähtsuse järjekorda pandud tegevuskavad, mis on koostatud kooskõlas direktiividega 92/43/EMÜ ja 2009/147/EÜ; meetmed direktiivi 2000/60/EÜ kohaselt koostatud vesikondade majandamiskavades sisalduvate veekogude hea ökoloogilise ja keemilise seisundi saavutamiseks; kõigis liidu merepiirkondades hea keskkonnaseisundi saavutamist toetavad merestrateegiad, mis on koostatud kooskõlas direktiiviga 2008/56/EÜ; riiklikud õhusaaste kontrolli programmid, mis on koostatud direktiivi (EL) 2016/2284 alusel; bioloogilise mitmekesisuse konventsiooni artikli 6 kohaselt välja töötatud riiklikud elurikkuse strateegiad ja tegevuskavad, samuti määruse (EL) nr 1380/2013 kohaselt vastu võetud kaitsemeetmed ning </w:t>
      </w:r>
      <w:r w:rsidRPr="00B94D1D">
        <w:rPr>
          <w:shd w:val="clear" w:color="auto" w:fill="FFFFFF"/>
        </w:rPr>
        <w:t>Euroopa Parlamendi ja nõukogu määruse (EL) 2019/1241kohaselt vastu võetud tehnilised meetmed</w:t>
      </w:r>
      <w:r w:rsidRPr="00B94D1D">
        <w:rPr>
          <w:rFonts w:eastAsia="Calibri"/>
          <w:szCs w:val="24"/>
          <w:vertAlign w:val="superscript"/>
          <w:lang w:eastAsia="en-US"/>
        </w:rPr>
        <w:footnoteReference w:id="47"/>
      </w:r>
      <w:r w:rsidRPr="00B94D1D">
        <w:rPr>
          <w:shd w:val="clear" w:color="auto" w:fill="FFFFFF"/>
        </w:rPr>
        <w:t>.</w:t>
      </w:r>
      <w:r w:rsidRPr="00B94D1D">
        <w:t xml:space="preserve"> </w:t>
      </w:r>
    </w:p>
    <w:p w14:paraId="77E67FEF"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(60)</w:t>
      </w:r>
      <w:r w:rsidRPr="00B94D1D">
        <w:tab/>
        <w:t>Selleks et tagada sidusus käesoleva määruse ning direktiivi (EL) 2018/2001</w:t>
      </w:r>
      <w:r w:rsidRPr="00B94D1D">
        <w:rPr>
          <w:rFonts w:eastAsia="Calibri"/>
          <w:szCs w:val="24"/>
          <w:vertAlign w:val="superscript"/>
          <w:lang w:eastAsia="en-US"/>
        </w:rPr>
        <w:footnoteReference w:id="48"/>
      </w:r>
      <w:r w:rsidRPr="00B94D1D">
        <w:t>, määruse (EL) 2018/1999</w:t>
      </w:r>
      <w:r w:rsidRPr="00B94D1D">
        <w:rPr>
          <w:rFonts w:eastAsia="Calibri"/>
          <w:szCs w:val="24"/>
          <w:vertAlign w:val="superscript"/>
          <w:lang w:eastAsia="en-US"/>
        </w:rPr>
        <w:footnoteReference w:id="49"/>
      </w:r>
      <w:r w:rsidRPr="00B94D1D">
        <w:t xml:space="preserve"> ja Euroopa Parlamendi ja nõukogu direktiivi 98/70/EÜ eesmärkide vahel seoses taastuvatest energiaallikatest toodetud energia edendamisega</w:t>
      </w:r>
      <w:r w:rsidRPr="00B94D1D">
        <w:rPr>
          <w:rFonts w:eastAsia="Calibri"/>
          <w:szCs w:val="24"/>
          <w:vertAlign w:val="superscript"/>
          <w:lang w:eastAsia="en-US"/>
        </w:rPr>
        <w:footnoteReference w:id="50"/>
      </w:r>
      <w:r w:rsidRPr="00B94D1D">
        <w:t>, eelkõige riiklike taastamiskavade ettevalmistamise käigus, peaksid liikmesriigid võtma arvesse taastuvenergiaprojektide potentsiaali aidata saavutada looduse taastamise eesmärke.</w:t>
      </w:r>
    </w:p>
    <w:p w14:paraId="60C6DFB8" w14:textId="77777777" w:rsidR="000E170C" w:rsidRPr="00B94D1D" w:rsidRDefault="000E170C" w:rsidP="000E170C">
      <w:pPr>
        <w:widowControl/>
        <w:suppressAutoHyphens/>
        <w:spacing w:before="120" w:after="120" w:line="360" w:lineRule="auto"/>
        <w:ind w:left="567" w:right="-1" w:hanging="567"/>
        <w:rPr>
          <w:rFonts w:eastAsia="Calibri"/>
          <w:szCs w:val="24"/>
          <w:shd w:val="clear" w:color="auto" w:fill="FFFFFF"/>
        </w:rPr>
      </w:pPr>
      <w:r w:rsidRPr="00B94D1D">
        <w:t>(61)</w:t>
      </w:r>
      <w:r w:rsidRPr="00B94D1D">
        <w:tab/>
      </w:r>
      <w:r w:rsidRPr="00B94D1D">
        <w:rPr>
          <w:shd w:val="clear" w:color="auto" w:fill="FFFFFF"/>
        </w:rPr>
        <w:t xml:space="preserve">Võttes arvesse, kui oluline on tegeleda järjepidevalt elurikkuse vähenemise ja kliimamuutustega seotud probleemidega, tuleks elurikkuse taastamisel võtta arvesse taastuvenergia kasutuselevõtmist ning vastupidi. </w:t>
      </w:r>
      <w:r w:rsidRPr="00B94D1D">
        <w:rPr>
          <w:b/>
          <w:i/>
          <w:shd w:val="clear" w:color="auto" w:fill="FFFFFF"/>
        </w:rPr>
        <w:t>Taastamistegevust ja taastuvenergiaprojektide kasutuselevõttu võib võimaluse korral kombineerida, sealhulgas taastuvate energiaallikate eelisarenduse ja spetsiaalsete võrgualade puhul.</w:t>
      </w:r>
      <w:r w:rsidRPr="00B94D1D">
        <w:rPr>
          <w:shd w:val="clear" w:color="auto" w:fill="FFFFFF"/>
        </w:rPr>
        <w:t xml:space="preserve"> </w:t>
      </w:r>
      <w:r w:rsidRPr="00B94D1D">
        <w:rPr>
          <w:b/>
          <w:i/>
          <w:shd w:val="clear" w:color="auto" w:fill="FFFFFF"/>
        </w:rPr>
        <w:t>Direktiivis (EL) 2018/2001 nähakse ette</w:t>
      </w:r>
      <w:r w:rsidRPr="00B94D1D">
        <w:rPr>
          <w:shd w:val="clear" w:color="auto" w:fill="FFFFFF"/>
        </w:rPr>
        <w:t xml:space="preserve">, et </w:t>
      </w:r>
      <w:r w:rsidRPr="00B94D1D">
        <w:rPr>
          <w:b/>
          <w:i/>
          <w:shd w:val="clear" w:color="auto" w:fill="FFFFFF"/>
        </w:rPr>
        <w:t>liikmesriigid korraldavad koordineeritud kaardistamise taastuvenergia kasutuselevõtuks oma territooriumil, et teha kindlaks oma riigi potentsiaal ning olemasolevad maismaa-alad, pinnad, pinnaosad, mere- ja siseveealad, mis on vajalikud taastuvallikatest energiat tootvate jaamade rajamiseks ning nendega seotud taristu jaoks, näiteks võrgu- ja salvestusrajatised, sealhulgas soojuse salvestamiseks, mis on vajalikud, et anda vähemalt oma riiklik panus 2030. aasta taastuvenergia eesmärgi saavutamisse. Sellised alad, sealhulgas olemasolevad jaamad ja koostöömehhanismid, peavad olema</w:t>
      </w:r>
      <w:r>
        <w:rPr>
          <w:b/>
          <w:shd w:val="clear" w:color="auto" w:fill="FFFFFF"/>
        </w:rPr>
        <w:t xml:space="preserve"> </w:t>
      </w:r>
      <w:r w:rsidRPr="00B94D1D">
        <w:rPr>
          <w:b/>
          <w:i/>
          <w:shd w:val="clear" w:color="auto" w:fill="FFFFFF"/>
        </w:rPr>
        <w:t>vastavuses</w:t>
      </w:r>
      <w:r w:rsidRPr="00B94D1D">
        <w:rPr>
          <w:shd w:val="clear" w:color="auto" w:fill="FFFFFF"/>
        </w:rPr>
        <w:t xml:space="preserve"> riiklikes energia- ja kliimakavades </w:t>
      </w:r>
      <w:r w:rsidRPr="00B94D1D">
        <w:rPr>
          <w:b/>
          <w:i/>
          <w:shd w:val="clear" w:color="auto" w:fill="FFFFFF"/>
        </w:rPr>
        <w:t>taastuvenergiatehnoloogiate kaupa esitatud eeldatavate trajektooride ja kavandatud ülesseatud koguvõimsusega.</w:t>
      </w:r>
      <w:r>
        <w:rPr>
          <w:b/>
          <w:shd w:val="clear" w:color="auto" w:fill="FFFFFF"/>
        </w:rPr>
        <w:t xml:space="preserve"> </w:t>
      </w:r>
      <w:r w:rsidRPr="00B94D1D">
        <w:rPr>
          <w:b/>
          <w:i/>
          <w:shd w:val="clear" w:color="auto" w:fill="FFFFFF"/>
        </w:rPr>
        <w:t>Liikmesriigid peaksid määrama</w:t>
      </w:r>
      <w:r w:rsidRPr="00B94D1D">
        <w:rPr>
          <w:shd w:val="clear" w:color="auto" w:fill="FFFFFF"/>
        </w:rPr>
        <w:t xml:space="preserve"> </w:t>
      </w:r>
      <w:r w:rsidRPr="00B94D1D">
        <w:rPr>
          <w:b/>
          <w:i/>
          <w:shd w:val="clear" w:color="auto" w:fill="FFFFFF"/>
        </w:rPr>
        <w:t>selliste alade</w:t>
      </w:r>
      <w:r w:rsidRPr="00B94D1D">
        <w:rPr>
          <w:b/>
          <w:shd w:val="clear" w:color="auto" w:fill="FFFFFF"/>
        </w:rPr>
        <w:t xml:space="preserve"> </w:t>
      </w:r>
      <w:r w:rsidRPr="00B94D1D">
        <w:rPr>
          <w:shd w:val="clear" w:color="auto" w:fill="FFFFFF"/>
        </w:rPr>
        <w:t xml:space="preserve">alarühma nagu taastuvenergia </w:t>
      </w:r>
      <w:r w:rsidRPr="00B94D1D">
        <w:rPr>
          <w:b/>
          <w:i/>
          <w:shd w:val="clear" w:color="auto" w:fill="FFFFFF"/>
        </w:rPr>
        <w:t>eelisarenduse</w:t>
      </w:r>
      <w:r w:rsidRPr="00B94D1D">
        <w:rPr>
          <w:shd w:val="clear" w:color="auto" w:fill="FFFFFF"/>
        </w:rPr>
        <w:t xml:space="preserve"> piirkonnad. Need on konkreetsed maal või merel asuvad kohad, mis sobivad eriti hästi selleks, et rajada sinna taastuvenergia tootmise jaamad, </w:t>
      </w:r>
      <w:r w:rsidRPr="00B94D1D">
        <w:rPr>
          <w:rFonts w:ascii="Arial" w:hAnsi="Arial"/>
          <w:snapToGrid w:val="0"/>
        </w:rPr>
        <w:t>▌</w:t>
      </w:r>
      <w:r w:rsidRPr="00B94D1D">
        <w:rPr>
          <w:shd w:val="clear" w:color="auto" w:fill="FFFFFF"/>
        </w:rPr>
        <w:t>kus teatavat liiki taastuvenergia kasutuselevõtul ei ole eeldatavasti olulist keskkonnamõju, võttes arvesse valitud territooriumi eripära. Liikmesriigid peaksid eelistama</w:t>
      </w:r>
      <w:r w:rsidRPr="00B94D1D">
        <w:t xml:space="preserve"> tehis- ja ehituspindu, nagu hoonete katused </w:t>
      </w:r>
      <w:r w:rsidRPr="00B94D1D">
        <w:rPr>
          <w:b/>
          <w:i/>
        </w:rPr>
        <w:t>ja fassaadid</w:t>
      </w:r>
      <w:r w:rsidRPr="00B94D1D">
        <w:t>, transporditaristu</w:t>
      </w:r>
      <w:r w:rsidRPr="00B94D1D">
        <w:rPr>
          <w:i/>
        </w:rPr>
        <w:t xml:space="preserve"> </w:t>
      </w:r>
      <w:r w:rsidRPr="00B94D1D">
        <w:rPr>
          <w:b/>
          <w:i/>
        </w:rPr>
        <w:t>ja nende otsene ümbrus</w:t>
      </w:r>
      <w:r w:rsidRPr="00B94D1D">
        <w:t xml:space="preserve">, parkimisalad, </w:t>
      </w:r>
      <w:r w:rsidRPr="00B94D1D">
        <w:rPr>
          <w:b/>
          <w:i/>
        </w:rPr>
        <w:t>põllumajandusettevõtted,</w:t>
      </w:r>
      <w:r w:rsidRPr="00B94D1D">
        <w:t xml:space="preserve"> </w:t>
      </w:r>
      <w:r w:rsidRPr="00B94D1D">
        <w:lastRenderedPageBreak/>
        <w:t xml:space="preserve">jäätmealad, tööstusalad, kaevandused, tehissiseveekogud, järved või reservuaarid ning vajaduse korral asulareovee puhastamise kohad, samuti reostunud maa, mida ei saa kasutada põllumajanduses. </w:t>
      </w:r>
      <w:r w:rsidRPr="00B94D1D">
        <w:rPr>
          <w:b/>
          <w:i/>
          <w:shd w:val="clear" w:color="auto" w:fill="FFFFFF"/>
        </w:rPr>
        <w:t>Direktiivis (EL) 2018/2001 on samuti sätestatud, et liikmesriigid võivad</w:t>
      </w:r>
      <w:r>
        <w:rPr>
          <w:b/>
          <w:i/>
        </w:rPr>
        <w:t xml:space="preserve"> </w:t>
      </w:r>
      <w:r w:rsidRPr="00B94D1D">
        <w:rPr>
          <w:b/>
          <w:i/>
          <w:shd w:val="clear" w:color="auto" w:fill="FFFFFF"/>
        </w:rPr>
        <w:t xml:space="preserve">vastu võtta kava või kavad, millega määratakse sihtotstarbelised taristualad võrgu- ja salvestusprojektide arendamiseks, mis on vajalikud taastuvenergia elektrisüsteemi integreerimiseks, kui sellisel arendusel ei ole eeldatavasti olulist keskkonnamõju või kui sellist mõju on võimalik nõuetekohaselt leevendada või kui see ei ole võimalik, siis hüvitada. Selliste alade eesmärk on taastuvenergia eelisarendusalasid toetada ja täiendada. </w:t>
      </w:r>
      <w:r w:rsidRPr="00B94D1D">
        <w:rPr>
          <w:shd w:val="clear" w:color="auto" w:fill="FFFFFF"/>
        </w:rPr>
        <w:t xml:space="preserve">Taastuvenergia </w:t>
      </w:r>
      <w:r w:rsidRPr="00B94D1D">
        <w:rPr>
          <w:b/>
          <w:i/>
          <w:shd w:val="clear" w:color="auto" w:fill="FFFFFF"/>
        </w:rPr>
        <w:t>eelisarendusalade</w:t>
      </w:r>
      <w:r w:rsidRPr="00B94D1D">
        <w:rPr>
          <w:shd w:val="clear" w:color="auto" w:fill="FFFFFF"/>
        </w:rPr>
        <w:t xml:space="preserve"> ja </w:t>
      </w:r>
      <w:r w:rsidRPr="00B94D1D">
        <w:rPr>
          <w:b/>
          <w:i/>
          <w:shd w:val="clear" w:color="auto" w:fill="FFFFFF"/>
        </w:rPr>
        <w:t>sihtotstarbeliste taristupiirkondade</w:t>
      </w:r>
      <w:r w:rsidRPr="00B94D1D">
        <w:rPr>
          <w:shd w:val="clear" w:color="auto" w:fill="FFFFFF"/>
        </w:rPr>
        <w:t xml:space="preserve"> määramisel peaksid liikmesriigid vältima kaitsealasid ja võtma arvesse oma riiklikke looduse taastamise kavasid Liikmesriigid peaksid koordineerima riiklike taastamiskavade väljatöötamist, </w:t>
      </w:r>
      <w:r w:rsidRPr="00B94D1D">
        <w:rPr>
          <w:b/>
          <w:i/>
          <w:shd w:val="clear" w:color="auto" w:fill="FFFFFF"/>
        </w:rPr>
        <w:t>kaardistades alad, mis on vajalikud riikliku panuse andmiseks 2030. aasta taastuvenergia eesmärgi saavutamisse, ning asjakohasel juhul</w:t>
      </w:r>
      <w:r>
        <w:rPr>
          <w:b/>
          <w:u w:val="single"/>
          <w:shd w:val="clear" w:color="auto" w:fill="FFFFFF"/>
        </w:rPr>
        <w:t xml:space="preserve"> </w:t>
      </w:r>
      <w:r w:rsidRPr="00B94D1D">
        <w:rPr>
          <w:shd w:val="clear" w:color="auto" w:fill="FFFFFF"/>
        </w:rPr>
        <w:t xml:space="preserve">määrama kindlaks taastuvenergia </w:t>
      </w:r>
      <w:r w:rsidRPr="00B94D1D">
        <w:rPr>
          <w:b/>
          <w:i/>
          <w:shd w:val="clear" w:color="auto" w:fill="FFFFFF"/>
        </w:rPr>
        <w:t>eelisarendusalad</w:t>
      </w:r>
      <w:r w:rsidRPr="00B94D1D">
        <w:rPr>
          <w:shd w:val="clear" w:color="auto" w:fill="FFFFFF"/>
        </w:rPr>
        <w:t xml:space="preserve"> ja </w:t>
      </w:r>
      <w:r w:rsidRPr="00B94D1D">
        <w:rPr>
          <w:b/>
          <w:i/>
          <w:shd w:val="clear" w:color="auto" w:fill="FFFFFF"/>
        </w:rPr>
        <w:t>sihtotstarbelised võrgupiirkonnad</w:t>
      </w:r>
      <w:r w:rsidRPr="00B94D1D">
        <w:rPr>
          <w:shd w:val="clear" w:color="auto" w:fill="FFFFFF"/>
        </w:rPr>
        <w:t xml:space="preserve">. Looduse taastamise kavade koostamisel peaksid liikmesriigid tagama koostoime </w:t>
      </w:r>
      <w:r w:rsidRPr="00B94D1D">
        <w:rPr>
          <w:b/>
          <w:i/>
          <w:shd w:val="clear" w:color="auto" w:fill="FFFFFF"/>
        </w:rPr>
        <w:t>taastuvenergia ja energiataristu ülesehitamisega ning</w:t>
      </w:r>
      <w:r>
        <w:rPr>
          <w:b/>
          <w:u w:val="single"/>
          <w:shd w:val="clear" w:color="auto" w:fill="FFFFFF"/>
        </w:rPr>
        <w:t xml:space="preserve"> </w:t>
      </w:r>
      <w:r w:rsidRPr="00B94D1D">
        <w:rPr>
          <w:shd w:val="clear" w:color="auto" w:fill="FFFFFF"/>
        </w:rPr>
        <w:t xml:space="preserve">juba määratud taastuvenergia </w:t>
      </w:r>
      <w:r w:rsidRPr="00B94D1D">
        <w:rPr>
          <w:b/>
          <w:i/>
          <w:shd w:val="clear" w:color="auto" w:fill="FFFFFF"/>
        </w:rPr>
        <w:t>eelisarendusaladega ja sihtotstarbeliste võrgupiirkondadega</w:t>
      </w:r>
      <w:r w:rsidRPr="00B94D1D">
        <w:rPr>
          <w:shd w:val="clear" w:color="auto" w:fill="FFFFFF"/>
        </w:rPr>
        <w:t xml:space="preserve"> ja tagama, et </w:t>
      </w:r>
      <w:r w:rsidRPr="00B94D1D">
        <w:rPr>
          <w:b/>
          <w:i/>
          <w:shd w:val="clear" w:color="auto" w:fill="FFFFFF"/>
        </w:rPr>
        <w:t>nende</w:t>
      </w:r>
      <w:r w:rsidRPr="00B94D1D">
        <w:rPr>
          <w:shd w:val="clear" w:color="auto" w:fill="FFFFFF"/>
        </w:rPr>
        <w:t xml:space="preserve"> taastuvenergiaalade</w:t>
      </w:r>
      <w:r w:rsidRPr="00B94D1D">
        <w:rPr>
          <w:rFonts w:ascii="Arial" w:hAnsi="Arial"/>
          <w:snapToGrid w:val="0"/>
        </w:rPr>
        <w:t>▌</w:t>
      </w:r>
      <w:r>
        <w:rPr>
          <w:shd w:val="clear" w:color="auto" w:fill="FFFFFF"/>
        </w:rPr>
        <w:t xml:space="preserve"> </w:t>
      </w:r>
      <w:r w:rsidRPr="00B94D1D">
        <w:rPr>
          <w:rFonts w:ascii="Arial" w:hAnsi="Arial"/>
          <w:snapToGrid w:val="0"/>
        </w:rPr>
        <w:t>▌</w:t>
      </w:r>
      <w:r w:rsidRPr="00B94D1D">
        <w:rPr>
          <w:shd w:val="clear" w:color="auto" w:fill="FFFFFF"/>
        </w:rPr>
        <w:t>toimimine, sealhulgas direktiiviga (EL) 2018/2001 ette nähtud loamenetlused, mida neil aladel kohaldatakse, ei muutu</w:t>
      </w:r>
    </w:p>
    <w:p w14:paraId="48818543" w14:textId="77777777" w:rsidR="000E170C" w:rsidRPr="00B94D1D" w:rsidRDefault="000E170C" w:rsidP="000E170C">
      <w:pPr>
        <w:widowControl/>
        <w:suppressAutoHyphens/>
        <w:spacing w:before="120" w:after="120" w:line="360" w:lineRule="auto"/>
        <w:ind w:left="567" w:right="-1" w:hanging="567"/>
        <w:rPr>
          <w:szCs w:val="24"/>
        </w:rPr>
      </w:pPr>
      <w:r w:rsidRPr="00B94D1D">
        <w:t>(62)</w:t>
      </w:r>
      <w:r w:rsidRPr="00B94D1D">
        <w:tab/>
        <w:t>Selleks et tagada koostoime liikmesriikides juba kavandatud või kehtestatud taastamismeetmetega, peaks riiklikes taastamiskavades neid taastamismeetmeid tunnustama ja neid arvesse võtma. Võttes arvesse valitsustevahelise kliimamuutuste paneeli 2022. aasta aruandes osutatud kiireloomulist vajadust võtta meetmeid kahjustatud ökosüsteemide taastamiseks, peaksid liikmesriigid rakendama neid meetmeid taastamiskavade koostamisega samal ajal.</w:t>
      </w:r>
    </w:p>
    <w:p w14:paraId="2BE23900" w14:textId="77777777" w:rsidR="000E170C" w:rsidRPr="00B94D1D" w:rsidRDefault="000E170C" w:rsidP="000E170C">
      <w:pPr>
        <w:widowControl/>
        <w:suppressAutoHyphens/>
        <w:spacing w:before="120" w:after="120" w:line="360" w:lineRule="auto"/>
        <w:ind w:left="567" w:right="-1" w:hanging="567"/>
        <w:rPr>
          <w:rFonts w:eastAsia="Calibri"/>
          <w:szCs w:val="24"/>
        </w:rPr>
      </w:pPr>
      <w:bookmarkStart w:id="23" w:name="_Hlk136778969"/>
      <w:r w:rsidRPr="00B94D1D">
        <w:t>(63)</w:t>
      </w:r>
      <w:r w:rsidRPr="00B94D1D">
        <w:tab/>
        <w:t xml:space="preserve">Riiklikes taastamiskavades </w:t>
      </w:r>
      <w:r w:rsidRPr="00B94D1D">
        <w:rPr>
          <w:b/>
          <w:i/>
        </w:rPr>
        <w:t>ja elupaikade taastamise meetmetes ning elupaikade seisundi halvenemise ärahoidmise meetmetes</w:t>
      </w:r>
      <w:r w:rsidRPr="00B94D1D">
        <w:t xml:space="preserve"> tuleks arvesse võtta ka selliste uurimisprojektide tulemusi, mis on olulised ökosüsteemide seisundi hindamiseks, taastamismeetmete kindlaksmääramiseks ja kehtestamiseks ning seire</w:t>
      </w:r>
      <w:r>
        <w:t>-</w:t>
      </w:r>
      <w:r w:rsidRPr="00B94D1D">
        <w:t>eesmärkideks</w:t>
      </w:r>
      <w:r w:rsidRPr="00B94D1D">
        <w:rPr>
          <w:b/>
          <w:i/>
        </w:rPr>
        <w:t>, ning asjakohasel juhul tuleks arvesse võtta liidu eri piirkondade olukorra mitmekesisust kooskõlas Euroopa Liidu toimimise lepingu artikli 191 lõikega 2, näiteks sotsiaalseid, majanduslikke ja kultuurilisi nõudeid ning piirkondlikke ja kohalikke iseärasusi, sealhulgas rahvastikutihedust</w:t>
      </w:r>
      <w:r w:rsidRPr="00B94D1D">
        <w:t xml:space="preserve">. </w:t>
      </w:r>
    </w:p>
    <w:p w14:paraId="20B190CA" w14:textId="77777777" w:rsidR="000E170C" w:rsidRPr="00B94D1D" w:rsidRDefault="000E170C" w:rsidP="000E170C">
      <w:pPr>
        <w:widowControl/>
        <w:suppressAutoHyphens/>
        <w:spacing w:before="120" w:after="120" w:line="360" w:lineRule="auto"/>
        <w:ind w:left="567" w:right="-1" w:hanging="567"/>
        <w:rPr>
          <w:rFonts w:eastAsia="Calibri"/>
          <w:szCs w:val="24"/>
        </w:rPr>
      </w:pPr>
      <w:bookmarkStart w:id="24" w:name="_Hlk136800230"/>
      <w:bookmarkEnd w:id="23"/>
      <w:r w:rsidRPr="00B94D1D">
        <w:br w:type="page"/>
      </w:r>
      <w:r w:rsidRPr="00B94D1D">
        <w:lastRenderedPageBreak/>
        <w:t>(64)</w:t>
      </w:r>
      <w:r w:rsidRPr="00B94D1D">
        <w:tab/>
        <w:t>Asjakohane on võtta arvesse konkreetset olukorda liidu äärepoolseimates piirkondades, mis on loetletud Euroopa Liidu toimimise lepingu artiklis 349, milles on sätestatud erimeetmed nende piirkondade toetamiseks. Nagu on ette nähtud ELi elurikkuse strateegias aastani 2030, tuleks äärepoolseimate piirkondade ökosüsteemide kaitsmisele ja taastamisele pöörata erilist tähelepanu, arvestades nende erakordse elurikkuse väärtuslikkust.</w:t>
      </w:r>
      <w:r w:rsidRPr="00B94D1D">
        <w:rPr>
          <w:b/>
          <w:i/>
        </w:rPr>
        <w:t xml:space="preserve"> Samal ajal tuleks eelkõige riiklike taastamiskavade ettevalmistamisel arvesse võtta nende ökosüsteemide kaitsmise ja taastamisega seotud kulusid ning äärepoolseimate piirkondade kaugust, saarelist asendit, väiksust, rasket topograafiat ja kliimat.</w:t>
      </w:r>
      <w:r w:rsidRPr="00B94D1D">
        <w:rPr>
          <w:i/>
        </w:rPr>
        <w:t xml:space="preserve"> </w:t>
      </w:r>
      <w:r w:rsidRPr="00B94D1D">
        <w:rPr>
          <w:b/>
          <w:i/>
        </w:rPr>
        <w:t>Liikmesriike julgustatakse lisama vabatahtlikkuse alusel konkreetseid taastamismeetmeid nendes äärepoolseimates piirkondades, mis ei kuulu käesoleva määruse kohaldamisalasse.</w:t>
      </w:r>
      <w:r w:rsidRPr="00B94D1D">
        <w:t xml:space="preserve"> </w:t>
      </w:r>
    </w:p>
    <w:bookmarkEnd w:id="24"/>
    <w:p w14:paraId="570C5C6A"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(65)</w:t>
      </w:r>
      <w:r w:rsidRPr="00B94D1D">
        <w:tab/>
        <w:t>Euroopa Keskkonnaamet peaks toetama liikmesriike riiklike taastamiskavade ettevalmistamisel ning taastamiseesmärkide ja -kohustuste täitmisel tehtud edusammude jälgimisel. Komisjon peaks hindama, kas riiklikud taastamiskavad on nende eesmärkide ja kohustuste täitmiseks piisavad.</w:t>
      </w:r>
    </w:p>
    <w:p w14:paraId="10422FD8"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(66)</w:t>
      </w:r>
      <w:r w:rsidRPr="00B94D1D">
        <w:tab/>
        <w:t>Komisjoni 2020. aasta looduse seisundi aruandest ilmneb, et oluline osa teabest, mille liikmesriigid on esitanud kooskõlas nõukogu direktiivi 92/43/EMÜ artikliga 17</w:t>
      </w:r>
      <w:r w:rsidRPr="00B94D1D">
        <w:rPr>
          <w:rFonts w:eastAsia="Calibri"/>
          <w:szCs w:val="24"/>
          <w:vertAlign w:val="superscript"/>
          <w:lang w:eastAsia="en-US"/>
        </w:rPr>
        <w:footnoteReference w:id="51"/>
      </w:r>
      <w:r w:rsidRPr="00B94D1D">
        <w:t xml:space="preserve"> ja direktiivi 2009/147/EÜ artikliga 12, eelkõige teave kaitstavate elupaikade ja liikide kaitsestaatuse ja -suundumuste kohta, pärineb osalistest uuringutest või põhineb üksnes eksperdihinnangutel. Samuti on aruande kohaselt veel teadmata mitme direktiivi 92/43/EMÜ alusel kaitstava elupaigatüübi ja liigi seisund. Nende puuduvate teadmiste hankimine ning seiresse ja järelevalvesse investeerimine on vajalikud selleks, et toetada tugevaid ja teaduspõhiseid riiklikke taastamiskavasid. Selleks et eri seiremeetodid oleksid õigeaegsemad, tulemuslikumad ja sidusamad, peaks seires ja järelevalves kasutama parimal võimalikul viisil ära liidu rahastatavate teadus- ja innovatsiooniprojektide tulemusi ning uut tehnoloogiat, näiteks kohapealset ja kaugseiret, kasutades satelliidiandmeid ja -teenuseid, mida osutatakse liidu kosmoseprogrammi raames (EGNOS/Galileo ja Copernicus). ELi missioonid „Meie ookeanide ja veekogude taastamine“, „Kliimamuutustega kohanemine“ ja „Euroopa mullakokkulepe“ toetavad taastamiseesmärkide rakendamist</w:t>
      </w:r>
      <w:r w:rsidRPr="00B94D1D">
        <w:rPr>
          <w:rFonts w:eastAsia="Calibri"/>
          <w:szCs w:val="24"/>
          <w:vertAlign w:val="superscript"/>
          <w:lang w:eastAsia="en-US"/>
        </w:rPr>
        <w:footnoteReference w:id="52"/>
      </w:r>
      <w:r w:rsidRPr="00B94D1D">
        <w:t>.</w:t>
      </w:r>
    </w:p>
    <w:p w14:paraId="56322312" w14:textId="77777777" w:rsidR="000E170C" w:rsidRPr="00B94D1D" w:rsidRDefault="000E170C" w:rsidP="000E170C">
      <w:pPr>
        <w:widowControl/>
        <w:suppressAutoHyphens/>
        <w:spacing w:before="120" w:after="120" w:line="360" w:lineRule="auto"/>
        <w:ind w:left="567" w:right="-1" w:hanging="567"/>
        <w:rPr>
          <w:rFonts w:eastAsia="Calibri"/>
          <w:b/>
          <w:i/>
          <w:szCs w:val="24"/>
        </w:rPr>
      </w:pPr>
      <w:r w:rsidRPr="00B94D1D">
        <w:rPr>
          <w:b/>
          <w:i/>
        </w:rPr>
        <w:t>(66a) Arvestades konkreetseid tehnilisi ja rahalisi probleeme, mis on seotud merekeskkonna kaardistamise ja seirega, võivad liikmesriigid II lisas loetletud mereelupaikade seisundi hindamisel lisaks direktiivi 92/43/EMÜ artikli 17 ja direktiivi 2008/56/EÜ artikli 17 kohaselt esitatud teabele kasutada ekstrapoleerimise alusena teavet survetegurite ja ohtude kohta või muud asjakohast teavet. Sellist lähenemisviisi võib seega kooskõlas käesoleva määrusega kasutada ka mereelupaikade taastamismeetmete kavandamise alusena. II lisas loetletud mereelupaikade seisundi üldhinnang peaks põhinema parimatel kättesaadavatel teadmistel ning tehnika ja teaduse viimastel arengutel.</w:t>
      </w:r>
    </w:p>
    <w:p w14:paraId="5C784CD1" w14:textId="77777777" w:rsidR="000E170C" w:rsidRPr="00B94D1D" w:rsidRDefault="000E170C" w:rsidP="000E170C">
      <w:pPr>
        <w:widowControl/>
        <w:spacing w:after="200" w:line="276" w:lineRule="auto"/>
        <w:rPr>
          <w:rFonts w:eastAsia="Calibri"/>
          <w:b/>
          <w:szCs w:val="24"/>
          <w:u w:val="single"/>
        </w:rPr>
      </w:pPr>
      <w:r w:rsidRPr="00B94D1D">
        <w:br w:type="page"/>
      </w:r>
    </w:p>
    <w:p w14:paraId="0E27E19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(67)</w:t>
      </w:r>
      <w:r w:rsidRPr="00B94D1D">
        <w:tab/>
        <w:t>Selleks et jälgida edusamme riiklike taastamiskavade rakendamisel, kehtestatud taastamismeetmeid, alasid, mille suhtes kohaldatakse taastamismeetmeid, ja andmeid jõetõkete inventuuri kohta, tuleks kehtestada süsteem, millega nõutakse liikmesriikidelt sellise seire tulemuste kohta asjakohaste andmete loomist, ajakohastamist ja kättesaadavaks tegemist. Andmete elektrooniliseks esitamiseks komisjonile tuleks kasutada Euroopa Keskkonnaameti süsteemi Reportnet ja püüda hoida kõigi üksuste halduskoormus võimalikult piiratuna. Selleks et tagada asjakohane taristu üldsuse juurdepääsuks, aruandluseks ja andmete jagamiseks ametiasutuste vahel, peaksid liikmesriigid vajaduse korral andmekirjeldustes tuginema Euroopa Parlamendi ja nõukogu direktiivis 2003/4/EÜ</w:t>
      </w:r>
      <w:r w:rsidRPr="00B94D1D">
        <w:rPr>
          <w:rFonts w:eastAsia="Calibri"/>
          <w:szCs w:val="24"/>
          <w:vertAlign w:val="superscript"/>
          <w:lang w:eastAsia="en-US"/>
        </w:rPr>
        <w:footnoteReference w:id="53"/>
      </w:r>
      <w:r w:rsidRPr="00B94D1D">
        <w:t>, Euroopa Parlamendi ja nõukogu direktiivis 2007/2/EÜ</w:t>
      </w:r>
      <w:r w:rsidRPr="00B94D1D">
        <w:rPr>
          <w:rFonts w:eastAsia="Calibri"/>
          <w:szCs w:val="24"/>
          <w:vertAlign w:val="superscript"/>
          <w:lang w:eastAsia="en-US"/>
        </w:rPr>
        <w:footnoteReference w:id="54"/>
      </w:r>
      <w:r w:rsidRPr="00B94D1D">
        <w:t xml:space="preserve"> ning Euroopa Parlamendi ja nõukogu direktiivis (EL) 2019/1024 osutatud kirjeldustele</w:t>
      </w:r>
      <w:r w:rsidRPr="00B94D1D">
        <w:rPr>
          <w:rFonts w:eastAsia="Calibri"/>
          <w:szCs w:val="24"/>
          <w:vertAlign w:val="superscript"/>
          <w:lang w:eastAsia="en-US"/>
        </w:rPr>
        <w:footnoteReference w:id="55"/>
      </w:r>
      <w:r w:rsidRPr="00B94D1D">
        <w:t>.</w:t>
      </w:r>
    </w:p>
    <w:p w14:paraId="2B072F42" w14:textId="77777777" w:rsidR="000E170C" w:rsidRPr="00B94D1D" w:rsidRDefault="000E170C" w:rsidP="000E170C">
      <w:pPr>
        <w:widowControl/>
        <w:suppressAutoHyphens/>
        <w:spacing w:before="120" w:after="120" w:line="360" w:lineRule="auto"/>
        <w:ind w:left="567" w:right="-1" w:hanging="567"/>
        <w:rPr>
          <w:rFonts w:eastAsia="Calibri"/>
          <w:color w:val="000000"/>
          <w:szCs w:val="24"/>
        </w:rPr>
      </w:pPr>
      <w:r w:rsidRPr="00B94D1D">
        <w:t>(68)</w:t>
      </w:r>
      <w:r w:rsidRPr="00B94D1D">
        <w:tab/>
        <w:t>Selleks et tagada käesoleva määruse tulemuslik rakendamine, peaks komisjon liikmesriike taotluse korral toetama tehnilise toe instrumendi kaudu</w:t>
      </w:r>
      <w:r w:rsidRPr="00B94D1D">
        <w:rPr>
          <w:rFonts w:eastAsia="Calibri"/>
          <w:szCs w:val="24"/>
          <w:vertAlign w:val="superscript"/>
          <w:lang w:eastAsia="en-US"/>
        </w:rPr>
        <w:footnoteReference w:id="56"/>
      </w:r>
      <w:r w:rsidRPr="00B94D1D">
        <w:t>, mis pakub kohandatud tehnilist tuge</w:t>
      </w:r>
      <w:r w:rsidRPr="00B94D1D">
        <w:rPr>
          <w:color w:val="1F497D"/>
        </w:rPr>
        <w:t xml:space="preserve"> </w:t>
      </w:r>
      <w:r w:rsidRPr="00B94D1D">
        <w:t>reformide kavandamisel ja rakendamisel. Tehniline tugi hõlmab näiteks haldussuutlikkuse suurendamist, õigusraamistike ühtlustamist ja asjakohaste parimate tavade jagamist.</w:t>
      </w:r>
    </w:p>
    <w:p w14:paraId="4DACCE0B"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(69)</w:t>
      </w:r>
      <w:r w:rsidRPr="00B94D1D">
        <w:tab/>
        <w:t>Komisjon peaks andma aru edusammudest, mida liikmesriigid on teinud käesoleva määruse kohaste taastamiseesmärkide ja -kohustuste täitmisel, tuginedes Euroopa Keskkonnaameti koostatud kogu liitu hõlmavatele eduaruannetele ning muudele analüüsidele ja aruannetele, mille liikmesriigid on teinud kättesaadavaks sellistes asjakohastes poliitikavaldkondades nagu loodus ning mere- ja veepoliitika.</w:t>
      </w:r>
    </w:p>
    <w:p w14:paraId="79695861"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br w:type="page"/>
      </w:r>
      <w:r w:rsidRPr="00B94D1D">
        <w:lastRenderedPageBreak/>
        <w:t>(70)</w:t>
      </w:r>
      <w:r w:rsidRPr="00B94D1D">
        <w:tab/>
        <w:t>Selleks et tagada käesolevas määruses sätestatud eesmärkide ja kohustuste täitmine, on äärmiselt oluline teha looduse taastamisse piisavaid era- ja avaliku sektori investeeringuid ning liikmesriigid peaksid lõimima oma riigieelarvesse kulutused, mida tehakse elurikkuse-eesmärkide täitmiseks, sealhulgas seoses riiklike taastamiskavade rakendamisest tulenevate võimaluste ja üleminekukuludega, ja kajastama seda, kuidas liidu rahalisi vahendeid kasutatakse. Liidu rahastamise puhul aitavad elurikkuse eesmärkide saavutamisele kaasa kulutused liidu eelarvest ja sellistest liidu rahastamisprogrammidest nagu keskkonna- ja kliimameetmete programm (LIFE),</w:t>
      </w:r>
      <w:r w:rsidRPr="00B94D1D">
        <w:rPr>
          <w:rFonts w:eastAsia="Calibri"/>
          <w:szCs w:val="24"/>
          <w:vertAlign w:val="superscript"/>
          <w:lang w:eastAsia="en-US"/>
        </w:rPr>
        <w:footnoteReference w:id="57"/>
      </w:r>
      <w:r w:rsidRPr="00B94D1D">
        <w:t xml:space="preserve"> </w:t>
      </w:r>
      <w:hyperlink r:id="rId9">
        <w:r w:rsidRPr="00B94D1D">
          <w:t>Euroopa Merendus-, Kalandus- ja Vesiviljelusfond</w:t>
        </w:r>
      </w:hyperlink>
      <w:r w:rsidRPr="00B94D1D">
        <w:t> (EMKVF),</w:t>
      </w:r>
      <w:r w:rsidRPr="00B94D1D">
        <w:rPr>
          <w:rFonts w:eastAsia="Calibri"/>
          <w:szCs w:val="24"/>
          <w:vertAlign w:val="superscript"/>
          <w:lang w:eastAsia="en-US"/>
        </w:rPr>
        <w:footnoteReference w:id="58"/>
      </w:r>
      <w:r w:rsidRPr="00B94D1D">
        <w:t xml:space="preserve"> </w:t>
      </w:r>
      <w:hyperlink r:id="rId10">
        <w:r w:rsidRPr="00B94D1D">
          <w:t>Euroopa Maaelu Arengu Põllumajandusfond</w:t>
        </w:r>
      </w:hyperlink>
      <w:r w:rsidRPr="00B94D1D">
        <w:t xml:space="preserve"> (EAFRD),</w:t>
      </w:r>
      <w:r w:rsidRPr="00B94D1D">
        <w:rPr>
          <w:rFonts w:eastAsia="Calibri"/>
          <w:szCs w:val="24"/>
          <w:vertAlign w:val="superscript"/>
          <w:lang w:eastAsia="en-US"/>
        </w:rPr>
        <w:footnoteReference w:id="59"/>
      </w:r>
      <w:r w:rsidRPr="00B94D1D">
        <w:t xml:space="preserve"> </w:t>
      </w:r>
      <w:hyperlink r:id="rId11">
        <w:r w:rsidRPr="00B94D1D">
          <w:t>Euroopa Põllumajanduse Tagatisfond</w:t>
        </w:r>
      </w:hyperlink>
      <w:r w:rsidRPr="00B94D1D">
        <w:t xml:space="preserve"> (EAGF), </w:t>
      </w:r>
      <w:hyperlink r:id="rId12">
        <w:r w:rsidRPr="00B94D1D">
          <w:t>Euroopa Regionaalarengu Fond</w:t>
        </w:r>
      </w:hyperlink>
      <w:r w:rsidRPr="00B94D1D">
        <w:t xml:space="preserve"> (ERF), </w:t>
      </w:r>
      <w:hyperlink r:id="rId13">
        <w:r w:rsidRPr="00B94D1D">
          <w:t>Ühtekuuluvusfond</w:t>
        </w:r>
      </w:hyperlink>
      <w:r w:rsidRPr="00B94D1D">
        <w:rPr>
          <w:rFonts w:eastAsia="Calibri"/>
          <w:szCs w:val="24"/>
          <w:vertAlign w:val="superscript"/>
          <w:lang w:eastAsia="en-US"/>
        </w:rPr>
        <w:footnoteReference w:id="60"/>
      </w:r>
      <w:r w:rsidRPr="00B94D1D">
        <w:t xml:space="preserve"> ning Õiglase Ülemineku Fond,</w:t>
      </w:r>
      <w:r w:rsidRPr="00B94D1D">
        <w:rPr>
          <w:rFonts w:eastAsia="Calibri"/>
          <w:szCs w:val="24"/>
          <w:vertAlign w:val="superscript"/>
          <w:lang w:eastAsia="en-US"/>
        </w:rPr>
        <w:footnoteReference w:id="61"/>
      </w:r>
      <w:r w:rsidRPr="00B94D1D">
        <w:t xml:space="preserve"> samuti </w:t>
      </w:r>
      <w:r w:rsidRPr="00B94D1D">
        <w:rPr>
          <w:color w:val="000000"/>
          <w:shd w:val="clear" w:color="auto" w:fill="FFFFFF"/>
        </w:rPr>
        <w:t>liidu teadusuuringute ja innovatsiooni raamprogramm „Euroopa horisont“</w:t>
      </w:r>
      <w:r w:rsidRPr="00B94D1D">
        <w:rPr>
          <w:rFonts w:eastAsia="Calibri"/>
          <w:color w:val="000000"/>
          <w:szCs w:val="24"/>
          <w:vertAlign w:val="superscript"/>
          <w:lang w:eastAsia="en-US"/>
        </w:rPr>
        <w:footnoteReference w:id="62"/>
      </w:r>
      <w:r w:rsidRPr="00B94D1D">
        <w:rPr>
          <w:color w:val="000000"/>
          <w:shd w:val="clear" w:color="auto" w:fill="FFFFFF"/>
        </w:rPr>
        <w:t>,</w:t>
      </w:r>
      <w:r>
        <w:rPr>
          <w:color w:val="000000"/>
          <w:shd w:val="clear" w:color="auto" w:fill="FFFFFF"/>
        </w:rPr>
        <w:t xml:space="preserve"> </w:t>
      </w:r>
      <w:r w:rsidRPr="00B94D1D">
        <w:rPr>
          <w:color w:val="000000"/>
          <w:shd w:val="clear" w:color="auto" w:fill="FFFFFF"/>
        </w:rPr>
        <w:t>kavatsusega eraldada 2024. aastal 7,5 % ning 2026. ja 2027. aastal 10 % mitmeaastase finantsraamistiku 2021–2027 iga-aastastest kulutustest</w:t>
      </w:r>
      <w:r w:rsidRPr="00B94D1D">
        <w:rPr>
          <w:rFonts w:eastAsia="Calibri"/>
          <w:color w:val="000000"/>
          <w:szCs w:val="24"/>
          <w:vertAlign w:val="superscript"/>
          <w:lang w:eastAsia="en-US"/>
        </w:rPr>
        <w:footnoteReference w:id="63"/>
      </w:r>
      <w:r w:rsidRPr="00B94D1D">
        <w:rPr>
          <w:color w:val="000000"/>
          <w:shd w:val="clear" w:color="auto" w:fill="FFFFFF"/>
        </w:rPr>
        <w:t xml:space="preserve"> </w:t>
      </w:r>
      <w:r w:rsidRPr="00B94D1D">
        <w:t xml:space="preserve">elurikkuse-eesmärkidele. </w:t>
      </w:r>
    </w:p>
    <w:p w14:paraId="59708004" w14:textId="77777777" w:rsidR="000E170C" w:rsidRPr="00B94D1D" w:rsidRDefault="000E170C" w:rsidP="000E170C">
      <w:pPr>
        <w:widowControl/>
        <w:suppressAutoHyphens/>
        <w:spacing w:before="120" w:after="120" w:line="360" w:lineRule="auto"/>
        <w:ind w:left="567" w:right="-1"/>
        <w:rPr>
          <w:rFonts w:eastAsia="Calibri"/>
          <w:szCs w:val="24"/>
        </w:rPr>
      </w:pPr>
      <w:r w:rsidRPr="00B94D1D">
        <w:br w:type="page"/>
      </w:r>
      <w:hyperlink r:id="rId14">
        <w:r w:rsidRPr="00B94D1D">
          <w:t>Taaste- ja vastupidavusrahastu</w:t>
        </w:r>
      </w:hyperlink>
      <w:r w:rsidRPr="00B94D1D">
        <w:rPr>
          <w:rFonts w:eastAsia="Calibri"/>
          <w:szCs w:val="24"/>
          <w:vertAlign w:val="superscript"/>
          <w:lang w:eastAsia="en-US"/>
        </w:rPr>
        <w:footnoteReference w:id="64"/>
      </w:r>
      <w:r w:rsidRPr="00B94D1D">
        <w:t xml:space="preserve"> on täiendav rahastamisallikas elurikkuse ja ökosüsteemide kaitse ning taastamise jaoks. Programmi LIFE puhul tuleks erilist tähelepanu pöörata strateegiliste loodusprojektide asjakohasele kasutamisele konkreetse vahendina, mis võiks toetada käesoleva määruse rakendamist, lõimides olemasolevaid rahalisi vahendeid tulemuslikul ja tõhusal viisil.</w:t>
      </w:r>
    </w:p>
    <w:p w14:paraId="4BEC002E"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(71)</w:t>
      </w:r>
      <w:r w:rsidRPr="00B94D1D">
        <w:tab/>
        <w:t>Erasektori rahastamise soodustamiseks on olemas mitmesugused ELi, riiklikud ja eraalgatused, näiteks programm „InvestEU“</w:t>
      </w:r>
      <w:r w:rsidRPr="00B94D1D">
        <w:rPr>
          <w:rFonts w:eastAsia="Calibri"/>
          <w:szCs w:val="24"/>
          <w:vertAlign w:val="superscript"/>
          <w:lang w:eastAsia="en-US"/>
        </w:rPr>
        <w:footnoteReference w:id="65"/>
      </w:r>
      <w:r w:rsidRPr="00B94D1D">
        <w:rPr>
          <w:color w:val="000000"/>
        </w:rPr>
        <w:t>,</w:t>
      </w:r>
      <w:r w:rsidRPr="00B94D1D">
        <w:t xml:space="preserve"> </w:t>
      </w:r>
      <w:r w:rsidRPr="00B94D1D">
        <w:rPr>
          <w:color w:val="000000"/>
        </w:rPr>
        <w:t xml:space="preserve">mis pakub võimalusi kaasata avaliku ja erasektori rahalisi vahendeid, et toetada muu hulgas looduse ja elurikkuse seisukorra parandamist rohelise ja sinise taristu projektide kaudu </w:t>
      </w:r>
      <w:r w:rsidRPr="00B94D1D">
        <w:t>ning süsinikku siduvat põllumajandust kui keskkonnahoidlikku ettevõtlusmudelit</w:t>
      </w:r>
      <w:r w:rsidRPr="00B94D1D">
        <w:rPr>
          <w:rFonts w:eastAsia="Calibri"/>
          <w:szCs w:val="24"/>
          <w:vertAlign w:val="superscript"/>
          <w:lang w:eastAsia="en-US"/>
        </w:rPr>
        <w:footnoteReference w:id="66"/>
      </w:r>
      <w:r w:rsidRPr="00B94D1D">
        <w:t>.</w:t>
      </w:r>
    </w:p>
    <w:p w14:paraId="37CFBFAD" w14:textId="77777777" w:rsidR="000E170C" w:rsidRPr="00B94D1D" w:rsidRDefault="000E170C" w:rsidP="000E170C">
      <w:pPr>
        <w:widowControl/>
        <w:suppressAutoHyphens/>
        <w:spacing w:before="120" w:after="120" w:line="360" w:lineRule="auto"/>
        <w:ind w:left="567" w:right="-1" w:hanging="567"/>
        <w:rPr>
          <w:rFonts w:eastAsia="Calibri"/>
          <w:b/>
          <w:bCs/>
          <w:i/>
          <w:szCs w:val="22"/>
        </w:rPr>
      </w:pPr>
      <w:r w:rsidRPr="00B94D1D">
        <w:rPr>
          <w:b/>
          <w:i/>
        </w:rPr>
        <w:t>(71a)</w:t>
      </w:r>
      <w:r w:rsidRPr="00B94D1D">
        <w:rPr>
          <w:b/>
          <w:i/>
        </w:rPr>
        <w:tab/>
        <w:t>Käesoleva määruse rakendamise tagamiseks on olulised piisavad era- ja avaliku sektori investeeringud looduse taastamise meetmetesse. Seepärast peaks komisjon 12 kuu jooksul pärast määruse jõustumist ja liikmesriikidega konsulteerides esitama aruande koos analüüsiga, milles tehakse kindlaks mis tahes lüngad käesoleva määruse rakendamisel. Aruandele tuleks vajaduse korral lisada ettepanekud asjakohaste meetmete, sealhulgas finantsmeetmete kohta, millega kõrvalda tuvastatud puudused, näiteks näha ette sihtotstarbeline rahastamine, ilma et see piiraks kaasseadusandjate õigusi võtta vastu järgmine 2027. aasta järgne mitmeaastane finantsraamistik.</w:t>
      </w:r>
    </w:p>
    <w:p w14:paraId="37F916F5" w14:textId="77777777" w:rsidR="000E170C" w:rsidRPr="00B94D1D" w:rsidRDefault="000E170C" w:rsidP="000E170C">
      <w:pPr>
        <w:widowControl/>
        <w:suppressAutoHyphens/>
        <w:spacing w:before="120" w:after="120" w:line="360" w:lineRule="auto"/>
        <w:ind w:left="567" w:right="-1" w:hanging="567"/>
        <w:rPr>
          <w:rFonts w:eastAsia="Calibri"/>
          <w:b/>
          <w:i/>
          <w:szCs w:val="24"/>
        </w:rPr>
      </w:pPr>
      <w:r w:rsidRPr="00B94D1D">
        <w:br w:type="page"/>
      </w:r>
      <w:r w:rsidRPr="00B94D1D">
        <w:rPr>
          <w:b/>
          <w:i/>
        </w:rPr>
        <w:lastRenderedPageBreak/>
        <w:t xml:space="preserve">(71b) Euroopa Kohtu väljakujunenud kohtupraktika kohaselt on Euroopa Liidu lepingu (ELi leping) artikli 4 lõikes 3 sätestatud lojaalse koostöö põhimõtte kohaselt liikmesriikide kohtute ülesanne tagada isikule liidu õigusest tulenevate õiguste kohtulik kaitse. Peale selle kohustab ELi lepingu artikli 19 lõige 1 liikmesriike nägema ette tulemusliku õiguskaitse tagamist liidu õigusega hõlmatud valdkondades. Liit ja selle liikmesriigid on ÜRO Euroopa Majanduskomisjoni keskkonnainfo kättesaadavuse, keskkonnaasjade otsustamises üldsuse osalemise ning neis asjus kohtu poole pöördumise konventsiooni (Århusi konventsioon) osalised. Århusi konventsiooni kohaselt peaksid liikmesriigid tagama, et kooskõlas asjaomase siseriikliku õigussüsteemiga on asjaomase üldsuse esindajatel õigus pöörduda kohtu poole. </w:t>
      </w:r>
    </w:p>
    <w:p w14:paraId="69F276F0"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(72)</w:t>
      </w:r>
      <w:r w:rsidRPr="00B94D1D">
        <w:tab/>
      </w:r>
      <w:r w:rsidRPr="00B94D1D">
        <w:rPr>
          <w:color w:val="000000"/>
        </w:rPr>
        <w:t>Liikmesriigid peaksid oma riiklike taastamiskavade ettevalmistamisel ja rakendamisel edendama</w:t>
      </w:r>
      <w:r w:rsidRPr="00B94D1D">
        <w:t xml:space="preserve"> </w:t>
      </w:r>
      <w:r w:rsidRPr="00B94D1D">
        <w:rPr>
          <w:shd w:val="clear" w:color="auto" w:fill="FFFFFF"/>
        </w:rPr>
        <w:t>õiglast ja kogu ühiskonda hõlmavat lähenemisviisi, lisades</w:t>
      </w:r>
      <w:r w:rsidRPr="00B94D1D">
        <w:t xml:space="preserve"> üldsuse osalemise protsessid ning võttes arvesse kohalike kogukondade ja sidusrühmade vajadusi. </w:t>
      </w:r>
    </w:p>
    <w:p w14:paraId="15C9CF66"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(73)</w:t>
      </w:r>
      <w:r w:rsidRPr="00B94D1D">
        <w:tab/>
        <w:t>Euroopa Parlamendi ja nõukogu määruse (EL) 2021/2115</w:t>
      </w:r>
      <w:r w:rsidRPr="00B94D1D">
        <w:rPr>
          <w:rFonts w:eastAsia="Calibri"/>
          <w:szCs w:val="24"/>
          <w:vertAlign w:val="superscript"/>
          <w:lang w:eastAsia="en-US"/>
        </w:rPr>
        <w:footnoteReference w:id="67"/>
      </w:r>
      <w:r w:rsidRPr="00B94D1D">
        <w:t xml:space="preserve"> kohaselt peavad ÜPP strateegiakavad aitama saavutada pikaajalisi riiklikke eesmärke, mis on esitatud kõnealuse määruse XIII lisas loetletud seadusandlikes aktides või tulenevad nendest, ja olema nendega kooskõlas. Käesolevat looduse taastamise määrust tuleks arvesse võtta, kui komisjon vaatab määruse (EL) 2021/2115 artikli 159 kohaselt 31. detsembriks 2025 läbi kõnealuse määruse XIII lisas esitatud loetelu.</w:t>
      </w:r>
    </w:p>
    <w:p w14:paraId="7A263958"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(74)</w:t>
      </w:r>
      <w:r w:rsidRPr="00B94D1D">
        <w:tab/>
        <w:t>Kooskõlas kohustusega, mis on võetud kaheksandas keskkonnaalases tegevusprogrammis aastani 2030,</w:t>
      </w:r>
      <w:r w:rsidRPr="00B94D1D">
        <w:rPr>
          <w:rFonts w:eastAsia="Calibri"/>
          <w:szCs w:val="24"/>
          <w:vertAlign w:val="superscript"/>
          <w:lang w:eastAsia="en-US"/>
        </w:rPr>
        <w:footnoteReference w:id="68"/>
      </w:r>
      <w:r w:rsidRPr="00B94D1D">
        <w:t xml:space="preserve"> peaksid liikmesriigid järk-järgult kaotama riiklikud keskkonnakahjulikud toetused, kasutades võimalikult hästi ära turupõhiseid vahendeid ja rohelise eelarvestamise vahendeid, sealhulgas neid, mida on vaja sotsiaalselt õiglase ülemineku tagamiseks, ning toetades ettevõtjaid ja muid sidusrühmi looduskapitali arvestamiseks mõeldud standarditud tavade väljatöötamisel.</w:t>
      </w:r>
    </w:p>
    <w:p w14:paraId="2772D523" w14:textId="4E7641D7" w:rsidR="000E170C" w:rsidRPr="00B94D1D" w:rsidRDefault="000E170C" w:rsidP="000E170C">
      <w:pPr>
        <w:widowControl/>
        <w:suppressAutoHyphens/>
        <w:spacing w:before="120" w:after="120" w:line="360" w:lineRule="auto"/>
        <w:ind w:left="567" w:right="-1" w:hanging="567"/>
        <w:rPr>
          <w:rFonts w:eastAsia="Calibri"/>
          <w:szCs w:val="24"/>
        </w:rPr>
      </w:pPr>
      <w:r w:rsidRPr="00B94D1D">
        <w:t>(75)</w:t>
      </w:r>
      <w:r w:rsidRPr="00B94D1D">
        <w:tab/>
        <w:t xml:space="preserve">Selleks et tagada käesoleva määruse vajalik kohandamine, peaks komisjonil olema õigus võtta kooskõlas Euroopa Liidu toimimise lepingu artikliga 290 vastu õigusakte I–VII lisa muutmiseks, et kohandada elupaikade </w:t>
      </w:r>
      <w:r w:rsidRPr="00B94D1D">
        <w:rPr>
          <w:b/>
          <w:i/>
        </w:rPr>
        <w:t>rühmasid,</w:t>
      </w:r>
      <w:r w:rsidRPr="00B94D1D">
        <w:t xml:space="preserve"> </w:t>
      </w:r>
      <w:r w:rsidRPr="00B94D1D">
        <w:rPr>
          <w:b/>
          <w:i/>
        </w:rPr>
        <w:t>kohandada linnuliikide loetelu,</w:t>
      </w:r>
      <w:r w:rsidRPr="00B94D1D">
        <w:t xml:space="preserve"> mida </w:t>
      </w:r>
      <w:r w:rsidRPr="00B94D1D">
        <w:lastRenderedPageBreak/>
        <w:t xml:space="preserve">kasutatakse levinud põllulindude indeksis ning kohandada agroökosüsteemide elurikkuse näitajate loetelu, metsaökosüsteemide elurikkuse näitajate loetelu ja </w:t>
      </w:r>
      <w:r w:rsidRPr="00B94D1D">
        <w:rPr>
          <w:b/>
          <w:i/>
        </w:rPr>
        <w:t>mereelupaikade ja</w:t>
      </w:r>
      <w:r w:rsidRPr="00B94D1D">
        <w:rPr>
          <w:i/>
        </w:rPr>
        <w:t xml:space="preserve"> </w:t>
      </w:r>
      <w:r w:rsidRPr="00B94D1D">
        <w:t xml:space="preserve">mereliikide loetelusid </w:t>
      </w:r>
      <w:r w:rsidRPr="00B94D1D">
        <w:rPr>
          <w:rFonts w:ascii="Arial" w:hAnsi="Arial"/>
          <w:snapToGrid w:val="0"/>
        </w:rPr>
        <w:t>▌</w:t>
      </w:r>
      <w:r w:rsidRPr="00B94D1D">
        <w:t xml:space="preserve"> ning taastamismeetmete </w:t>
      </w:r>
      <w:r w:rsidRPr="00B94D1D">
        <w:rPr>
          <w:b/>
          <w:i/>
        </w:rPr>
        <w:t>näiteid vastavalt tehnika ja teaduse edusammudele, et võtta arvesse määruse kohaldamisel saadud kogemusi või tagada kooskõla EUNISes esitatud elupaigatüüpidega</w:t>
      </w:r>
      <w:r w:rsidRPr="00B94D1D">
        <w:t xml:space="preserve">. Eriti oluline on, et komisjon viiks oma ettevalmistava töö käigus läbi </w:t>
      </w:r>
      <w:r w:rsidRPr="00B94D1D">
        <w:rPr>
          <w:b/>
          <w:i/>
        </w:rPr>
        <w:t>mõjuhindamisi ja</w:t>
      </w:r>
      <w:r w:rsidRPr="00B94D1D">
        <w:t xml:space="preserve"> asjakohaseid konsultatsioone, sealhulgas ekspertide tasandil, </w:t>
      </w:r>
      <w:r w:rsidRPr="00B94D1D">
        <w:rPr>
          <w:rFonts w:ascii="Arial" w:hAnsi="Arial"/>
          <w:snapToGrid w:val="0"/>
        </w:rPr>
        <w:t>▌</w:t>
      </w:r>
      <w:r w:rsidRPr="00B94D1D">
        <w:t xml:space="preserve"> tehes seda kooskõlas 13. aprilli 2016. aasta institutsioonidevahelises parema õigusloome kokkuleppes sätestatud põhimõtetega</w:t>
      </w:r>
      <w:r w:rsidR="006433AF">
        <w:rPr>
          <w:rStyle w:val="FootnoteReference"/>
        </w:rPr>
        <w:footnoteReference w:id="69"/>
      </w:r>
      <w:r w:rsidRPr="00B94D1D">
        <w:t>.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p w14:paraId="7B677667"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(76)</w:t>
      </w:r>
      <w:r w:rsidRPr="00B94D1D">
        <w:tab/>
        <w:t xml:space="preserve">Selleks et tagada käesoleva määruse rakendamiseks ühetaolised tingimused, tuleks komisjonile anda rakendamisvolitused, et määrata kindlaks tolmeldajate seire meetod, käesoleva määruse IV lisas loetletud agroökosüsteemide näitajate seire meetodid ja käesoleva määruse VI lisas loetletud metsaökosüsteemide näitajad, </w:t>
      </w:r>
      <w:bookmarkStart w:id="26" w:name="_Hlk133427816"/>
      <w:r w:rsidRPr="00B94D1D">
        <w:rPr>
          <w:b/>
          <w:i/>
        </w:rPr>
        <w:t>kehtestada suunavad raamistikud</w:t>
      </w:r>
      <w:r w:rsidRPr="00B94D1D">
        <w:t xml:space="preserve"> </w:t>
      </w:r>
      <w:r w:rsidRPr="00B94D1D">
        <w:rPr>
          <w:b/>
          <w:i/>
        </w:rPr>
        <w:t>linna roheala pindala, puude võrastiku liituse linnade ökosüsteemides</w:t>
      </w:r>
      <w:r w:rsidRPr="00B94D1D">
        <w:t xml:space="preserve"> ja </w:t>
      </w:r>
      <w:bookmarkEnd w:id="26"/>
      <w:r w:rsidRPr="00B94D1D">
        <w:t>tolmeldajate rahuldava taseme, käesoleva määruse IV lisas loetletud agroökosüsteemide näitajate ja käesoleva määruse VI lisas loetletud metsaökosüsteemide näitajate kindlaksmääramiseks, kehtestada riiklike taastamiskavade ühtne vorm ning määrata kindlaks komisjonile andmete ja teabe elektroonilise esitamise vorm, struktuur ja üksikasjalik kord. Nende volituste kasutamisel tuleks järgida Euroopa Parlamendi ja nõukogu määrust (EL) nr 182/2011</w:t>
      </w:r>
      <w:r w:rsidRPr="00B94D1D">
        <w:rPr>
          <w:rFonts w:eastAsia="Calibri"/>
          <w:szCs w:val="24"/>
          <w:vertAlign w:val="superscript"/>
          <w:lang w:eastAsia="en-US"/>
        </w:rPr>
        <w:footnoteReference w:id="70"/>
      </w:r>
      <w:r w:rsidRPr="00B94D1D">
        <w:t xml:space="preserve">. </w:t>
      </w:r>
    </w:p>
    <w:p w14:paraId="4B3653B0"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t>(77)</w:t>
      </w:r>
      <w:r w:rsidRPr="00B94D1D">
        <w:tab/>
        <w:t xml:space="preserve">Komisjon peaks käesolevat määrust hindama. Institutsioonidevahelise parema õigusloome kokkuleppe punkti 22 kohaselt peaks see hindamine põhinema tõhususe, tulemuslikkuse, asjakohasuse, sidususe ja ELi lisaväärtuse kriteeriumidel ning see peaks olema aluseks võimalike edasiste meetmete mõju hindamisele. Peale selle peaks komisjon hindama vajadust kehtestada täiendavad taastamiseesmärgid, mis põhinevad artiklitega 4 ja 5 hõlmamata ökosüsteemide seisundi hindamise ühistel meetoditel, võttes arvesse kõige uuemaid teaduslikke tõendeid. </w:t>
      </w:r>
    </w:p>
    <w:p w14:paraId="7E3573F4" w14:textId="77777777" w:rsidR="000E170C" w:rsidRPr="00B94D1D" w:rsidRDefault="000E170C" w:rsidP="000E170C">
      <w:pPr>
        <w:widowControl/>
        <w:suppressAutoHyphens/>
        <w:spacing w:before="120" w:after="120" w:line="360" w:lineRule="auto"/>
        <w:ind w:left="567" w:right="-1" w:hanging="567"/>
        <w:rPr>
          <w:rFonts w:eastAsia="Calibri"/>
          <w:szCs w:val="24"/>
        </w:rPr>
      </w:pPr>
      <w:r w:rsidRPr="00B94D1D">
        <w:lastRenderedPageBreak/>
        <w:t>(78)</w:t>
      </w:r>
      <w:r w:rsidRPr="00B94D1D">
        <w:tab/>
        <w:t xml:space="preserve">Kuna käesoleva määruse eesmärke ei suuda liikmesriigid piisavalt saavutada, küll aga saab neid selle ulatuse või toime tõttu paremini saavutada liidu tasandil, võib liit võtta meetmeid kooskõlas </w:t>
      </w:r>
      <w:r w:rsidRPr="00B94D1D">
        <w:rPr>
          <w:b/>
          <w:i/>
        </w:rPr>
        <w:t>Euroopa Liidu lepingu</w:t>
      </w:r>
      <w:r w:rsidRPr="00B94D1D">
        <w:t xml:space="preserve"> artiklis 5 sätestatud subsidiaarsuse põhimõttega. Kõnealuses artiklis sätestatud proportsionaalsuse põhimõtte kohaselt ei lähe käesolev määrus nimetatud eesmärkide saavutamiseks vajalikust kaugemale,</w:t>
      </w:r>
    </w:p>
    <w:p w14:paraId="63AE62DB" w14:textId="77777777" w:rsidR="000E170C" w:rsidRPr="00B94D1D" w:rsidRDefault="000E170C" w:rsidP="000E170C">
      <w:pPr>
        <w:widowControl/>
        <w:suppressAutoHyphens/>
        <w:spacing w:before="120" w:after="120" w:line="360" w:lineRule="auto"/>
        <w:ind w:left="567" w:right="3400" w:hanging="567"/>
        <w:rPr>
          <w:rFonts w:eastAsia="Calibri"/>
          <w:szCs w:val="24"/>
        </w:rPr>
      </w:pPr>
      <w:r w:rsidRPr="00B94D1D">
        <w:br w:type="page"/>
      </w:r>
    </w:p>
    <w:p w14:paraId="34135848" w14:textId="77777777" w:rsidR="000E170C" w:rsidRPr="00B94D1D" w:rsidRDefault="000E170C" w:rsidP="000E170C">
      <w:pPr>
        <w:keepNext/>
        <w:widowControl/>
        <w:suppressAutoHyphens/>
        <w:spacing w:before="120" w:after="120"/>
        <w:jc w:val="both"/>
        <w:rPr>
          <w:rFonts w:eastAsia="Calibri"/>
          <w:szCs w:val="22"/>
        </w:rPr>
      </w:pPr>
      <w:r w:rsidRPr="00B94D1D">
        <w:lastRenderedPageBreak/>
        <w:t>ON VASTU VÕTNUD KÄESOLEVA MÄÄRUSE:</w:t>
      </w:r>
    </w:p>
    <w:p w14:paraId="652E8B22" w14:textId="77777777" w:rsidR="000E170C" w:rsidRPr="00B94D1D" w:rsidRDefault="000E170C" w:rsidP="000E170C">
      <w:pPr>
        <w:keepNext/>
        <w:widowControl/>
        <w:suppressAutoHyphens/>
        <w:spacing w:before="360" w:after="120"/>
        <w:ind w:right="3400"/>
        <w:jc w:val="center"/>
        <w:outlineLvl w:val="1"/>
        <w:rPr>
          <w:b/>
          <w:bCs/>
          <w:szCs w:val="26"/>
          <w:lang w:eastAsia="en-US"/>
        </w:rPr>
      </w:pPr>
    </w:p>
    <w:p w14:paraId="459C9468" w14:textId="77777777" w:rsidR="000E170C" w:rsidRPr="00B94D1D" w:rsidRDefault="000E170C" w:rsidP="000E170C">
      <w:pPr>
        <w:keepNext/>
        <w:widowControl/>
        <w:suppressAutoHyphens/>
        <w:spacing w:before="360" w:after="360" w:line="360" w:lineRule="auto"/>
        <w:jc w:val="center"/>
        <w:outlineLvl w:val="0"/>
        <w:rPr>
          <w:b/>
          <w:bCs/>
          <w:smallCaps/>
          <w:sz w:val="32"/>
          <w:szCs w:val="28"/>
        </w:rPr>
      </w:pPr>
      <w:r w:rsidRPr="00B94D1D">
        <w:rPr>
          <w:b/>
          <w:smallCaps/>
          <w:sz w:val="32"/>
        </w:rPr>
        <w:t>I PEATÜKK ÜLDSÄTTED</w:t>
      </w:r>
    </w:p>
    <w:p w14:paraId="22F639B1" w14:textId="312E42D4" w:rsidR="000E170C" w:rsidRPr="00B94D1D" w:rsidRDefault="006433AF" w:rsidP="000E170C">
      <w:pPr>
        <w:keepNext/>
        <w:widowControl/>
        <w:suppressAutoHyphens/>
        <w:spacing w:before="360" w:after="120" w:line="360" w:lineRule="auto"/>
        <w:ind w:right="-1"/>
        <w:jc w:val="center"/>
        <w:outlineLvl w:val="1"/>
        <w:rPr>
          <w:b/>
          <w:bCs/>
          <w:szCs w:val="26"/>
        </w:rPr>
      </w:pPr>
      <w:bookmarkStart w:id="27" w:name="_Hlk137037513"/>
      <w:r>
        <w:t>Artikkel 1</w:t>
      </w:r>
      <w:r>
        <w:br/>
      </w:r>
      <w:r w:rsidR="000E170C" w:rsidRPr="00B94D1D">
        <w:rPr>
          <w:i/>
        </w:rPr>
        <w:t>Reguleerimisese</w:t>
      </w:r>
    </w:p>
    <w:p w14:paraId="5B1001F5" w14:textId="6603A4A3" w:rsidR="000E170C" w:rsidRPr="00B94D1D" w:rsidRDefault="00E46849" w:rsidP="000E170C">
      <w:pPr>
        <w:widowControl/>
        <w:suppressAutoHyphens/>
        <w:spacing w:before="120" w:after="120" w:line="360" w:lineRule="auto"/>
        <w:ind w:left="567" w:right="-1" w:hanging="567"/>
        <w:jc w:val="both"/>
        <w:rPr>
          <w:rFonts w:eastAsia="Calibri"/>
          <w:szCs w:val="22"/>
        </w:rPr>
      </w:pPr>
      <w:r>
        <w:t>1.</w:t>
      </w:r>
      <w:r w:rsidR="000E170C" w:rsidRPr="00B94D1D">
        <w:tab/>
        <w:t>Käesoleva määrusega kehtestatakse eeskirjad, et aidata kaasa järgmisele:</w:t>
      </w:r>
    </w:p>
    <w:p w14:paraId="1027F8DC" w14:textId="2FD22496" w:rsidR="000E170C" w:rsidRPr="00445434" w:rsidRDefault="000E170C" w:rsidP="000E170C">
      <w:pPr>
        <w:widowControl/>
        <w:suppressAutoHyphens/>
        <w:spacing w:before="120" w:after="120" w:line="360" w:lineRule="auto"/>
        <w:ind w:left="1134" w:right="-1" w:hanging="567"/>
        <w:rPr>
          <w:rFonts w:eastAsia="Calibri"/>
          <w:b/>
          <w:szCs w:val="22"/>
        </w:rPr>
      </w:pPr>
      <w:r w:rsidRPr="00B94D1D">
        <w:t>(a)</w:t>
      </w:r>
      <w:r w:rsidRPr="00B94D1D">
        <w:tab/>
      </w:r>
      <w:r w:rsidR="00FD243E" w:rsidRPr="007461B3">
        <w:rPr>
          <w:b/>
          <w:i/>
        </w:rPr>
        <w:t>suure elurikkusega, vastupanuvõimeliste ning tootlike ökosüsteemide saavutamine</w:t>
      </w:r>
      <w:r w:rsidR="00FD243E" w:rsidRPr="007461B3">
        <w:t xml:space="preserve"> </w:t>
      </w:r>
      <w:r w:rsidRPr="00B94D1D">
        <w:t xml:space="preserve">kõigil </w:t>
      </w:r>
      <w:r w:rsidRPr="00B94D1D">
        <w:rPr>
          <w:b/>
          <w:i/>
        </w:rPr>
        <w:t>liikmesriikide</w:t>
      </w:r>
      <w:r w:rsidRPr="00B94D1D">
        <w:t xml:space="preserve"> maismaa- ja merealadel </w:t>
      </w:r>
      <w:r w:rsidR="00FD243E" w:rsidRPr="007461B3">
        <w:rPr>
          <w:b/>
          <w:i/>
        </w:rPr>
        <w:t>kahjustatud</w:t>
      </w:r>
      <w:r w:rsidR="00592FF8">
        <w:rPr>
          <w:b/>
          <w:i/>
        </w:rPr>
        <w:t xml:space="preserve"> </w:t>
      </w:r>
      <w:r w:rsidRPr="00B94D1D">
        <w:t>ökosüsteemide taastamise kaudu;</w:t>
      </w:r>
      <w:r w:rsidR="00FD243E">
        <w:rPr>
          <w:b/>
        </w:rPr>
        <w:t xml:space="preserve"> [ME 113/rev1]</w:t>
      </w:r>
    </w:p>
    <w:p w14:paraId="6882D621" w14:textId="2BD265C9" w:rsidR="000E170C" w:rsidRPr="00445434" w:rsidRDefault="000E170C" w:rsidP="000E170C">
      <w:pPr>
        <w:widowControl/>
        <w:suppressAutoHyphens/>
        <w:spacing w:before="120" w:after="120" w:line="360" w:lineRule="auto"/>
        <w:ind w:left="1134" w:right="-1" w:hanging="567"/>
        <w:rPr>
          <w:rFonts w:eastAsia="Calibri"/>
          <w:b/>
          <w:szCs w:val="22"/>
        </w:rPr>
      </w:pPr>
      <w:r w:rsidRPr="00B94D1D">
        <w:t>(b)</w:t>
      </w:r>
      <w:r w:rsidRPr="00B94D1D">
        <w:tab/>
        <w:t>kliimamuutuste leevendamist, nendega kohanemist</w:t>
      </w:r>
      <w:r w:rsidR="00FD243E" w:rsidRPr="00021AA8">
        <w:rPr>
          <w:b/>
          <w:i/>
        </w:rPr>
        <w:t>, sealhulgas toiduga kindlustatust, energiasüsteemi ümberkujundamist ja sotsiaaleluruume</w:t>
      </w:r>
      <w:r w:rsidRPr="00B94D1D">
        <w:rPr>
          <w:b/>
          <w:i/>
        </w:rPr>
        <w:t xml:space="preserve"> </w:t>
      </w:r>
      <w:r w:rsidR="00FD243E">
        <w:rPr>
          <w:b/>
          <w:i/>
        </w:rPr>
        <w:t>ning</w:t>
      </w:r>
      <w:r w:rsidR="00FD243E" w:rsidRPr="00B94D1D">
        <w:rPr>
          <w:b/>
          <w:i/>
        </w:rPr>
        <w:t xml:space="preserve"> </w:t>
      </w:r>
      <w:r w:rsidRPr="00B94D1D">
        <w:rPr>
          <w:b/>
          <w:i/>
        </w:rPr>
        <w:t>mulla degradeerumise neutraalsust</w:t>
      </w:r>
      <w:r w:rsidRPr="00B94D1D">
        <w:t xml:space="preserve"> puudutavate liidu üldeesmärkide saavutamine;</w:t>
      </w:r>
      <w:r w:rsidR="00FD243E">
        <w:rPr>
          <w:b/>
        </w:rPr>
        <w:t xml:space="preserve"> [ME 114]</w:t>
      </w:r>
    </w:p>
    <w:p w14:paraId="7E5D9164" w14:textId="77777777" w:rsidR="000E170C" w:rsidRPr="00B94D1D" w:rsidRDefault="000E170C" w:rsidP="000E170C">
      <w:pPr>
        <w:widowControl/>
        <w:suppressAutoHyphens/>
        <w:spacing w:before="120" w:after="120" w:line="360" w:lineRule="auto"/>
        <w:ind w:left="1134" w:right="-1" w:hanging="567"/>
        <w:jc w:val="both"/>
        <w:rPr>
          <w:rFonts w:eastAsia="Calibri"/>
          <w:szCs w:val="22"/>
        </w:rPr>
      </w:pPr>
      <w:r w:rsidRPr="00B94D1D">
        <w:t>(c)</w:t>
      </w:r>
      <w:r w:rsidRPr="00B94D1D">
        <w:tab/>
        <w:t>liidu rahvusvaheliste kohustuste täitmine.</w:t>
      </w:r>
    </w:p>
    <w:p w14:paraId="669FAEA0" w14:textId="124B1126" w:rsidR="000E170C" w:rsidRDefault="000E170C" w:rsidP="000E170C">
      <w:pPr>
        <w:widowControl/>
        <w:suppressAutoHyphens/>
        <w:spacing w:before="120" w:after="120" w:line="360" w:lineRule="auto"/>
        <w:ind w:left="567" w:right="-1" w:hanging="567"/>
      </w:pPr>
      <w:r w:rsidRPr="00B94D1D">
        <w:t>2.</w:t>
      </w:r>
      <w:r w:rsidRPr="00B94D1D">
        <w:tab/>
        <w:t xml:space="preserve">Käesoleva määrusega nähakse ette raamistik, mille alusel kehtestavad liikmesriigid </w:t>
      </w:r>
      <w:r w:rsidRPr="00B94D1D">
        <w:rPr>
          <w:rFonts w:ascii="Arial" w:hAnsi="Arial"/>
          <w:snapToGrid w:val="0"/>
        </w:rPr>
        <w:t>▌</w:t>
      </w:r>
      <w:r w:rsidRPr="00B94D1D">
        <w:t xml:space="preserve">tulemuslikud ja alapõhised taastamismeetmed, </w:t>
      </w:r>
      <w:r w:rsidRPr="00B94D1D">
        <w:rPr>
          <w:b/>
          <w:i/>
        </w:rPr>
        <w:t>mille eesmärgiks on</w:t>
      </w:r>
      <w:r w:rsidRPr="00B94D1D">
        <w:t xml:space="preserve"> 2030. aastaks </w:t>
      </w:r>
      <w:r w:rsidRPr="00B94D1D">
        <w:rPr>
          <w:b/>
          <w:i/>
        </w:rPr>
        <w:t>ühiselt</w:t>
      </w:r>
      <w:r w:rsidRPr="00B94D1D">
        <w:t xml:space="preserve"> hõlmata </w:t>
      </w:r>
      <w:r w:rsidRPr="00B94D1D">
        <w:rPr>
          <w:b/>
          <w:i/>
        </w:rPr>
        <w:t>liidu eesmärgina artiklis 2 määratletud kohaldamisalasse kuuluvatel aladel ja ökosüsteemides</w:t>
      </w:r>
      <w:r w:rsidRPr="00B94D1D">
        <w:rPr>
          <w:b/>
          <w:u w:val="single"/>
        </w:rPr>
        <w:t xml:space="preserve"> </w:t>
      </w:r>
      <w:r w:rsidRPr="00B94D1D">
        <w:t xml:space="preserve">vähemalt 20 % </w:t>
      </w:r>
      <w:r w:rsidRPr="00B94D1D">
        <w:rPr>
          <w:rFonts w:ascii="Arial" w:hAnsi="Arial"/>
          <w:snapToGrid w:val="0"/>
        </w:rPr>
        <w:t>▌</w:t>
      </w:r>
      <w:r w:rsidRPr="00B94D1D">
        <w:t xml:space="preserve"> maismaa-aladest ja </w:t>
      </w:r>
      <w:r w:rsidRPr="00B94D1D">
        <w:rPr>
          <w:b/>
          <w:i/>
        </w:rPr>
        <w:t xml:space="preserve">20 % </w:t>
      </w:r>
      <w:r w:rsidRPr="00B94D1D">
        <w:t>merealadest ning 2050. aastaks kõik taastamist vajavad ökosüsteemid.</w:t>
      </w:r>
    </w:p>
    <w:p w14:paraId="64DD8D09" w14:textId="3CD64EF3" w:rsidR="00FD243E" w:rsidRPr="00445434" w:rsidRDefault="00FD243E" w:rsidP="000E170C">
      <w:pPr>
        <w:widowControl/>
        <w:suppressAutoHyphens/>
        <w:spacing w:before="120" w:after="120" w:line="360" w:lineRule="auto"/>
        <w:ind w:left="567" w:right="-1" w:hanging="567"/>
        <w:rPr>
          <w:rFonts w:eastAsia="Calibri"/>
          <w:b/>
          <w:szCs w:val="22"/>
        </w:rPr>
      </w:pPr>
      <w:r w:rsidRPr="00613ADB">
        <w:rPr>
          <w:b/>
          <w:i/>
        </w:rPr>
        <w:t>2a.</w:t>
      </w:r>
      <w:r w:rsidRPr="00613ADB">
        <w:tab/>
      </w:r>
      <w:r w:rsidRPr="00613ADB">
        <w:rPr>
          <w:b/>
          <w:i/>
        </w:rPr>
        <w:t>Käesolev määrus peab looma sünergiat ning olema kooskõlas kehtivate ja koostamisel olevate õigusaktidega, võttes arvesse riikide pädevusi, ning tagama kooskõla ja sidususe liidu õigusaktidega, mis käsitlevad muu hulgas taastuvaid energiaallikaid, taimekaitsevahendeid, kriitilise tähtsusega tooraineid, põllumajandust ja metsandust.</w:t>
      </w:r>
      <w:r>
        <w:rPr>
          <w:b/>
        </w:rPr>
        <w:t xml:space="preserve"> [ME 116]</w:t>
      </w:r>
    </w:p>
    <w:bookmarkEnd w:id="27"/>
    <w:p w14:paraId="16FB0F5D"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t>Artikkel 2</w:t>
      </w:r>
      <w:r w:rsidRPr="00B94D1D">
        <w:rPr>
          <w:b/>
        </w:rPr>
        <w:br/>
      </w:r>
      <w:r w:rsidRPr="00B94D1D">
        <w:rPr>
          <w:i/>
        </w:rPr>
        <w:t>Geograafiline reguleerimisala</w:t>
      </w:r>
    </w:p>
    <w:p w14:paraId="38891117" w14:textId="77777777" w:rsidR="000E170C" w:rsidRPr="00B94D1D" w:rsidRDefault="000E170C" w:rsidP="000E170C">
      <w:pPr>
        <w:widowControl/>
        <w:suppressAutoHyphens/>
        <w:spacing w:before="120" w:after="120" w:line="360" w:lineRule="auto"/>
        <w:ind w:right="-1"/>
        <w:rPr>
          <w:rFonts w:eastAsia="Calibri"/>
          <w:szCs w:val="22"/>
        </w:rPr>
      </w:pPr>
      <w:r w:rsidRPr="00B94D1D">
        <w:t>Käesolevat määrust kohaldatakse artiklites 4–10 osutatud ökosüsteemide suhtes</w:t>
      </w:r>
    </w:p>
    <w:p w14:paraId="7D6182EF" w14:textId="77777777" w:rsidR="000E170C" w:rsidRPr="00B94D1D" w:rsidRDefault="000E170C" w:rsidP="000E170C">
      <w:pPr>
        <w:widowControl/>
        <w:suppressAutoHyphens/>
        <w:spacing w:before="120" w:after="120" w:line="360" w:lineRule="auto"/>
        <w:ind w:left="1134" w:right="-1" w:hanging="567"/>
        <w:jc w:val="both"/>
        <w:rPr>
          <w:rFonts w:eastAsia="Calibri"/>
          <w:b/>
          <w:szCs w:val="22"/>
          <w:u w:val="single"/>
        </w:rPr>
      </w:pPr>
      <w:r w:rsidRPr="00B94D1D">
        <w:t>(a)</w:t>
      </w:r>
      <w:r w:rsidRPr="00B94D1D">
        <w:tab/>
        <w:t>liikmesriikide territooriumil;</w:t>
      </w:r>
    </w:p>
    <w:p w14:paraId="20E8F407" w14:textId="77777777" w:rsidR="000E170C" w:rsidRPr="00B94D1D" w:rsidRDefault="000E170C" w:rsidP="000E170C">
      <w:pPr>
        <w:widowControl/>
        <w:suppressAutoHyphens/>
        <w:spacing w:before="120" w:after="120" w:line="360" w:lineRule="auto"/>
        <w:ind w:left="1134" w:right="-1" w:hanging="567"/>
        <w:jc w:val="both"/>
        <w:rPr>
          <w:rFonts w:eastAsia="Calibri"/>
          <w:i/>
          <w:szCs w:val="22"/>
        </w:rPr>
      </w:pPr>
      <w:r w:rsidRPr="00B94D1D">
        <w:rPr>
          <w:b/>
          <w:i/>
        </w:rPr>
        <w:t>(aa)</w:t>
      </w:r>
      <w:r w:rsidRPr="00B94D1D">
        <w:rPr>
          <w:b/>
          <w:i/>
        </w:rPr>
        <w:tab/>
        <w:t>liikmesriikide rannikuvetes, nagu on määratletud direktiivis 2000/60/EÜ, nende merepõhjal ja nende aluspinnasel;</w:t>
      </w:r>
    </w:p>
    <w:p w14:paraId="23E664EB" w14:textId="77777777" w:rsidR="000E170C" w:rsidRPr="00B94D1D" w:rsidRDefault="000E170C" w:rsidP="000E170C">
      <w:pPr>
        <w:widowControl/>
        <w:spacing w:before="120" w:after="120" w:line="360" w:lineRule="auto"/>
        <w:ind w:left="1134" w:hanging="567"/>
        <w:rPr>
          <w:rFonts w:eastAsia="Calibri"/>
          <w:szCs w:val="22"/>
        </w:rPr>
      </w:pPr>
      <w:r w:rsidRPr="00B94D1D">
        <w:lastRenderedPageBreak/>
        <w:t>(b)</w:t>
      </w:r>
      <w:r w:rsidRPr="00B94D1D">
        <w:tab/>
        <w:t xml:space="preserve">vetes, merepõhjal ja selle aluspinnasel, mis jäävad territoriaalvete ulatuse mõõtmiseks kasutatavast lähtejoonest mere poole ja ulatuvad selle ala kaugeimasse otsa, mis 1982. aasta Ühinenud Rahvaste Organisatsiooni mereõiguse konventsiooni kohaselt </w:t>
      </w:r>
      <w:r w:rsidRPr="00B94D1D">
        <w:rPr>
          <w:b/>
          <w:i/>
        </w:rPr>
        <w:t>kuulub</w:t>
      </w:r>
      <w:r>
        <w:rPr>
          <w:b/>
        </w:rPr>
        <w:t xml:space="preserve"> </w:t>
      </w:r>
      <w:r w:rsidRPr="00B94D1D">
        <w:t xml:space="preserve">liikmeriigi suveräänsete õiguste </w:t>
      </w:r>
      <w:r w:rsidRPr="00B94D1D">
        <w:rPr>
          <w:b/>
          <w:i/>
        </w:rPr>
        <w:t>või jurisdiktsiooni alla</w:t>
      </w:r>
      <w:r w:rsidRPr="00B94D1D">
        <w:t>.</w:t>
      </w:r>
    </w:p>
    <w:p w14:paraId="58BA63EF" w14:textId="77777777" w:rsidR="000E170C" w:rsidRPr="00B94D1D" w:rsidRDefault="000E170C" w:rsidP="000E170C">
      <w:pPr>
        <w:widowControl/>
        <w:spacing w:before="120" w:after="120" w:line="360" w:lineRule="auto"/>
        <w:rPr>
          <w:rFonts w:ascii="Calibri" w:eastAsia="Calibri" w:hAnsi="Calibri" w:cs="Calibri"/>
          <w:b/>
          <w:i/>
          <w:sz w:val="22"/>
          <w:szCs w:val="22"/>
        </w:rPr>
      </w:pPr>
      <w:r w:rsidRPr="00B94D1D">
        <w:rPr>
          <w:b/>
          <w:i/>
        </w:rPr>
        <w:t xml:space="preserve">Käesolevat määrust </w:t>
      </w:r>
      <w:bookmarkStart w:id="28" w:name="_Hlk135939578"/>
      <w:r w:rsidRPr="00B94D1D">
        <w:rPr>
          <w:b/>
          <w:i/>
        </w:rPr>
        <w:t>kohaldatakse ainult nende ökosüsteemide suhtes, mis asuvad selliste liikmesriikide Euroopa territooriumil, mille suhtes kohaldatakse aluslepinguid</w:t>
      </w:r>
      <w:bookmarkEnd w:id="28"/>
      <w:r w:rsidRPr="00B94D1D">
        <w:rPr>
          <w:b/>
          <w:i/>
        </w:rPr>
        <w:t>.</w:t>
      </w:r>
    </w:p>
    <w:p w14:paraId="0198BC7E" w14:textId="77777777" w:rsidR="000E170C" w:rsidRPr="00B94D1D" w:rsidRDefault="000E170C" w:rsidP="000E170C">
      <w:pPr>
        <w:keepNext/>
        <w:widowControl/>
        <w:suppressAutoHyphens/>
        <w:spacing w:before="360" w:after="120" w:line="360" w:lineRule="auto"/>
        <w:ind w:right="-1"/>
        <w:jc w:val="center"/>
        <w:outlineLvl w:val="1"/>
        <w:rPr>
          <w:b/>
          <w:bCs/>
          <w:sz w:val="22"/>
          <w:szCs w:val="26"/>
        </w:rPr>
      </w:pPr>
      <w:r w:rsidRPr="00B94D1D">
        <w:t>Artikkel 3</w:t>
      </w:r>
      <w:r w:rsidRPr="00B94D1D">
        <w:rPr>
          <w:b/>
        </w:rPr>
        <w:br/>
      </w:r>
      <w:r w:rsidRPr="00B94D1D">
        <w:rPr>
          <w:i/>
        </w:rPr>
        <w:t>Mõisted</w:t>
      </w:r>
      <w:r w:rsidRPr="00B94D1D">
        <w:rPr>
          <w:b/>
        </w:rPr>
        <w:t xml:space="preserve"> </w:t>
      </w:r>
    </w:p>
    <w:p w14:paraId="5B83DA21" w14:textId="77777777" w:rsidR="000E170C" w:rsidRPr="00B94D1D" w:rsidRDefault="000E170C" w:rsidP="000E170C">
      <w:pPr>
        <w:widowControl/>
        <w:suppressAutoHyphens/>
        <w:spacing w:before="120" w:after="120" w:line="360" w:lineRule="auto"/>
        <w:ind w:right="-1"/>
        <w:rPr>
          <w:rFonts w:eastAsia="Calibri"/>
          <w:szCs w:val="22"/>
        </w:rPr>
      </w:pPr>
      <w:r w:rsidRPr="00B94D1D">
        <w:t>Kasutatakse järgmisi mõisteid:</w:t>
      </w:r>
    </w:p>
    <w:p w14:paraId="6C541235"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(1)</w:t>
      </w:r>
      <w:r w:rsidRPr="00B94D1D">
        <w:tab/>
        <w:t>„ökosüsteem“ – taime-, looma-,</w:t>
      </w:r>
      <w:r w:rsidRPr="00B94D1D">
        <w:rPr>
          <w:i/>
        </w:rPr>
        <w:t xml:space="preserve"> </w:t>
      </w:r>
      <w:r w:rsidRPr="00B94D1D">
        <w:rPr>
          <w:b/>
          <w:i/>
        </w:rPr>
        <w:t>seene-</w:t>
      </w:r>
      <w:r w:rsidRPr="00B94D1D">
        <w:t xml:space="preserve"> ja mikroorganismikooslustest ning nende eluta keskkonnast koosnev dünaamiline kompleks, mis moodustab nende vastastiktoimel põhineva funktsionaalse üksuse ning hõlmab elupaigatüüpe ning liikide elupaiku ja populatsioone;</w:t>
      </w:r>
    </w:p>
    <w:p w14:paraId="704B67F9"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(2)</w:t>
      </w:r>
      <w:r w:rsidRPr="00B94D1D">
        <w:tab/>
        <w:t>„liigi elupaik“ –</w:t>
      </w:r>
      <w:r>
        <w:t xml:space="preserve"> </w:t>
      </w:r>
      <w:r w:rsidRPr="00B94D1D">
        <w:rPr>
          <w:b/>
          <w:i/>
        </w:rPr>
        <w:t>direktiivi 92/43/EMÜ</w:t>
      </w:r>
      <w:r w:rsidRPr="00B94D1D">
        <w:t xml:space="preserve"> </w:t>
      </w:r>
      <w:r w:rsidRPr="00B94D1D">
        <w:rPr>
          <w:b/>
          <w:i/>
        </w:rPr>
        <w:t>artikli 1 punktis f määratletud liigi elupaik</w:t>
      </w:r>
      <w:r w:rsidRPr="00B94D1D">
        <w:t>;</w:t>
      </w:r>
    </w:p>
    <w:p w14:paraId="17E0AAE1" w14:textId="77777777" w:rsidR="000E170C" w:rsidRPr="00B94D1D" w:rsidRDefault="000E170C" w:rsidP="000E170C">
      <w:pPr>
        <w:widowControl/>
        <w:suppressAutoHyphens/>
        <w:spacing w:before="120" w:after="120" w:line="360" w:lineRule="auto"/>
        <w:ind w:left="851" w:right="-1" w:hanging="851"/>
        <w:rPr>
          <w:rFonts w:eastAsia="Calibri"/>
          <w:szCs w:val="22"/>
          <w:lang w:eastAsia="en-US"/>
        </w:rPr>
      </w:pPr>
    </w:p>
    <w:p w14:paraId="2108311D"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br w:type="page"/>
      </w:r>
      <w:r w:rsidRPr="00B94D1D">
        <w:lastRenderedPageBreak/>
        <w:t>(3)</w:t>
      </w:r>
      <w:r w:rsidRPr="00B94D1D">
        <w:tab/>
        <w:t xml:space="preserve">„taastamine“ – protsess, mille käigus aidatakse aktiivselt või passiivselt kaasa ökosüsteemi taastumisele, </w:t>
      </w:r>
      <w:r w:rsidRPr="00B94D1D">
        <w:rPr>
          <w:b/>
          <w:i/>
        </w:rPr>
        <w:t>et parandada selle struktuuri ja funktsioone elurikkuse ja ökosüsteemide vastupanuvõime säilitamiseks või suurendamiseks; ökosüsteemide taastamine käesoleva määruse kohald</w:t>
      </w:r>
      <w:r>
        <w:rPr>
          <w:b/>
          <w:i/>
        </w:rPr>
        <w:t>a</w:t>
      </w:r>
      <w:r w:rsidRPr="00B94D1D">
        <w:rPr>
          <w:b/>
          <w:i/>
        </w:rPr>
        <w:t>mise eesmärgil toimub selle kaudu, et parandatakse</w:t>
      </w:r>
      <w:r w:rsidRPr="00B94D1D">
        <w:t xml:space="preserve"> elupaigatüübi head seisundit, </w:t>
      </w:r>
      <w:r w:rsidRPr="00B94D1D">
        <w:rPr>
          <w:b/>
          <w:i/>
        </w:rPr>
        <w:t>,</w:t>
      </w:r>
      <w:r w:rsidRPr="00B94D1D">
        <w:t xml:space="preserve"> </w:t>
      </w:r>
      <w:r w:rsidRPr="00B94D1D">
        <w:rPr>
          <w:rFonts w:ascii="Arial" w:hAnsi="Arial"/>
          <w:snapToGrid w:val="0"/>
        </w:rPr>
        <w:t>▌</w:t>
      </w:r>
      <w:r w:rsidRPr="00B94D1D">
        <w:t xml:space="preserve"> </w:t>
      </w:r>
      <w:r w:rsidRPr="00B94D1D">
        <w:rPr>
          <w:b/>
          <w:i/>
        </w:rPr>
        <w:t>taasluuakse see</w:t>
      </w:r>
      <w:r w:rsidRPr="00B94D1D">
        <w:t xml:space="preserve"> soodsat seisundit tähistaval võrdluspindalal </w:t>
      </w:r>
      <w:r w:rsidRPr="00B94D1D">
        <w:rPr>
          <w:b/>
          <w:i/>
        </w:rPr>
        <w:t>ning parandatakse liigi elupaiga piisavat kvaliteeti ja kvantiteeti</w:t>
      </w:r>
      <w:r w:rsidRPr="00B94D1D">
        <w:t xml:space="preserve"> </w:t>
      </w:r>
      <w:r w:rsidRPr="00B94D1D">
        <w:rPr>
          <w:b/>
          <w:i/>
        </w:rPr>
        <w:t>kooskõlas artikli 4 lõigetega 1, 2 ja 3</w:t>
      </w:r>
      <w:r w:rsidRPr="00B94D1D">
        <w:rPr>
          <w:i/>
        </w:rPr>
        <w:t xml:space="preserve"> </w:t>
      </w:r>
      <w:r w:rsidRPr="00B94D1D">
        <w:rPr>
          <w:b/>
          <w:i/>
        </w:rPr>
        <w:t>ning artikli 5 lõigetega 1, 2 ja 3 […] ning seeläbi, et täidetakse artiklite 6–10 kohased eesmärgid ja kohustused, sealhulgas saavutatakse</w:t>
      </w:r>
      <w:r w:rsidRPr="00B94D1D">
        <w:t xml:space="preserve"> </w:t>
      </w:r>
      <w:r w:rsidRPr="00B94D1D">
        <w:rPr>
          <w:b/>
          <w:i/>
        </w:rPr>
        <w:t>artikli 8 lõikes 1, artikli 9 lõikes 2 ja artikli 10 lõikes 2 osutatud näitajate</w:t>
      </w:r>
      <w:r w:rsidRPr="00B94D1D">
        <w:t xml:space="preserve"> rahuldav tase elurikkuse ja ökosüsteemide vastupanuvõime säilitamiseks või suurendamiseks; </w:t>
      </w:r>
    </w:p>
    <w:p w14:paraId="5250E1ED" w14:textId="77777777" w:rsidR="000E170C" w:rsidRPr="00B94D1D" w:rsidRDefault="000E170C" w:rsidP="000E170C">
      <w:pPr>
        <w:widowControl/>
        <w:suppressAutoHyphens/>
        <w:spacing w:before="120" w:after="120" w:line="360" w:lineRule="auto"/>
        <w:ind w:left="851" w:right="-1" w:hanging="851"/>
        <w:rPr>
          <w:szCs w:val="22"/>
        </w:rPr>
      </w:pPr>
      <w:r w:rsidRPr="00B94D1D">
        <w:t>(4)</w:t>
      </w:r>
      <w:r w:rsidRPr="00B94D1D">
        <w:tab/>
        <w:t>„hea seisund“ – </w:t>
      </w:r>
      <w:r w:rsidRPr="00B94D1D">
        <w:rPr>
          <w:b/>
          <w:i/>
        </w:rPr>
        <w:t>elupaigatüübi</w:t>
      </w:r>
      <w:r w:rsidRPr="00B94D1D">
        <w:t xml:space="preserve"> seisund, milles </w:t>
      </w:r>
      <w:r w:rsidRPr="00B94D1D">
        <w:rPr>
          <w:b/>
          <w:i/>
        </w:rPr>
        <w:t>selle</w:t>
      </w:r>
      <w:r w:rsidRPr="00B94D1D">
        <w:t xml:space="preserve"> põhinäitajad </w:t>
      </w:r>
      <w:r w:rsidRPr="00B94D1D">
        <w:rPr>
          <w:rFonts w:ascii="Arial" w:hAnsi="Arial"/>
          <w:snapToGrid w:val="0"/>
        </w:rPr>
        <w:t>▌</w:t>
      </w:r>
      <w:r w:rsidRPr="00B94D1D">
        <w:t>,</w:t>
      </w:r>
      <w:r w:rsidRPr="00B94D1D">
        <w:rPr>
          <w:b/>
          <w:i/>
        </w:rPr>
        <w:t>eelkõige</w:t>
      </w:r>
      <w:r w:rsidRPr="00B94D1D">
        <w:t xml:space="preserve"> selle </w:t>
      </w:r>
      <w:r w:rsidRPr="00B94D1D">
        <w:rPr>
          <w:b/>
          <w:i/>
        </w:rPr>
        <w:t>struktuur</w:t>
      </w:r>
      <w:r w:rsidRPr="00B94D1D">
        <w:t xml:space="preserve"> ja </w:t>
      </w:r>
      <w:r w:rsidRPr="00B94D1D">
        <w:rPr>
          <w:b/>
          <w:i/>
        </w:rPr>
        <w:t>funktsioonid ning selle tüüpilised liigid või tüüpiline liigiline koosseis</w:t>
      </w:r>
      <w:r w:rsidRPr="00B94D1D">
        <w:t xml:space="preserve"> kajastavad väga head ökoloogilist terviklikkust, stabiilsust ja vastupanuvõimet, mis on vajalik selle pikaajaliseks säilitamiseks, </w:t>
      </w:r>
      <w:r w:rsidRPr="00B94D1D">
        <w:rPr>
          <w:b/>
          <w:i/>
        </w:rPr>
        <w:t>ning aitavad seega kaasa soodsa kaitsestaatuse saavutamisele või säilitamisele vastavalt direktiivi 92/43/EMÜ artikli 1 punktile e, kui asjaomane elupaigatüüp on loetletud nimetatud direktiivi I lisas, ning mereökosüsteemide puhul</w:t>
      </w:r>
      <w:r w:rsidRPr="00B94D1D">
        <w:rPr>
          <w:b/>
          <w:i/>
          <w:color w:val="000000"/>
        </w:rPr>
        <w:t xml:space="preserve"> </w:t>
      </w:r>
      <w:bookmarkStart w:id="29" w:name="_Hlk132368424"/>
      <w:r w:rsidRPr="00B94D1D">
        <w:rPr>
          <w:b/>
          <w:i/>
          <w:color w:val="000000"/>
        </w:rPr>
        <w:t>hea keskkonnaseisundi saavutamisele või säilitamisele vastavalt direktiivi 2008/56/EÜ artikli 3 lõikele 5</w:t>
      </w:r>
      <w:bookmarkEnd w:id="29"/>
      <w:r w:rsidRPr="00B94D1D">
        <w:t>;</w:t>
      </w:r>
    </w:p>
    <w:p w14:paraId="03F82A60" w14:textId="77777777" w:rsidR="000E170C" w:rsidRPr="00B94D1D" w:rsidRDefault="000E170C" w:rsidP="000E170C">
      <w:pPr>
        <w:widowControl/>
        <w:suppressAutoHyphens/>
        <w:spacing w:before="120" w:after="120" w:line="360" w:lineRule="auto"/>
        <w:ind w:left="851" w:right="-1" w:hanging="851"/>
        <w:rPr>
          <w:rFonts w:eastAsia="Calibri"/>
          <w:b/>
          <w:szCs w:val="22"/>
          <w:u w:val="single"/>
        </w:rPr>
      </w:pPr>
      <w:r w:rsidRPr="00B94D1D">
        <w:br w:type="page"/>
      </w:r>
      <w:r w:rsidRPr="00B94D1D">
        <w:lastRenderedPageBreak/>
        <w:t>(5)</w:t>
      </w:r>
      <w:r w:rsidRPr="00B94D1D">
        <w:tab/>
        <w:t xml:space="preserve">„soodsat seisundit tähistav võrdluspindala“ – riigi tasandil konkreetses biogeograafilises või merepiirkonnas olev elupaigatüübi kogupindala, mida loetakse vähimaks, mis on vajalik selleks, et tagada elupaigatüübi ja selle </w:t>
      </w:r>
      <w:r w:rsidRPr="00B94D1D">
        <w:rPr>
          <w:b/>
          <w:i/>
        </w:rPr>
        <w:t xml:space="preserve">tüüpiliste </w:t>
      </w:r>
      <w:r w:rsidRPr="00B94D1D">
        <w:t>liikide</w:t>
      </w:r>
      <w:r w:rsidRPr="00B94D1D">
        <w:rPr>
          <w:b/>
          <w:i/>
        </w:rPr>
        <w:t xml:space="preserve"> </w:t>
      </w:r>
      <w:r w:rsidRPr="00B94D1D">
        <w:rPr>
          <w:b/>
          <w:i/>
          <w:shd w:val="clear" w:color="auto" w:fill="FFFFFF"/>
        </w:rPr>
        <w:t>või tüüpilise liigilise koosseisu</w:t>
      </w:r>
      <w:r w:rsidRPr="00B94D1D">
        <w:t xml:space="preserve"> pikaajaline elujõulisus ning kogu selle oluline ökoloogiline varieerumine selle looduslikus levilas, ning mis koosneb elupaigatüübiga kaetud alast ja, kui see ala ei ole piisav, elupaigatüübi taasloomiseks vajalikust alast; </w:t>
      </w:r>
      <w:r w:rsidRPr="00B94D1D">
        <w:rPr>
          <w:b/>
          <w:i/>
        </w:rPr>
        <w:t xml:space="preserve">kui asjaomane elupaigatüüp on loetletud direktiivi 92/43/EMÜ I lisas, aitab selline taasloomine kaasa soodsa kaitsestaatuse saavutamisele vastavalt nimetatud direktiivi artikli 1 punktile e </w:t>
      </w:r>
      <w:r w:rsidRPr="00B94D1D">
        <w:rPr>
          <w:b/>
          <w:i/>
          <w:shd w:val="clear" w:color="auto" w:fill="FFFFFF"/>
        </w:rPr>
        <w:t>ning mereökosüsteemide puhul hea keskkonnaseisundi saavutamisele või säilitamisele vastavalt direktiivi 2008/56/EÜ artikli 3 lõikele 5</w:t>
      </w:r>
      <w:r w:rsidRPr="00B94D1D">
        <w:rPr>
          <w:b/>
          <w:i/>
        </w:rPr>
        <w:t>;</w:t>
      </w:r>
    </w:p>
    <w:p w14:paraId="627E6037"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(6)</w:t>
      </w:r>
      <w:r w:rsidRPr="00B94D1D">
        <w:tab/>
        <w:t xml:space="preserve">„elupaiga piisav kvaliteet“ – liigi elupaiga kvaliteet, mis võimaldab täita liigi ökoloogilisi vajadusi selle bioloogilise tsükli igas etapis nii, et see liik säilib pikaajaliselt elujõulise osana oma elupaigas oma looduslikul levilal, ning see </w:t>
      </w:r>
      <w:r w:rsidRPr="00B94D1D">
        <w:rPr>
          <w:b/>
          <w:i/>
        </w:rPr>
        <w:t>aitab kaasa liikide soodsa kaitsestaatuse saavutamisele või säilitamisele vastavalt direktiivi 92/43/EMÜ artikli 1 punktile i nimetatud direktiivi II, IV või V lisas loetletud liikide puhul ning direktiiviga 2009/147/EÜ</w:t>
      </w:r>
      <w:r w:rsidRPr="00B94D1D">
        <w:rPr>
          <w:rFonts w:ascii="TimesNewRomanPS-BoldMT" w:hAnsi="TimesNewRomanPS-BoldMT"/>
          <w:b/>
          <w:i/>
          <w:color w:val="000000"/>
        </w:rPr>
        <w:t xml:space="preserve"> hõlmatud looduslike linnuliikide populatsioonide kindlustamisele ning lisaks mere ökosüsteemide puhul hea keskkonnaseisundi saavutamisele või säilitamisele vastavalt direktiivi 2008/56/EÜ artikli 3 lõikele 5</w:t>
      </w:r>
      <w:r w:rsidRPr="00B94D1D">
        <w:t>;</w:t>
      </w:r>
    </w:p>
    <w:p w14:paraId="253E18CA" w14:textId="4A6950A0" w:rsidR="000E170C" w:rsidRDefault="000E170C" w:rsidP="000E170C">
      <w:pPr>
        <w:widowControl/>
        <w:suppressAutoHyphens/>
        <w:spacing w:before="120" w:after="120" w:line="360" w:lineRule="auto"/>
        <w:ind w:left="851" w:right="-1" w:hanging="851"/>
      </w:pPr>
      <w:r w:rsidRPr="00B94D1D">
        <w:br w:type="page"/>
      </w:r>
      <w:r w:rsidRPr="00B94D1D">
        <w:lastRenderedPageBreak/>
        <w:t>(7)</w:t>
      </w:r>
      <w:r w:rsidRPr="00B94D1D">
        <w:tab/>
        <w:t xml:space="preserve">„elupaiga piisav kvantiteet“ – liigi elupaiga kvantiteet, mis võimaldab täita liigi ökoloogilisi vajadusi selle bioloogilise tsükli igas etapis nii, et see liik säilib pikaajaliselt elujõulise osana oma elupaigas oma looduslikul levilal, ning see </w:t>
      </w:r>
      <w:r w:rsidRPr="00B94D1D">
        <w:rPr>
          <w:b/>
          <w:i/>
        </w:rPr>
        <w:t xml:space="preserve">aitab kaasa liikide soodsa kaitsestaatuse saavutamisele või säilitamisele vastavalt direktiivi 92/43/EMÜ artikli 1 punktile i nimetatud direktiivi II, IV või V lisas loetletud liikide puhul ning direktiiviga 2009/147/EÜ </w:t>
      </w:r>
      <w:r w:rsidRPr="00B94D1D">
        <w:rPr>
          <w:rFonts w:ascii="TimesNewRomanPS-BoldMT" w:hAnsi="TimesNewRomanPS-BoldMT"/>
          <w:b/>
          <w:i/>
          <w:color w:val="000000"/>
        </w:rPr>
        <w:t>hõlmatud looduslike linnuliikide populatsioonide kindlustamisele ning lisaks mere ökosüsteemide puhul hea keskkonnaseisundi saavutamisele või säilitamisele vastavalt direktiivi 2008/56/EÜ artikli 3 lõikele 5</w:t>
      </w:r>
      <w:r w:rsidRPr="00B94D1D">
        <w:t>;</w:t>
      </w:r>
    </w:p>
    <w:p w14:paraId="4546DA13" w14:textId="4E5AA2BD" w:rsidR="00370EED" w:rsidRPr="00445434" w:rsidRDefault="005D42EC" w:rsidP="000E170C">
      <w:pPr>
        <w:widowControl/>
        <w:suppressAutoHyphens/>
        <w:spacing w:before="120" w:after="120" w:line="360" w:lineRule="auto"/>
        <w:ind w:left="851" w:right="-1" w:hanging="851"/>
        <w:rPr>
          <w:rFonts w:eastAsia="Calibri"/>
          <w:b/>
          <w:szCs w:val="22"/>
        </w:rPr>
      </w:pPr>
      <w:r>
        <w:rPr>
          <w:b/>
          <w:i/>
        </w:rPr>
        <w:t>(</w:t>
      </w:r>
      <w:r w:rsidR="00370EED" w:rsidRPr="0040003F">
        <w:rPr>
          <w:b/>
          <w:i/>
        </w:rPr>
        <w:t>7a)</w:t>
      </w:r>
      <w:r w:rsidR="00370EED" w:rsidRPr="0040003F">
        <w:tab/>
      </w:r>
      <w:r w:rsidR="00370EED" w:rsidRPr="0040003F">
        <w:rPr>
          <w:b/>
          <w:i/>
        </w:rPr>
        <w:t>„halvenemine“ – artikli 4 lõigetega 6 ja 7 ning artikli 5 lõigetega 6 ja 7 hõlmatud elupaigatüüpidele ja liikide elupaikadele kahjuliku netomõju põhjustamine, kui see mõju võib olla oluline seoses artiklite 4 ja 5 üldeesmärgiga säilitada või taastada selliste elupaigatüüpide ja liikide elupaikade soodne kaitsestaatus riigi tasandil ning olenevalt asjaomasest elupaigatüübist või liigi elupaigast biogeograafilisel tasandil;</w:t>
      </w:r>
      <w:r w:rsidR="00370EED">
        <w:rPr>
          <w:b/>
        </w:rPr>
        <w:t xml:space="preserve"> [ME 117/rev1]</w:t>
      </w:r>
    </w:p>
    <w:p w14:paraId="5A49CC0E"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(8)</w:t>
      </w:r>
      <w:r w:rsidRPr="00B94D1D">
        <w:tab/>
        <w:t xml:space="preserve">„tolmeldaja“ – looduslik </w:t>
      </w:r>
      <w:r w:rsidRPr="00B94D1D">
        <w:rPr>
          <w:b/>
          <w:i/>
        </w:rPr>
        <w:t>putukas</w:t>
      </w:r>
      <w:r w:rsidRPr="00B94D1D">
        <w:rPr>
          <w:i/>
        </w:rPr>
        <w:t xml:space="preserve"> </w:t>
      </w:r>
      <w:r w:rsidRPr="00B94D1D">
        <w:t>, kes kannab õietolmu taime tolmukapeast taime emakasuudmesse, mis võimaldab õit viljastada ja seemneid toota;</w:t>
      </w:r>
    </w:p>
    <w:p w14:paraId="5C262AA6" w14:textId="77777777" w:rsidR="000E170C" w:rsidRPr="00B94D1D" w:rsidRDefault="000E170C" w:rsidP="000E170C">
      <w:pPr>
        <w:widowControl/>
        <w:suppressAutoHyphens/>
        <w:spacing w:before="120" w:after="120" w:line="360" w:lineRule="auto"/>
        <w:ind w:left="851" w:right="-1" w:hanging="851"/>
        <w:rPr>
          <w:rFonts w:eastAsia="Calibri"/>
          <w:b/>
          <w:color w:val="000000"/>
          <w:szCs w:val="22"/>
          <w:u w:val="single"/>
        </w:rPr>
      </w:pPr>
      <w:r w:rsidRPr="00B94D1D">
        <w:t>(9)</w:t>
      </w:r>
      <w:r w:rsidRPr="00B94D1D">
        <w:tab/>
        <w:t>„tolmeldajapopulatsioonide vähenemine“ – </w:t>
      </w:r>
      <w:r w:rsidRPr="00B94D1D">
        <w:rPr>
          <w:color w:val="000000"/>
        </w:rPr>
        <w:t>tolmeldajate</w:t>
      </w:r>
      <w:r w:rsidRPr="00B94D1D">
        <w:t xml:space="preserve"> arvukuse või mitmekesisuse või mõlema vähenemine;</w:t>
      </w:r>
    </w:p>
    <w:p w14:paraId="3F3EFBEB" w14:textId="77777777" w:rsidR="000E170C" w:rsidRPr="00B94D1D" w:rsidRDefault="000E170C" w:rsidP="000E170C">
      <w:pPr>
        <w:widowControl/>
        <w:suppressAutoHyphens/>
        <w:spacing w:before="120" w:after="120" w:line="360" w:lineRule="auto"/>
        <w:ind w:left="851" w:right="-1" w:hanging="851"/>
        <w:rPr>
          <w:rFonts w:eastAsia="Calibri"/>
          <w:i/>
          <w:color w:val="000000"/>
          <w:szCs w:val="22"/>
          <w:shd w:val="clear" w:color="auto" w:fill="FFFFFF"/>
        </w:rPr>
      </w:pPr>
      <w:r w:rsidRPr="00B94D1D">
        <w:rPr>
          <w:b/>
          <w:i/>
        </w:rPr>
        <w:t>(9a)</w:t>
      </w:r>
      <w:r w:rsidRPr="00B94D1D">
        <w:rPr>
          <w:b/>
          <w:i/>
        </w:rPr>
        <w:tab/>
        <w:t>„pärismaine puuliik“ –</w:t>
      </w:r>
      <w:r>
        <w:rPr>
          <w:b/>
          <w:i/>
        </w:rPr>
        <w:t xml:space="preserve"> </w:t>
      </w:r>
      <w:r w:rsidRPr="00B94D1D">
        <w:rPr>
          <w:b/>
          <w:i/>
        </w:rPr>
        <w:t>puuliik, mis esineb selle looduslikus levilas</w:t>
      </w:r>
      <w:bookmarkStart w:id="30" w:name="_Hlk131598940"/>
      <w:r w:rsidRPr="00B94D1D">
        <w:rPr>
          <w:b/>
          <w:i/>
        </w:rPr>
        <w:t xml:space="preserve"> (endises või olemasolevas) ja potentsiaalses levilas (st loodusliku levila piires või levilas, kus ta võib levida ilma inimesepoolse otsese või kaudse sissetoomise või hoolitsuseta); </w:t>
      </w:r>
    </w:p>
    <w:p w14:paraId="6E534980" w14:textId="77777777" w:rsidR="000E170C" w:rsidRPr="00B94D1D" w:rsidRDefault="000E170C" w:rsidP="000E170C">
      <w:pPr>
        <w:widowControl/>
        <w:suppressAutoHyphens/>
        <w:spacing w:before="120" w:after="120" w:line="360" w:lineRule="auto"/>
        <w:ind w:left="851" w:right="-1" w:hanging="851"/>
        <w:rPr>
          <w:rFonts w:eastAsia="Calibri"/>
          <w:color w:val="000000"/>
          <w:szCs w:val="22"/>
        </w:rPr>
      </w:pPr>
      <w:r w:rsidRPr="00B94D1D">
        <w:t>(10)</w:t>
      </w:r>
      <w:r w:rsidRPr="00B94D1D">
        <w:tab/>
        <w:t xml:space="preserve">„kohalik haldusüksus“ – provintsi, piirkonna või liidumaa tasandist allapoole jääv liikmesriigi madala tasandi haldusüksus, mis on kehtestatud kooskõlas </w:t>
      </w:r>
      <w:r w:rsidRPr="00B94D1D">
        <w:rPr>
          <w:color w:val="000000"/>
        </w:rPr>
        <w:t>Euroopa Parlamendi ja nõukogu määruse (EÜ) nr 1059/2003 artikliga 4</w:t>
      </w:r>
      <w:r w:rsidRPr="00B94D1D">
        <w:rPr>
          <w:rFonts w:eastAsia="Calibri"/>
          <w:color w:val="000000"/>
          <w:szCs w:val="24"/>
          <w:vertAlign w:val="superscript"/>
          <w:lang w:eastAsia="en-US"/>
        </w:rPr>
        <w:footnoteReference w:id="71"/>
      </w:r>
      <w:r w:rsidRPr="00B94D1D">
        <w:t>;</w:t>
      </w:r>
    </w:p>
    <w:p w14:paraId="0C379942" w14:textId="77777777" w:rsidR="000E170C" w:rsidRPr="00B94D1D" w:rsidRDefault="000E170C" w:rsidP="000E170C">
      <w:pPr>
        <w:widowControl/>
        <w:suppressAutoHyphens/>
        <w:spacing w:before="120" w:after="120" w:line="360" w:lineRule="auto"/>
        <w:ind w:left="851" w:right="-1" w:hanging="851"/>
        <w:rPr>
          <w:rFonts w:eastAsia="Calibri"/>
          <w:b/>
          <w:i/>
          <w:szCs w:val="22"/>
        </w:rPr>
      </w:pPr>
      <w:r w:rsidRPr="00B94D1D">
        <w:br w:type="page"/>
      </w:r>
      <w:r w:rsidRPr="00B94D1D">
        <w:rPr>
          <w:b/>
          <w:i/>
        </w:rPr>
        <w:lastRenderedPageBreak/>
        <w:t>(10a)</w:t>
      </w:r>
      <w:r w:rsidRPr="00B94D1D">
        <w:rPr>
          <w:b/>
          <w:i/>
        </w:rPr>
        <w:tab/>
        <w:t>„linnakeskused“ ja „linnaklastrid“ – territoriaalsed üksused, mis on liigitatud linnadesse ja eeslinnadesse, kasutades määruse (EÜ) nr 1059/2003 artikli 4b lõike 2 kohaselt kehtestatud võrgupõhist tüpoloogiat</w:t>
      </w:r>
      <w:bookmarkStart w:id="31" w:name="_Hlk136856956"/>
      <w:bookmarkEnd w:id="31"/>
      <w:r w:rsidRPr="00B94D1D">
        <w:rPr>
          <w:b/>
          <w:i/>
        </w:rPr>
        <w:t>;</w:t>
      </w:r>
    </w:p>
    <w:p w14:paraId="4BFF1FDD"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(11)</w:t>
      </w:r>
      <w:r w:rsidRPr="00B94D1D">
        <w:tab/>
        <w:t xml:space="preserve">„linnad“ – kohalikud haldusüksused, kus vähemalt 50 % elanikest elab ühes või mitmes linnakeskuses, mõõdetuna kasutades </w:t>
      </w:r>
      <w:r w:rsidRPr="00B94D1D">
        <w:rPr>
          <w:color w:val="000000"/>
          <w:shd w:val="clear" w:color="auto" w:fill="FFFFFF"/>
        </w:rPr>
        <w:t>linnastumise määra vastavalt määruse (EÜ) nr 1059/2003</w:t>
      </w:r>
      <w:r w:rsidRPr="00B94D1D">
        <w:rPr>
          <w:color w:val="000000"/>
        </w:rPr>
        <w:t xml:space="preserve"> artikli 4b lõike 3 punktile a;</w:t>
      </w:r>
    </w:p>
    <w:p w14:paraId="1576458B"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(12)</w:t>
      </w:r>
      <w:r w:rsidRPr="00B94D1D">
        <w:tab/>
        <w:t xml:space="preserve">„väiksemad linnad ja eeslinnad“ – kohalikud haldusüksused, kus vähem kui 50 % elanikest elab linnakeskuses, kuid vähemalt 50 % elab linnaklastris, mõõdetuna kasutades </w:t>
      </w:r>
      <w:r w:rsidRPr="00B94D1D">
        <w:rPr>
          <w:color w:val="000000"/>
          <w:shd w:val="clear" w:color="auto" w:fill="FFFFFF"/>
        </w:rPr>
        <w:t>linnastumise määra, mis on kehtestatud</w:t>
      </w:r>
      <w:r w:rsidRPr="00B94D1D">
        <w:t xml:space="preserve"> </w:t>
      </w:r>
      <w:r w:rsidRPr="00B94D1D">
        <w:rPr>
          <w:color w:val="000000"/>
          <w:shd w:val="clear" w:color="auto" w:fill="FFFFFF"/>
        </w:rPr>
        <w:t xml:space="preserve">kooskõlas </w:t>
      </w:r>
      <w:r w:rsidRPr="00B94D1D">
        <w:rPr>
          <w:color w:val="000000"/>
        </w:rPr>
        <w:t>määruse (EÜ) nr 1059/2003 artikli 4b lõike 3 punktiga a;</w:t>
      </w:r>
    </w:p>
    <w:p w14:paraId="75569A51" w14:textId="77777777" w:rsidR="000E170C" w:rsidRPr="00B94D1D" w:rsidRDefault="000E170C" w:rsidP="000E170C">
      <w:pPr>
        <w:widowControl/>
        <w:suppressAutoHyphens/>
        <w:spacing w:before="120" w:after="120" w:line="360" w:lineRule="auto"/>
        <w:ind w:left="851" w:right="-1" w:hanging="851"/>
        <w:rPr>
          <w:rFonts w:eastAsia="Calibri"/>
          <w:b/>
          <w:i/>
          <w:color w:val="000000"/>
          <w:szCs w:val="22"/>
        </w:rPr>
      </w:pPr>
      <w:r w:rsidRPr="00B94D1D">
        <w:rPr>
          <w:b/>
          <w:i/>
          <w:color w:val="000000"/>
        </w:rPr>
        <w:t xml:space="preserve">(12a) </w:t>
      </w:r>
      <w:r w:rsidRPr="00B94D1D">
        <w:rPr>
          <w:b/>
          <w:i/>
          <w:color w:val="000000"/>
        </w:rPr>
        <w:tab/>
        <w:t>„linnalähedased piirkonnad“ – linnakeskuste või -klastritega külgnevad alad, sealhulgas vähemalt kõik alad, mis jäävad kuni ühe kilomeetri kaugusele nende linnakeskuste või -klastrite välispiiridest, ning mis asuvad samas suur- või väikelinnas ja eeslinnas kui need linnakeskused või -klastrid;</w:t>
      </w:r>
    </w:p>
    <w:p w14:paraId="166B17CE"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t>(13)</w:t>
      </w:r>
      <w:r w:rsidRPr="00B94D1D">
        <w:tab/>
        <w:t>„linna roheala“ –</w:t>
      </w:r>
      <w:r>
        <w:t xml:space="preserve"> </w:t>
      </w:r>
      <w:r w:rsidRPr="00B94D1D">
        <w:rPr>
          <w:b/>
          <w:i/>
        </w:rPr>
        <w:t>suur- või väikelinnades ja eeslinnades asuvate puude, põõsaste, põõsastike, püsiva rohttaimestiku, samblike ja sammalde, tiikide ja vooluveekogude kogupindala</w:t>
      </w:r>
      <w:r>
        <w:rPr>
          <w:b/>
        </w:rPr>
        <w:t xml:space="preserve"> </w:t>
      </w:r>
      <w:bookmarkStart w:id="32" w:name="_Hlk133232176"/>
      <w:r w:rsidRPr="00B94D1D">
        <w:t>arvutatuna andmete põhjal, mis on saadud Euroopa Parlamendi ja nõukogu määruse (EL) 2021/696 kohase Copernicuse maismaaseire teenuse abil</w:t>
      </w:r>
      <w:r w:rsidRPr="00B94D1D">
        <w:rPr>
          <w:rFonts w:eastAsia="Calibri"/>
          <w:szCs w:val="22"/>
          <w:vertAlign w:val="superscript"/>
          <w:lang w:eastAsia="en-US"/>
        </w:rPr>
        <w:footnoteReference w:id="72"/>
      </w:r>
      <w:r w:rsidRPr="00B94D1D">
        <w:rPr>
          <w:b/>
          <w:i/>
        </w:rPr>
        <w:t>, ning kui see on asjaomase liikmesriigi kohta kättesaadav, siis selle liikmesriigi esitatud muude asjakohaste täiendavate andmete põhjal</w:t>
      </w:r>
      <w:r w:rsidRPr="00B94D1D">
        <w:t>;</w:t>
      </w:r>
      <w:bookmarkEnd w:id="32"/>
    </w:p>
    <w:p w14:paraId="257CEF69" w14:textId="77777777" w:rsidR="000E170C" w:rsidRPr="00B94D1D" w:rsidRDefault="000E170C" w:rsidP="000E170C">
      <w:pPr>
        <w:widowControl/>
        <w:suppressAutoHyphens/>
        <w:spacing w:before="120" w:after="120" w:line="360" w:lineRule="auto"/>
        <w:ind w:left="851" w:right="-1" w:hanging="851"/>
        <w:rPr>
          <w:rFonts w:eastAsia="Calibri"/>
          <w:szCs w:val="22"/>
        </w:rPr>
      </w:pPr>
      <w:r w:rsidRPr="00B94D1D">
        <w:br w:type="page"/>
      </w:r>
      <w:r w:rsidRPr="00B94D1D">
        <w:lastRenderedPageBreak/>
        <w:t>(14)</w:t>
      </w:r>
      <w:r w:rsidRPr="00B94D1D">
        <w:tab/>
      </w:r>
      <w:bookmarkStart w:id="33" w:name="_Hlk133171975"/>
      <w:r w:rsidRPr="00B94D1D">
        <w:t xml:space="preserve">„linna puude võrastiku liitus“ – suur- ja väikelinnades ja eeslinnades puudega kaetud koguala, arvutatuna puukatte tiheduse andmete põhjal, mis on saadud Euroopa Parlamendi ja nõukogu määruse (EL) 2021/696 kohase Copernicuse maismaaseire teenuse abil </w:t>
      </w:r>
      <w:r w:rsidRPr="00B94D1D">
        <w:rPr>
          <w:b/>
          <w:i/>
        </w:rPr>
        <w:t>ning kui see on asjaomase liikmesriigi kohta kättesaadav, siis selle liikmesriigi esitatud muude asjakohaste täiendavate andmete põhjal;</w:t>
      </w:r>
      <w:bookmarkEnd w:id="33"/>
    </w:p>
    <w:bookmarkEnd w:id="30"/>
    <w:p w14:paraId="44F9641D" w14:textId="77777777" w:rsidR="000E170C" w:rsidRPr="00B94D1D" w:rsidRDefault="000E170C" w:rsidP="000E170C">
      <w:pPr>
        <w:widowControl/>
        <w:suppressAutoHyphens/>
        <w:spacing w:before="120" w:after="120" w:line="360" w:lineRule="auto"/>
        <w:ind w:left="851" w:right="-1" w:hanging="851"/>
        <w:rPr>
          <w:rFonts w:eastAsia="Calibri"/>
          <w:i/>
          <w:sz w:val="28"/>
          <w:szCs w:val="24"/>
        </w:rPr>
      </w:pPr>
      <w:r w:rsidRPr="00B94D1D">
        <w:rPr>
          <w:b/>
          <w:i/>
        </w:rPr>
        <w:t>(14a)</w:t>
      </w:r>
      <w:r w:rsidRPr="00B94D1D">
        <w:rPr>
          <w:b/>
          <w:i/>
        </w:rPr>
        <w:tab/>
        <w:t>„vaba vooluga jõgi“ – jõgi või jõelõik, mille piki-, külg- ja püstsuunalist ühendatust ei takista tõket moodustavad tehisstruktuurid ja mille looduslikud funktsioonid on suures osas mõjutamata;</w:t>
      </w:r>
      <w:r w:rsidRPr="00B94D1D">
        <w:rPr>
          <w:i/>
          <w:sz w:val="28"/>
        </w:rPr>
        <w:t xml:space="preserve"> </w:t>
      </w:r>
    </w:p>
    <w:p w14:paraId="2E8285A0" w14:textId="77777777" w:rsidR="000E170C" w:rsidRPr="00B94D1D" w:rsidRDefault="000E170C" w:rsidP="000E170C">
      <w:pPr>
        <w:widowControl/>
        <w:suppressAutoHyphens/>
        <w:spacing w:before="120" w:after="120" w:line="360" w:lineRule="auto"/>
        <w:ind w:left="851" w:right="-1" w:hanging="851"/>
        <w:rPr>
          <w:rFonts w:eastAsia="Calibri"/>
          <w:i/>
          <w:szCs w:val="22"/>
        </w:rPr>
      </w:pPr>
      <w:bookmarkStart w:id="34" w:name="_Hlk133242023"/>
      <w:r w:rsidRPr="00B94D1D">
        <w:rPr>
          <w:b/>
          <w:i/>
        </w:rPr>
        <w:t>(14b)</w:t>
      </w:r>
      <w:r w:rsidRPr="00B94D1D">
        <w:rPr>
          <w:i/>
        </w:rPr>
        <w:tab/>
      </w:r>
      <w:r w:rsidRPr="00B94D1D">
        <w:rPr>
          <w:b/>
          <w:i/>
        </w:rPr>
        <w:t>„turbaala taassoostamine“ – kuivendatud turbapinnase muutmine märjaks pinnaseks;</w:t>
      </w:r>
    </w:p>
    <w:bookmarkEnd w:id="34"/>
    <w:p w14:paraId="604D23D7" w14:textId="77777777" w:rsidR="000E170C" w:rsidRPr="00B94D1D" w:rsidRDefault="000E170C" w:rsidP="000E170C">
      <w:pPr>
        <w:widowControl/>
        <w:spacing w:after="200" w:line="276" w:lineRule="auto"/>
        <w:ind w:left="851" w:hanging="851"/>
        <w:rPr>
          <w:rFonts w:eastAsia="Calibri"/>
          <w:szCs w:val="22"/>
        </w:rPr>
      </w:pPr>
      <w:r w:rsidRPr="00B94D1D">
        <w:t>(15)</w:t>
      </w:r>
      <w:r w:rsidRPr="00B94D1D">
        <w:tab/>
        <w:t xml:space="preserve">„taastuvenergia </w:t>
      </w:r>
      <w:r w:rsidRPr="00B94D1D">
        <w:rPr>
          <w:b/>
          <w:i/>
        </w:rPr>
        <w:t>eelisarendus</w:t>
      </w:r>
      <w:r w:rsidRPr="00B94D1D">
        <w:t>“ – Euroopa Parlamendi ja nõukogu direktiivi 2018/2001/EL artikli 2 punktis 9a määratletud</w:t>
      </w:r>
      <w:r w:rsidRPr="00B94D1D">
        <w:rPr>
          <w:rFonts w:eastAsia="Calibri"/>
          <w:szCs w:val="22"/>
          <w:vertAlign w:val="superscript"/>
          <w:lang w:eastAsia="en-US"/>
        </w:rPr>
        <w:footnoteReference w:id="73"/>
      </w:r>
      <w:r w:rsidRPr="00B94D1D">
        <w:t>.</w:t>
      </w:r>
      <w:r w:rsidRPr="00B94D1D">
        <w:rPr>
          <w:b/>
          <w:u w:val="single"/>
        </w:rPr>
        <w:t xml:space="preserve"> </w:t>
      </w:r>
      <w:r w:rsidRPr="00B94D1D">
        <w:br w:type="page"/>
      </w:r>
    </w:p>
    <w:p w14:paraId="0A64CB59" w14:textId="77777777" w:rsidR="000E170C" w:rsidRPr="00B94D1D" w:rsidRDefault="000E170C" w:rsidP="000E170C">
      <w:pPr>
        <w:keepNext/>
        <w:widowControl/>
        <w:suppressAutoHyphens/>
        <w:spacing w:before="360" w:after="360" w:line="360" w:lineRule="auto"/>
        <w:jc w:val="center"/>
        <w:outlineLvl w:val="0"/>
        <w:rPr>
          <w:b/>
          <w:bCs/>
          <w:smallCaps/>
          <w:sz w:val="32"/>
          <w:szCs w:val="28"/>
        </w:rPr>
      </w:pPr>
      <w:r w:rsidRPr="00B94D1D">
        <w:rPr>
          <w:b/>
          <w:smallCaps/>
          <w:sz w:val="32"/>
        </w:rPr>
        <w:lastRenderedPageBreak/>
        <w:t>II PEATÜKK</w:t>
      </w:r>
      <w:r w:rsidRPr="00B94D1D">
        <w:rPr>
          <w:b/>
          <w:smallCaps/>
          <w:sz w:val="32"/>
        </w:rPr>
        <w:br/>
        <w:t>TAASTAMISEESMÄRGID JA -KOHUSTUSED</w:t>
      </w:r>
    </w:p>
    <w:p w14:paraId="57D9B972" w14:textId="77777777" w:rsidR="000E170C" w:rsidRPr="00B94D1D" w:rsidRDefault="000E170C" w:rsidP="000E170C">
      <w:pPr>
        <w:keepNext/>
        <w:widowControl/>
        <w:suppressAutoHyphens/>
        <w:spacing w:before="360" w:after="120" w:line="360" w:lineRule="auto"/>
        <w:ind w:right="140"/>
        <w:jc w:val="center"/>
        <w:outlineLvl w:val="1"/>
        <w:rPr>
          <w:i/>
          <w:szCs w:val="26"/>
        </w:rPr>
      </w:pPr>
      <w:r w:rsidRPr="00B94D1D">
        <w:t>Artikkel 4</w:t>
      </w:r>
      <w:r w:rsidRPr="00B94D1D">
        <w:rPr>
          <w:b/>
        </w:rPr>
        <w:br/>
      </w:r>
      <w:r w:rsidRPr="00B94D1D">
        <w:rPr>
          <w:i/>
        </w:rPr>
        <w:t>Maismaa-, ranniku- ja mageveeökosüsteemide taastamine</w:t>
      </w:r>
    </w:p>
    <w:p w14:paraId="24780321" w14:textId="61F233DD" w:rsidR="005D42EC" w:rsidRPr="00445434" w:rsidRDefault="000E170C" w:rsidP="005D42EC">
      <w:pPr>
        <w:widowControl/>
        <w:suppressAutoHyphens/>
        <w:spacing w:before="120" w:after="120" w:line="360" w:lineRule="auto"/>
        <w:ind w:left="567" w:right="140" w:hanging="567"/>
        <w:rPr>
          <w:b/>
        </w:rPr>
      </w:pPr>
      <w:r w:rsidRPr="00B94D1D">
        <w:t>1.</w:t>
      </w:r>
      <w:r w:rsidRPr="00B94D1D">
        <w:tab/>
      </w:r>
      <w:r w:rsidR="005D42EC" w:rsidRPr="00931C2B">
        <w:rPr>
          <w:b/>
          <w:i/>
        </w:rPr>
        <w:t>Liikmesriikide eesmärk on kehtestada Natura 2000 aladel</w:t>
      </w:r>
      <w:r w:rsidR="005D42EC" w:rsidRPr="00931C2B">
        <w:t xml:space="preserve"> </w:t>
      </w:r>
      <w:r w:rsidRPr="00B94D1D">
        <w:t xml:space="preserve">taastamismeetmed, mis on vajalikud, et </w:t>
      </w:r>
      <w:r w:rsidR="005D42EC" w:rsidRPr="00931C2B">
        <w:rPr>
          <w:b/>
          <w:i/>
        </w:rPr>
        <w:t>viia soodsasse kaitsestaatusesse</w:t>
      </w:r>
      <w:r w:rsidR="005D42EC">
        <w:rPr>
          <w:b/>
          <w:i/>
        </w:rPr>
        <w:t xml:space="preserve"> </w:t>
      </w:r>
      <w:r w:rsidRPr="00B94D1D">
        <w:t xml:space="preserve">I lisas loetletud elupaigatüüpidega kaetud alad, mis ei ole heas seisundis. </w:t>
      </w:r>
      <w:r w:rsidR="005D42EC" w:rsidRPr="00931C2B">
        <w:t xml:space="preserve">Need meetmed </w:t>
      </w:r>
      <w:r w:rsidR="005D42EC" w:rsidRPr="00931C2B">
        <w:rPr>
          <w:b/>
          <w:i/>
        </w:rPr>
        <w:t>kehtestatakse</w:t>
      </w:r>
      <w:r w:rsidR="005D42EC" w:rsidRPr="00931C2B">
        <w:t xml:space="preserve"> I lisas loetletud elupaigatüüpide </w:t>
      </w:r>
      <w:r w:rsidR="005D42EC" w:rsidRPr="00931C2B">
        <w:rPr>
          <w:b/>
          <w:i/>
        </w:rPr>
        <w:t>Natura 2000 võrgustiku alal</w:t>
      </w:r>
      <w:r w:rsidR="005D42EC" w:rsidRPr="00931C2B">
        <w:t>, mis ei ole heas seisundis, nagu on kvantifitseeritud artiklis 12 osutatud riiklikus taastamiskavas.</w:t>
      </w:r>
      <w:r w:rsidR="005D42EC">
        <w:rPr>
          <w:b/>
        </w:rPr>
        <w:t xml:space="preserve"> [ME 21]</w:t>
      </w:r>
    </w:p>
    <w:p w14:paraId="1380120E" w14:textId="134714DD" w:rsidR="000E170C" w:rsidRPr="00445434" w:rsidRDefault="000E170C" w:rsidP="000E170C">
      <w:pPr>
        <w:widowControl/>
        <w:suppressAutoHyphens/>
        <w:spacing w:before="120" w:after="120" w:line="360" w:lineRule="auto"/>
        <w:ind w:left="567" w:right="140" w:hanging="567"/>
        <w:rPr>
          <w:rFonts w:eastAsia="Calibri"/>
          <w:b/>
          <w:szCs w:val="22"/>
        </w:rPr>
      </w:pPr>
      <w:r w:rsidRPr="00B94D1D">
        <w:t>2.</w:t>
      </w:r>
      <w:r w:rsidRPr="00B94D1D">
        <w:tab/>
        <w:t xml:space="preserve">Liikmesriigid kehtestavad taastamismeetmed, mis on vajalikud, et taasluua I lisas loetletud elupaigatüübid aladel, mis ei ole nende elupaigatüüpidega kaetud, </w:t>
      </w:r>
      <w:r w:rsidRPr="00B94D1D">
        <w:rPr>
          <w:b/>
          <w:i/>
        </w:rPr>
        <w:t>eesmärgiga saavutada nende soodsat seisundit tähistav võrdluspindala</w:t>
      </w:r>
      <w:r w:rsidRPr="00B94D1D">
        <w:t xml:space="preserve">. Need meetmed on </w:t>
      </w:r>
      <w:r w:rsidR="005D42EC">
        <w:t>▌</w:t>
      </w:r>
      <w:r w:rsidRPr="00B94D1D">
        <w:t xml:space="preserve">kehtestatud </w:t>
      </w:r>
      <w:r w:rsidR="005D42EC" w:rsidRPr="00CA3880">
        <w:rPr>
          <w:b/>
          <w:i/>
        </w:rPr>
        <w:t>aladel</w:t>
      </w:r>
      <w:r w:rsidRPr="00B94D1D">
        <w:t xml:space="preserve">, mis on </w:t>
      </w:r>
      <w:r w:rsidR="005D42EC" w:rsidRPr="00CA3880">
        <w:rPr>
          <w:b/>
          <w:i/>
        </w:rPr>
        <w:t>vajalikud käesoleva artikli lõikes</w:t>
      </w:r>
      <w:r w:rsidR="005D42EC" w:rsidRPr="00CA3880">
        <w:t> </w:t>
      </w:r>
      <w:r w:rsidR="005D42EC" w:rsidRPr="00CA3880">
        <w:rPr>
          <w:b/>
          <w:i/>
        </w:rPr>
        <w:t>1 sätestatud eesmärkide saavutamiseks</w:t>
      </w:r>
      <w:r w:rsidRPr="00B94D1D">
        <w:t>.</w:t>
      </w:r>
      <w:r w:rsidR="005D42EC">
        <w:rPr>
          <w:b/>
        </w:rPr>
        <w:t xml:space="preserve"> [ME 99]</w:t>
      </w:r>
    </w:p>
    <w:p w14:paraId="33414CD2"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br w:type="page"/>
      </w:r>
      <w:r w:rsidRPr="00B94D1D">
        <w:lastRenderedPageBreak/>
        <w:t>3.</w:t>
      </w:r>
      <w:r w:rsidRPr="00B94D1D">
        <w:tab/>
        <w:t xml:space="preserve">Liikmesriigid kehtestavad direktiivi 92/43/EMÜ II, IV ja V lisas loetletud liikide maismaa-, ranniku- ja magevee-elupaikade ning direktiivi 2009/147/EÜ kohaldamisalasse kuuluva loodusliku linnustiku maismaa-, ranniku- ja magevee-elupaikade jaoks taastamismeetmed, </w:t>
      </w:r>
      <w:r w:rsidRPr="00B94D1D">
        <w:rPr>
          <w:b/>
          <w:i/>
        </w:rPr>
        <w:t>mis on lisaks käesoleva artikli lõigete 1 ja 2 kohastele taastamismeetmetele</w:t>
      </w:r>
      <w:r w:rsidRPr="00B94D1D">
        <w:t xml:space="preserve"> vajalikud, et parandada nende elupaikade kvaliteeti ja kvantiteeti muu hulgas nende taasloomise kaudu ning suurendada ühendatust, kuni on saavutatud nende elupaikade piisav kvaliteet ja kvantiteet.</w:t>
      </w:r>
    </w:p>
    <w:p w14:paraId="6B2CF4CB" w14:textId="77777777" w:rsidR="000E170C" w:rsidRPr="00B94D1D" w:rsidRDefault="000E170C" w:rsidP="000E170C">
      <w:pPr>
        <w:widowControl/>
        <w:suppressAutoHyphens/>
        <w:spacing w:before="120" w:after="120" w:line="360" w:lineRule="auto"/>
        <w:ind w:left="567" w:right="140" w:hanging="567"/>
        <w:rPr>
          <w:rFonts w:eastAsia="Calibri"/>
          <w:b/>
          <w:szCs w:val="22"/>
          <w:u w:val="single"/>
        </w:rPr>
      </w:pPr>
      <w:r w:rsidRPr="00B94D1D">
        <w:t>4.</w:t>
      </w:r>
      <w:bookmarkStart w:id="35" w:name="_Hlk136791385"/>
      <w:r w:rsidRPr="00B94D1D">
        <w:tab/>
        <w:t>Käesoleva artikli lõigete 1, 2 ja 3 kohaste taastamismeetmete jaoks kõige sobivamate alade kindlaksmääramisel tuginetakse parimatele olemasolevatele teadmistele ja uusimatele teaduslikele tõenditele I lisas loetletud elupaigatüüpide seisundi kohta, mille mõõtmisel võetakse aluseks struktuur ja funktsioonid, mis on vajalikud nende elupaigatüüpide, sealhulgas neis leiduvate tüüpiliste liikide pikaajaliseks säilimiseks, nagu on osutatud direktiivi 92/43/EMÜ artikli 1 punktis e, ning käesoleva artikli lõikes 3 osutatud liikide elupaikade kvaliteedi ja kvantiteedi kohta</w:t>
      </w:r>
      <w:r w:rsidRPr="005B1845">
        <w:rPr>
          <w:b/>
        </w:rPr>
        <w:t xml:space="preserve">, </w:t>
      </w:r>
      <w:r w:rsidRPr="00B94D1D">
        <w:rPr>
          <w:b/>
          <w:i/>
        </w:rPr>
        <w:t>kasutades direktiivi 92/43/EMÜ artikli 17 ja direktiivi 2009/147/EÜ artikli 12 alusel esitatud teavet</w:t>
      </w:r>
      <w:bookmarkStart w:id="36" w:name="_Hlk136423483"/>
      <w:r w:rsidRPr="00B94D1D">
        <w:rPr>
          <w:b/>
          <w:i/>
        </w:rPr>
        <w:t xml:space="preserve"> ning võttes asjakohasel juhul arvesse liidu eri piirkondade olukorra mitmekesisust, nagu on osutatud artikli 11</w:t>
      </w:r>
      <w:bookmarkEnd w:id="35"/>
      <w:bookmarkEnd w:id="36"/>
      <w:r w:rsidRPr="00B94D1D">
        <w:rPr>
          <w:b/>
          <w:i/>
        </w:rPr>
        <w:t xml:space="preserve"> lõikes 9a.</w:t>
      </w:r>
    </w:p>
    <w:p w14:paraId="36B80E27" w14:textId="77777777" w:rsidR="000E170C" w:rsidRPr="00B94D1D" w:rsidRDefault="000E170C" w:rsidP="000E170C">
      <w:pPr>
        <w:widowControl/>
        <w:suppressAutoHyphens/>
        <w:spacing w:before="120" w:after="120" w:line="360" w:lineRule="auto"/>
        <w:ind w:left="567" w:right="140" w:hanging="567"/>
        <w:rPr>
          <w:rFonts w:eastAsia="Calibri"/>
          <w:b/>
          <w:i/>
          <w:szCs w:val="22"/>
        </w:rPr>
      </w:pPr>
      <w:r w:rsidRPr="00B94D1D">
        <w:rPr>
          <w:b/>
          <w:i/>
        </w:rPr>
        <w:t>4a.</w:t>
      </w:r>
      <w:r w:rsidRPr="00B94D1D">
        <w:rPr>
          <w:b/>
          <w:i/>
        </w:rPr>
        <w:tab/>
        <w:t>Liikmesriigid tagavad hiljemalt 2030. aastaks, et kõigist I lisas loetletud elupaigatüüpidest on vähemalt 90 % puhul teada nende seisund. Kõigi I lisas loetletud elupaigatüüpide alade seisund peab olema teada 2040. aastaks.</w:t>
      </w:r>
    </w:p>
    <w:p w14:paraId="4E03B221"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5.</w:t>
      </w:r>
      <w:r w:rsidRPr="00B94D1D">
        <w:tab/>
        <w:t>Lõigetes 1 ja 2 osutatud taastamismeetmetes arvestatakse vajadust parandada ühendatust I lisas loetletud elupaigatüüpide vahel ning võetakse arvesse neis elupaigatüüpides leiduvate lõikes 3 osutatud liikide ökoloogilisi vajadusi.</w:t>
      </w:r>
    </w:p>
    <w:p w14:paraId="7ED56C28" w14:textId="474A8659" w:rsidR="000E170C" w:rsidRPr="00445434" w:rsidRDefault="000E170C" w:rsidP="000E170C">
      <w:pPr>
        <w:widowControl/>
        <w:suppressAutoHyphens/>
        <w:spacing w:before="120" w:after="120" w:line="360" w:lineRule="auto"/>
        <w:ind w:left="567" w:right="140" w:hanging="567"/>
        <w:rPr>
          <w:rFonts w:eastAsia="Calibri"/>
          <w:b/>
          <w:szCs w:val="22"/>
        </w:rPr>
      </w:pPr>
      <w:r w:rsidRPr="00B94D1D">
        <w:br w:type="page"/>
      </w:r>
      <w:r w:rsidRPr="00B94D1D">
        <w:lastRenderedPageBreak/>
        <w:t>6.</w:t>
      </w:r>
      <w:r w:rsidRPr="00B94D1D">
        <w:tab/>
        <w:t xml:space="preserve">Liikmesriigid </w:t>
      </w:r>
      <w:r w:rsidR="005D42EC" w:rsidRPr="00CA3880">
        <w:rPr>
          <w:b/>
          <w:i/>
        </w:rPr>
        <w:t>püüavad tagada</w:t>
      </w:r>
      <w:r w:rsidRPr="00B94D1D">
        <w:t xml:space="preserve">, et </w:t>
      </w:r>
      <w:r w:rsidR="005D42EC" w:rsidRPr="00CA3880">
        <w:rPr>
          <w:b/>
          <w:i/>
        </w:rPr>
        <w:t>riigi kogu heas seisundis olev ala ning kogu lõigetes </w:t>
      </w:r>
      <w:bookmarkStart w:id="37" w:name="_Hlk133571049"/>
      <w:r w:rsidRPr="00B94D1D">
        <w:t>1, 2 ja 3</w:t>
      </w:r>
      <w:r w:rsidR="005D42EC">
        <w:t xml:space="preserve"> ▌</w:t>
      </w:r>
      <w:bookmarkEnd w:id="37"/>
      <w:r w:rsidRPr="00B94D1D">
        <w:t xml:space="preserve"> osutatud liikide elupaikade piisava </w:t>
      </w:r>
      <w:r w:rsidR="00F93F37" w:rsidRPr="00445434">
        <w:rPr>
          <w:b/>
          <w:i/>
        </w:rPr>
        <w:t>k</w:t>
      </w:r>
      <w:r w:rsidR="00F93F37" w:rsidRPr="00CA3880">
        <w:rPr>
          <w:b/>
          <w:i/>
        </w:rPr>
        <w:t>valiteediga ala aja jooksul oluliselt</w:t>
      </w:r>
      <w:r w:rsidR="00F93F37" w:rsidRPr="00CA3880">
        <w:t xml:space="preserve"> ei </w:t>
      </w:r>
      <w:r w:rsidR="00F93F37" w:rsidRPr="00CA3880">
        <w:rPr>
          <w:b/>
          <w:i/>
        </w:rPr>
        <w:t>väheneks</w:t>
      </w:r>
      <w:r w:rsidR="005D42EC">
        <w:rPr>
          <w:b/>
        </w:rPr>
        <w:t xml:space="preserve"> [ME </w:t>
      </w:r>
      <w:r w:rsidR="00F93F37">
        <w:rPr>
          <w:b/>
        </w:rPr>
        <w:t>100</w:t>
      </w:r>
      <w:r w:rsidR="005D42EC">
        <w:rPr>
          <w:b/>
        </w:rPr>
        <w:t>]</w:t>
      </w:r>
    </w:p>
    <w:p w14:paraId="457F9944" w14:textId="37970635" w:rsidR="00F93F37" w:rsidRPr="00445434" w:rsidRDefault="00F93F37" w:rsidP="000E170C">
      <w:pPr>
        <w:widowControl/>
        <w:suppressAutoHyphens/>
        <w:spacing w:before="120" w:after="120" w:line="360" w:lineRule="auto"/>
        <w:ind w:left="567" w:right="140" w:hanging="567"/>
        <w:rPr>
          <w:b/>
        </w:rPr>
      </w:pPr>
      <w:bookmarkStart w:id="38" w:name="_Hlk137239464"/>
      <w:r>
        <w:t>▌</w:t>
      </w:r>
      <w:r>
        <w:rPr>
          <w:b/>
        </w:rPr>
        <w:t xml:space="preserve"> [ME 25, ME 101 ja ME 121]</w:t>
      </w:r>
    </w:p>
    <w:bookmarkEnd w:id="38"/>
    <w:p w14:paraId="7F1C3881"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8.</w:t>
      </w:r>
      <w:r w:rsidRPr="00B94D1D">
        <w:tab/>
      </w:r>
      <w:bookmarkStart w:id="39" w:name="_Hlk130196760"/>
      <w:r w:rsidRPr="00B94D1D">
        <w:t xml:space="preserve">Väljaspool Natura 2000 alasid on </w:t>
      </w:r>
      <w:r w:rsidRPr="00B94D1D">
        <w:rPr>
          <w:b/>
          <w:i/>
        </w:rPr>
        <w:t>lõikes</w:t>
      </w:r>
      <w:r w:rsidRPr="00B94D1D">
        <w:t xml:space="preserve"> 6 </w:t>
      </w:r>
      <w:r w:rsidRPr="00B94D1D">
        <w:rPr>
          <w:rFonts w:ascii="Arial" w:hAnsi="Arial"/>
          <w:snapToGrid w:val="0"/>
        </w:rPr>
        <w:t>▌</w:t>
      </w:r>
      <w:r w:rsidRPr="00B94D1D">
        <w:t>sätestatud kohustuste täitmata jätmine põhjendatud, kui see on tingitud järgmisest:</w:t>
      </w:r>
      <w:bookmarkEnd w:id="39"/>
    </w:p>
    <w:p w14:paraId="78B09E74"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(a)</w:t>
      </w:r>
      <w:r w:rsidRPr="00B94D1D">
        <w:tab/>
        <w:t>vääramatu jõud,</w:t>
      </w:r>
      <w:r w:rsidRPr="00B94D1D">
        <w:rPr>
          <w:b/>
          <w:i/>
        </w:rPr>
        <w:t xml:space="preserve"> sealhulgas loodusõnnetused;</w:t>
      </w:r>
    </w:p>
    <w:p w14:paraId="2ABBB011"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(b)</w:t>
      </w:r>
      <w:r w:rsidRPr="00B94D1D">
        <w:tab/>
        <w:t xml:space="preserve">vältimatud elupaikade muutused, mis on otseselt tingitud kliimamuutustest; </w:t>
      </w:r>
      <w:r w:rsidRPr="00B94D1D">
        <w:rPr>
          <w:rFonts w:ascii="Arial" w:hAnsi="Arial"/>
          <w:snapToGrid w:val="0"/>
        </w:rPr>
        <w:t>▌</w:t>
      </w:r>
    </w:p>
    <w:p w14:paraId="7D5E539D" w14:textId="325DD87B" w:rsidR="000E170C" w:rsidRDefault="000E170C" w:rsidP="000E170C">
      <w:pPr>
        <w:widowControl/>
        <w:suppressAutoHyphens/>
        <w:spacing w:before="120" w:after="120" w:line="360" w:lineRule="auto"/>
        <w:ind w:left="1134" w:right="140" w:hanging="567"/>
        <w:rPr>
          <w:u w:val="single"/>
        </w:rPr>
      </w:pPr>
      <w:r w:rsidRPr="00B94D1D">
        <w:t>(c)</w:t>
      </w:r>
      <w:r w:rsidRPr="00B94D1D">
        <w:tab/>
        <w:t xml:space="preserve">ülekaaluka avaliku huviga seotud </w:t>
      </w:r>
      <w:r w:rsidRPr="00B94D1D">
        <w:rPr>
          <w:b/>
          <w:i/>
        </w:rPr>
        <w:t>kava või</w:t>
      </w:r>
      <w:r w:rsidRPr="00B94D1D">
        <w:t xml:space="preserve"> projekt, mille jaoks ei ole vähem kahjustavaid alternatiivseid lahendusi ning mis määratakse kindlaks üksikjuhtumite kaupa</w:t>
      </w:r>
      <w:r w:rsidRPr="00B94D1D">
        <w:rPr>
          <w:b/>
          <w:i/>
        </w:rPr>
        <w:t>;</w:t>
      </w:r>
      <w:bookmarkStart w:id="40" w:name="_Hlk135735405"/>
      <w:r w:rsidRPr="00B94D1D">
        <w:rPr>
          <w:b/>
          <w:i/>
        </w:rPr>
        <w:t xml:space="preserve"> </w:t>
      </w:r>
      <w:bookmarkEnd w:id="40"/>
    </w:p>
    <w:p w14:paraId="27FE112B" w14:textId="5546B668" w:rsidR="00F93F37" w:rsidRPr="00445434" w:rsidRDefault="00F93F37" w:rsidP="000E170C">
      <w:pPr>
        <w:widowControl/>
        <w:suppressAutoHyphens/>
        <w:spacing w:before="120" w:after="120" w:line="360" w:lineRule="auto"/>
        <w:ind w:left="1134" w:right="140" w:hanging="567"/>
        <w:rPr>
          <w:rFonts w:eastAsia="Calibri"/>
          <w:b/>
          <w:szCs w:val="22"/>
        </w:rPr>
      </w:pPr>
      <w:r>
        <w:rPr>
          <w:b/>
          <w:i/>
        </w:rPr>
        <w:t>(</w:t>
      </w:r>
      <w:r w:rsidRPr="00F27882">
        <w:rPr>
          <w:b/>
          <w:i/>
        </w:rPr>
        <w:t>ca)</w:t>
      </w:r>
      <w:r w:rsidRPr="00F27882">
        <w:tab/>
      </w:r>
      <w:r w:rsidRPr="00F27882">
        <w:rPr>
          <w:b/>
          <w:i/>
        </w:rPr>
        <w:t>erandlikel asjaoludel, mis on seotud avalikku huvi pakkuva tegevuse elluviimise või jätkamisega, on lõikes 6 sätestatud kohustuste täitmata jätmine põhjendatud, tingimusel et see ei ohusta lõigetes 1, 2 ja 3 sätestatud taastamiseesmärkide saavutamist. Liikmesriigid teavitavad komisjoni sellistest erandlikest asjaoludest ja põhjendavad neid viivitamata</w:t>
      </w:r>
      <w:r w:rsidR="00844D6D">
        <w:rPr>
          <w:b/>
          <w:i/>
        </w:rPr>
        <w:t>; või</w:t>
      </w:r>
      <w:r>
        <w:rPr>
          <w:b/>
        </w:rPr>
        <w:t xml:space="preserve"> [ME 6]</w:t>
      </w:r>
    </w:p>
    <w:p w14:paraId="26BAAD44"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(d)</w:t>
      </w:r>
      <w:r w:rsidRPr="00B94D1D">
        <w:rPr>
          <w:b/>
          <w:i/>
        </w:rPr>
        <w:tab/>
        <w:t>kolmandate riikide tegevus või tegevusetus, mille eest asjaomane liikmesriik ei vastuta.</w:t>
      </w:r>
    </w:p>
    <w:p w14:paraId="6295CDA9" w14:textId="77777777" w:rsidR="000E170C" w:rsidRPr="00B94D1D" w:rsidRDefault="000E170C" w:rsidP="000E170C">
      <w:pPr>
        <w:widowControl/>
        <w:suppressAutoHyphens/>
        <w:spacing w:before="120" w:after="120" w:line="360" w:lineRule="auto"/>
        <w:ind w:left="567" w:right="140" w:hanging="567"/>
        <w:rPr>
          <w:rFonts w:eastAsia="Calibri"/>
          <w:b/>
          <w:i/>
          <w:szCs w:val="22"/>
        </w:rPr>
      </w:pPr>
      <w:bookmarkStart w:id="41" w:name="_Hlk129768082"/>
      <w:r w:rsidRPr="00B94D1D">
        <w:br w:type="page"/>
      </w:r>
      <w:r w:rsidRPr="00B94D1D">
        <w:rPr>
          <w:b/>
          <w:i/>
        </w:rPr>
        <w:lastRenderedPageBreak/>
        <w:t>8a.</w:t>
      </w:r>
      <w:r w:rsidRPr="00B94D1D">
        <w:rPr>
          <w:b/>
          <w:i/>
        </w:rPr>
        <w:tab/>
        <w:t xml:space="preserve">Väljaspool Natura 2000 alasid ei kohaldata lõikes 7 sätestatud kohustust võtta vajalikke meetmeid, kui seisundi halvenemist põhjustab: </w:t>
      </w:r>
    </w:p>
    <w:p w14:paraId="27FFC2EF"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(a)</w:t>
      </w:r>
      <w:r w:rsidRPr="00B94D1D">
        <w:rPr>
          <w:b/>
          <w:i/>
        </w:rPr>
        <w:tab/>
        <w:t>vääramatu jõud, sealhulgas loodusõnnetused;</w:t>
      </w:r>
    </w:p>
    <w:p w14:paraId="19E60BF1"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(b)</w:t>
      </w:r>
      <w:r w:rsidRPr="00B94D1D">
        <w:rPr>
          <w:b/>
          <w:i/>
        </w:rPr>
        <w:tab/>
        <w:t xml:space="preserve">vältimatud elupaikade muutused, mis on otseselt tingitud kliimamuutustest; </w:t>
      </w:r>
    </w:p>
    <w:p w14:paraId="2964CA1C"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(c)</w:t>
      </w:r>
      <w:r w:rsidRPr="00B94D1D">
        <w:rPr>
          <w:b/>
          <w:i/>
        </w:rPr>
        <w:tab/>
        <w:t>ülekaaluka avaliku huviga seotud kavad või projektid</w:t>
      </w:r>
      <w:bookmarkStart w:id="42" w:name="_Hlk129963122"/>
      <w:r w:rsidRPr="00B94D1D">
        <w:rPr>
          <w:b/>
          <w:i/>
        </w:rPr>
        <w:t>, mille jaoks ei ole vähem kahjustavaid alternatiivseid lahendusi;</w:t>
      </w:r>
      <w:bookmarkEnd w:id="41"/>
      <w:bookmarkEnd w:id="42"/>
      <w:r w:rsidRPr="00B94D1D">
        <w:rPr>
          <w:b/>
          <w:i/>
        </w:rPr>
        <w:t>; või</w:t>
      </w:r>
    </w:p>
    <w:p w14:paraId="1AAA586F"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(d)</w:t>
      </w:r>
      <w:r w:rsidRPr="00B94D1D">
        <w:rPr>
          <w:b/>
          <w:i/>
        </w:rPr>
        <w:tab/>
        <w:t>kolmandate riikide tegevus või tegevusetus, mille eest asjaomane liikmesriik ei vastuta.</w:t>
      </w:r>
    </w:p>
    <w:p w14:paraId="140F6003"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9.</w:t>
      </w:r>
      <w:r w:rsidRPr="00B94D1D">
        <w:tab/>
        <w:t xml:space="preserve">Natura 2000 aladel on lõigetes 6 ja 7 sätestatud kohustuste täitmata jätmine põhjendatud, kui see on tingitud järgmisest: </w:t>
      </w:r>
    </w:p>
    <w:p w14:paraId="2CE303B8" w14:textId="77777777" w:rsidR="000E170C" w:rsidRPr="00B94D1D" w:rsidRDefault="000E170C" w:rsidP="000E170C">
      <w:pPr>
        <w:widowControl/>
        <w:suppressAutoHyphens/>
        <w:spacing w:before="120" w:after="120" w:line="360" w:lineRule="auto"/>
        <w:ind w:left="1134" w:right="140" w:hanging="567"/>
        <w:rPr>
          <w:rFonts w:eastAsia="Calibri"/>
          <w:szCs w:val="22"/>
        </w:rPr>
      </w:pPr>
      <w:bookmarkStart w:id="43" w:name="_Hlk129703452"/>
      <w:r w:rsidRPr="00B94D1D">
        <w:t>(a)</w:t>
      </w:r>
      <w:r w:rsidRPr="00B94D1D">
        <w:tab/>
        <w:t xml:space="preserve">vääramatu jõud, </w:t>
      </w:r>
      <w:r w:rsidRPr="00B94D1D">
        <w:rPr>
          <w:b/>
          <w:i/>
        </w:rPr>
        <w:t>sealhulgas loodusõnnetused</w:t>
      </w:r>
      <w:r w:rsidRPr="00B94D1D">
        <w:t>;</w:t>
      </w:r>
    </w:p>
    <w:p w14:paraId="1C127F44"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(b)</w:t>
      </w:r>
      <w:r w:rsidRPr="00B94D1D">
        <w:tab/>
        <w:t>vältimatud elupaikade muutused, mis on otseselt tingitud kliimamuutustest:</w:t>
      </w:r>
      <w:r w:rsidRPr="00B94D1D">
        <w:rPr>
          <w:b/>
          <w:u w:val="single"/>
        </w:rPr>
        <w:t>;</w:t>
      </w:r>
      <w:r w:rsidRPr="00B94D1D">
        <w:t xml:space="preserve"> või</w:t>
      </w:r>
    </w:p>
    <w:bookmarkEnd w:id="43"/>
    <w:p w14:paraId="0CA909E1"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(c)</w:t>
      </w:r>
      <w:r w:rsidRPr="00B94D1D">
        <w:tab/>
        <w:t>direktiivi 92/43/EMÜ artikli 6 lõike 4 kohaselt loa saanud kava või projekt.</w:t>
      </w:r>
    </w:p>
    <w:p w14:paraId="4BECBCBA" w14:textId="77777777" w:rsidR="000E170C" w:rsidRPr="00B94D1D" w:rsidRDefault="000E170C" w:rsidP="000E170C">
      <w:pPr>
        <w:widowControl/>
        <w:spacing w:after="200" w:line="276" w:lineRule="auto"/>
        <w:rPr>
          <w:rFonts w:eastAsia="Calibri"/>
          <w:szCs w:val="22"/>
        </w:rPr>
      </w:pPr>
      <w:r w:rsidRPr="00B94D1D">
        <w:br w:type="page"/>
      </w:r>
    </w:p>
    <w:p w14:paraId="54110A0E"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lastRenderedPageBreak/>
        <w:t>10.</w:t>
      </w:r>
      <w:r w:rsidRPr="00B94D1D">
        <w:tab/>
        <w:t xml:space="preserve">Liikmesriigid tagavad </w:t>
      </w:r>
    </w:p>
    <w:p w14:paraId="2CBB96CD"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(a)</w:t>
      </w:r>
      <w:r w:rsidRPr="00B94D1D">
        <w:tab/>
        <w:t xml:space="preserve">I lisas loetletud elupaigatüüpide puhul heas seisundis oleva elupaigaala suurenemise, kuni vähemalt 90 % alast on heas seisundis ja kuni </w:t>
      </w:r>
      <w:r w:rsidRPr="00B94D1D">
        <w:rPr>
          <w:b/>
          <w:i/>
        </w:rPr>
        <w:t>asjaomases liikmesriigis</w:t>
      </w:r>
      <w:r w:rsidRPr="00B94D1D">
        <w:t xml:space="preserve"> asuvas igas biogeograafilises piirkonnas on iga elupaigatüübi puhul saavutatud soodsat seisundit tähistav võrdluspindala;</w:t>
      </w:r>
    </w:p>
    <w:p w14:paraId="3394F68A" w14:textId="4A99E90F" w:rsidR="000E170C" w:rsidRDefault="000E170C" w:rsidP="000E170C">
      <w:pPr>
        <w:widowControl/>
        <w:suppressAutoHyphens/>
        <w:spacing w:before="120" w:after="120" w:line="360" w:lineRule="auto"/>
        <w:ind w:left="1134" w:right="140" w:hanging="567"/>
        <w:rPr>
          <w:b/>
          <w:u w:val="single"/>
        </w:rPr>
      </w:pPr>
      <w:r w:rsidRPr="00B94D1D">
        <w:t>(b)</w:t>
      </w:r>
      <w:r w:rsidRPr="00B94D1D">
        <w:tab/>
        <w:t>kasvusuundumuse direktiivi 92/43/EMÜ II, IV ja V lisas osutatud liikide ning direktiivi 2009/147/EÜ kohaldamisalasse kuuluvate liikide maismaa-, ranniku- ja magevee-elupaikade piisava kvaliteedi ja kvantiteedi poole.</w:t>
      </w:r>
      <w:r w:rsidRPr="00B94D1D">
        <w:rPr>
          <w:b/>
          <w:u w:val="single"/>
        </w:rPr>
        <w:t xml:space="preserve"> </w:t>
      </w:r>
    </w:p>
    <w:p w14:paraId="0D8EBF44" w14:textId="17814B5B" w:rsidR="00F93F37" w:rsidRPr="00F93F37" w:rsidRDefault="00F93F37" w:rsidP="00445434">
      <w:pPr>
        <w:widowControl/>
        <w:suppressAutoHyphens/>
        <w:spacing w:before="120" w:after="120" w:line="360" w:lineRule="auto"/>
        <w:ind w:left="567" w:right="140" w:hanging="567"/>
        <w:rPr>
          <w:rFonts w:eastAsia="Calibri"/>
          <w:b/>
          <w:szCs w:val="22"/>
          <w:u w:val="single"/>
        </w:rPr>
      </w:pPr>
      <w:r w:rsidRPr="00445434">
        <w:rPr>
          <w:rFonts w:eastAsia="Calibri"/>
          <w:b/>
          <w:i/>
          <w:szCs w:val="22"/>
          <w:u w:val="single"/>
        </w:rPr>
        <w:t>10a.</w:t>
      </w:r>
      <w:r w:rsidRPr="00445434">
        <w:rPr>
          <w:rFonts w:eastAsia="Calibri"/>
          <w:b/>
          <w:i/>
          <w:szCs w:val="22"/>
          <w:u w:val="single"/>
        </w:rPr>
        <w:tab/>
        <w:t>Käesoleva artikli alusel võetavate meetmete puhul võtavad liikmesriigid arvesse majanduslikke, sotsiaalseid ja kultuurilisi nõudeid ning piirkondlikke ja kohalikke eripärasid kooskõlas direktiivi 92/43/EMÜ artikli 2 lõikega 3.</w:t>
      </w:r>
      <w:r>
        <w:rPr>
          <w:rFonts w:eastAsia="Calibri"/>
          <w:b/>
          <w:szCs w:val="22"/>
          <w:u w:val="single"/>
        </w:rPr>
        <w:t xml:space="preserve"> [ME 27]</w:t>
      </w:r>
    </w:p>
    <w:p w14:paraId="74C2CB38" w14:textId="77777777" w:rsidR="000E170C" w:rsidRPr="00B94D1D" w:rsidRDefault="000E170C" w:rsidP="000E170C">
      <w:pPr>
        <w:keepNext/>
        <w:widowControl/>
        <w:suppressAutoHyphens/>
        <w:spacing w:before="360" w:after="120" w:line="360" w:lineRule="auto"/>
        <w:ind w:right="140"/>
        <w:jc w:val="center"/>
        <w:outlineLvl w:val="1"/>
        <w:rPr>
          <w:b/>
          <w:bCs/>
          <w:szCs w:val="26"/>
        </w:rPr>
      </w:pPr>
      <w:bookmarkStart w:id="44" w:name="_Hlk135978410"/>
      <w:r w:rsidRPr="00B94D1D">
        <w:t>Artikkel 5</w:t>
      </w:r>
      <w:r w:rsidRPr="00B94D1D">
        <w:rPr>
          <w:b/>
        </w:rPr>
        <w:br/>
      </w:r>
      <w:r w:rsidRPr="00B94D1D">
        <w:rPr>
          <w:i/>
        </w:rPr>
        <w:t>Kahjustatud mereökosüsteemide taastamine</w:t>
      </w:r>
    </w:p>
    <w:p w14:paraId="6FFB214C" w14:textId="77777777" w:rsidR="000E170C" w:rsidRPr="00B94D1D" w:rsidRDefault="000E170C" w:rsidP="000E170C">
      <w:pPr>
        <w:widowControl/>
        <w:suppressAutoHyphens/>
        <w:spacing w:before="120" w:after="120" w:line="360" w:lineRule="auto"/>
        <w:ind w:left="567" w:right="140" w:hanging="567"/>
        <w:rPr>
          <w:rFonts w:eastAsia="Calibri"/>
          <w:b/>
          <w:szCs w:val="22"/>
          <w:u w:val="single"/>
        </w:rPr>
      </w:pPr>
      <w:r w:rsidRPr="00B94D1D">
        <w:t>1.</w:t>
      </w:r>
      <w:r w:rsidRPr="00B94D1D">
        <w:tab/>
      </w:r>
      <w:bookmarkStart w:id="45" w:name="_Hlk132205287"/>
      <w:r w:rsidRPr="00B94D1D">
        <w:t xml:space="preserve">Liikmesriigid kehtestavad taastamismeetmed, mis on vajalikud, et parandada heasse seisundisse II lisas loetletud elupaigatüüpidega kaetud alad, mis ei ole heas seisundis. </w:t>
      </w:r>
      <w:bookmarkStart w:id="46" w:name="_Hlk131583277"/>
      <w:r w:rsidRPr="00B94D1D">
        <w:rPr>
          <w:b/>
          <w:bCs/>
          <w:i/>
          <w:iCs/>
        </w:rPr>
        <w:t>Sellised</w:t>
      </w:r>
      <w:r w:rsidRPr="00B94D1D">
        <w:t xml:space="preserve"> meetmed </w:t>
      </w:r>
      <w:r w:rsidRPr="00B94D1D">
        <w:rPr>
          <w:b/>
          <w:bCs/>
          <w:i/>
          <w:iCs/>
        </w:rPr>
        <w:t>kehtestatakse</w:t>
      </w:r>
      <w:bookmarkEnd w:id="45"/>
      <w:bookmarkEnd w:id="46"/>
      <w:r w:rsidRPr="00B94D1D">
        <w:rPr>
          <w:b/>
          <w:i/>
        </w:rPr>
        <w:t>:</w:t>
      </w:r>
    </w:p>
    <w:p w14:paraId="1039477D"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(a)</w:t>
      </w:r>
      <w:r w:rsidRPr="00B94D1D">
        <w:rPr>
          <w:b/>
          <w:i/>
        </w:rPr>
        <w:tab/>
        <w:t>2030. aastaks vähemalt 30 % II lisas loetletud sellise elupaigatüüpide 1.–6. rühma kogupindala suhtes, mis ei ole heas seisundis, nagu on kvantifitseeritud artiklis 12 osutatud riiklikus taastamiskavas;</w:t>
      </w:r>
    </w:p>
    <w:p w14:paraId="00784907" w14:textId="77777777" w:rsidR="000E170C" w:rsidRPr="00B94D1D" w:rsidRDefault="000E170C" w:rsidP="000E170C">
      <w:pPr>
        <w:widowControl/>
        <w:suppressAutoHyphens/>
        <w:spacing w:before="120" w:after="120" w:line="360" w:lineRule="auto"/>
        <w:ind w:left="1134" w:right="140" w:hanging="567"/>
        <w:rPr>
          <w:rFonts w:eastAsia="Calibri"/>
          <w:i/>
          <w:szCs w:val="22"/>
        </w:rPr>
      </w:pPr>
      <w:r w:rsidRPr="00B94D1D">
        <w:rPr>
          <w:b/>
          <w:i/>
        </w:rPr>
        <w:t>(b)</w:t>
      </w:r>
      <w:r w:rsidRPr="00B94D1D">
        <w:rPr>
          <w:b/>
          <w:i/>
        </w:rPr>
        <w:tab/>
        <w:t>2040. aastaks vähemalt 60 % ja 2050. aastaks vähemalt 90 % iga sellise II lisas loetletud elupaigatüüpide 1.–6. rühma pindala suhtes, mis ei ole heas seisundis, nagu on kvantifitseeritud artiklis 12 osutatud riiklikus taastamiskavas;</w:t>
      </w:r>
    </w:p>
    <w:p w14:paraId="21963104"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br w:type="page"/>
      </w:r>
      <w:r w:rsidRPr="00B94D1D">
        <w:rPr>
          <w:b/>
          <w:i/>
        </w:rPr>
        <w:lastRenderedPageBreak/>
        <w:t>(c)</w:t>
      </w:r>
      <w:r w:rsidRPr="00B94D1D">
        <w:rPr>
          <w:b/>
          <w:i/>
        </w:rPr>
        <w:tab/>
        <w:t>2040. aastaks lõikes d osutatud protsendimäärast kahe kolmandiku</w:t>
      </w:r>
      <w:bookmarkStart w:id="47" w:name="_Hlk135990781"/>
      <w:r w:rsidRPr="00B94D1D">
        <w:rPr>
          <w:b/>
          <w:i/>
        </w:rPr>
        <w:t xml:space="preserve"> II lisas loetletud elupaigatüüpide 7. rühma pindala suhtes, mis ei ole heas seisundis, nagu on kvantifitseeritud artiklis 12 osutatud riiklikus taastamiskavas ning</w:t>
      </w:r>
      <w:bookmarkEnd w:id="47"/>
      <w:r w:rsidRPr="00B94D1D">
        <w:rPr>
          <w:b/>
          <w:i/>
        </w:rPr>
        <w:t>; ning</w:t>
      </w:r>
    </w:p>
    <w:p w14:paraId="19E32506" w14:textId="77777777" w:rsidR="000E170C" w:rsidRPr="00B94D1D" w:rsidRDefault="000E170C" w:rsidP="000E170C">
      <w:pPr>
        <w:widowControl/>
        <w:suppressAutoHyphens/>
        <w:spacing w:before="120" w:after="120" w:line="360" w:lineRule="auto"/>
        <w:ind w:left="1134" w:right="140" w:hanging="567"/>
        <w:rPr>
          <w:rFonts w:eastAsia="Calibri"/>
          <w:b/>
          <w:bCs/>
          <w:i/>
          <w:szCs w:val="22"/>
        </w:rPr>
      </w:pPr>
      <w:r w:rsidRPr="00B94D1D">
        <w:rPr>
          <w:b/>
          <w:i/>
        </w:rPr>
        <w:t>(d)</w:t>
      </w:r>
      <w:r w:rsidRPr="00B94D1D">
        <w:rPr>
          <w:b/>
          <w:i/>
        </w:rPr>
        <w:tab/>
        <w:t xml:space="preserve">2050. aastaks artikli 11 lõike 2a kohaselt määratud protsendimäära II lisas loetletud sellise elupaigatüüpide 7. rühma pindala suhtes, mis ei ole heas seisundis, nagu on kvantifitseeritud artiklis 12 osutatud riiklikus taastamiskavas. </w:t>
      </w:r>
    </w:p>
    <w:bookmarkEnd w:id="44"/>
    <w:p w14:paraId="3A10097F" w14:textId="77777777" w:rsidR="000E170C" w:rsidRPr="00B94D1D" w:rsidRDefault="000E170C" w:rsidP="000E170C">
      <w:pPr>
        <w:widowControl/>
        <w:suppressAutoHyphens/>
        <w:spacing w:before="120" w:after="120" w:line="360" w:lineRule="auto"/>
        <w:ind w:left="567" w:right="140"/>
        <w:rPr>
          <w:rFonts w:eastAsia="Calibri"/>
          <w:b/>
          <w:bCs/>
          <w:i/>
          <w:szCs w:val="22"/>
        </w:rPr>
      </w:pPr>
      <w:r w:rsidRPr="00B94D1D">
        <w:rPr>
          <w:b/>
          <w:i/>
        </w:rPr>
        <w:t>Käesoleva lõike punktis d osutatud protsendimäär kehtestatakse nii, et see ei takistaks direktiivi 2008/56/EÜ artikli 9 lõike 1 kohaselt kindlaks määratud hea keskkonnaseisundi saavutamist või säilitamist.</w:t>
      </w:r>
    </w:p>
    <w:p w14:paraId="7EE82A64" w14:textId="0DCB80EA" w:rsidR="00916B4E" w:rsidRPr="00445434" w:rsidRDefault="00916B4E" w:rsidP="000E170C">
      <w:pPr>
        <w:widowControl/>
        <w:suppressAutoHyphens/>
        <w:spacing w:before="120" w:after="120" w:line="360" w:lineRule="auto"/>
        <w:ind w:left="567" w:right="140" w:hanging="567"/>
        <w:rPr>
          <w:b/>
        </w:rPr>
      </w:pPr>
      <w:r>
        <w:t>▌</w:t>
      </w:r>
      <w:r>
        <w:rPr>
          <w:b/>
        </w:rPr>
        <w:t xml:space="preserve"> [ME 29]</w:t>
      </w:r>
    </w:p>
    <w:p w14:paraId="525F8983"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3.</w:t>
      </w:r>
      <w:r w:rsidRPr="00B94D1D">
        <w:tab/>
        <w:t xml:space="preserve">Liikmesriigid kehtestavad direktiivi 92/43/EMÜ III lisas ning II, IV ja V lisas loetletud liikide mereelupaikade ning direktiiviga 2009/147/EÜ hõlmatud merelindude elupaikade taastamismeetmed, mis on </w:t>
      </w:r>
      <w:r w:rsidRPr="00B94D1D">
        <w:rPr>
          <w:b/>
          <w:i/>
        </w:rPr>
        <w:t>lisaks käesoleva artikli lõigete 1 ja 2 kohaselt kehtestatud taastamismeetmetele</w:t>
      </w:r>
      <w:r w:rsidRPr="00B94D1D">
        <w:t xml:space="preserve"> vajalikud kõnealuste elupaikade kvaliteedi ja kvantiteedi parandamiseks, sealhulgas nende taasloomiseks, ning ühenduvuse parandamiseks, kuni nende elupaikade piisav kvaliteet ja kvantiteet on saavutatud.</w:t>
      </w:r>
    </w:p>
    <w:p w14:paraId="362B45AD" w14:textId="77777777" w:rsidR="000E170C" w:rsidRPr="00B94D1D" w:rsidRDefault="000E170C" w:rsidP="000E170C">
      <w:pPr>
        <w:widowControl/>
        <w:suppressAutoHyphens/>
        <w:spacing w:before="120" w:after="120" w:line="360" w:lineRule="auto"/>
        <w:ind w:left="567" w:right="140" w:hanging="567"/>
        <w:rPr>
          <w:rFonts w:eastAsia="Calibri"/>
          <w:b/>
          <w:szCs w:val="22"/>
          <w:u w:val="single"/>
        </w:rPr>
      </w:pPr>
      <w:r w:rsidRPr="00B94D1D">
        <w:br w:type="page"/>
      </w:r>
      <w:r w:rsidRPr="00B94D1D">
        <w:lastRenderedPageBreak/>
        <w:t>4.</w:t>
      </w:r>
      <w:r w:rsidRPr="00B94D1D">
        <w:tab/>
        <w:t xml:space="preserve">Käesoleva artikli lõigete 1, 2 ja 3 kohaste taastamismeetmete jaoks kõige sobivamate alade kindlaksmääramisel tuginetakse parimatele olemasolevatele teadmistele ning </w:t>
      </w:r>
      <w:r w:rsidRPr="00B94D1D">
        <w:rPr>
          <w:b/>
          <w:i/>
        </w:rPr>
        <w:t>tehnika ja</w:t>
      </w:r>
      <w:r w:rsidRPr="00B94D1D">
        <w:t xml:space="preserve"> teaduse viimastele </w:t>
      </w:r>
      <w:r w:rsidRPr="00B94D1D">
        <w:rPr>
          <w:b/>
          <w:i/>
        </w:rPr>
        <w:t>arengutele, et määrata kindlaks</w:t>
      </w:r>
      <w:r w:rsidRPr="00B94D1D">
        <w:t xml:space="preserve"> II lisas </w:t>
      </w:r>
      <w:r w:rsidRPr="00B94D1D">
        <w:rPr>
          <w:rFonts w:ascii="Arial" w:hAnsi="Arial"/>
          <w:snapToGrid w:val="0"/>
        </w:rPr>
        <w:t>▌</w:t>
      </w:r>
      <w:r w:rsidRPr="00B94D1D">
        <w:t xml:space="preserve">loetletud elupaigatüüpide seisund ning käesoleva artikli lõikes 3 osutatud liikide elupaikade kvaliteet ja kvantiteet, </w:t>
      </w:r>
      <w:r w:rsidRPr="00B94D1D">
        <w:rPr>
          <w:b/>
          <w:i/>
        </w:rPr>
        <w:t>kasutades direktiivi 92/43/EMÜ artikli 17, direktiivi 2009/147/EÜ artikli 12 ja direktiivi 2008/56/EÜ artikli 17 alusel esitatud teavet</w:t>
      </w:r>
      <w:r w:rsidRPr="00B94D1D">
        <w:t>.</w:t>
      </w:r>
    </w:p>
    <w:p w14:paraId="351CC495" w14:textId="77777777" w:rsidR="000E170C" w:rsidRPr="00B94D1D" w:rsidRDefault="000E170C" w:rsidP="000E170C">
      <w:pPr>
        <w:widowControl/>
        <w:suppressAutoHyphens/>
        <w:spacing w:before="120" w:after="120" w:line="360" w:lineRule="auto"/>
        <w:ind w:left="567" w:right="140" w:hanging="567"/>
        <w:rPr>
          <w:rFonts w:eastAsia="Calibri"/>
          <w:b/>
          <w:i/>
          <w:szCs w:val="22"/>
        </w:rPr>
      </w:pPr>
      <w:r w:rsidRPr="00B94D1D">
        <w:rPr>
          <w:b/>
          <w:i/>
        </w:rPr>
        <w:t>4a.</w:t>
      </w:r>
      <w:r w:rsidRPr="00B94D1D">
        <w:rPr>
          <w:b/>
          <w:i/>
        </w:rPr>
        <w:tab/>
      </w:r>
      <w:bookmarkStart w:id="48" w:name="_Hlk137460418"/>
      <w:r w:rsidRPr="00B94D1D">
        <w:rPr>
          <w:b/>
          <w:i/>
        </w:rPr>
        <w:t xml:space="preserve">Liikmesriigid tagavad hiljemalt 2030. aastaks, et kõigist II lisas loetletud ja 1.–6. rühma kuuluvatest elupaigatüüpidest on vähemalt 50 % puhul teada nende seisund. Kõigi II lisas loetletud ja 1.–6. rühma kuuluvatest elupaigatüüpide alade seisund peab olema teada 2040. aastaks. </w:t>
      </w:r>
      <w:bookmarkEnd w:id="48"/>
      <w:r w:rsidRPr="00B94D1D">
        <w:rPr>
          <w:b/>
          <w:i/>
        </w:rPr>
        <w:t xml:space="preserve">Liikmesriigid tagavad hiljemalt 2040. aastaks samuti selle, et kõigist II lisas loetletud ja 7. rühma kuuluvatest elupaigatüüpidest on vähemalt 50 % puhul teada nende seisund. Kõigi II lisas loetletud ja 7. rühma kuuluvate elupaigatüüpide alade seisund peab olema teada 2050. aastaks. </w:t>
      </w:r>
    </w:p>
    <w:p w14:paraId="2BAE4D97"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5.</w:t>
      </w:r>
      <w:r w:rsidRPr="00B94D1D">
        <w:tab/>
        <w:t xml:space="preserve">Lõigetes 1 ja 2 osutatud taastamismeetmetes arvestatakse vajadust parandada </w:t>
      </w:r>
      <w:r w:rsidRPr="00B94D1D">
        <w:rPr>
          <w:b/>
          <w:i/>
        </w:rPr>
        <w:t xml:space="preserve">ökoloogilist sidusust ja </w:t>
      </w:r>
      <w:r w:rsidRPr="00B94D1D">
        <w:t>ühendatust II lisas loetletud elupaigatüüpide vahel ning võetakse arvesse neis elupaigatüüpides leiduvate lõikes 3 osutatud liikide ökoloogilisi vajadusi.</w:t>
      </w:r>
    </w:p>
    <w:p w14:paraId="58E35BF1" w14:textId="500849B8" w:rsidR="000E170C" w:rsidRPr="00445434" w:rsidRDefault="000E170C" w:rsidP="000E170C">
      <w:pPr>
        <w:widowControl/>
        <w:shd w:val="clear" w:color="auto" w:fill="FFFFFF"/>
        <w:suppressAutoHyphens/>
        <w:spacing w:before="120" w:after="120" w:line="360" w:lineRule="auto"/>
        <w:ind w:left="567" w:right="140" w:hanging="567"/>
        <w:rPr>
          <w:rFonts w:eastAsia="Calibri"/>
          <w:b/>
          <w:szCs w:val="22"/>
        </w:rPr>
      </w:pPr>
      <w:r w:rsidRPr="00B94D1D">
        <w:t>6.</w:t>
      </w:r>
      <w:r w:rsidRPr="00B94D1D">
        <w:tab/>
        <w:t xml:space="preserve">Liikmesriigid </w:t>
      </w:r>
      <w:r w:rsidR="00916B4E">
        <w:rPr>
          <w:b/>
          <w:i/>
        </w:rPr>
        <w:t>püüavad tagada</w:t>
      </w:r>
      <w:r w:rsidRPr="00B94D1D">
        <w:t xml:space="preserve">, et aladel, mille suhtes võetakse taastamismeetmeid kooskõlas lõigetega 1, 2 ja 3, paraneb </w:t>
      </w:r>
      <w:r w:rsidRPr="00B94D1D">
        <w:rPr>
          <w:b/>
          <w:i/>
        </w:rPr>
        <w:t>II </w:t>
      </w:r>
      <w:r w:rsidRPr="00B94D1D">
        <w:t xml:space="preserve">lisas loetletud elupaigatüüpide seisund pidevalt kuni hea seisundi saavutamiseni ning paraneb lõikes 3 osutatud liikide elupaikade kvaliteet pidevalt kuni nende piisava kvaliteedi saavutamiseni. Liikmesriigid </w:t>
      </w:r>
      <w:r w:rsidR="00916B4E">
        <w:rPr>
          <w:b/>
          <w:i/>
        </w:rPr>
        <w:t>püüavad võimaluse korral kehtestada meetmed, mille eesmärk on vältida seda</w:t>
      </w:r>
      <w:r w:rsidRPr="00B94D1D">
        <w:t>, et</w:t>
      </w:r>
      <w:r w:rsidRPr="00B94D1D">
        <w:rPr>
          <w:b/>
        </w:rPr>
        <w:t xml:space="preserve"> </w:t>
      </w:r>
      <w:r w:rsidRPr="00B94D1D">
        <w:t xml:space="preserve">nende alade seisund, kus on saavutatud hea seisund ja liikide elupaikade piisav kvaliteet, </w:t>
      </w:r>
      <w:r w:rsidR="00916B4E">
        <w:rPr>
          <w:b/>
          <w:i/>
        </w:rPr>
        <w:t>riigi tasandil oluliselt</w:t>
      </w:r>
      <w:r w:rsidR="00916B4E">
        <w:t xml:space="preserve"> </w:t>
      </w:r>
      <w:r w:rsidRPr="00B94D1D">
        <w:t>ei halvene.</w:t>
      </w:r>
      <w:r w:rsidR="00916B4E">
        <w:rPr>
          <w:b/>
        </w:rPr>
        <w:t xml:space="preserve"> [ME 125/rev1]</w:t>
      </w:r>
    </w:p>
    <w:p w14:paraId="254B0E56" w14:textId="07E74B92"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br w:type="page"/>
      </w:r>
      <w:r w:rsidR="00916B4E">
        <w:lastRenderedPageBreak/>
        <w:t>▌</w:t>
      </w:r>
      <w:r w:rsidR="00916B4E">
        <w:rPr>
          <w:b/>
        </w:rPr>
        <w:t xml:space="preserve"> [ME 32, ME 104 ja ME 126/rev]</w:t>
      </w:r>
    </w:p>
    <w:p w14:paraId="4B71AE4B"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t>8.</w:t>
      </w:r>
      <w:r w:rsidRPr="00B94D1D">
        <w:tab/>
        <w:t xml:space="preserve">Väljaspool Natura 2000 alasid on </w:t>
      </w:r>
      <w:r w:rsidRPr="00B94D1D">
        <w:rPr>
          <w:b/>
          <w:i/>
        </w:rPr>
        <w:t>lõikes</w:t>
      </w:r>
      <w:r w:rsidRPr="00B94D1D">
        <w:t xml:space="preserve"> 6 </w:t>
      </w:r>
      <w:r w:rsidRPr="00B94D1D">
        <w:rPr>
          <w:rFonts w:ascii="Arial" w:hAnsi="Arial"/>
          <w:snapToGrid w:val="0"/>
        </w:rPr>
        <w:t>▌</w:t>
      </w:r>
      <w:r w:rsidRPr="00B94D1D">
        <w:t>sätestatud kohustuste täitmata jätmine põhjendatud, kui see on tingitud järgmisest:</w:t>
      </w:r>
    </w:p>
    <w:p w14:paraId="63383DCC"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szCs w:val="22"/>
        </w:rPr>
      </w:pPr>
      <w:r w:rsidRPr="00B94D1D">
        <w:t>(a)</w:t>
      </w:r>
      <w:r w:rsidRPr="00B94D1D">
        <w:tab/>
        <w:t xml:space="preserve">vääramatu jõud, </w:t>
      </w:r>
      <w:r w:rsidRPr="00B94D1D">
        <w:rPr>
          <w:b/>
          <w:i/>
        </w:rPr>
        <w:t>sealhulgas loodusõnnetused</w:t>
      </w:r>
      <w:r w:rsidRPr="00B94D1D">
        <w:t>;</w:t>
      </w:r>
    </w:p>
    <w:p w14:paraId="7FA7B10B"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szCs w:val="22"/>
        </w:rPr>
      </w:pPr>
      <w:r w:rsidRPr="00B94D1D">
        <w:t>(b)</w:t>
      </w:r>
      <w:r w:rsidRPr="00B94D1D">
        <w:tab/>
        <w:t xml:space="preserve">vältimatud elupaikade muutused, mis on otseselt tingitud kliimamuutustest; </w:t>
      </w:r>
      <w:r w:rsidRPr="00B94D1D">
        <w:rPr>
          <w:rFonts w:ascii="Arial" w:hAnsi="Arial"/>
          <w:snapToGrid w:val="0"/>
        </w:rPr>
        <w:t>▌</w:t>
      </w:r>
    </w:p>
    <w:p w14:paraId="311FE6FF" w14:textId="2FED957C" w:rsidR="00916B4E" w:rsidRDefault="00916B4E" w:rsidP="000E170C">
      <w:pPr>
        <w:widowControl/>
        <w:shd w:val="clear" w:color="auto" w:fill="FFFFFF"/>
        <w:suppressAutoHyphens/>
        <w:spacing w:before="120" w:after="120" w:line="360" w:lineRule="auto"/>
        <w:ind w:left="1134" w:right="140" w:hanging="567"/>
      </w:pPr>
      <w:r>
        <w:t>▌</w:t>
      </w:r>
    </w:p>
    <w:p w14:paraId="488C8F83" w14:textId="4F4AE81F" w:rsidR="00916B4E" w:rsidRPr="00445434" w:rsidRDefault="00916B4E" w:rsidP="000E170C">
      <w:pPr>
        <w:widowControl/>
        <w:shd w:val="clear" w:color="auto" w:fill="FFFFFF"/>
        <w:suppressAutoHyphens/>
        <w:spacing w:before="120" w:after="120" w:line="360" w:lineRule="auto"/>
        <w:ind w:left="1134" w:right="140" w:hanging="567"/>
        <w:rPr>
          <w:b/>
        </w:rPr>
      </w:pPr>
      <w:r>
        <w:rPr>
          <w:b/>
          <w:i/>
        </w:rPr>
        <w:t>(</w:t>
      </w:r>
      <w:r w:rsidRPr="00F27882">
        <w:rPr>
          <w:b/>
          <w:i/>
        </w:rPr>
        <w:t>ca)</w:t>
      </w:r>
      <w:r w:rsidRPr="00F27882">
        <w:tab/>
      </w:r>
      <w:r w:rsidRPr="00F27882">
        <w:rPr>
          <w:b/>
          <w:i/>
        </w:rPr>
        <w:t>erandlikel asjaoludel, mis on seotud avalikku huvi pakkuva tegevuse elluviimise või jätkamisega, on lõikes 6 sätestatud kohustuste täitmata jätmine põhjendatud, tingimusel et see ei ohusta lõigetes 1, 2 ja 3 sätestatud taastamiseesmärkide saavutamist. Liikmesriigid teavitavad komisjoni sellistest erandlikest asjaoludest ja põhjendavad neid viivitamata</w:t>
      </w:r>
      <w:r w:rsidR="00A667D1">
        <w:rPr>
          <w:b/>
          <w:i/>
        </w:rPr>
        <w:t>;</w:t>
      </w:r>
      <w:r>
        <w:rPr>
          <w:b/>
        </w:rPr>
        <w:t xml:space="preserve"> [ME 7]</w:t>
      </w:r>
    </w:p>
    <w:p w14:paraId="32D203BE"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b/>
          <w:i/>
          <w:szCs w:val="22"/>
        </w:rPr>
      </w:pPr>
      <w:r w:rsidRPr="00B94D1D">
        <w:rPr>
          <w:b/>
          <w:i/>
        </w:rPr>
        <w:t>(d)</w:t>
      </w:r>
      <w:r w:rsidRPr="00B94D1D">
        <w:rPr>
          <w:i/>
        </w:rPr>
        <w:tab/>
      </w:r>
      <w:r w:rsidRPr="00B94D1D">
        <w:rPr>
          <w:b/>
          <w:i/>
        </w:rPr>
        <w:t>kolmandate riikide tegevus või tegevusetus, mille eest asjaomane liikmesriik ei vastuta.</w:t>
      </w:r>
    </w:p>
    <w:p w14:paraId="3DE65841" w14:textId="77777777" w:rsidR="000E170C" w:rsidRPr="00B94D1D" w:rsidRDefault="000E170C" w:rsidP="000E170C">
      <w:pPr>
        <w:widowControl/>
        <w:suppressAutoHyphens/>
        <w:spacing w:before="120" w:after="120" w:line="360" w:lineRule="auto"/>
        <w:ind w:left="567" w:right="140" w:hanging="567"/>
        <w:rPr>
          <w:rFonts w:eastAsia="Calibri"/>
          <w:b/>
          <w:i/>
          <w:szCs w:val="22"/>
        </w:rPr>
      </w:pPr>
      <w:r w:rsidRPr="00B94D1D">
        <w:rPr>
          <w:b/>
          <w:i/>
        </w:rPr>
        <w:t>8a.</w:t>
      </w:r>
      <w:r w:rsidRPr="00B94D1D">
        <w:rPr>
          <w:b/>
          <w:i/>
        </w:rPr>
        <w:tab/>
        <w:t xml:space="preserve">Väljaspool Natura 2000 alasid ei kohaldata lõikes 7 sätestatud kohustust võtta vajalikke meetmeid, kui seisundi halvenemist põhjustab: </w:t>
      </w:r>
    </w:p>
    <w:p w14:paraId="48D49359"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(a)</w:t>
      </w:r>
      <w:r w:rsidRPr="00B94D1D">
        <w:rPr>
          <w:b/>
          <w:i/>
        </w:rPr>
        <w:tab/>
        <w:t>vääramatu jõud, sealhulgas loodusõnnetused;</w:t>
      </w:r>
    </w:p>
    <w:p w14:paraId="1E25A017"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(b)</w:t>
      </w:r>
      <w:r w:rsidRPr="00B94D1D">
        <w:rPr>
          <w:b/>
          <w:i/>
        </w:rPr>
        <w:tab/>
        <w:t xml:space="preserve">vältimatud elupaikade muutused, mis on otseselt tingitud kliimamuutustest; </w:t>
      </w:r>
    </w:p>
    <w:p w14:paraId="247B5545"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(c)</w:t>
      </w:r>
      <w:r w:rsidRPr="00B94D1D">
        <w:rPr>
          <w:b/>
          <w:i/>
        </w:rPr>
        <w:tab/>
        <w:t>ülekaaluka avaliku huviga seotud kavad või projektid, mille jaoks ei ole vähem kahjustavaid alternatiivseid lahendusi; või</w:t>
      </w:r>
    </w:p>
    <w:p w14:paraId="2A82F369"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b/>
          <w:i/>
          <w:szCs w:val="22"/>
        </w:rPr>
      </w:pPr>
      <w:r w:rsidRPr="00B94D1D">
        <w:rPr>
          <w:b/>
          <w:i/>
        </w:rPr>
        <w:t>(d)</w:t>
      </w:r>
      <w:r w:rsidRPr="00B94D1D">
        <w:rPr>
          <w:b/>
          <w:i/>
        </w:rPr>
        <w:tab/>
        <w:t>kolmandate riikide tegevus või tegevusetus, mille eest asjaomane liikmesriik ei vastuta.</w:t>
      </w:r>
    </w:p>
    <w:p w14:paraId="7CC0D796"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br w:type="page"/>
      </w:r>
      <w:r w:rsidRPr="00B94D1D">
        <w:lastRenderedPageBreak/>
        <w:t>9.</w:t>
      </w:r>
      <w:r w:rsidRPr="00B94D1D">
        <w:tab/>
        <w:t>Natura 2000 aladel on lõigetes 6 ja 7 sätestatud kohustuste täitmata jätmine põhjendatud, kui see on tingitud järgmisest:</w:t>
      </w:r>
    </w:p>
    <w:p w14:paraId="0D1B8A89"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szCs w:val="22"/>
        </w:rPr>
      </w:pPr>
      <w:r w:rsidRPr="00B94D1D">
        <w:t>(a)</w:t>
      </w:r>
      <w:r w:rsidRPr="00B94D1D">
        <w:tab/>
        <w:t xml:space="preserve">vääramatu jõud, </w:t>
      </w:r>
      <w:r w:rsidRPr="00B94D1D">
        <w:rPr>
          <w:b/>
          <w:i/>
        </w:rPr>
        <w:t>sealhulgas loodusõnnetused</w:t>
      </w:r>
      <w:r w:rsidRPr="00B94D1D">
        <w:t>;</w:t>
      </w:r>
    </w:p>
    <w:p w14:paraId="749E52C1"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szCs w:val="22"/>
        </w:rPr>
      </w:pPr>
      <w:r w:rsidRPr="00B94D1D">
        <w:t>(b)</w:t>
      </w:r>
      <w:r w:rsidRPr="00B94D1D">
        <w:tab/>
        <w:t>vältimatud elupaikade muutused, mis on otseselt tingitud kliimamuutustest</w:t>
      </w:r>
      <w:r w:rsidRPr="00B94D1D">
        <w:rPr>
          <w:b/>
          <w:u w:val="single"/>
        </w:rPr>
        <w:t>;</w:t>
      </w:r>
      <w:r w:rsidRPr="00B94D1D">
        <w:t xml:space="preserve"> või</w:t>
      </w:r>
    </w:p>
    <w:p w14:paraId="78D99DA9" w14:textId="77777777" w:rsidR="000E170C" w:rsidRPr="00B94D1D" w:rsidRDefault="000E170C" w:rsidP="000E170C">
      <w:pPr>
        <w:widowControl/>
        <w:shd w:val="clear" w:color="auto" w:fill="FFFFFF"/>
        <w:suppressAutoHyphens/>
        <w:spacing w:before="120" w:after="120" w:line="360" w:lineRule="auto"/>
        <w:ind w:left="1134" w:right="140" w:hanging="567"/>
        <w:rPr>
          <w:rFonts w:eastAsia="Calibri"/>
          <w:szCs w:val="22"/>
        </w:rPr>
      </w:pPr>
      <w:r w:rsidRPr="00B94D1D">
        <w:t>(c)</w:t>
      </w:r>
      <w:r w:rsidRPr="00B94D1D">
        <w:tab/>
        <w:t>direktiivi 92/43/EMÜ artikli 6 lõike 4 kohaselt loa saanud kava või projekt.</w:t>
      </w:r>
    </w:p>
    <w:p w14:paraId="4F825DCC"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10.</w:t>
      </w:r>
      <w:r w:rsidRPr="00B94D1D">
        <w:tab/>
        <w:t>Liikmesriigid tagavad</w:t>
      </w:r>
    </w:p>
    <w:p w14:paraId="57552942" w14:textId="77777777" w:rsidR="000E170C" w:rsidRPr="00B94D1D" w:rsidRDefault="000E170C" w:rsidP="000E170C">
      <w:pPr>
        <w:widowControl/>
        <w:suppressAutoHyphens/>
        <w:spacing w:before="120" w:after="120" w:line="360" w:lineRule="auto"/>
        <w:ind w:left="1134" w:right="140" w:hanging="567"/>
        <w:rPr>
          <w:rFonts w:eastAsia="Calibri"/>
          <w:szCs w:val="22"/>
        </w:rPr>
      </w:pPr>
      <w:r w:rsidRPr="00B94D1D">
        <w:t>(a)</w:t>
      </w:r>
      <w:r w:rsidRPr="00B94D1D">
        <w:tab/>
        <w:t xml:space="preserve">II lisas loetletud elupaigatüüpide </w:t>
      </w:r>
      <w:r w:rsidRPr="00B94D1D">
        <w:rPr>
          <w:b/>
          <w:i/>
        </w:rPr>
        <w:t>1.–6. rühmade puhul</w:t>
      </w:r>
      <w:r>
        <w:rPr>
          <w:b/>
          <w:u w:val="single"/>
        </w:rPr>
        <w:t xml:space="preserve"> </w:t>
      </w:r>
      <w:r w:rsidRPr="00B94D1D">
        <w:t xml:space="preserve">heas seisundis oleva elupaigaala suurenemise, kuni vähemalt 90 % alast on heas seisundis ja kuni </w:t>
      </w:r>
      <w:r w:rsidRPr="00B94D1D">
        <w:rPr>
          <w:b/>
          <w:i/>
        </w:rPr>
        <w:t>asjaomases liikmesriigis</w:t>
      </w:r>
      <w:r w:rsidRPr="00B94D1D">
        <w:rPr>
          <w:i/>
        </w:rPr>
        <w:t xml:space="preserve"> </w:t>
      </w:r>
      <w:r w:rsidRPr="00B94D1D">
        <w:t>asuvas igas biogeograafilises piirkonnas on iga elupaigatüübi puhul saavutatud soodsat seisundit tähistav võrdluspindala;</w:t>
      </w:r>
    </w:p>
    <w:p w14:paraId="791CB41F"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(aa)</w:t>
      </w:r>
      <w:r w:rsidRPr="00B94D1D">
        <w:rPr>
          <w:b/>
          <w:i/>
        </w:rPr>
        <w:tab/>
        <w:t>II lisas loetletud elupaigatüüpide 7. rühma puhul heas seisundis oleva elupaigaala suurenemise, kuni vähemalt lõike 1 punktis d osutatud protsendimäär on heas seisundis ja kuni asjaomases liikmesriigis asuvas igas biogeograafilises piirkonnas on iga elupaigatüübi puhul saavutatud soodsat seisundit tähistav võrdluspindala;</w:t>
      </w:r>
    </w:p>
    <w:p w14:paraId="5D36FFB9" w14:textId="77777777" w:rsidR="000E170C" w:rsidRPr="00B94D1D" w:rsidRDefault="000E170C" w:rsidP="000E170C">
      <w:pPr>
        <w:widowControl/>
        <w:suppressAutoHyphens/>
        <w:spacing w:before="120" w:after="120" w:line="360" w:lineRule="auto"/>
        <w:ind w:left="1134" w:right="140" w:hanging="567"/>
        <w:rPr>
          <w:rFonts w:eastAsia="Calibri"/>
          <w:b/>
          <w:szCs w:val="22"/>
          <w:u w:val="single"/>
        </w:rPr>
      </w:pPr>
      <w:r w:rsidRPr="00B94D1D">
        <w:t>(b)</w:t>
      </w:r>
      <w:r w:rsidRPr="00B94D1D">
        <w:tab/>
        <w:t>positiivse suundumuse III lisas ning direktiivi 92/43/EMÜ II, IV ja V lisas osutatud liikide ning direktiivi 2009/147/EÜ kohaldamisalasse kuuluvate liikide mereelupaikade piisava kvaliteedi ja kvantiteedi poole.</w:t>
      </w:r>
    </w:p>
    <w:p w14:paraId="21FD3CCB" w14:textId="77777777" w:rsidR="000E170C" w:rsidRPr="00B94D1D" w:rsidRDefault="000E170C" w:rsidP="000E170C">
      <w:pPr>
        <w:keepNext/>
        <w:widowControl/>
        <w:suppressAutoHyphens/>
        <w:spacing w:before="360" w:after="120" w:line="360" w:lineRule="auto"/>
        <w:ind w:right="140"/>
        <w:jc w:val="center"/>
        <w:outlineLvl w:val="1"/>
        <w:rPr>
          <w:i/>
          <w:szCs w:val="26"/>
        </w:rPr>
      </w:pPr>
      <w:r w:rsidRPr="00B94D1D">
        <w:br w:type="page"/>
      </w:r>
      <w:r w:rsidRPr="00B94D1D">
        <w:rPr>
          <w:b/>
          <w:i/>
        </w:rPr>
        <w:lastRenderedPageBreak/>
        <w:t>Artikkel 5a</w:t>
      </w:r>
      <w:r w:rsidRPr="00B94D1D">
        <w:rPr>
          <w:b/>
          <w:i/>
        </w:rPr>
        <w:br/>
        <w:t xml:space="preserve">Taastuvatest energiaallikatest toodetud energia </w:t>
      </w:r>
    </w:p>
    <w:p w14:paraId="0B11F065" w14:textId="77777777" w:rsidR="000E170C" w:rsidRPr="00B94D1D" w:rsidRDefault="000E170C" w:rsidP="000E170C">
      <w:pPr>
        <w:widowControl/>
        <w:spacing w:before="120" w:after="120" w:line="360" w:lineRule="auto"/>
        <w:rPr>
          <w:rFonts w:eastAsia="Calibri"/>
          <w:b/>
          <w:i/>
          <w:szCs w:val="22"/>
        </w:rPr>
      </w:pPr>
      <w:bookmarkStart w:id="49" w:name="_Hlk137545325"/>
      <w:r w:rsidRPr="00B94D1D">
        <w:rPr>
          <w:b/>
          <w:i/>
        </w:rPr>
        <w:t>Artikli 4 lõigete 8 ja 8a ning artikli 5 lõigete 8 ja 8a kohaldamisel eeldatakse, et taastuvenergiajaamade planeerimine, ehitamine ja käitamine, nende võrguühendused, seotud võrk ise ning salvestusvahendid pakuvad ülekaalukat avalikku huvi. Liikmesriigid võivad vabastada nad nõudest tõendada, et artikli 4 lõigete 8 ja 8a ning artikli 5 lõigete 8 ja 8a kohaselt ei ole kättesaadavad vähem kahjulikud alternatiivsed lahendused, kui keskkonnamõju on strateegiliselt hinnatud vastavalt direktiivis 2001/42/EÜ sätestatud tingimustele või kui nende keskkonnamõju on hinnatud vastavalt tingimustele, mis on sätestatud direktiivis (EL) 2011/92. Liikmesriigid võivad igakülgselt põhjendatud ja erandlikel asjaoludel kooskõlas nende lõimitud riiklikes energia- ja kliimakavades, mis on vastu võetud määruse (EL) 2018/1999 kohaselt, sätestatud prioriteetidega otsustada kohaldada neid sätteid oma territooriumi teatavate osade ning teatavat liiki tehnoloogiate või teatavate tehniliste omadustega projektide suhtes. Liikmesriigid teavitavad komisjoni kohaldatavatest piirangutest ja põhjendavad neid.</w:t>
      </w:r>
      <w:bookmarkEnd w:id="49"/>
    </w:p>
    <w:p w14:paraId="4A401275" w14:textId="77777777" w:rsidR="000E170C" w:rsidRPr="00B94D1D" w:rsidRDefault="000E170C" w:rsidP="000E170C">
      <w:pPr>
        <w:keepNext/>
        <w:widowControl/>
        <w:suppressAutoHyphens/>
        <w:spacing w:before="360" w:after="120" w:line="360" w:lineRule="auto"/>
        <w:ind w:right="140"/>
        <w:jc w:val="center"/>
        <w:outlineLvl w:val="1"/>
        <w:rPr>
          <w:i/>
          <w:szCs w:val="26"/>
        </w:rPr>
      </w:pPr>
      <w:r w:rsidRPr="00B94D1D">
        <w:rPr>
          <w:b/>
          <w:i/>
        </w:rPr>
        <w:t>Artikkel 5a</w:t>
      </w:r>
      <w:r w:rsidRPr="00B94D1D">
        <w:rPr>
          <w:b/>
          <w:i/>
        </w:rPr>
        <w:br/>
        <w:t>Riigikaitse</w:t>
      </w:r>
    </w:p>
    <w:p w14:paraId="1710DC16" w14:textId="77777777" w:rsidR="000E170C" w:rsidRPr="00B94D1D" w:rsidRDefault="000E170C" w:rsidP="000E170C">
      <w:pPr>
        <w:widowControl/>
        <w:spacing w:before="120" w:after="120" w:line="360" w:lineRule="auto"/>
        <w:ind w:left="567" w:hanging="567"/>
        <w:rPr>
          <w:b/>
          <w:i/>
          <w:szCs w:val="26"/>
        </w:rPr>
      </w:pPr>
      <w:bookmarkStart w:id="50" w:name="_Hlk136767680"/>
      <w:r w:rsidRPr="00B94D1D">
        <w:rPr>
          <w:b/>
          <w:i/>
        </w:rPr>
        <w:t>1.</w:t>
      </w:r>
      <w:r w:rsidRPr="00B94D1D">
        <w:rPr>
          <w:b/>
          <w:i/>
        </w:rPr>
        <w:tab/>
        <w:t>Taastamismeetmete kehtestamisel artikli 4 lõigete 1, 2 ja 3 ning artikli 5 lõigete 1, 2 ja 3 kohaldamiseks võivad liikmesriigid teha erandi aladele, mida kasutatakse üksnes riigikaitse eesmärkidel, kui neid meetmeid peetakse kokkusobimatuks kõnealuste alade jätkuva sõjalise kasutamisega.</w:t>
      </w:r>
    </w:p>
    <w:p w14:paraId="7CD7F9B3" w14:textId="77777777" w:rsidR="000E170C" w:rsidRPr="00B94D1D" w:rsidRDefault="000E170C" w:rsidP="000E170C">
      <w:pPr>
        <w:widowControl/>
        <w:spacing w:before="120" w:after="120" w:line="360" w:lineRule="auto"/>
        <w:ind w:left="567" w:hanging="567"/>
        <w:rPr>
          <w:b/>
          <w:i/>
          <w:szCs w:val="26"/>
        </w:rPr>
      </w:pPr>
      <w:r w:rsidRPr="00B94D1D">
        <w:rPr>
          <w:b/>
          <w:i/>
        </w:rPr>
        <w:t>2.</w:t>
      </w:r>
      <w:r w:rsidRPr="00B94D1D">
        <w:rPr>
          <w:b/>
          <w:i/>
        </w:rPr>
        <w:tab/>
        <w:t>Artikli 4 lõigete 8 ja 8a ning artikli 5 lõigete 8 ja 8a kohaldamisel võivad liikmesriigid sätestada, et kavad ja projektid, mille ainus eesmärk on riigikaitse, eeldatakse olevat ülekaalukas üldine huvi. Artikli 4 lõigete 8 ja 8a ning artikli 5 lõigete 8 ja 8a kohaldamisel võivad liikmesriigid samuti vabastada sellised kavad ja projektid nõudest, et puuduvad vähem kahjulikud alternatiivsed lahendused. Kui seda erandit kohaldatakse, peab asjaomane liikmesriik siiski kehtestama meetmed, niivõrd kui see on mõistlik ja teostatav, et leevendada mõju elupaigatüüpidele.</w:t>
      </w:r>
      <w:bookmarkEnd w:id="50"/>
    </w:p>
    <w:p w14:paraId="049353B3" w14:textId="77777777" w:rsidR="000E170C" w:rsidRPr="00B94D1D" w:rsidRDefault="000E170C" w:rsidP="000E170C">
      <w:pPr>
        <w:keepNext/>
        <w:widowControl/>
        <w:suppressAutoHyphens/>
        <w:spacing w:before="360" w:after="120" w:line="360" w:lineRule="auto"/>
        <w:ind w:left="567" w:right="140" w:hanging="567"/>
        <w:jc w:val="center"/>
        <w:outlineLvl w:val="1"/>
        <w:rPr>
          <w:bCs/>
          <w:i/>
          <w:szCs w:val="26"/>
        </w:rPr>
      </w:pPr>
      <w:r w:rsidRPr="00B94D1D">
        <w:t>Artikkel 6</w:t>
      </w:r>
      <w:r w:rsidRPr="00B94D1D">
        <w:rPr>
          <w:b/>
        </w:rPr>
        <w:br/>
      </w:r>
      <w:r w:rsidRPr="00B94D1D">
        <w:rPr>
          <w:i/>
        </w:rPr>
        <w:t>Kahjustatud linnaökosüsteemide taastamine</w:t>
      </w:r>
    </w:p>
    <w:p w14:paraId="22FE9D52" w14:textId="77777777" w:rsidR="000E170C" w:rsidRPr="00B94D1D" w:rsidRDefault="000E170C" w:rsidP="000E170C">
      <w:pPr>
        <w:widowControl/>
        <w:suppressAutoHyphens/>
        <w:spacing w:before="120" w:after="120" w:line="360" w:lineRule="auto"/>
        <w:ind w:left="567" w:right="140" w:hanging="567"/>
        <w:rPr>
          <w:rFonts w:eastAsia="Calibri"/>
          <w:b/>
          <w:i/>
          <w:szCs w:val="22"/>
        </w:rPr>
      </w:pPr>
      <w:r w:rsidRPr="00B94D1D">
        <w:t>1.</w:t>
      </w:r>
      <w:r w:rsidRPr="00B94D1D">
        <w:tab/>
      </w:r>
      <w:bookmarkStart w:id="51" w:name="_Hlk135912547"/>
      <w:bookmarkStart w:id="52" w:name="_Hlk135848367"/>
      <w:bookmarkStart w:id="53" w:name="_Hlk135923333"/>
      <w:bookmarkStart w:id="54" w:name="_Hlk131595365"/>
      <w:bookmarkStart w:id="55" w:name="_Hlk131436010"/>
      <w:r w:rsidRPr="00B94D1D">
        <w:t xml:space="preserve">Liikmesriigid tagavad, et </w:t>
      </w:r>
      <w:r w:rsidRPr="00B94D1D">
        <w:rPr>
          <w:b/>
          <w:i/>
        </w:rPr>
        <w:t>linna roheala ja linna puude võrastiku liitus artikli 11 lõike 2b kohaselt</w:t>
      </w:r>
      <w:r w:rsidRPr="00B94D1D">
        <w:t xml:space="preserve"> kindlaks määratud linnaökosüsteemi aladel ei ole </w:t>
      </w:r>
      <w:r w:rsidRPr="00B94D1D">
        <w:rPr>
          <w:b/>
          <w:i/>
        </w:rPr>
        <w:t>31. detsembriks </w:t>
      </w:r>
      <w:r w:rsidRPr="00B94D1D">
        <w:t xml:space="preserve">2030 võrreldes </w:t>
      </w:r>
      <w:r w:rsidRPr="00B94D1D">
        <w:rPr>
          <w:b/>
          <w:i/>
        </w:rPr>
        <w:t>[käesoleva määruse jõustumisaasta]</w:t>
      </w:r>
      <w:r w:rsidRPr="00B94D1D">
        <w:t xml:space="preserve"> </w:t>
      </w:r>
      <w:r w:rsidRPr="00B94D1D">
        <w:rPr>
          <w:b/>
          <w:i/>
        </w:rPr>
        <w:t>riigi kogupindalas</w:t>
      </w:r>
      <w:r w:rsidRPr="00B94D1D">
        <w:t xml:space="preserve"> summaarselt vähenenud.</w:t>
      </w:r>
      <w:bookmarkStart w:id="56" w:name="_Hlk131430592"/>
      <w:bookmarkEnd w:id="51"/>
      <w:r w:rsidRPr="00B94D1D">
        <w:rPr>
          <w:b/>
          <w:i/>
        </w:rPr>
        <w:t xml:space="preserve"> </w:t>
      </w:r>
      <w:bookmarkEnd w:id="52"/>
      <w:r w:rsidRPr="00B94D1D">
        <w:rPr>
          <w:b/>
          <w:i/>
        </w:rPr>
        <w:t xml:space="preserve">Selle </w:t>
      </w:r>
      <w:r w:rsidRPr="00B94D1D">
        <w:rPr>
          <w:b/>
          <w:i/>
        </w:rPr>
        <w:lastRenderedPageBreak/>
        <w:t>kohustuse täitmiseks võivad liikmesriigid jätta</w:t>
      </w:r>
      <w:bookmarkStart w:id="57" w:name="_Hlk136519769"/>
      <w:r w:rsidRPr="00B94D1D">
        <w:rPr>
          <w:b/>
          <w:i/>
        </w:rPr>
        <w:t xml:space="preserve"> riigi kogupindalast välja linnaökosüsteemide alad, kus linna rohealade osakaal linnakeskustes ja -klastrites ületab 45 % ning linna puude võrastiku liituse osakaal ületab 10 %.</w:t>
      </w:r>
    </w:p>
    <w:p w14:paraId="1CE61B79" w14:textId="77777777" w:rsidR="000E170C" w:rsidRPr="00B94D1D" w:rsidRDefault="000E170C" w:rsidP="000E170C">
      <w:pPr>
        <w:widowControl/>
        <w:suppressAutoHyphens/>
        <w:spacing w:before="120" w:after="120" w:line="360" w:lineRule="auto"/>
        <w:ind w:left="567" w:right="140" w:hanging="567"/>
        <w:rPr>
          <w:rFonts w:eastAsia="Calibri"/>
          <w:szCs w:val="22"/>
        </w:rPr>
      </w:pPr>
      <w:bookmarkStart w:id="58" w:name="_Hlk132474340"/>
      <w:bookmarkEnd w:id="53"/>
      <w:bookmarkEnd w:id="56"/>
      <w:bookmarkEnd w:id="57"/>
      <w:r w:rsidRPr="00B94D1D">
        <w:t>2.</w:t>
      </w:r>
      <w:r w:rsidRPr="00B94D1D">
        <w:tab/>
      </w:r>
      <w:r w:rsidRPr="00B94D1D">
        <w:rPr>
          <w:b/>
          <w:i/>
        </w:rPr>
        <w:t>Seejärel saavutavad</w:t>
      </w:r>
      <w:r w:rsidRPr="00B94D1D">
        <w:t xml:space="preserve"> liikmesriigid, et linna roheala riigi kogupindala, </w:t>
      </w:r>
      <w:r w:rsidRPr="00B94D1D">
        <w:rPr>
          <w:b/>
          <w:i/>
        </w:rPr>
        <w:t>sealhulgas lõimides linna roheala hoonetesse ja taristusse ning artikli 11 lõike 2b kohaselt kindlaks määratud linnaökosüsteemi aladesse, on kasvusuundumuses, mida mõõdetakse pärast 31. detsembrit 2030 iga kuue aasta tagant, kuni saavutatakse artikli 11 lõike 3 kohaselt kindlaks määratud rahuldav tase</w:t>
      </w:r>
      <w:r w:rsidRPr="00B94D1D">
        <w:t xml:space="preserve">. </w:t>
      </w:r>
    </w:p>
    <w:bookmarkEnd w:id="58"/>
    <w:p w14:paraId="42B8ABC7"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rPr>
          <w:b/>
          <w:i/>
        </w:rPr>
        <w:t>3.</w:t>
      </w:r>
      <w:r w:rsidRPr="00B94D1D">
        <w:rPr>
          <w:b/>
          <w:i/>
        </w:rPr>
        <w:tab/>
      </w:r>
      <w:r w:rsidRPr="00B94D1D">
        <w:t xml:space="preserve">Liikmesriigid </w:t>
      </w:r>
      <w:r w:rsidRPr="00B94D1D">
        <w:rPr>
          <w:b/>
          <w:i/>
        </w:rPr>
        <w:t>saavutavad, et kõikidel artikli 11 lõike 2b kohaselt kindlaks määratud linnaökosüsteemi aladel on</w:t>
      </w:r>
      <w:r w:rsidRPr="00B94D1D">
        <w:t xml:space="preserve"> </w:t>
      </w:r>
      <w:r w:rsidRPr="00B94D1D">
        <w:rPr>
          <w:rFonts w:ascii="Arial" w:hAnsi="Arial"/>
          <w:snapToGrid w:val="0"/>
        </w:rPr>
        <w:t>▌</w:t>
      </w:r>
      <w:r w:rsidRPr="00B94D1D">
        <w:t xml:space="preserve">linna puude võrastiku </w:t>
      </w:r>
      <w:r w:rsidRPr="00B94D1D">
        <w:rPr>
          <w:b/>
          <w:i/>
        </w:rPr>
        <w:t>katvus pärast 31. detsembrit 2030 iga kuue aasta järel toimuva mõõtmise tulemusel kasvavas suundumuses, kuni saavutatakse artikli 11 lõike 3 kohaselt kindlaks määratud rahuldav tase.</w:t>
      </w:r>
    </w:p>
    <w:bookmarkEnd w:id="54"/>
    <w:bookmarkEnd w:id="55"/>
    <w:p w14:paraId="41A2BB53" w14:textId="77777777" w:rsidR="000E170C" w:rsidRPr="00B94D1D" w:rsidRDefault="000E170C" w:rsidP="000E170C">
      <w:pPr>
        <w:widowControl/>
        <w:suppressAutoHyphens/>
        <w:spacing w:before="120" w:after="120" w:line="360" w:lineRule="auto"/>
        <w:ind w:left="567" w:right="140" w:hanging="567"/>
        <w:jc w:val="both"/>
        <w:rPr>
          <w:b/>
          <w:bCs/>
          <w:szCs w:val="26"/>
        </w:rPr>
      </w:pPr>
      <w:r w:rsidRPr="00B94D1D">
        <w:br w:type="page"/>
      </w:r>
    </w:p>
    <w:p w14:paraId="1AF92450" w14:textId="77777777" w:rsidR="000E170C" w:rsidRPr="00B94D1D" w:rsidRDefault="000E170C" w:rsidP="000E170C">
      <w:pPr>
        <w:keepNext/>
        <w:widowControl/>
        <w:shd w:val="clear" w:color="auto" w:fill="FFFFFF"/>
        <w:suppressAutoHyphens/>
        <w:spacing w:before="120" w:after="120" w:line="360" w:lineRule="auto"/>
        <w:ind w:right="140"/>
        <w:jc w:val="center"/>
        <w:outlineLvl w:val="1"/>
        <w:rPr>
          <w:b/>
          <w:bCs/>
          <w:szCs w:val="26"/>
        </w:rPr>
      </w:pPr>
      <w:r w:rsidRPr="00B94D1D">
        <w:lastRenderedPageBreak/>
        <w:t>Artikkel 7</w:t>
      </w:r>
      <w:r w:rsidRPr="00B94D1D">
        <w:rPr>
          <w:b/>
        </w:rPr>
        <w:br/>
      </w:r>
      <w:bookmarkStart w:id="59" w:name="_Hlk136862171"/>
      <w:r w:rsidRPr="00B94D1D">
        <w:rPr>
          <w:i/>
        </w:rPr>
        <w:t>Jõgede loodusliku ühendatuse ning lammide looduslike funktsioonide taastamine</w:t>
      </w:r>
      <w:r w:rsidRPr="00B94D1D">
        <w:rPr>
          <w:b/>
        </w:rPr>
        <w:t xml:space="preserve"> </w:t>
      </w:r>
      <w:bookmarkEnd w:id="59"/>
    </w:p>
    <w:p w14:paraId="62F2DDA3"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t>1.</w:t>
      </w:r>
      <w:r w:rsidRPr="00B94D1D">
        <w:tab/>
        <w:t xml:space="preserve">Liikmesriigid koostavad pinnavete ühendatust takistavate </w:t>
      </w:r>
      <w:r w:rsidRPr="00B94D1D">
        <w:rPr>
          <w:rFonts w:ascii="Arial" w:hAnsi="Arial"/>
          <w:snapToGrid w:val="0"/>
        </w:rPr>
        <w:t>▌</w:t>
      </w:r>
      <w:r w:rsidRPr="00B94D1D">
        <w:rPr>
          <w:b/>
          <w:i/>
        </w:rPr>
        <w:t>kunstlike</w:t>
      </w:r>
      <w:r w:rsidRPr="00B94D1D">
        <w:t xml:space="preserve"> tõkete loendi ning pinnavete </w:t>
      </w:r>
      <w:r w:rsidRPr="00B94D1D">
        <w:rPr>
          <w:b/>
          <w:i/>
        </w:rPr>
        <w:t>sotsiaal-majanduslikke funktsioone arvesse võttes</w:t>
      </w:r>
      <w:r w:rsidRPr="00B94D1D">
        <w:t xml:space="preserve"> teevad kindlaks tõkked, mis tuleb eemaldada, et aidata saavutada käesoleva määruse artiklis 4 sätestatud taastamiseesmärke ning eesmärki taastada liidus 203</w:t>
      </w:r>
      <w:r w:rsidRPr="00B94D1D">
        <w:rPr>
          <w:color w:val="000000"/>
        </w:rPr>
        <w:t>0. aastaks vähemalt 25 000 km ulatuses jõgede vaba vool, piiramata direktiivi 2000/60/EÜ, eelkõige selle artikli 4 lõigete 3, 5 ja 7, ning määruse (EL) nr 1315/2013, eelkõige selle artikli 15 kohaldamist.</w:t>
      </w:r>
    </w:p>
    <w:p w14:paraId="1A2DA87C"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t>2.</w:t>
      </w:r>
      <w:r w:rsidRPr="00B94D1D">
        <w:tab/>
        <w:t xml:space="preserve">Liikmesriigid kõrvaldavad pinnavete ühendatust takistavad </w:t>
      </w:r>
      <w:r w:rsidRPr="00B94D1D">
        <w:rPr>
          <w:b/>
          <w:i/>
        </w:rPr>
        <w:t>kunstlikud</w:t>
      </w:r>
      <w:r w:rsidRPr="00B94D1D">
        <w:t xml:space="preserve"> tõkked</w:t>
      </w:r>
      <w:r w:rsidRPr="00B94D1D">
        <w:rPr>
          <w:rFonts w:ascii="Arial" w:hAnsi="Arial"/>
          <w:snapToGrid w:val="0"/>
        </w:rPr>
        <w:t>▌</w:t>
      </w:r>
      <w:r w:rsidRPr="00B94D1D">
        <w:t xml:space="preserve"> käesoleva artikli lõike 1 kohase </w:t>
      </w:r>
      <w:r w:rsidRPr="00B94D1D">
        <w:rPr>
          <w:b/>
          <w:i/>
        </w:rPr>
        <w:t>loendi alusel</w:t>
      </w:r>
      <w:r w:rsidRPr="00B94D1D">
        <w:rPr>
          <w:i/>
        </w:rPr>
        <w:t xml:space="preserve"> </w:t>
      </w:r>
      <w:r w:rsidRPr="00B94D1D">
        <w:t xml:space="preserve">, kooskõlas nende kõrvaldamise kavaga, millele on osutatud artikli 12 lõike 2 </w:t>
      </w:r>
      <w:r w:rsidRPr="00B94D1D">
        <w:rPr>
          <w:b/>
          <w:i/>
        </w:rPr>
        <w:t>punktides e ja </w:t>
      </w:r>
      <w:r w:rsidRPr="00B94D1D">
        <w:t xml:space="preserve">f. Tõkete kõrvaldamisel võtavad liikmesriigid eelkõige ette iganenud tõkked, mis ei ole enam vajalikud taastuvenergia tootmiseks, siseveelaevasõiduks, veevarustuseks, </w:t>
      </w:r>
      <w:r w:rsidRPr="00B94D1D">
        <w:rPr>
          <w:b/>
          <w:i/>
        </w:rPr>
        <w:t>kaitseks üleujutuste vastu</w:t>
      </w:r>
      <w:r w:rsidRPr="00B94D1D">
        <w:t xml:space="preserve"> ega muuks otstarbeks.</w:t>
      </w:r>
    </w:p>
    <w:p w14:paraId="64A55098"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szCs w:val="22"/>
        </w:rPr>
      </w:pPr>
      <w:r w:rsidRPr="00B94D1D">
        <w:t>3.</w:t>
      </w:r>
      <w:r w:rsidRPr="00B94D1D">
        <w:tab/>
        <w:t>Liikmesriigid täiendavad lõikes 2 osutatud tõkete kõrvaldamist meetmetega, mis on vajalikud seonduvate lammide looduslike funktsioonide parandamiseks</w:t>
      </w:r>
      <w:r w:rsidRPr="00B94D1D">
        <w:rPr>
          <w:sz w:val="16"/>
        </w:rPr>
        <w:t>.</w:t>
      </w:r>
    </w:p>
    <w:p w14:paraId="3511D639" w14:textId="77777777" w:rsidR="000E170C" w:rsidRPr="00B94D1D" w:rsidRDefault="000E170C" w:rsidP="000E170C">
      <w:pPr>
        <w:widowControl/>
        <w:shd w:val="clear" w:color="auto" w:fill="FFFFFF"/>
        <w:suppressAutoHyphens/>
        <w:spacing w:before="120" w:after="120" w:line="360" w:lineRule="auto"/>
        <w:ind w:left="567" w:right="140" w:hanging="567"/>
        <w:rPr>
          <w:rFonts w:eastAsia="Calibri"/>
          <w:b/>
          <w:i/>
          <w:szCs w:val="22"/>
        </w:rPr>
      </w:pPr>
      <w:r w:rsidRPr="00B94D1D">
        <w:rPr>
          <w:b/>
          <w:i/>
        </w:rPr>
        <w:t>4.</w:t>
      </w:r>
      <w:r w:rsidRPr="00B94D1D">
        <w:rPr>
          <w:b/>
          <w:i/>
        </w:rPr>
        <w:tab/>
        <w:t>Liikmesriigid tagavad lõigete 2 ja 3 kohaselt taastatud jõgede loodusliku ühendatuse ja seonduvate lammide looduslike funktsioonide säilimise.</w:t>
      </w:r>
    </w:p>
    <w:p w14:paraId="08541DFB" w14:textId="77777777" w:rsidR="000E170C" w:rsidRPr="00B94D1D" w:rsidRDefault="000E170C" w:rsidP="000E170C">
      <w:pPr>
        <w:keepNext/>
        <w:widowControl/>
        <w:suppressAutoHyphens/>
        <w:spacing w:before="120" w:after="120" w:line="360" w:lineRule="auto"/>
        <w:ind w:right="140"/>
        <w:jc w:val="center"/>
        <w:outlineLvl w:val="1"/>
        <w:rPr>
          <w:b/>
          <w:bCs/>
          <w:szCs w:val="26"/>
        </w:rPr>
      </w:pPr>
      <w:r w:rsidRPr="00B94D1D">
        <w:t>Artikkel 8</w:t>
      </w:r>
      <w:r w:rsidRPr="00B94D1D">
        <w:br/>
      </w:r>
      <w:r w:rsidRPr="00B94D1D">
        <w:rPr>
          <w:i/>
        </w:rPr>
        <w:t>Tolmeldajapopulatsioonide taastamine</w:t>
      </w:r>
      <w:r w:rsidRPr="00B94D1D">
        <w:rPr>
          <w:b/>
        </w:rPr>
        <w:t xml:space="preserve"> </w:t>
      </w:r>
    </w:p>
    <w:p w14:paraId="1E0ECE6C" w14:textId="1D1FEE9A" w:rsidR="000E170C" w:rsidRPr="00445434" w:rsidRDefault="000E170C" w:rsidP="000E170C">
      <w:pPr>
        <w:widowControl/>
        <w:suppressAutoHyphens/>
        <w:spacing w:before="120" w:after="120" w:line="360" w:lineRule="auto"/>
        <w:ind w:left="567" w:right="140" w:hanging="567"/>
        <w:rPr>
          <w:rFonts w:eastAsia="Calibri"/>
          <w:b/>
          <w:szCs w:val="22"/>
        </w:rPr>
      </w:pPr>
      <w:r w:rsidRPr="00B94D1D">
        <w:t>1.</w:t>
      </w:r>
      <w:r w:rsidRPr="00B94D1D">
        <w:tab/>
        <w:t xml:space="preserve">Liikmesriigid </w:t>
      </w:r>
      <w:r w:rsidR="00916B4E" w:rsidRPr="007373A6">
        <w:rPr>
          <w:b/>
          <w:i/>
        </w:rPr>
        <w:t xml:space="preserve">kehtestavad tolmeldajate mitmekesisuse parandamiseks asjakohased ja tõhusad meetmed ja </w:t>
      </w:r>
      <w:r w:rsidRPr="00B94D1D">
        <w:t xml:space="preserve">pööravad </w:t>
      </w:r>
      <w:r w:rsidR="00916B4E" w:rsidRPr="007373A6">
        <w:rPr>
          <w:b/>
          <w:i/>
        </w:rPr>
        <w:t>hiljemalt</w:t>
      </w:r>
      <w:r w:rsidR="00916B4E" w:rsidRPr="007373A6">
        <w:t xml:space="preserve"> </w:t>
      </w:r>
      <w:r w:rsidRPr="00B94D1D">
        <w:t xml:space="preserve">2030. aastaks tolmeldajapopulatsioonide vähenemissuundumuse ümber ja saavutavad </w:t>
      </w:r>
      <w:r w:rsidR="00916B4E" w:rsidRPr="007373A6">
        <w:rPr>
          <w:b/>
          <w:i/>
        </w:rPr>
        <w:t xml:space="preserve">pärast </w:t>
      </w:r>
      <w:r w:rsidR="00053BCE">
        <w:rPr>
          <w:b/>
          <w:i/>
        </w:rPr>
        <w:t xml:space="preserve">käesoleva </w:t>
      </w:r>
      <w:r w:rsidR="00916B4E" w:rsidRPr="007373A6">
        <w:rPr>
          <w:b/>
          <w:i/>
        </w:rPr>
        <w:t>määruse jõustumist</w:t>
      </w:r>
      <w:r w:rsidR="00916B4E" w:rsidRPr="007373A6">
        <w:t xml:space="preserve"> </w:t>
      </w:r>
      <w:r w:rsidRPr="00B94D1D">
        <w:t xml:space="preserve">seejärel nende populatsioonide kasvusuundumuse, mida mõõdetakse pärast 2030 </w:t>
      </w:r>
      <w:r w:rsidRPr="00B94D1D">
        <w:rPr>
          <w:b/>
          <w:i/>
        </w:rPr>
        <w:t>kuue</w:t>
      </w:r>
      <w:r w:rsidRPr="00B94D1D">
        <w:t xml:space="preserve"> aasta tagant, kuni saavutatakse artikli 11 lõike 3 kohaselt kindlaks määratud rahuldavad tasemed.</w:t>
      </w:r>
      <w:r w:rsidR="00916B4E">
        <w:rPr>
          <w:b/>
        </w:rPr>
        <w:t xml:space="preserve"> [ME 88]</w:t>
      </w:r>
    </w:p>
    <w:p w14:paraId="3911CD77" w14:textId="1F4004D9" w:rsidR="000E170C" w:rsidRPr="00445434" w:rsidRDefault="000E170C" w:rsidP="000E170C">
      <w:pPr>
        <w:widowControl/>
        <w:suppressAutoHyphens/>
        <w:spacing w:before="120" w:after="120" w:line="360" w:lineRule="auto"/>
        <w:ind w:left="567" w:right="140" w:hanging="567"/>
        <w:rPr>
          <w:rFonts w:eastAsia="Calibri"/>
          <w:b/>
          <w:szCs w:val="22"/>
        </w:rPr>
      </w:pPr>
      <w:bookmarkStart w:id="60" w:name="_Hlk135772528"/>
      <w:r w:rsidRPr="00B94D1D">
        <w:t>2.</w:t>
      </w:r>
      <w:r w:rsidRPr="00B94D1D">
        <w:tab/>
        <w:t xml:space="preserve">Komisjon võtab </w:t>
      </w:r>
      <w:r w:rsidR="00916B4E" w:rsidRPr="007373A6">
        <w:rPr>
          <w:b/>
          <w:i/>
        </w:rPr>
        <w:t xml:space="preserve">hiljemalt </w:t>
      </w:r>
      <w:r w:rsidR="00916B4E">
        <w:rPr>
          <w:b/>
          <w:i/>
        </w:rPr>
        <w:t xml:space="preserve">… </w:t>
      </w:r>
      <w:r w:rsidR="00916B4E" w:rsidRPr="007373A6">
        <w:rPr>
          <w:b/>
          <w:i/>
        </w:rPr>
        <w:t>[</w:t>
      </w:r>
      <w:r w:rsidR="00916B4E">
        <w:rPr>
          <w:b/>
          <w:i/>
        </w:rPr>
        <w:t>üheksa</w:t>
      </w:r>
      <w:r w:rsidR="00916B4E" w:rsidRPr="007373A6">
        <w:rPr>
          <w:b/>
          <w:i/>
        </w:rPr>
        <w:t xml:space="preserve"> kuud pärast käesoleva määruse jõustumist] kooskõlas artikliga 20</w:t>
      </w:r>
      <w:r w:rsidR="00916B4E">
        <w:rPr>
          <w:b/>
          <w:i/>
        </w:rPr>
        <w:t xml:space="preserve"> </w:t>
      </w:r>
      <w:r w:rsidRPr="00B94D1D">
        <w:t xml:space="preserve">vastu </w:t>
      </w:r>
      <w:r w:rsidR="00916B4E" w:rsidRPr="007373A6">
        <w:rPr>
          <w:b/>
          <w:i/>
        </w:rPr>
        <w:t>delegeeritud õigusaktid</w:t>
      </w:r>
      <w:r w:rsidRPr="00B94D1D">
        <w:t xml:space="preserve">, et kehtestada </w:t>
      </w:r>
      <w:r w:rsidR="00916B4E" w:rsidRPr="007373A6">
        <w:rPr>
          <w:b/>
          <w:i/>
        </w:rPr>
        <w:t xml:space="preserve">tolmeldajate mitmekesisuse ja </w:t>
      </w:r>
      <w:r w:rsidRPr="00B94D1D">
        <w:t xml:space="preserve">tolmeldajapopulatsioonide seire </w:t>
      </w:r>
      <w:r w:rsidR="00916B4E" w:rsidRPr="007373A6">
        <w:rPr>
          <w:b/>
          <w:i/>
        </w:rPr>
        <w:t>teaduspõhine</w:t>
      </w:r>
      <w:r w:rsidR="00916B4E">
        <w:rPr>
          <w:b/>
          <w:i/>
        </w:rPr>
        <w:t xml:space="preserve"> </w:t>
      </w:r>
      <w:r w:rsidRPr="00B94D1D">
        <w:t xml:space="preserve">meetod. </w:t>
      </w:r>
      <w:r w:rsidR="00916B4E">
        <w:t>▌</w:t>
      </w:r>
      <w:r w:rsidR="00916B4E">
        <w:rPr>
          <w:b/>
        </w:rPr>
        <w:t xml:space="preserve"> [ME 89]</w:t>
      </w:r>
    </w:p>
    <w:p w14:paraId="7B042BF6" w14:textId="795DA0BF" w:rsidR="000E170C" w:rsidRDefault="000E170C" w:rsidP="000E170C">
      <w:pPr>
        <w:widowControl/>
        <w:suppressAutoHyphens/>
        <w:spacing w:before="120" w:after="120" w:line="360" w:lineRule="auto"/>
        <w:ind w:left="567" w:right="140" w:hanging="567"/>
        <w:rPr>
          <w:b/>
        </w:rPr>
      </w:pPr>
      <w:r w:rsidRPr="00B94D1D">
        <w:t>3.</w:t>
      </w:r>
      <w:r w:rsidRPr="00B94D1D">
        <w:tab/>
        <w:t xml:space="preserve">Lõikes 2 osutatud </w:t>
      </w:r>
      <w:r w:rsidR="00BD2184" w:rsidRPr="007373A6">
        <w:rPr>
          <w:b/>
          <w:i/>
        </w:rPr>
        <w:t>meetodiga antakse liikmesriikidele suunised rahuldavate tasemete määratlemiseks vastavalt artikli 11 lõikele 3 ning standardlähenemisviis</w:t>
      </w:r>
      <w:r w:rsidR="00BD2184" w:rsidRPr="007373A6">
        <w:t xml:space="preserve"> </w:t>
      </w:r>
      <w:r w:rsidRPr="00B94D1D">
        <w:t xml:space="preserve">iga-aastaste andmete kogumiseks tolmeldajaliikide arvukuse ja mitmekesisuse kohta </w:t>
      </w:r>
      <w:r w:rsidR="00BD2184" w:rsidRPr="007373A6">
        <w:rPr>
          <w:b/>
          <w:i/>
        </w:rPr>
        <w:t xml:space="preserve">ökosüsteemide lõikes </w:t>
      </w:r>
      <w:r w:rsidRPr="00B94D1D">
        <w:t xml:space="preserve">ning </w:t>
      </w:r>
      <w:r w:rsidR="00460EAD" w:rsidRPr="007373A6">
        <w:rPr>
          <w:b/>
          <w:i/>
        </w:rPr>
        <w:t>tolmeldajapopulatsiooni</w:t>
      </w:r>
      <w:r w:rsidR="00460EAD" w:rsidRPr="007373A6">
        <w:t xml:space="preserve"> </w:t>
      </w:r>
      <w:r w:rsidRPr="00B94D1D">
        <w:t xml:space="preserve">suundumuste </w:t>
      </w:r>
      <w:r w:rsidR="00460EAD" w:rsidRPr="007373A6">
        <w:rPr>
          <w:b/>
          <w:i/>
        </w:rPr>
        <w:t xml:space="preserve">hindamiseks ja liikmesriikide poolt </w:t>
      </w:r>
      <w:r w:rsidR="00460EAD" w:rsidRPr="007373A6">
        <w:rPr>
          <w:b/>
          <w:i/>
        </w:rPr>
        <w:lastRenderedPageBreak/>
        <w:t>käesoleva artikli lõike 1 kohaselt võetud taastamismeetmete tulemuslikkuse</w:t>
      </w:r>
      <w:r w:rsidR="00460EAD" w:rsidRPr="007373A6">
        <w:t xml:space="preserve"> </w:t>
      </w:r>
      <w:r w:rsidRPr="00B94D1D">
        <w:t>hindamiseks.</w:t>
      </w:r>
      <w:r w:rsidR="00460EAD">
        <w:rPr>
          <w:b/>
        </w:rPr>
        <w:t xml:space="preserve"> [ME 90]</w:t>
      </w:r>
    </w:p>
    <w:p w14:paraId="1862948F" w14:textId="752E6AB3" w:rsidR="00460EAD" w:rsidRDefault="00460EAD" w:rsidP="000E170C">
      <w:pPr>
        <w:widowControl/>
        <w:suppressAutoHyphens/>
        <w:spacing w:before="120" w:after="120" w:line="360" w:lineRule="auto"/>
        <w:ind w:left="567" w:right="140" w:hanging="567"/>
        <w:rPr>
          <w:b/>
        </w:rPr>
      </w:pPr>
      <w:r w:rsidRPr="007373A6">
        <w:rPr>
          <w:b/>
          <w:i/>
        </w:rPr>
        <w:t>3a.</w:t>
      </w:r>
      <w:r w:rsidRPr="007373A6">
        <w:rPr>
          <w:b/>
          <w:i/>
        </w:rPr>
        <w:tab/>
        <w:t>Liikmesriigid ja komisjon tagavad, et seireandmed pärinevad piisavast arvust aladest, et tagada kogu territooriumi lõikes representatiivsus. Liikmesriigid tagavad piisavad vahendid kodanikuteaduse jälgimiseks ja edendamiseks.</w:t>
      </w:r>
      <w:r>
        <w:rPr>
          <w:b/>
        </w:rPr>
        <w:t xml:space="preserve"> [ME 91]</w:t>
      </w:r>
    </w:p>
    <w:p w14:paraId="10C058C1" w14:textId="1B3B8865" w:rsidR="00460EAD" w:rsidRPr="00445434" w:rsidRDefault="00460EAD" w:rsidP="000E170C">
      <w:pPr>
        <w:widowControl/>
        <w:suppressAutoHyphens/>
        <w:spacing w:before="120" w:after="120" w:line="360" w:lineRule="auto"/>
        <w:ind w:left="567" w:right="140" w:hanging="567"/>
        <w:rPr>
          <w:rFonts w:eastAsia="Calibri"/>
          <w:b/>
          <w:szCs w:val="22"/>
        </w:rPr>
      </w:pPr>
      <w:r>
        <w:rPr>
          <w:b/>
          <w:i/>
        </w:rPr>
        <w:t>3</w:t>
      </w:r>
      <w:r w:rsidRPr="007373A6">
        <w:rPr>
          <w:b/>
          <w:i/>
        </w:rPr>
        <w:t>b.</w:t>
      </w:r>
      <w:r w:rsidRPr="007373A6">
        <w:rPr>
          <w:b/>
          <w:i/>
        </w:rPr>
        <w:tab/>
        <w:t>Komisjon ja asjaomased liidu ametid, eelkõige Euroopa Keskkonnaamet, EFSA ja ECHA tegelevad ühiselt peamiste surveteguritega, millega tolmeldajad kokku puutuvad, ning toetavad liikmesriike nende taotluse korral.</w:t>
      </w:r>
      <w:r>
        <w:rPr>
          <w:b/>
        </w:rPr>
        <w:t xml:space="preserve"> [ME 92]</w:t>
      </w:r>
    </w:p>
    <w:bookmarkEnd w:id="60"/>
    <w:p w14:paraId="0A6CD07E" w14:textId="77777777" w:rsidR="00460EAD" w:rsidRDefault="00460EAD" w:rsidP="000E170C">
      <w:pPr>
        <w:widowControl/>
        <w:spacing w:after="200" w:line="276" w:lineRule="auto"/>
        <w:rPr>
          <w:b/>
        </w:rPr>
      </w:pPr>
      <w:r>
        <w:t>▌</w:t>
      </w:r>
      <w:r>
        <w:rPr>
          <w:b/>
        </w:rPr>
        <w:t xml:space="preserve"> [ME 34]</w:t>
      </w:r>
    </w:p>
    <w:p w14:paraId="62E34C1A" w14:textId="21CB2C3C" w:rsidR="000E170C" w:rsidRPr="00B94D1D" w:rsidRDefault="000E170C" w:rsidP="000E170C">
      <w:pPr>
        <w:widowControl/>
        <w:spacing w:after="200" w:line="276" w:lineRule="auto"/>
        <w:rPr>
          <w:rFonts w:eastAsia="Calibri"/>
          <w:b/>
          <w:szCs w:val="22"/>
          <w:u w:val="single"/>
        </w:rPr>
      </w:pPr>
      <w:r w:rsidRPr="00B94D1D">
        <w:br w:type="page"/>
      </w:r>
    </w:p>
    <w:p w14:paraId="44EB6F84" w14:textId="77777777" w:rsidR="000E170C" w:rsidRPr="00B94D1D" w:rsidRDefault="000E170C" w:rsidP="000E170C">
      <w:pPr>
        <w:keepNext/>
        <w:widowControl/>
        <w:suppressAutoHyphens/>
        <w:spacing w:before="120" w:after="120" w:line="360" w:lineRule="auto"/>
        <w:ind w:right="140"/>
        <w:jc w:val="center"/>
        <w:outlineLvl w:val="1"/>
        <w:rPr>
          <w:bCs/>
          <w:i/>
          <w:szCs w:val="26"/>
        </w:rPr>
      </w:pPr>
      <w:r w:rsidRPr="00B94D1D">
        <w:lastRenderedPageBreak/>
        <w:t>Artikkel 10</w:t>
      </w:r>
      <w:r w:rsidRPr="00B94D1D">
        <w:rPr>
          <w:b/>
        </w:rPr>
        <w:br/>
      </w:r>
      <w:r w:rsidRPr="00B94D1D">
        <w:rPr>
          <w:i/>
        </w:rPr>
        <w:t>Kahjustatud metsa ökosüsteemide taastamine</w:t>
      </w:r>
    </w:p>
    <w:p w14:paraId="1721EE47" w14:textId="77777777" w:rsidR="000E170C" w:rsidRPr="00B94D1D" w:rsidRDefault="000E170C" w:rsidP="000E170C">
      <w:pPr>
        <w:widowControl/>
        <w:suppressAutoHyphens/>
        <w:spacing w:before="120" w:after="120" w:line="360" w:lineRule="auto"/>
        <w:ind w:left="567" w:right="140" w:hanging="567"/>
        <w:rPr>
          <w:rFonts w:eastAsia="Calibri"/>
          <w:szCs w:val="22"/>
        </w:rPr>
      </w:pPr>
      <w:r w:rsidRPr="00B94D1D">
        <w:t>1.</w:t>
      </w:r>
      <w:r w:rsidRPr="00B94D1D">
        <w:tab/>
        <w:t>Lisaks aladele, mille suhtes võetakse taastamismeetmeid vastavalt artikli 4 lõigetele 1, 2 ja 3, kehtestavad liikmesriigid taastamismeetmed, mis on vajalikud, et suurendada metsaökosüsteemide elurikkust.</w:t>
      </w:r>
    </w:p>
    <w:p w14:paraId="0BBECCAC" w14:textId="77777777" w:rsidR="000E170C" w:rsidRPr="00B94D1D" w:rsidRDefault="000E170C" w:rsidP="000E170C">
      <w:pPr>
        <w:widowControl/>
        <w:suppressAutoHyphens/>
        <w:spacing w:before="120" w:after="120" w:line="360" w:lineRule="auto"/>
        <w:ind w:left="567" w:right="140" w:hanging="567"/>
        <w:rPr>
          <w:szCs w:val="22"/>
        </w:rPr>
      </w:pPr>
      <w:r w:rsidRPr="00B94D1D">
        <w:t>2.</w:t>
      </w:r>
      <w:r w:rsidRPr="00B94D1D">
        <w:tab/>
        <w:t xml:space="preserve">Liikmesriigid saavutavad riigi tasandil iga järgmise ja täpsemalt VI lisas kirjeldatud metsaökosüsteemide näitaja kasvusuundumuse, mida mõõdetakse alates käesoleva määruse jõustumise kuupäevast kuni 31. detsembrini 2030 ja seejärel iga </w:t>
      </w:r>
      <w:r w:rsidRPr="00B94D1D">
        <w:rPr>
          <w:b/>
          <w:i/>
        </w:rPr>
        <w:t xml:space="preserve">kuue </w:t>
      </w:r>
      <w:r w:rsidRPr="00B94D1D">
        <w:t>aasta tagant, kuni on saavutatud artikli 11 lõike 3 kohaselt kindlaks määratud rahuldavad tasemed:</w:t>
      </w:r>
    </w:p>
    <w:p w14:paraId="31BEA2C6" w14:textId="07F46412" w:rsidR="000E170C" w:rsidRPr="00B94D1D" w:rsidRDefault="00460EAD" w:rsidP="000E170C">
      <w:pPr>
        <w:widowControl/>
        <w:suppressAutoHyphens/>
        <w:spacing w:before="120" w:after="120" w:line="360" w:lineRule="auto"/>
        <w:ind w:left="1134" w:right="140" w:hanging="567"/>
        <w:jc w:val="both"/>
        <w:rPr>
          <w:rFonts w:eastAsia="Calibri"/>
          <w:szCs w:val="22"/>
        </w:rPr>
      </w:pPr>
      <w:r>
        <w:t>▌</w:t>
      </w:r>
      <w:r>
        <w:rPr>
          <w:b/>
        </w:rPr>
        <w:t xml:space="preserve"> [ME 129/rev]</w:t>
      </w:r>
    </w:p>
    <w:p w14:paraId="797759EC" w14:textId="011E4187" w:rsidR="000E170C" w:rsidRPr="00445434" w:rsidRDefault="00460EAD" w:rsidP="000E170C">
      <w:pPr>
        <w:widowControl/>
        <w:suppressAutoHyphens/>
        <w:spacing w:before="120" w:after="120" w:line="360" w:lineRule="auto"/>
        <w:ind w:left="1134" w:right="140" w:hanging="567"/>
        <w:jc w:val="both"/>
        <w:rPr>
          <w:rFonts w:eastAsia="Calibri"/>
          <w:b/>
          <w:szCs w:val="22"/>
        </w:rPr>
      </w:pPr>
      <w:r>
        <w:rPr>
          <w:b/>
        </w:rPr>
        <w:t>▌ [ME 130/rev]</w:t>
      </w:r>
    </w:p>
    <w:p w14:paraId="72C1A453" w14:textId="77777777" w:rsidR="000E170C" w:rsidRPr="00B94D1D" w:rsidRDefault="000E170C" w:rsidP="000E170C">
      <w:pPr>
        <w:widowControl/>
        <w:suppressAutoHyphens/>
        <w:spacing w:before="120" w:after="120" w:line="360" w:lineRule="auto"/>
        <w:ind w:left="1134" w:right="140" w:hanging="567"/>
        <w:jc w:val="both"/>
        <w:rPr>
          <w:rFonts w:eastAsia="Calibri"/>
          <w:szCs w:val="22"/>
        </w:rPr>
      </w:pPr>
      <w:r w:rsidRPr="00B94D1D">
        <w:rPr>
          <w:rFonts w:ascii="Arial" w:hAnsi="Arial"/>
          <w:snapToGrid w:val="0"/>
        </w:rPr>
        <w:t>▌</w:t>
      </w:r>
      <w:r w:rsidRPr="00B94D1D">
        <w:t xml:space="preserve"> </w:t>
      </w:r>
    </w:p>
    <w:p w14:paraId="09C9EC15" w14:textId="77777777" w:rsidR="000E170C" w:rsidRPr="00B94D1D" w:rsidRDefault="000E170C" w:rsidP="000E170C">
      <w:pPr>
        <w:widowControl/>
        <w:suppressAutoHyphens/>
        <w:spacing w:before="120" w:after="120" w:line="360" w:lineRule="auto"/>
        <w:ind w:left="1134" w:right="140" w:hanging="567"/>
        <w:jc w:val="both"/>
        <w:rPr>
          <w:rFonts w:eastAsia="Calibri"/>
          <w:szCs w:val="22"/>
        </w:rPr>
      </w:pPr>
      <w:r w:rsidRPr="00B94D1D">
        <w:rPr>
          <w:rFonts w:ascii="Arial" w:hAnsi="Arial"/>
          <w:snapToGrid w:val="0"/>
        </w:rPr>
        <w:t>▌</w:t>
      </w:r>
      <w:r w:rsidRPr="00B94D1D">
        <w:t xml:space="preserve"> </w:t>
      </w:r>
    </w:p>
    <w:p w14:paraId="227292B6" w14:textId="77777777" w:rsidR="000E170C" w:rsidRPr="00B94D1D" w:rsidRDefault="000E170C" w:rsidP="000E170C">
      <w:pPr>
        <w:widowControl/>
        <w:suppressAutoHyphens/>
        <w:spacing w:before="120" w:after="120" w:line="360" w:lineRule="auto"/>
        <w:ind w:left="1134" w:right="140" w:hanging="567"/>
        <w:jc w:val="both"/>
        <w:rPr>
          <w:rFonts w:eastAsia="Calibri"/>
          <w:szCs w:val="22"/>
        </w:rPr>
      </w:pPr>
      <w:r w:rsidRPr="00B94D1D">
        <w:t>(</w:t>
      </w:r>
      <w:r w:rsidRPr="00B94D1D">
        <w:rPr>
          <w:b/>
          <w:i/>
        </w:rPr>
        <w:t>c</w:t>
      </w:r>
      <w:r w:rsidRPr="00B94D1D">
        <w:t>)</w:t>
      </w:r>
      <w:r w:rsidRPr="00B94D1D">
        <w:tab/>
        <w:t>levinud metsalindude indeks</w:t>
      </w:r>
      <w:r w:rsidRPr="00B94D1D">
        <w:rPr>
          <w:b/>
          <w:i/>
        </w:rPr>
        <w:t>.</w:t>
      </w:r>
    </w:p>
    <w:p w14:paraId="2073029F" w14:textId="77777777" w:rsidR="000E170C" w:rsidRPr="00B94D1D" w:rsidRDefault="000E170C" w:rsidP="000E170C">
      <w:pPr>
        <w:widowControl/>
        <w:suppressAutoHyphens/>
        <w:spacing w:before="120" w:after="120" w:line="360" w:lineRule="auto"/>
        <w:ind w:left="1134" w:right="140" w:hanging="567"/>
        <w:jc w:val="both"/>
        <w:rPr>
          <w:rFonts w:eastAsia="Calibri"/>
          <w:szCs w:val="22"/>
        </w:rPr>
      </w:pPr>
      <w:r w:rsidRPr="00B94D1D">
        <w:rPr>
          <w:rFonts w:ascii="Arial" w:hAnsi="Arial"/>
          <w:snapToGrid w:val="0"/>
        </w:rPr>
        <w:t>▌</w:t>
      </w:r>
      <w:r w:rsidRPr="00B94D1D">
        <w:t xml:space="preserve"> </w:t>
      </w:r>
    </w:p>
    <w:p w14:paraId="77385192" w14:textId="77777777" w:rsidR="000E170C" w:rsidRPr="00B94D1D" w:rsidRDefault="000E170C" w:rsidP="000E170C">
      <w:pPr>
        <w:widowControl/>
        <w:spacing w:after="200" w:line="276" w:lineRule="auto"/>
        <w:rPr>
          <w:rFonts w:eastAsia="Calibri"/>
          <w:szCs w:val="22"/>
        </w:rPr>
      </w:pPr>
      <w:r w:rsidRPr="00B94D1D">
        <w:br w:type="page"/>
      </w:r>
    </w:p>
    <w:p w14:paraId="469E36A4" w14:textId="77777777" w:rsidR="000E170C" w:rsidRPr="00B94D1D" w:rsidRDefault="000E170C" w:rsidP="000E170C">
      <w:pPr>
        <w:widowControl/>
        <w:suppressAutoHyphens/>
        <w:spacing w:before="120" w:after="120" w:line="360" w:lineRule="auto"/>
        <w:ind w:left="567" w:right="140" w:hanging="567"/>
        <w:rPr>
          <w:b/>
          <w:i/>
          <w:szCs w:val="22"/>
        </w:rPr>
      </w:pPr>
      <w:r w:rsidRPr="00B94D1D">
        <w:rPr>
          <w:b/>
          <w:i/>
          <w:sz w:val="23"/>
        </w:rPr>
        <w:lastRenderedPageBreak/>
        <w:t>2a.</w:t>
      </w:r>
      <w:r w:rsidRPr="00B94D1D">
        <w:rPr>
          <w:b/>
          <w:i/>
          <w:sz w:val="23"/>
        </w:rPr>
        <w:tab/>
      </w:r>
      <w:r w:rsidRPr="00B94D1D">
        <w:rPr>
          <w:b/>
          <w:i/>
        </w:rPr>
        <w:t>Liikmesriigid saavutavad riigi tasandil kasvava suundumuse metsaökosüsteemide kolme järgmise näitaja osas, mis on esitatud VI lisas ja valitakse välja vastavalt sellele, kuivõrd nad näitavad asjaomase liikmesriigi metsaökosüsteemide elurikkuse suurenemist. Seda suundumust mõõdetakse ajavahemikul alates käesoleva määruse jõustumise kuupäevast kuni 31. detsembrini 2030 ja seejärel iga kuue aasta tagant, kuni saavutatakse artikli 11 lõike 3 kohaselt kindlaks määratud rahuldavad tasemed:</w:t>
      </w:r>
    </w:p>
    <w:p w14:paraId="3EA2FAEF" w14:textId="77777777" w:rsidR="000E170C" w:rsidRPr="00B94D1D" w:rsidRDefault="000E170C" w:rsidP="000E170C">
      <w:pPr>
        <w:widowControl/>
        <w:suppressAutoHyphens/>
        <w:spacing w:before="120" w:after="120" w:line="360" w:lineRule="auto"/>
        <w:ind w:left="1134" w:right="140" w:hanging="567"/>
        <w:jc w:val="both"/>
        <w:rPr>
          <w:rFonts w:eastAsia="Calibri"/>
          <w:b/>
          <w:i/>
          <w:szCs w:val="22"/>
        </w:rPr>
      </w:pPr>
      <w:r w:rsidRPr="00B94D1D">
        <w:rPr>
          <w:b/>
          <w:i/>
        </w:rPr>
        <w:t>(</w:t>
      </w:r>
      <w:bookmarkStart w:id="61" w:name="_Hlk128839216"/>
      <w:r w:rsidRPr="00B94D1D">
        <w:rPr>
          <w:b/>
          <w:i/>
        </w:rPr>
        <w:t>a)</w:t>
      </w:r>
      <w:r w:rsidRPr="00B94D1D">
        <w:rPr>
          <w:b/>
          <w:i/>
        </w:rPr>
        <w:tab/>
        <w:t>ebaühtlase vanuselise struktuuriga metsade osakaal;</w:t>
      </w:r>
    </w:p>
    <w:p w14:paraId="0D8175FF" w14:textId="77777777" w:rsidR="000E170C" w:rsidRPr="00B94D1D" w:rsidRDefault="000E170C" w:rsidP="000E170C">
      <w:pPr>
        <w:widowControl/>
        <w:suppressAutoHyphens/>
        <w:spacing w:before="120" w:after="120" w:line="360" w:lineRule="auto"/>
        <w:ind w:left="1134" w:right="140" w:hanging="567"/>
        <w:jc w:val="both"/>
        <w:rPr>
          <w:rFonts w:eastAsia="Calibri"/>
          <w:b/>
          <w:i/>
          <w:szCs w:val="22"/>
        </w:rPr>
      </w:pPr>
      <w:r w:rsidRPr="00B94D1D">
        <w:rPr>
          <w:b/>
          <w:i/>
        </w:rPr>
        <w:t>(b)</w:t>
      </w:r>
      <w:r w:rsidRPr="00B94D1D">
        <w:rPr>
          <w:b/>
          <w:i/>
        </w:rPr>
        <w:tab/>
        <w:t xml:space="preserve">metsade ühendatus; </w:t>
      </w:r>
    </w:p>
    <w:p w14:paraId="3A9882F1" w14:textId="77777777" w:rsidR="000E170C" w:rsidRPr="00B94D1D" w:rsidRDefault="000E170C" w:rsidP="000E170C">
      <w:pPr>
        <w:widowControl/>
        <w:suppressAutoHyphens/>
        <w:spacing w:before="120" w:after="120" w:line="360" w:lineRule="auto"/>
        <w:ind w:left="1134" w:right="140" w:hanging="567"/>
        <w:jc w:val="both"/>
        <w:rPr>
          <w:rFonts w:eastAsia="Calibri"/>
          <w:b/>
          <w:i/>
          <w:szCs w:val="22"/>
        </w:rPr>
      </w:pPr>
      <w:r w:rsidRPr="00B94D1D">
        <w:rPr>
          <w:b/>
          <w:i/>
        </w:rPr>
        <w:t>(c)</w:t>
      </w:r>
      <w:r w:rsidRPr="00B94D1D">
        <w:rPr>
          <w:b/>
          <w:i/>
        </w:rPr>
        <w:tab/>
        <w:t>orgaanilise süsiniku varu;</w:t>
      </w:r>
    </w:p>
    <w:bookmarkEnd w:id="61"/>
    <w:p w14:paraId="07E42016" w14:textId="77777777" w:rsidR="000E170C" w:rsidRPr="00B94D1D" w:rsidRDefault="000E170C" w:rsidP="000E170C">
      <w:pPr>
        <w:widowControl/>
        <w:suppressAutoHyphens/>
        <w:spacing w:after="120" w:line="360" w:lineRule="auto"/>
        <w:ind w:right="140" w:firstLine="567"/>
        <w:rPr>
          <w:rFonts w:eastAsia="Calibri"/>
          <w:b/>
          <w:i/>
          <w:color w:val="000000"/>
          <w:szCs w:val="24"/>
        </w:rPr>
      </w:pPr>
      <w:r w:rsidRPr="00B94D1D">
        <w:rPr>
          <w:b/>
          <w:i/>
          <w:color w:val="000000"/>
          <w:sz w:val="23"/>
        </w:rPr>
        <w:t xml:space="preserve">(d) </w:t>
      </w:r>
      <w:r w:rsidRPr="00B94D1D">
        <w:rPr>
          <w:b/>
          <w:i/>
          <w:color w:val="000000"/>
          <w:sz w:val="23"/>
        </w:rPr>
        <w:tab/>
        <w:t>valdavalt</w:t>
      </w:r>
      <w:r w:rsidRPr="00B94D1D">
        <w:rPr>
          <w:b/>
          <w:i/>
          <w:color w:val="000000"/>
        </w:rPr>
        <w:t xml:space="preserve"> pärismaiste puuliikidega </w:t>
      </w:r>
      <w:r w:rsidRPr="00B94D1D">
        <w:rPr>
          <w:b/>
          <w:i/>
          <w:color w:val="000000"/>
          <w:sz w:val="23"/>
        </w:rPr>
        <w:t>metsade osakaal</w:t>
      </w:r>
      <w:r w:rsidRPr="00B94D1D">
        <w:rPr>
          <w:b/>
          <w:i/>
          <w:color w:val="000000"/>
        </w:rPr>
        <w:t>;</w:t>
      </w:r>
    </w:p>
    <w:p w14:paraId="55AF98E0" w14:textId="77777777" w:rsidR="000E170C" w:rsidRPr="00B94D1D" w:rsidRDefault="000E170C" w:rsidP="000E170C">
      <w:pPr>
        <w:widowControl/>
        <w:suppressAutoHyphens/>
        <w:spacing w:before="120" w:after="240" w:line="360" w:lineRule="auto"/>
        <w:ind w:right="142" w:firstLine="567"/>
        <w:rPr>
          <w:rFonts w:eastAsia="Calibri"/>
          <w:b/>
          <w:i/>
          <w:color w:val="000000"/>
          <w:sz w:val="23"/>
          <w:szCs w:val="23"/>
        </w:rPr>
      </w:pPr>
      <w:r w:rsidRPr="00B94D1D">
        <w:rPr>
          <w:b/>
          <w:i/>
          <w:color w:val="000000"/>
          <w:sz w:val="23"/>
        </w:rPr>
        <w:t xml:space="preserve">(e) </w:t>
      </w:r>
      <w:r w:rsidRPr="00B94D1D">
        <w:rPr>
          <w:b/>
          <w:i/>
          <w:color w:val="000000"/>
          <w:sz w:val="23"/>
        </w:rPr>
        <w:tab/>
        <w:t>puuliikide mitmekesisus.</w:t>
      </w:r>
    </w:p>
    <w:p w14:paraId="4C889BA5" w14:textId="77777777" w:rsidR="000E170C" w:rsidRPr="00B94D1D" w:rsidRDefault="000E170C" w:rsidP="000E170C">
      <w:pPr>
        <w:widowControl/>
        <w:suppressAutoHyphens/>
        <w:spacing w:before="120" w:after="120" w:line="360" w:lineRule="auto"/>
        <w:ind w:left="567" w:right="140" w:hanging="567"/>
        <w:rPr>
          <w:rFonts w:eastAsia="Calibri"/>
          <w:b/>
          <w:i/>
          <w:szCs w:val="22"/>
        </w:rPr>
      </w:pPr>
      <w:r w:rsidRPr="00B94D1D">
        <w:rPr>
          <w:b/>
          <w:i/>
        </w:rPr>
        <w:t>3.</w:t>
      </w:r>
      <w:r w:rsidRPr="00B94D1D">
        <w:rPr>
          <w:b/>
          <w:i/>
        </w:rPr>
        <w:tab/>
        <w:t>Lõigetes 2 ja 2a sätestatud kohustuste täitmata jätmine on põhjendatud, kui see on tingitud järgmisest:</w:t>
      </w:r>
    </w:p>
    <w:p w14:paraId="2FC7F3B7"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(a)</w:t>
      </w:r>
      <w:r w:rsidRPr="00B94D1D">
        <w:rPr>
          <w:b/>
          <w:i/>
        </w:rPr>
        <w:tab/>
        <w:t>ulatuslik vääramatu jõud, sealhulgas loodusõnnetused, eelkõige ettenägematud ja kontrollimatud metsa- ja maastikupõlengud; või</w:t>
      </w:r>
    </w:p>
    <w:p w14:paraId="24DD871A" w14:textId="77777777" w:rsidR="000E170C" w:rsidRPr="00B94D1D" w:rsidRDefault="000E170C" w:rsidP="000E170C">
      <w:pPr>
        <w:widowControl/>
        <w:suppressAutoHyphens/>
        <w:spacing w:before="120" w:after="120" w:line="360" w:lineRule="auto"/>
        <w:ind w:left="1134" w:right="140" w:hanging="567"/>
        <w:rPr>
          <w:rFonts w:eastAsia="Calibri"/>
          <w:b/>
          <w:i/>
          <w:szCs w:val="22"/>
        </w:rPr>
      </w:pPr>
      <w:r w:rsidRPr="00B94D1D">
        <w:rPr>
          <w:b/>
          <w:i/>
        </w:rPr>
        <w:t>(b)</w:t>
      </w:r>
      <w:r w:rsidRPr="00B94D1D">
        <w:rPr>
          <w:b/>
          <w:i/>
        </w:rPr>
        <w:tab/>
        <w:t>vältimatud elupaikade muutused, mis on otseselt tingitud kliimamuutustest.</w:t>
      </w:r>
    </w:p>
    <w:p w14:paraId="6194BF31" w14:textId="77777777" w:rsidR="000E170C" w:rsidRPr="00B94D1D" w:rsidRDefault="000E170C" w:rsidP="000E170C">
      <w:pPr>
        <w:widowControl/>
        <w:spacing w:after="200" w:line="276" w:lineRule="auto"/>
        <w:rPr>
          <w:rFonts w:eastAsia="Calibri"/>
          <w:b/>
          <w:szCs w:val="22"/>
          <w:u w:val="single"/>
        </w:rPr>
      </w:pPr>
      <w:r w:rsidRPr="00B94D1D">
        <w:br w:type="page"/>
      </w:r>
    </w:p>
    <w:p w14:paraId="7A48B0A2" w14:textId="77777777" w:rsidR="00460EAD" w:rsidRDefault="00460EAD" w:rsidP="00445434">
      <w:pPr>
        <w:widowControl/>
        <w:spacing w:before="120" w:after="120" w:line="360" w:lineRule="auto"/>
        <w:jc w:val="center"/>
        <w:rPr>
          <w:b/>
          <w:i/>
        </w:rPr>
      </w:pPr>
      <w:r w:rsidRPr="00792676">
        <w:rPr>
          <w:b/>
          <w:i/>
        </w:rPr>
        <w:lastRenderedPageBreak/>
        <w:t>Artikkel 10a</w:t>
      </w:r>
    </w:p>
    <w:p w14:paraId="20ECB434" w14:textId="77777777" w:rsidR="00460EAD" w:rsidRDefault="00460EAD" w:rsidP="00445434">
      <w:pPr>
        <w:widowControl/>
        <w:spacing w:before="120" w:after="120" w:line="360" w:lineRule="auto"/>
        <w:jc w:val="center"/>
        <w:rPr>
          <w:b/>
          <w:i/>
        </w:rPr>
      </w:pPr>
      <w:r w:rsidRPr="00792676">
        <w:rPr>
          <w:b/>
          <w:i/>
        </w:rPr>
        <w:t>Kolme miljardi uue puu istutamine</w:t>
      </w:r>
    </w:p>
    <w:p w14:paraId="700F7F40" w14:textId="069E53DC" w:rsidR="00460EAD" w:rsidRDefault="00460EAD" w:rsidP="00445434">
      <w:pPr>
        <w:widowControl/>
        <w:spacing w:before="120" w:after="120" w:line="360" w:lineRule="auto"/>
        <w:ind w:left="567" w:hanging="567"/>
        <w:rPr>
          <w:b/>
          <w:i/>
        </w:rPr>
      </w:pPr>
      <w:r>
        <w:rPr>
          <w:b/>
          <w:i/>
        </w:rPr>
        <w:t>1.</w:t>
      </w:r>
      <w:r>
        <w:rPr>
          <w:b/>
          <w:i/>
        </w:rPr>
        <w:tab/>
      </w:r>
      <w:r w:rsidRPr="00792676">
        <w:rPr>
          <w:b/>
          <w:i/>
        </w:rPr>
        <w:t>Artiklites 4, 6, 9 ja 10 sätestatud eesmärkide ja kohustuste täitmiseks vajalike taastamismeetmete kindlaksmääramise ja rakendamisega aitavad liikmesriigid saavutada liidu eesmärki istutada 2030. aastaks vähemalt kolm miljardit uut puud.</w:t>
      </w:r>
    </w:p>
    <w:p w14:paraId="233FB556" w14:textId="01D39AE1" w:rsidR="00460EAD" w:rsidRDefault="00460EAD" w:rsidP="00445434">
      <w:pPr>
        <w:widowControl/>
        <w:spacing w:before="120" w:after="120" w:line="360" w:lineRule="auto"/>
        <w:ind w:left="567" w:hanging="567"/>
        <w:rPr>
          <w:b/>
          <w:i/>
        </w:rPr>
      </w:pPr>
      <w:r>
        <w:rPr>
          <w:b/>
          <w:i/>
        </w:rPr>
        <w:t>2.</w:t>
      </w:r>
      <w:r>
        <w:rPr>
          <w:b/>
          <w:i/>
        </w:rPr>
        <w:tab/>
      </w:r>
      <w:r w:rsidRPr="00792676">
        <w:rPr>
          <w:b/>
          <w:i/>
        </w:rPr>
        <w:t>Liikmesriigid tagavad, et lõikes 1 sätestatud eesmärk saavutatakse täielikus kooskõlas ökoloogiliste põhimõtetega, tagades liikide mitmekesisuse, seades esikohale kohalikud puuliigid, välja arvatud väga konkreetsetel juhtudel ja tingimustel kohalikule mullale, kliimale ja ökoloogilisele kontekstile kohandatud võõrliigid ning elupaigatingimused, mis aitavad suurendada kliimamuutustele vastupanu võimet. Eesmärgi saavutamiseks võetavate meetmete eesmärk on suurendada ühenduvust ning need põhinevad püsimetsastamise, kestliku taasmetsastamise ja linnapiirkondade keskkonnasäästlikumaks muutmisel.</w:t>
      </w:r>
    </w:p>
    <w:p w14:paraId="1C18DEFA" w14:textId="6DEF0CE5" w:rsidR="00460EAD" w:rsidRPr="00445434" w:rsidRDefault="00460EAD" w:rsidP="00445434">
      <w:pPr>
        <w:widowControl/>
        <w:spacing w:before="120" w:after="120" w:line="360" w:lineRule="auto"/>
        <w:ind w:left="567" w:hanging="567"/>
        <w:rPr>
          <w:b/>
        </w:rPr>
      </w:pPr>
      <w:r>
        <w:rPr>
          <w:b/>
          <w:i/>
        </w:rPr>
        <w:t>3.</w:t>
      </w:r>
      <w:r>
        <w:rPr>
          <w:b/>
          <w:i/>
        </w:rPr>
        <w:tab/>
      </w:r>
      <w:r w:rsidRPr="00792676">
        <w:rPr>
          <w:b/>
          <w:i/>
        </w:rPr>
        <w:t>Raiumiseks istutatud puid ei võeta lõikes 1 sätestatud eesmärgi puhul arvesse.</w:t>
      </w:r>
      <w:r>
        <w:rPr>
          <w:b/>
        </w:rPr>
        <w:t xml:space="preserve"> [ME 80]</w:t>
      </w:r>
    </w:p>
    <w:p w14:paraId="4AE9E47E" w14:textId="13AAD778" w:rsidR="00460EAD" w:rsidRDefault="00460EAD" w:rsidP="00445434">
      <w:pPr>
        <w:widowControl/>
        <w:spacing w:before="120" w:after="120" w:line="360" w:lineRule="auto"/>
      </w:pPr>
      <w:r>
        <w:br w:type="page"/>
      </w:r>
    </w:p>
    <w:p w14:paraId="2277B755" w14:textId="5ECF1F20" w:rsidR="000E170C" w:rsidRPr="00B94D1D" w:rsidRDefault="000E170C" w:rsidP="000E170C">
      <w:pPr>
        <w:widowControl/>
        <w:suppressAutoHyphens/>
        <w:spacing w:line="360" w:lineRule="auto"/>
        <w:jc w:val="center"/>
        <w:rPr>
          <w:rFonts w:eastAsia="Calibri"/>
          <w:szCs w:val="22"/>
        </w:rPr>
      </w:pPr>
      <w:r w:rsidRPr="00B94D1D">
        <w:lastRenderedPageBreak/>
        <w:t>III PEATÜKK</w:t>
      </w:r>
      <w:r w:rsidRPr="00B94D1D">
        <w:br/>
        <w:t>RIIKLIKUD TAASTAMISKAVAD</w:t>
      </w:r>
    </w:p>
    <w:p w14:paraId="65C10D5F"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t>Artikkel 11</w:t>
      </w:r>
      <w:r w:rsidRPr="00B94D1D">
        <w:rPr>
          <w:b/>
        </w:rPr>
        <w:t xml:space="preserve"> </w:t>
      </w:r>
      <w:r w:rsidRPr="00B94D1D">
        <w:rPr>
          <w:b/>
        </w:rPr>
        <w:br/>
      </w:r>
      <w:r w:rsidRPr="00B94D1D">
        <w:rPr>
          <w:i/>
        </w:rPr>
        <w:t>Riiklike taastamiskavade koostamine</w:t>
      </w:r>
      <w:r w:rsidRPr="00B94D1D">
        <w:rPr>
          <w:b/>
        </w:rPr>
        <w:t xml:space="preserve"> </w:t>
      </w:r>
    </w:p>
    <w:p w14:paraId="3A2AD904" w14:textId="0D1856CA"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 xml:space="preserve">Liikmesriigid koostavad riiklikud taastamiskavad ning teevad ettevalmistava seire ja uuringud, mis on vajalikud, et teha kindlaks </w:t>
      </w:r>
      <w:r w:rsidR="00460EAD" w:rsidRPr="000473BC">
        <w:rPr>
          <w:b/>
          <w:i/>
        </w:rPr>
        <w:t xml:space="preserve">vajalikud taastamismeetmed, mis aitavad saavutada liidu eesmärke ja täita </w:t>
      </w:r>
      <w:r w:rsidRPr="00B94D1D">
        <w:t xml:space="preserve">artiklites 4–10 sätestatud </w:t>
      </w:r>
      <w:r w:rsidR="00460EAD" w:rsidRPr="000473BC">
        <w:rPr>
          <w:b/>
          <w:i/>
        </w:rPr>
        <w:t>kohustusi, võttes arvesse uusimaid teaduslikke tõendeid, kohalike kogukondade, sealhulgas linnade kogukondade vajadusi</w:t>
      </w:r>
      <w:r w:rsidR="00460EAD" w:rsidRPr="000473BC">
        <w:t xml:space="preserve">, </w:t>
      </w:r>
      <w:r w:rsidR="00460EAD" w:rsidRPr="000473BC">
        <w:rPr>
          <w:b/>
          <w:i/>
        </w:rPr>
        <w:t>kõige kulutõhusamaid meetmeid ja nende meetmete sotsiaal-majanduslikku mõju</w:t>
      </w:r>
      <w:r w:rsidR="00460EAD" w:rsidRPr="000473BC">
        <w:t xml:space="preserve">. </w:t>
      </w:r>
      <w:r w:rsidR="00460EAD" w:rsidRPr="000473BC">
        <w:rPr>
          <w:b/>
          <w:i/>
        </w:rPr>
        <w:t>Protsessi igas etapis on vaja asjakohaselt kaasata sidusrühmad, sealhulgas maaomanikud ja maa valdajad.</w:t>
      </w:r>
      <w:r w:rsidR="00460EAD">
        <w:rPr>
          <w:b/>
        </w:rPr>
        <w:t xml:space="preserve"> [ME 35]</w:t>
      </w:r>
    </w:p>
    <w:p w14:paraId="18D450B0"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Liikmesriigid kvantifitseerivad ala, mis tuleb taastada, et saavutada artiklites 4 ja 5 sätestatud taastamiseesmärgid, ning võtavad seejuures arvesse artikli 4 lõigetes 1 ja 2 ning artikli 5 lõigetes 1 ja 2 osutatud elupaigatüüpide seisundit ning. artikli 4 lõikes 3 ja artikli 5 lõikes 3 osutatud liikide elupaikade kvaliteeti ja kvantiteeti</w:t>
      </w:r>
      <w:r w:rsidRPr="00B94D1D">
        <w:rPr>
          <w:rFonts w:ascii="Arial" w:hAnsi="Arial"/>
          <w:snapToGrid w:val="0"/>
        </w:rPr>
        <w:t>▌</w:t>
      </w:r>
      <w:r w:rsidRPr="00B94D1D">
        <w:t>. Kvantifitseerimisel lähtutakse muu hulgas järgmisest teabest:</w:t>
      </w:r>
    </w:p>
    <w:p w14:paraId="2428286F"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t>iga elupaigatüübi puhul:</w:t>
      </w:r>
    </w:p>
    <w:p w14:paraId="33A40284"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w:t>
      </w:r>
      <w:r w:rsidRPr="00B94D1D">
        <w:tab/>
        <w:t>elupaigaala kogupindala ja selle praeguse jaotuse kaart;</w:t>
      </w:r>
    </w:p>
    <w:p w14:paraId="360153C7"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ii)</w:t>
      </w:r>
      <w:r w:rsidRPr="00B94D1D">
        <w:tab/>
        <w:t>sellise elupaiga pindala, mis ei ole heas seisundis;</w:t>
      </w:r>
    </w:p>
    <w:p w14:paraId="6BF7BA41" w14:textId="77777777" w:rsidR="000E170C" w:rsidRPr="00B94D1D" w:rsidRDefault="000E170C" w:rsidP="000E170C">
      <w:pPr>
        <w:widowControl/>
        <w:suppressAutoHyphens/>
        <w:spacing w:before="120" w:after="120" w:line="360" w:lineRule="auto"/>
        <w:ind w:left="1701" w:right="-1" w:hanging="567"/>
        <w:rPr>
          <w:rFonts w:eastAsia="Calibri"/>
          <w:szCs w:val="24"/>
        </w:rPr>
      </w:pPr>
      <w:r w:rsidRPr="00B94D1D">
        <w:t>iii)</w:t>
      </w:r>
      <w:r w:rsidRPr="00B94D1D">
        <w:tab/>
        <w:t xml:space="preserve">soodsat seisundit tähistav võrdluspindala, võttes arvesse </w:t>
      </w:r>
      <w:r w:rsidRPr="00B94D1D">
        <w:rPr>
          <w:b/>
          <w:i/>
        </w:rPr>
        <w:t>ajaloolise jaotuse andmeid</w:t>
      </w:r>
      <w:r w:rsidRPr="00B94D1D">
        <w:t xml:space="preserve"> ja kliimamuutuste tõttu prognoositavaid keskkonnatingimuste muutusi;</w:t>
      </w:r>
    </w:p>
    <w:p w14:paraId="3F561905" w14:textId="289FFEE3" w:rsidR="000E170C" w:rsidRPr="00B94D1D" w:rsidRDefault="00460EAD" w:rsidP="000E170C">
      <w:pPr>
        <w:widowControl/>
        <w:suppressAutoHyphens/>
        <w:spacing w:before="120" w:after="120" w:line="360" w:lineRule="auto"/>
        <w:ind w:left="1134" w:right="-1" w:hanging="567"/>
        <w:rPr>
          <w:rFonts w:eastAsia="Calibri"/>
          <w:b/>
          <w:szCs w:val="22"/>
          <w:u w:val="single"/>
        </w:rPr>
      </w:pPr>
      <w:r>
        <w:t>▌</w:t>
      </w:r>
      <w:r>
        <w:rPr>
          <w:b/>
        </w:rPr>
        <w:t xml:space="preserve"> [ME 37]</w:t>
      </w:r>
      <w:r w:rsidR="000E170C" w:rsidRPr="00B94D1D">
        <w:br w:type="page"/>
      </w:r>
      <w:r w:rsidR="000E170C" w:rsidRPr="00B94D1D">
        <w:lastRenderedPageBreak/>
        <w:t>(b)</w:t>
      </w:r>
      <w:r w:rsidR="000E170C" w:rsidRPr="00B94D1D">
        <w:tab/>
        <w:t xml:space="preserve">liikide elupaikade piisav kvaliteet ja kvantiteet, mis on vajalik, et saavutada nende soodne kaitsestaatus, võttes arvesse nende elupaigatüüpide </w:t>
      </w:r>
      <w:r w:rsidRPr="000473BC">
        <w:rPr>
          <w:b/>
          <w:i/>
        </w:rPr>
        <w:t>jaoks</w:t>
      </w:r>
      <w:r w:rsidR="000E170C" w:rsidRPr="00B94D1D">
        <w:t xml:space="preserve"> kõige sobivamaid alasid </w:t>
      </w:r>
      <w:r w:rsidRPr="000473BC">
        <w:rPr>
          <w:b/>
          <w:i/>
        </w:rPr>
        <w:t>, pidades silmas kliimamuutuste tõttu toimuvaid muutusi, maa tähtsust toidutootmise seisukohast ning elupaikade</w:t>
      </w:r>
      <w:r w:rsidRPr="000473BC">
        <w:t xml:space="preserve"> ja </w:t>
      </w:r>
      <w:r w:rsidRPr="000473BC">
        <w:rPr>
          <w:b/>
          <w:i/>
        </w:rPr>
        <w:t>liikide konkureerivaid vajadusi</w:t>
      </w:r>
      <w:r w:rsidR="00053BCE">
        <w:t>;</w:t>
      </w:r>
      <w:r>
        <w:rPr>
          <w:b/>
        </w:rPr>
        <w:t xml:space="preserve"> [ME 38]</w:t>
      </w:r>
    </w:p>
    <w:p w14:paraId="650AA7AF"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t>(ba)</w:t>
      </w:r>
      <w:r w:rsidRPr="00B94D1D">
        <w:rPr>
          <w:b/>
          <w:i/>
        </w:rPr>
        <w:tab/>
        <w:t xml:space="preserve">selleks et kvantifitseerida iga elupaigatüübi pindala, mis tuleb taastada, et saavutada artikli 4 lõike 1 punktis a ja artikli 5 lõike 1 punktis a sätestatud taastamiseesmärgid, hõlmab punkti a alapunktis ii osutatud elupaiga pindala, mis ei ole heas seisundis, üksnes neid alasid, mille seisund on teada; </w:t>
      </w:r>
    </w:p>
    <w:p w14:paraId="64CFE0BA" w14:textId="1D020330" w:rsidR="000E170C" w:rsidRDefault="000E170C" w:rsidP="000E170C">
      <w:pPr>
        <w:widowControl/>
        <w:suppressAutoHyphens/>
        <w:spacing w:before="120" w:after="120" w:line="360" w:lineRule="auto"/>
        <w:ind w:left="1134" w:right="-1" w:hanging="567"/>
        <w:rPr>
          <w:b/>
          <w:i/>
        </w:rPr>
      </w:pPr>
      <w:r w:rsidRPr="00B94D1D">
        <w:rPr>
          <w:b/>
          <w:i/>
        </w:rPr>
        <w:t>(bb)</w:t>
      </w:r>
      <w:r w:rsidRPr="00B94D1D">
        <w:rPr>
          <w:b/>
          <w:i/>
        </w:rPr>
        <w:tab/>
        <w:t>selleks et kvantifitseerida iga elupaigatüübi pindala, mis tuleb taastada, et saavutada artikli 4 lõike 1 punktis b ja artikli 5 lõike 1 punktides b, c ja d sätestatud taastamiseesmärgid, hõlmab punkti a alapunktis ii osutatud elupaiga pindala, mis ei ole heas seisundis, üksnes neid alasid, mille seisund on teada või mille puhul see saadakse teada artikli 4 lõike 4a ja artikli 5 lõike 4a alusel</w:t>
      </w:r>
      <w:r w:rsidR="00053BCE">
        <w:rPr>
          <w:b/>
          <w:i/>
        </w:rPr>
        <w:t>;</w:t>
      </w:r>
    </w:p>
    <w:p w14:paraId="2AF3A118" w14:textId="71410F2B" w:rsidR="00460EAD" w:rsidRPr="00445434" w:rsidRDefault="00460EAD" w:rsidP="000E170C">
      <w:pPr>
        <w:widowControl/>
        <w:suppressAutoHyphens/>
        <w:spacing w:before="120" w:after="120" w:line="360" w:lineRule="auto"/>
        <w:ind w:left="1134" w:right="-1" w:hanging="567"/>
        <w:rPr>
          <w:b/>
        </w:rPr>
      </w:pPr>
      <w:r>
        <w:rPr>
          <w:b/>
          <w:i/>
        </w:rPr>
        <w:t>(bc</w:t>
      </w:r>
      <w:r w:rsidRPr="00FD0D01">
        <w:rPr>
          <w:b/>
          <w:i/>
        </w:rPr>
        <w:t>)</w:t>
      </w:r>
      <w:r w:rsidRPr="00FD0D01">
        <w:tab/>
      </w:r>
      <w:r w:rsidRPr="00FD0D01">
        <w:rPr>
          <w:b/>
          <w:i/>
        </w:rPr>
        <w:t>taastamise teostatavus, kulutõhusus ning vastuolulised sotsiaal-majanduslikud huvid;</w:t>
      </w:r>
      <w:r>
        <w:rPr>
          <w:b/>
        </w:rPr>
        <w:t xml:space="preserve"> [ME 39]</w:t>
      </w:r>
    </w:p>
    <w:p w14:paraId="132EC0AA" w14:textId="67EFD071" w:rsidR="00460EAD" w:rsidRDefault="00460EAD" w:rsidP="000E170C">
      <w:pPr>
        <w:widowControl/>
        <w:suppressAutoHyphens/>
        <w:spacing w:before="120" w:after="120" w:line="360" w:lineRule="auto"/>
        <w:ind w:left="1134" w:right="-1" w:hanging="567"/>
        <w:rPr>
          <w:rFonts w:eastAsia="Calibri"/>
          <w:b/>
          <w:szCs w:val="22"/>
        </w:rPr>
      </w:pPr>
      <w:r>
        <w:rPr>
          <w:b/>
          <w:i/>
        </w:rPr>
        <w:t>(bd</w:t>
      </w:r>
      <w:r w:rsidRPr="00FD0D01">
        <w:rPr>
          <w:b/>
          <w:i/>
        </w:rPr>
        <w:t>)</w:t>
      </w:r>
      <w:r w:rsidRPr="00FD0D01">
        <w:tab/>
      </w:r>
      <w:r w:rsidRPr="00FD0D01">
        <w:rPr>
          <w:b/>
          <w:i/>
        </w:rPr>
        <w:t>rahvastikutihedus ja ruumipuudus liikmesriigis;</w:t>
      </w:r>
      <w:r>
        <w:rPr>
          <w:rFonts w:eastAsia="Calibri"/>
          <w:b/>
          <w:szCs w:val="22"/>
        </w:rPr>
        <w:t xml:space="preserve"> [ME 40]</w:t>
      </w:r>
    </w:p>
    <w:p w14:paraId="4F75DADC" w14:textId="0E19E53C" w:rsidR="0078065C" w:rsidRPr="00445434" w:rsidRDefault="0078065C" w:rsidP="00445434">
      <w:pPr>
        <w:widowControl/>
        <w:suppressAutoHyphens/>
        <w:spacing w:before="120" w:after="120" w:line="360" w:lineRule="auto"/>
        <w:ind w:left="567" w:right="-1" w:hanging="567"/>
        <w:rPr>
          <w:rFonts w:eastAsia="Calibri"/>
          <w:b/>
          <w:szCs w:val="22"/>
        </w:rPr>
      </w:pPr>
      <w:r w:rsidRPr="00C15A63">
        <w:rPr>
          <w:b/>
          <w:i/>
        </w:rPr>
        <w:t>2a.</w:t>
      </w:r>
      <w:r w:rsidRPr="00C15A63">
        <w:tab/>
      </w:r>
      <w:r w:rsidRPr="00C15A63">
        <w:rPr>
          <w:b/>
          <w:i/>
        </w:rPr>
        <w:t xml:space="preserve">Käesoleva määruse rakendamisega seotud rahastamispuudujääkide rahastamine tagatakse, kasutamata </w:t>
      </w:r>
      <w:r w:rsidR="005C5A07" w:rsidRPr="00C15A63">
        <w:rPr>
          <w:b/>
          <w:i/>
        </w:rPr>
        <w:t>ÜPPst</w:t>
      </w:r>
      <w:r w:rsidR="005C5A07">
        <w:rPr>
          <w:b/>
          <w:i/>
        </w:rPr>
        <w:t xml:space="preserve">, </w:t>
      </w:r>
      <w:r w:rsidRPr="00C15A63">
        <w:rPr>
          <w:b/>
          <w:i/>
        </w:rPr>
        <w:t>ühisest kalanduspoliitikast või muudest põllumajanduse ja kalanduse rahastamisvoogudest pärit rahalisi vahendeid.</w:t>
      </w:r>
      <w:r>
        <w:rPr>
          <w:b/>
        </w:rPr>
        <w:t xml:space="preserve"> [ME 134]</w:t>
      </w:r>
    </w:p>
    <w:p w14:paraId="15ED3EF4" w14:textId="3ABE5B27" w:rsidR="000E170C" w:rsidRPr="00B94D1D" w:rsidRDefault="0078065C" w:rsidP="000E170C">
      <w:pPr>
        <w:widowControl/>
        <w:suppressAutoHyphens/>
        <w:spacing w:before="120" w:after="120" w:line="360" w:lineRule="auto"/>
        <w:ind w:left="567" w:right="-1" w:hanging="567"/>
        <w:rPr>
          <w:rFonts w:eastAsia="Calibri"/>
          <w:b/>
          <w:i/>
          <w:szCs w:val="22"/>
        </w:rPr>
      </w:pPr>
      <w:r>
        <w:rPr>
          <w:b/>
          <w:i/>
        </w:rPr>
        <w:t>2b</w:t>
      </w:r>
      <w:r w:rsidR="000E170C" w:rsidRPr="00B94D1D">
        <w:rPr>
          <w:b/>
          <w:i/>
        </w:rPr>
        <w:t>.</w:t>
      </w:r>
      <w:r w:rsidR="000E170C" w:rsidRPr="00B94D1D">
        <w:rPr>
          <w:b/>
          <w:i/>
        </w:rPr>
        <w:tab/>
        <w:t xml:space="preserve">II lisas loetletud elupaigatüüpide 7. rühma puhul kehtestavad liikmesriigid artikli 5 lõike 1 punktis d osutatud protsendimäära. </w:t>
      </w:r>
    </w:p>
    <w:p w14:paraId="4994C206" w14:textId="77777777" w:rsidR="000E170C" w:rsidRPr="00B94D1D" w:rsidRDefault="000E170C" w:rsidP="000E170C">
      <w:pPr>
        <w:widowControl/>
        <w:suppressAutoHyphens/>
        <w:spacing w:before="120" w:after="120" w:line="360" w:lineRule="auto"/>
        <w:ind w:left="567" w:right="-1" w:hanging="567"/>
        <w:rPr>
          <w:rFonts w:eastAsia="Calibri"/>
          <w:b/>
          <w:szCs w:val="22"/>
          <w:u w:val="single"/>
          <w:lang w:eastAsia="en-US"/>
        </w:rPr>
      </w:pPr>
    </w:p>
    <w:p w14:paraId="6AE44089" w14:textId="2E6332CF" w:rsidR="000E170C" w:rsidRPr="00B94D1D" w:rsidRDefault="000E170C" w:rsidP="000E170C">
      <w:pPr>
        <w:widowControl/>
        <w:suppressAutoHyphens/>
        <w:spacing w:before="120" w:after="120" w:line="360" w:lineRule="auto"/>
        <w:ind w:left="567" w:right="-1" w:hanging="567"/>
        <w:rPr>
          <w:rFonts w:eastAsia="Calibri"/>
          <w:b/>
          <w:i/>
          <w:szCs w:val="22"/>
        </w:rPr>
      </w:pPr>
      <w:r w:rsidRPr="00B94D1D">
        <w:br w:type="page"/>
      </w:r>
      <w:r w:rsidR="006433AF">
        <w:rPr>
          <w:b/>
          <w:i/>
        </w:rPr>
        <w:lastRenderedPageBreak/>
        <w:t>2c</w:t>
      </w:r>
      <w:r w:rsidRPr="00B94D1D">
        <w:rPr>
          <w:b/>
          <w:i/>
        </w:rPr>
        <w:t>.</w:t>
      </w:r>
      <w:r w:rsidRPr="00B94D1D">
        <w:rPr>
          <w:b/>
          <w:i/>
        </w:rPr>
        <w:tab/>
        <w:t>Liikmesriigid määravad kindlaks ja kaardistavad artiklis 6 osutatud linnaökosüsteemi alad kõigi oma linnade, väiksemate linnade ja eeslinnade jaoks.</w:t>
      </w:r>
    </w:p>
    <w:p w14:paraId="518CB83C" w14:textId="77777777" w:rsidR="000E170C" w:rsidRPr="00B94D1D" w:rsidRDefault="000E170C" w:rsidP="000E170C">
      <w:pPr>
        <w:widowControl/>
        <w:suppressAutoHyphens/>
        <w:spacing w:before="120" w:after="120" w:line="360" w:lineRule="auto"/>
        <w:ind w:left="567" w:right="-1"/>
        <w:rPr>
          <w:rFonts w:eastAsia="Calibri"/>
          <w:b/>
          <w:i/>
          <w:szCs w:val="22"/>
        </w:rPr>
      </w:pPr>
      <w:r w:rsidRPr="00B94D1D">
        <w:rPr>
          <w:b/>
          <w:i/>
        </w:rPr>
        <w:t>Linna, väiksema linna ja eeslinna linnaökosüsteemi ala hõlmab järgmist:</w:t>
      </w:r>
    </w:p>
    <w:p w14:paraId="1E84C85D"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t>(a)</w:t>
      </w:r>
      <w:r w:rsidRPr="00B94D1D">
        <w:rPr>
          <w:b/>
          <w:i/>
        </w:rPr>
        <w:tab/>
        <w:t>kogu linn, väiksem linn ja eeslinn; või</w:t>
      </w:r>
    </w:p>
    <w:p w14:paraId="67076735"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t>(b)</w:t>
      </w:r>
      <w:r w:rsidRPr="00B94D1D">
        <w:rPr>
          <w:b/>
          <w:i/>
        </w:rPr>
        <w:tab/>
        <w:t>linna või väiksema linna ja eeslinna osad, sealhulgas vähemalt linnakeskused, linnaklastrid ja linnalähedased piirkonnad, kui asjaomane liikmesriik peab seda asjakohaseks.</w:t>
      </w:r>
    </w:p>
    <w:p w14:paraId="220F4AC6" w14:textId="77777777" w:rsidR="000E170C" w:rsidRPr="00B94D1D" w:rsidRDefault="000E170C" w:rsidP="000E170C">
      <w:pPr>
        <w:widowControl/>
        <w:suppressAutoHyphens/>
        <w:spacing w:before="120" w:after="120" w:line="360" w:lineRule="auto"/>
        <w:ind w:left="567"/>
        <w:rPr>
          <w:rFonts w:eastAsia="Calibri"/>
          <w:i/>
          <w:szCs w:val="22"/>
        </w:rPr>
      </w:pPr>
      <w:r w:rsidRPr="00B94D1D">
        <w:rPr>
          <w:b/>
          <w:i/>
        </w:rPr>
        <w:t>Liikmesriigid võivad koondada kahe või enama külgneva linna ja/või väiksema linna ja eeslinna linnaökosüsteemi alad üheks nende linnade ja eeslinnade ühiseks linnaökosüsteemi alaks.</w:t>
      </w:r>
    </w:p>
    <w:p w14:paraId="3FB464B2"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3.</w:t>
      </w:r>
      <w:r w:rsidRPr="00B94D1D">
        <w:tab/>
        <w:t xml:space="preserve">Liikmesriigid kehtestavad hiljemalt 2030. aastaks artikli 8 lõikes 1, artikli 9 lõikes 2 ja artikli 10 lõikes 2 osutatud näitajate, </w:t>
      </w:r>
      <w:r w:rsidRPr="00B94D1D">
        <w:rPr>
          <w:b/>
          <w:i/>
        </w:rPr>
        <w:t>iga artikli 10 lõike 2a kohaselt valitud näitaja, artikli 6 lõikes 2 osutatud linna roheala ja artikli 6 lõikes 3 osutatud</w:t>
      </w:r>
      <w:r w:rsidRPr="00B94D1D">
        <w:t xml:space="preserve"> linna puude võrastiku liituse rahuldavad väärtused avatud ja tõhusa menetluse ja hindamise </w:t>
      </w:r>
      <w:bookmarkStart w:id="62" w:name="_Hlk132370883"/>
      <w:r w:rsidRPr="00B94D1D">
        <w:t>kaudu</w:t>
      </w:r>
      <w:r w:rsidRPr="00B94D1D">
        <w:rPr>
          <w:color w:val="000000"/>
        </w:rPr>
        <w:t xml:space="preserve"> ning tuginedes uusimatele teaduslikele tõenditele</w:t>
      </w:r>
      <w:r w:rsidRPr="00B94D1D">
        <w:rPr>
          <w:rFonts w:ascii="Arial" w:hAnsi="Arial"/>
          <w:snapToGrid w:val="0"/>
        </w:rPr>
        <w:t>▌</w:t>
      </w:r>
      <w:bookmarkEnd w:id="62"/>
      <w:r w:rsidRPr="00B94D1D">
        <w:rPr>
          <w:color w:val="000000"/>
        </w:rPr>
        <w:t>;ja artikli 17 lõikes </w:t>
      </w:r>
      <w:r w:rsidRPr="00B94D1D">
        <w:rPr>
          <w:b/>
          <w:i/>
          <w:color w:val="000000"/>
        </w:rPr>
        <w:t>9a</w:t>
      </w:r>
      <w:r w:rsidRPr="00B94D1D">
        <w:rPr>
          <w:color w:val="000000"/>
        </w:rPr>
        <w:t xml:space="preserve"> osutatud </w:t>
      </w:r>
      <w:r w:rsidRPr="00B94D1D">
        <w:rPr>
          <w:b/>
          <w:i/>
          <w:color w:val="000000"/>
        </w:rPr>
        <w:t>suunaval</w:t>
      </w:r>
      <w:r w:rsidRPr="00B94D1D">
        <w:t xml:space="preserve"> raamistikul</w:t>
      </w:r>
      <w:r w:rsidRPr="00B94D1D">
        <w:rPr>
          <w:b/>
          <w:i/>
          <w:color w:val="000000"/>
        </w:rPr>
        <w:t xml:space="preserve"> ning võimaluse korral artikli 17 lõikes 9 osutatud suunav raamistik</w:t>
      </w:r>
      <w:r w:rsidRPr="00B94D1D">
        <w:rPr>
          <w:color w:val="000000"/>
        </w:rPr>
        <w:t>.</w:t>
      </w:r>
    </w:p>
    <w:p w14:paraId="0687E78B"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Liikmesriigid teevad kindlaks ja kaardistavad taastamist vajavad põllumajandus- ja metsaalad, eelkõige alad, kus tegevuse intensiivistumise või muude majandamistegurite tõttu on vaja suuremat ühendatust ja maastiku mitmekesisust.</w:t>
      </w:r>
    </w:p>
    <w:p w14:paraId="26CA8209" w14:textId="77777777" w:rsidR="000E170C" w:rsidRPr="00B94D1D" w:rsidRDefault="000E170C" w:rsidP="000E170C">
      <w:pPr>
        <w:widowControl/>
        <w:suppressAutoHyphens/>
        <w:spacing w:before="120" w:after="120" w:line="360" w:lineRule="auto"/>
        <w:ind w:left="567" w:right="-1" w:hanging="567"/>
        <w:rPr>
          <w:rFonts w:eastAsia="Calibri"/>
          <w:b/>
          <w:i/>
          <w:szCs w:val="22"/>
        </w:rPr>
      </w:pPr>
      <w:bookmarkStart w:id="63" w:name="_Hlk133570615"/>
      <w:r w:rsidRPr="00B94D1D">
        <w:br w:type="page"/>
      </w:r>
      <w:r w:rsidRPr="00B94D1D">
        <w:rPr>
          <w:b/>
          <w:i/>
        </w:rPr>
        <w:lastRenderedPageBreak/>
        <w:t>4a.</w:t>
      </w:r>
      <w:r w:rsidRPr="00B94D1D">
        <w:rPr>
          <w:b/>
          <w:i/>
        </w:rPr>
        <w:tab/>
        <w:t>Liikmesriigid võivad ühe aasta jooksul alates käesoleva määruse jõustumisest välja töötada metoodika, mis täiendab IV lisas osutatud metoodikat, et jälgida mitmekesiseid maastikuelemente, mis ei ole hõlmatud ühise meetodiga, millele on osutatud kõnealuses lisas esitatud mitmekesiste maastikuelementide kirjelduses. Komisjon esitab suunised sellise metoodika väljatöötamise raamistiku kohta ühe kuu jooksul alates käesoleva määruse jõustumisest.</w:t>
      </w:r>
    </w:p>
    <w:bookmarkEnd w:id="63"/>
    <w:p w14:paraId="41EB5222" w14:textId="77777777" w:rsidR="000E170C" w:rsidRPr="00B94D1D" w:rsidRDefault="000E170C" w:rsidP="000E170C">
      <w:pPr>
        <w:widowControl/>
        <w:suppressAutoHyphens/>
        <w:spacing w:before="120" w:after="120" w:line="360" w:lineRule="auto"/>
        <w:ind w:left="567" w:right="-1" w:hanging="567"/>
        <w:rPr>
          <w:rFonts w:eastAsia="Calibri"/>
          <w:b/>
          <w:i/>
          <w:szCs w:val="22"/>
        </w:rPr>
      </w:pPr>
      <w:r w:rsidRPr="00B94D1D">
        <w:rPr>
          <w:b/>
          <w:i/>
        </w:rPr>
        <w:t xml:space="preserve">4b. </w:t>
      </w:r>
      <w:r w:rsidRPr="00B94D1D">
        <w:rPr>
          <w:b/>
          <w:i/>
        </w:rPr>
        <w:tab/>
        <w:t xml:space="preserve">Vajaduse korral määravad liikmesriigid kindlaks turbaalade taassoostamise ulatuse vähendamise, nagu on osutatud artikli 9 lõike 4 viiendas lõigus. </w:t>
      </w:r>
    </w:p>
    <w:p w14:paraId="7BBACB66"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5.</w:t>
      </w:r>
      <w:r w:rsidRPr="00B94D1D">
        <w:tab/>
        <w:t xml:space="preserve">Liikmesriigid teevad kindlaks koostoime kliimamuutuste leevendamise, nendega kohanemise, </w:t>
      </w:r>
      <w:r w:rsidRPr="00B94D1D">
        <w:rPr>
          <w:b/>
          <w:i/>
        </w:rPr>
        <w:t>mulla degradeerumise neutraalsuse</w:t>
      </w:r>
      <w:r w:rsidRPr="00B94D1D">
        <w:t xml:space="preserve"> ja katastroofide ennetamisega ning prioriseerivad vastavalt taastamismeetmeid. Liikmesriigid võtavad samuti arvesse järgmist:</w:t>
      </w:r>
    </w:p>
    <w:p w14:paraId="4819FB38"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t>lõimitud riiklikku energia- ja kliimakava, millele on osutatud määruse (EL) 2018/1999 artiklis 3;</w:t>
      </w:r>
    </w:p>
    <w:p w14:paraId="27C7743A"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(b)</w:t>
      </w:r>
      <w:r w:rsidRPr="00B94D1D">
        <w:tab/>
        <w:t>oma pikaajalist strateegiat, millele on osutatud määruse (EL) 2018/1999 artiklis 15;</w:t>
      </w:r>
    </w:p>
    <w:p w14:paraId="29C2A997" w14:textId="77777777" w:rsidR="000E170C" w:rsidRPr="00B94D1D" w:rsidRDefault="000E170C" w:rsidP="000E170C">
      <w:pPr>
        <w:widowControl/>
        <w:suppressAutoHyphens/>
        <w:spacing w:before="120" w:after="120" w:line="360" w:lineRule="auto"/>
        <w:ind w:left="1134" w:right="-1" w:hanging="567"/>
        <w:rPr>
          <w:rFonts w:eastAsia="Calibri"/>
          <w:b/>
          <w:szCs w:val="22"/>
          <w:u w:val="single"/>
        </w:rPr>
      </w:pPr>
      <w:r w:rsidRPr="00B94D1D">
        <w:t>(c)</w:t>
      </w:r>
      <w:r w:rsidRPr="00B94D1D">
        <w:tab/>
        <w:t>liidu siduvat 2030. aasta eesmärki, mis on sätestatud Euroopa Parlamendi ja nõukogu direktiivi 2018/2001/EL artiklis 3</w:t>
      </w:r>
      <w:bookmarkStart w:id="64" w:name="_Hlk129957164"/>
      <w:r w:rsidRPr="00B94D1D">
        <w:t>.</w:t>
      </w:r>
      <w:bookmarkEnd w:id="64"/>
    </w:p>
    <w:p w14:paraId="2BF0DB80" w14:textId="77777777" w:rsidR="000E170C" w:rsidRPr="00B94D1D" w:rsidRDefault="000E170C" w:rsidP="000E170C">
      <w:pPr>
        <w:widowControl/>
        <w:suppressAutoHyphens/>
        <w:spacing w:before="120" w:after="120" w:line="360" w:lineRule="auto"/>
        <w:ind w:left="567" w:right="-1" w:hanging="567"/>
        <w:rPr>
          <w:rFonts w:eastAsia="Calibri"/>
          <w:color w:val="000000"/>
          <w:szCs w:val="22"/>
          <w:u w:val="single"/>
        </w:rPr>
      </w:pPr>
      <w:r w:rsidRPr="00B94D1D">
        <w:t>6.</w:t>
      </w:r>
      <w:r w:rsidRPr="00B94D1D">
        <w:tab/>
      </w:r>
      <w:r w:rsidRPr="00B94D1D">
        <w:rPr>
          <w:shd w:val="clear" w:color="auto" w:fill="FFFFFF"/>
        </w:rPr>
        <w:t xml:space="preserve">Liikmesriigid peavad koordineerima riiklike taastamiskavade väljatöötamist, </w:t>
      </w:r>
      <w:r w:rsidRPr="00B94D1D">
        <w:rPr>
          <w:b/>
          <w:i/>
          <w:shd w:val="clear" w:color="auto" w:fill="FFFFFF"/>
        </w:rPr>
        <w:t>kaardistades alad, mis on vajalikud, et saavutada vähemalt nende riiklik panus 2030. aasta taastuvenergia eesmärgi saavutamisse, ning vajaduse korral</w:t>
      </w:r>
      <w:r w:rsidRPr="00B94D1D">
        <w:rPr>
          <w:shd w:val="clear" w:color="auto" w:fill="FFFFFF"/>
        </w:rPr>
        <w:t xml:space="preserve"> määrama kindlaks taastuvenergia </w:t>
      </w:r>
      <w:r w:rsidRPr="00B94D1D">
        <w:rPr>
          <w:b/>
          <w:i/>
          <w:shd w:val="clear" w:color="auto" w:fill="FFFFFF"/>
        </w:rPr>
        <w:t>eelisarendusalad</w:t>
      </w:r>
      <w:r w:rsidRPr="00B94D1D">
        <w:rPr>
          <w:shd w:val="clear" w:color="auto" w:fill="FFFFFF"/>
        </w:rPr>
        <w:t xml:space="preserve"> </w:t>
      </w:r>
      <w:r w:rsidRPr="00B94D1D">
        <w:rPr>
          <w:b/>
          <w:i/>
          <w:shd w:val="clear" w:color="auto" w:fill="FFFFFF"/>
        </w:rPr>
        <w:t>ja sihtotstarbelised taristupiirkonnad.</w:t>
      </w:r>
      <w:r w:rsidRPr="00B94D1D">
        <w:rPr>
          <w:shd w:val="clear" w:color="auto" w:fill="FFFFFF"/>
        </w:rPr>
        <w:t xml:space="preserve"> Looduse taastamise kavade koostamisel peavad liikmesriigid tagama koostoime </w:t>
      </w:r>
      <w:r w:rsidRPr="00B94D1D">
        <w:rPr>
          <w:b/>
          <w:i/>
          <w:shd w:val="clear" w:color="auto" w:fill="FFFFFF"/>
        </w:rPr>
        <w:t>taastuvenergia ja energiataristu ülesehitamisega ning</w:t>
      </w:r>
      <w:r w:rsidRPr="00B94D1D">
        <w:rPr>
          <w:shd w:val="clear" w:color="auto" w:fill="FFFFFF"/>
        </w:rPr>
        <w:t xml:space="preserve"> juba määratud taastuvenergia </w:t>
      </w:r>
      <w:r w:rsidRPr="00B94D1D">
        <w:rPr>
          <w:b/>
          <w:i/>
          <w:shd w:val="clear" w:color="auto" w:fill="FFFFFF"/>
        </w:rPr>
        <w:t>eelisarendusaladega ja sihtotstarbeliste taristupiirkondadega</w:t>
      </w:r>
      <w:r w:rsidRPr="00B94D1D">
        <w:rPr>
          <w:shd w:val="clear" w:color="auto" w:fill="FFFFFF"/>
        </w:rPr>
        <w:t xml:space="preserve"> ja tagama, et </w:t>
      </w:r>
      <w:r w:rsidRPr="00B94D1D">
        <w:rPr>
          <w:b/>
          <w:i/>
          <w:shd w:val="clear" w:color="auto" w:fill="FFFFFF"/>
        </w:rPr>
        <w:t>nende</w:t>
      </w:r>
      <w:r w:rsidRPr="00B94D1D">
        <w:rPr>
          <w:shd w:val="clear" w:color="auto" w:fill="FFFFFF"/>
        </w:rPr>
        <w:t xml:space="preserve"> </w:t>
      </w:r>
      <w:r w:rsidRPr="00B94D1D">
        <w:rPr>
          <w:rFonts w:ascii="Arial" w:hAnsi="Arial"/>
          <w:snapToGrid w:val="0"/>
        </w:rPr>
        <w:t>▌</w:t>
      </w:r>
      <w:r w:rsidRPr="00B94D1D">
        <w:rPr>
          <w:shd w:val="clear" w:color="auto" w:fill="FFFFFF"/>
        </w:rPr>
        <w:t xml:space="preserve">alade toimimine, sealhulgas direktiiviga (EL) 2018/2001 ette nähtud loamenetlused, mida </w:t>
      </w:r>
      <w:r w:rsidRPr="00B94D1D">
        <w:rPr>
          <w:b/>
          <w:i/>
          <w:shd w:val="clear" w:color="auto" w:fill="FFFFFF"/>
        </w:rPr>
        <w:t>neil</w:t>
      </w:r>
      <w:r w:rsidRPr="00B94D1D">
        <w:rPr>
          <w:shd w:val="clear" w:color="auto" w:fill="FFFFFF"/>
        </w:rPr>
        <w:t xml:space="preserve"> </w:t>
      </w:r>
      <w:r w:rsidRPr="00B94D1D">
        <w:rPr>
          <w:rFonts w:ascii="Arial" w:hAnsi="Arial"/>
          <w:snapToGrid w:val="0"/>
        </w:rPr>
        <w:t>▌</w:t>
      </w:r>
      <w:r w:rsidRPr="00B94D1D">
        <w:rPr>
          <w:shd w:val="clear" w:color="auto" w:fill="FFFFFF"/>
        </w:rPr>
        <w:t xml:space="preserve">aladel kohaldatakse, ning </w:t>
      </w:r>
      <w:r w:rsidRPr="00B94D1D">
        <w:rPr>
          <w:b/>
          <w:i/>
          <w:shd w:val="clear" w:color="auto" w:fill="FFFFFF"/>
        </w:rPr>
        <w:t xml:space="preserve">, </w:t>
      </w:r>
      <w:r w:rsidRPr="00B94D1D">
        <w:rPr>
          <w:b/>
          <w:i/>
        </w:rPr>
        <w:t>selliste võrguprojektide toimimine, mis on vajalikud taastuvenergia integreerimiseks elektrisüsteemi, ja vastavad loamenetlused,</w:t>
      </w:r>
      <w:r w:rsidRPr="00B94D1D">
        <w:rPr>
          <w:shd w:val="clear" w:color="auto" w:fill="FFFFFF"/>
        </w:rPr>
        <w:t xml:space="preserve"> ei muutu. </w:t>
      </w:r>
    </w:p>
    <w:p w14:paraId="52218894" w14:textId="77777777" w:rsidR="000E170C" w:rsidRPr="00B94D1D" w:rsidRDefault="000E170C" w:rsidP="000E170C">
      <w:pPr>
        <w:widowControl/>
        <w:suppressAutoHyphens/>
        <w:spacing w:before="120" w:after="120" w:line="360" w:lineRule="auto"/>
        <w:ind w:left="567" w:right="-1" w:hanging="567"/>
        <w:rPr>
          <w:rFonts w:eastAsia="Calibri"/>
          <w:color w:val="000000"/>
          <w:szCs w:val="22"/>
          <w:u w:val="single"/>
          <w:lang w:eastAsia="en-US"/>
        </w:rPr>
      </w:pPr>
    </w:p>
    <w:p w14:paraId="6B816FC1"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br w:type="page"/>
      </w:r>
      <w:r w:rsidRPr="00B94D1D">
        <w:lastRenderedPageBreak/>
        <w:t>7.</w:t>
      </w:r>
      <w:r w:rsidRPr="00B94D1D">
        <w:tab/>
        <w:t>Riiklike taastamiskavade koostamisel võtavad liikmesriigid arvesse</w:t>
      </w:r>
      <w:r>
        <w:t xml:space="preserve"> </w:t>
      </w:r>
      <w:r w:rsidRPr="00B94D1D">
        <w:rPr>
          <w:b/>
          <w:i/>
        </w:rPr>
        <w:t>eelkõige</w:t>
      </w:r>
      <w:r w:rsidRPr="00B94D1D">
        <w:t xml:space="preserve"> järgmist:</w:t>
      </w:r>
    </w:p>
    <w:p w14:paraId="5FA91EB8"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t>kaitsemeetmed, mis on kehtestatud Natura 2000 alade jaoks kooskõlas direktiiviga 92/43/EMÜ;</w:t>
      </w:r>
    </w:p>
    <w:p w14:paraId="760C705A"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(b)</w:t>
      </w:r>
      <w:r w:rsidRPr="00B94D1D">
        <w:tab/>
        <w:t>tähtsuse järjekorda pandud tegevuskavad, mis on koostatud kooskõlas direktiiviga 92/43/EMÜ;</w:t>
      </w:r>
    </w:p>
    <w:p w14:paraId="563F2208" w14:textId="2AF78DCA" w:rsidR="000E170C" w:rsidRPr="00B94D1D" w:rsidRDefault="000E170C" w:rsidP="000E170C">
      <w:pPr>
        <w:widowControl/>
        <w:suppressAutoHyphens/>
        <w:spacing w:before="120" w:after="120" w:line="360" w:lineRule="auto"/>
        <w:ind w:left="1134" w:right="-1" w:hanging="567"/>
        <w:rPr>
          <w:rFonts w:eastAsia="Calibri"/>
          <w:szCs w:val="22"/>
        </w:rPr>
      </w:pPr>
      <w:r w:rsidRPr="00B94D1D">
        <w:t>(c)</w:t>
      </w:r>
      <w:r w:rsidRPr="00B94D1D">
        <w:tab/>
      </w:r>
      <w:bookmarkStart w:id="65" w:name="_Hlk127344364"/>
      <w:bookmarkStart w:id="66" w:name="_Hlk127347856"/>
      <w:r w:rsidRPr="00B94D1D">
        <w:t xml:space="preserve">veekogude hea </w:t>
      </w:r>
      <w:r w:rsidRPr="00B94D1D">
        <w:rPr>
          <w:b/>
          <w:i/>
        </w:rPr>
        <w:t>kvantitatiivse,</w:t>
      </w:r>
      <w:r w:rsidRPr="00B94D1D">
        <w:t xml:space="preserve"> ökoloogilise ja keemilise seisundi saavutamise meetmed direktiivi 2000/60/EÜ kohaselt koostatud </w:t>
      </w:r>
      <w:r w:rsidRPr="00B94D1D">
        <w:rPr>
          <w:b/>
          <w:i/>
        </w:rPr>
        <w:t>meetmeprogrammides ja</w:t>
      </w:r>
      <w:bookmarkStart w:id="67" w:name="_Hlk129948351"/>
      <w:r w:rsidRPr="00B94D1D">
        <w:t xml:space="preserve"> vesikonna majandamiskavades</w:t>
      </w:r>
      <w:bookmarkEnd w:id="67"/>
      <w:r w:rsidR="006433AF">
        <w:t xml:space="preserve"> ning direktiivi 2000</w:t>
      </w:r>
      <w:r w:rsidRPr="00B94D1D">
        <w:t>/60/EÜ kohaselt koostatud</w:t>
      </w:r>
      <w:bookmarkEnd w:id="65"/>
      <w:bookmarkEnd w:id="66"/>
      <w:r>
        <w:t xml:space="preserve"> </w:t>
      </w:r>
      <w:r w:rsidRPr="00B94D1D">
        <w:rPr>
          <w:b/>
          <w:i/>
        </w:rPr>
        <w:t>üleujutusriski maandamise kavades;</w:t>
      </w:r>
    </w:p>
    <w:p w14:paraId="4F097821"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(d)</w:t>
      </w:r>
      <w:r w:rsidRPr="00B94D1D">
        <w:tab/>
      </w:r>
      <w:r w:rsidRPr="00B94D1D">
        <w:rPr>
          <w:b/>
          <w:i/>
        </w:rPr>
        <w:t>vajaduse korral</w:t>
      </w:r>
      <w:r w:rsidRPr="00B94D1D">
        <w:t xml:space="preserve"> kõigis liidu merepiirkondades hea keskkonnaseisundi saavutamist toetavad merestrateegiad, mis on koostatud kooskõlas direktiiviga 2008/56/EÜ;</w:t>
      </w:r>
    </w:p>
    <w:p w14:paraId="3952610E"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(e)</w:t>
      </w:r>
      <w:r w:rsidRPr="00B94D1D">
        <w:tab/>
        <w:t>riiklikud õhusaaste kontrolli programmid, mis on koostatud direktiivi (EL) 2016/2284 alusel;</w:t>
      </w:r>
    </w:p>
    <w:p w14:paraId="28623279"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(f)</w:t>
      </w:r>
      <w:r w:rsidRPr="00B94D1D">
        <w:tab/>
        <w:t>riiklikud elurikkuse strateegiad ja tegevuskavad, mis on koostatud kooskõlas bioloogilise mitmekesisuse konventsiooni artikliga 6;</w:t>
      </w:r>
    </w:p>
    <w:p w14:paraId="5A37245F"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t>(g)</w:t>
      </w:r>
      <w:r w:rsidRPr="00B94D1D">
        <w:tab/>
      </w:r>
      <w:r w:rsidRPr="00B94D1D">
        <w:rPr>
          <w:b/>
          <w:i/>
        </w:rPr>
        <w:t>kui see on kohaldatav,</w:t>
      </w:r>
      <w:r w:rsidRPr="00B94D1D">
        <w:t xml:space="preserve"> ühise kalanduspoliitika alusel vastu võetud kaitse</w:t>
      </w:r>
      <w:r w:rsidRPr="00B94D1D">
        <w:rPr>
          <w:i/>
        </w:rPr>
        <w:t xml:space="preserve"> </w:t>
      </w:r>
      <w:r w:rsidRPr="00B94D1D">
        <w:rPr>
          <w:b/>
          <w:i/>
        </w:rPr>
        <w:t>- ja majandamismeetmed;</w:t>
      </w:r>
    </w:p>
    <w:p w14:paraId="107B373E" w14:textId="77777777" w:rsidR="000E170C" w:rsidRPr="00B94D1D" w:rsidRDefault="000E170C" w:rsidP="000E170C">
      <w:pPr>
        <w:widowControl/>
        <w:suppressAutoHyphens/>
        <w:spacing w:before="120" w:after="120" w:line="360" w:lineRule="auto"/>
        <w:ind w:left="1134" w:right="-1" w:hanging="567"/>
        <w:rPr>
          <w:rFonts w:eastAsia="Calibri"/>
          <w:b/>
          <w:i/>
          <w:szCs w:val="24"/>
        </w:rPr>
      </w:pPr>
      <w:r w:rsidRPr="00B94D1D">
        <w:rPr>
          <w:b/>
          <w:i/>
        </w:rPr>
        <w:t>(h)</w:t>
      </w:r>
      <w:r w:rsidRPr="00B94D1D">
        <w:rPr>
          <w:b/>
          <w:i/>
        </w:rPr>
        <w:tab/>
        <w:t>määruse (EL) 2021/2115 kohaselt koostatud ÜPP strateegiakavad.</w:t>
      </w:r>
    </w:p>
    <w:p w14:paraId="6202FA1F"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8.</w:t>
      </w:r>
      <w:r w:rsidRPr="00B94D1D">
        <w:tab/>
        <w:t xml:space="preserve">Riiklike taastamiskavade koostamisel </w:t>
      </w:r>
      <w:r w:rsidRPr="00B94D1D">
        <w:rPr>
          <w:b/>
          <w:i/>
        </w:rPr>
        <w:t>võivad</w:t>
      </w:r>
      <w:r w:rsidRPr="00B94D1D">
        <w:t xml:space="preserve"> liikmesriigid vastavalt oma riigisisestele ja piirkondlikele tingimustele kasutada taastamismeetmete näiteid, mis on loetletud VII lisas, ning uusimaid teaduslikke tõendeid.</w:t>
      </w:r>
    </w:p>
    <w:p w14:paraId="274264BC" w14:textId="77777777" w:rsidR="000E170C" w:rsidRPr="00B94D1D" w:rsidRDefault="000E170C" w:rsidP="000E170C">
      <w:pPr>
        <w:widowControl/>
        <w:suppressAutoHyphens/>
        <w:spacing w:before="120" w:after="120" w:line="360" w:lineRule="auto"/>
        <w:ind w:left="567" w:right="-1" w:hanging="567"/>
        <w:rPr>
          <w:rFonts w:eastAsia="Calibri"/>
          <w:szCs w:val="22"/>
        </w:rPr>
      </w:pPr>
      <w:bookmarkStart w:id="68" w:name="_Hlk135687517"/>
      <w:r w:rsidRPr="00B94D1D">
        <w:br w:type="page"/>
      </w:r>
      <w:r w:rsidRPr="00B94D1D">
        <w:lastRenderedPageBreak/>
        <w:t>9.</w:t>
      </w:r>
      <w:r w:rsidRPr="00B94D1D">
        <w:tab/>
        <w:t>Liikmesriigid püüavad riiklike taastamiskavade koostamisel optimeerida ökosüsteemide ökoloogilisi, majanduslikke ja sotsiaalseid funktsioone ning nende panust asjaomaste piirkondade ja kogukondade kestlikku arengusse.</w:t>
      </w:r>
    </w:p>
    <w:p w14:paraId="391F423C" w14:textId="77777777" w:rsidR="000E170C" w:rsidRPr="00B94D1D" w:rsidRDefault="000E170C" w:rsidP="000E170C">
      <w:pPr>
        <w:widowControl/>
        <w:suppressAutoHyphens/>
        <w:spacing w:before="120" w:after="120" w:line="360" w:lineRule="auto"/>
        <w:ind w:left="567" w:right="-1" w:hanging="567"/>
        <w:rPr>
          <w:rFonts w:eastAsia="Calibri"/>
          <w:b/>
          <w:i/>
          <w:szCs w:val="24"/>
        </w:rPr>
      </w:pPr>
      <w:bookmarkStart w:id="69" w:name="_Hlk136791496"/>
      <w:r w:rsidRPr="00B94D1D">
        <w:rPr>
          <w:b/>
          <w:i/>
        </w:rPr>
        <w:t>9a.</w:t>
      </w:r>
      <w:r w:rsidRPr="00B94D1D">
        <w:rPr>
          <w:b/>
          <w:i/>
        </w:rPr>
        <w:tab/>
        <w:t>Liikmesriigid võivad riiklike taastamiskavade koostamisel võtta arvesse olukorra mitmekesisust eri piirkondades, mis on seotud sotsiaalsete, majanduslike ja kultuuriliste nõuetega, piirkondlike ja kohalike iseärasustega ning rahvastikutihedusega.</w:t>
      </w:r>
      <w:r w:rsidRPr="00B94D1D">
        <w:rPr>
          <w:i/>
        </w:rPr>
        <w:t xml:space="preserve"> </w:t>
      </w:r>
      <w:r w:rsidRPr="00B94D1D">
        <w:rPr>
          <w:b/>
          <w:i/>
        </w:rPr>
        <w:t xml:space="preserve">Vajaduse korral tuleks arvesse võtta liidu äärepoolseimate piirkondade eriolukorda, näiteks nende kaugust, saarelist asendit, väiksust, keerulist topograafiat ja kliimat, samuti nende rikkalikku bioloogilist mitmekesisust ning nende ökosüsteemide kaitsmise ja taastamisega seotud kulusid. </w:t>
      </w:r>
      <w:bookmarkEnd w:id="68"/>
      <w:bookmarkEnd w:id="69"/>
    </w:p>
    <w:p w14:paraId="7F3CCBA3"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10.</w:t>
      </w:r>
      <w:r w:rsidRPr="00B94D1D">
        <w:tab/>
        <w:t xml:space="preserve">Liikmesriigid edendavad võimaluse korral koostoimet teiste liikmesriikide riiklike taastamiskavadega, eelkõige üle riigipiiride ulatuvate ökosüsteemide puhul </w:t>
      </w:r>
      <w:r w:rsidRPr="00B94D1D">
        <w:rPr>
          <w:b/>
          <w:i/>
        </w:rPr>
        <w:t>või kui liikmesriikidel on ühine merepiirkond või allpiirkond direktiivi 2008/56/EÜ tähenduses</w:t>
      </w:r>
      <w:r w:rsidRPr="00B94D1D">
        <w:t>.</w:t>
      </w:r>
    </w:p>
    <w:p w14:paraId="5A5D363B" w14:textId="77777777" w:rsidR="000E170C" w:rsidRPr="00B94D1D" w:rsidRDefault="000E170C" w:rsidP="000E170C">
      <w:pPr>
        <w:widowControl/>
        <w:tabs>
          <w:tab w:val="left" w:pos="567"/>
        </w:tabs>
        <w:suppressAutoHyphens/>
        <w:spacing w:after="140" w:line="360" w:lineRule="auto"/>
        <w:ind w:left="567" w:right="-1" w:hanging="567"/>
        <w:rPr>
          <w:rFonts w:eastAsia="Calibri"/>
          <w:b/>
          <w:i/>
          <w:szCs w:val="24"/>
        </w:rPr>
      </w:pPr>
      <w:r w:rsidRPr="00B94D1D">
        <w:rPr>
          <w:b/>
          <w:i/>
        </w:rPr>
        <w:t>10a.</w:t>
      </w:r>
      <w:r w:rsidRPr="00B94D1D">
        <w:rPr>
          <w:b/>
          <w:i/>
        </w:rPr>
        <w:tab/>
        <w:t>Kui see on otstarbekas ja asjakohane, võivad liikmesriigid mereökosüsteemide taastamise ja taasloomisega seoses riiklike taastamiskavade koostamiseks ja rakendamiseks kasutada olemasolevaid piirkondlikke institutsioonilisi koostööstruktuure.</w:t>
      </w:r>
    </w:p>
    <w:p w14:paraId="44F665C0" w14:textId="77777777" w:rsidR="000E170C" w:rsidRPr="00B94D1D" w:rsidRDefault="000E170C" w:rsidP="000E170C">
      <w:pPr>
        <w:widowControl/>
        <w:suppressAutoHyphens/>
        <w:spacing w:before="120" w:after="120" w:line="360" w:lineRule="auto"/>
        <w:ind w:left="567" w:right="-1" w:hanging="567"/>
        <w:rPr>
          <w:i/>
          <w:sz w:val="16"/>
          <w:szCs w:val="16"/>
        </w:rPr>
      </w:pPr>
      <w:r w:rsidRPr="00B94D1D">
        <w:rPr>
          <w:b/>
          <w:i/>
        </w:rPr>
        <w:t>10b.</w:t>
      </w:r>
      <w:r w:rsidRPr="00B94D1D">
        <w:rPr>
          <w:b/>
          <w:i/>
        </w:rPr>
        <w:tab/>
        <w:t>Kui liikmesriigid</w:t>
      </w:r>
      <w:bookmarkStart w:id="70" w:name="_Hlk133316754"/>
      <w:r w:rsidRPr="00B94D1D">
        <w:rPr>
          <w:b/>
          <w:i/>
        </w:rPr>
        <w:t xml:space="preserve"> teevad kindlaks probleemi, mis tõenäoliselt takistab mereökosüsteemide taastamise ja taasloomise kohustuste täitmist ning nõuab meetmeid, mille osas nad ei ole pädevad, pöörduvad nad eraldi või ühiselt vastavalt vajadusele liikmesriikide, komisjoni või rahvusvaheliste organisatsioonide poole, kirjeldades tuvastatud probleemi ja võimalikke meetmeid, et neid kaaluda ja võimaluse korral vastu võtta.</w:t>
      </w:r>
      <w:bookmarkEnd w:id="70"/>
    </w:p>
    <w:p w14:paraId="3BAA5B4E" w14:textId="448C3F89" w:rsidR="000E170C" w:rsidRPr="00445434" w:rsidRDefault="000E170C" w:rsidP="000E170C">
      <w:pPr>
        <w:widowControl/>
        <w:suppressAutoHyphens/>
        <w:spacing w:before="120" w:after="120" w:line="360" w:lineRule="auto"/>
        <w:ind w:left="567" w:right="-1" w:hanging="567"/>
        <w:rPr>
          <w:rFonts w:eastAsia="Calibri"/>
          <w:b/>
          <w:szCs w:val="22"/>
        </w:rPr>
      </w:pPr>
      <w:r w:rsidRPr="00B94D1D">
        <w:t>11.</w:t>
      </w:r>
      <w:r w:rsidRPr="00B94D1D">
        <w:tab/>
        <w:t xml:space="preserve">Liikmesriigid tagavad, et taastamiskava koostatakse avatud, </w:t>
      </w:r>
      <w:r w:rsidR="00460EAD" w:rsidRPr="00F27882">
        <w:rPr>
          <w:b/>
          <w:i/>
        </w:rPr>
        <w:t xml:space="preserve">läbipaistval, </w:t>
      </w:r>
      <w:r w:rsidRPr="00B94D1D">
        <w:t>kaasaval ja tulemuslikul viisil ning et üldsusele</w:t>
      </w:r>
      <w:r w:rsidR="00460EAD" w:rsidRPr="00F27882">
        <w:rPr>
          <w:b/>
          <w:i/>
        </w:rPr>
        <w:t>, eriti maaomanikele, maahaldajatele, põllumajandustootjatele, merendusega seotud sidusrühmadele ja muudele asjaomastele osalejatele, nagu nõustamis- ja tugiteenistused,</w:t>
      </w:r>
      <w:r w:rsidR="00460EAD" w:rsidRPr="00F27882">
        <w:t xml:space="preserve"> antakse </w:t>
      </w:r>
      <w:r w:rsidR="00460EAD" w:rsidRPr="00F27882">
        <w:rPr>
          <w:b/>
          <w:i/>
        </w:rPr>
        <w:t>kooskõlas eelneva ja teadliku nõusoleku põhimõttega</w:t>
      </w:r>
      <w:r w:rsidRPr="00B94D1D">
        <w:t xml:space="preserve"> antakse varajased ja tõhusad võimalused selle </w:t>
      </w:r>
      <w:r w:rsidR="00460EAD" w:rsidRPr="00F27882">
        <w:rPr>
          <w:b/>
          <w:i/>
        </w:rPr>
        <w:t>kava ettevalmistamises</w:t>
      </w:r>
      <w:r w:rsidR="00460EAD" w:rsidRPr="00F27882">
        <w:t xml:space="preserve"> </w:t>
      </w:r>
      <w:r w:rsidRPr="00B94D1D">
        <w:t xml:space="preserve"> osalemiseks. </w:t>
      </w:r>
      <w:r w:rsidR="00460EAD" w:rsidRPr="00F27882">
        <w:rPr>
          <w:b/>
          <w:i/>
        </w:rPr>
        <w:t>Kohalikud ja piirkondlikud omavalitsused ning asjaomased korraldusasutused kaasatakse nõuetekohaselt kava ettevalmistamisse</w:t>
      </w:r>
      <w:r w:rsidR="00460EAD" w:rsidRPr="00F27882">
        <w:t xml:space="preserve">. </w:t>
      </w:r>
      <w:r w:rsidRPr="00B94D1D">
        <w:t xml:space="preserve">Konsultatsioonid peavad vastama direktiivis 2001/42/EÜ Direktiiv sätestatud </w:t>
      </w:r>
      <w:r w:rsidRPr="00B94D1D">
        <w:rPr>
          <w:rFonts w:ascii="Arial" w:hAnsi="Arial"/>
          <w:snapToGrid w:val="0"/>
        </w:rPr>
        <w:t>▌</w:t>
      </w:r>
      <w:r w:rsidRPr="00B94D1D">
        <w:t>nõuetele.</w:t>
      </w:r>
      <w:r w:rsidR="00460EAD">
        <w:rPr>
          <w:b/>
        </w:rPr>
        <w:t xml:space="preserve"> [ME 12]</w:t>
      </w:r>
    </w:p>
    <w:p w14:paraId="117D9009"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br w:type="page"/>
      </w:r>
      <w:r w:rsidRPr="00B94D1D">
        <w:lastRenderedPageBreak/>
        <w:t>Artikkel 12</w:t>
      </w:r>
      <w:r w:rsidRPr="00B94D1D">
        <w:rPr>
          <w:b/>
        </w:rPr>
        <w:t xml:space="preserve"> </w:t>
      </w:r>
      <w:r w:rsidRPr="00B94D1D">
        <w:rPr>
          <w:b/>
        </w:rPr>
        <w:br/>
      </w:r>
      <w:r w:rsidRPr="00B94D1D">
        <w:rPr>
          <w:i/>
        </w:rPr>
        <w:t>Riiklike taastamiskavade sisu</w:t>
      </w:r>
    </w:p>
    <w:p w14:paraId="190B74CD" w14:textId="77777777" w:rsidR="000E170C" w:rsidRPr="00B94D1D" w:rsidRDefault="000E170C" w:rsidP="000E170C">
      <w:pPr>
        <w:widowControl/>
        <w:suppressAutoHyphens/>
        <w:spacing w:before="120" w:after="120" w:line="360" w:lineRule="auto"/>
        <w:ind w:left="567" w:right="-1" w:hanging="567"/>
        <w:rPr>
          <w:rFonts w:eastAsia="Calibri"/>
          <w:b/>
          <w:szCs w:val="22"/>
          <w:u w:val="single"/>
        </w:rPr>
      </w:pPr>
      <w:bookmarkStart w:id="71" w:name="_Hlk133481561"/>
      <w:r w:rsidRPr="00B94D1D">
        <w:t>1.</w:t>
      </w:r>
      <w:r w:rsidRPr="00B94D1D">
        <w:tab/>
      </w:r>
      <w:bookmarkStart w:id="72" w:name="_Hlk127379600"/>
      <w:r w:rsidRPr="00B94D1D">
        <w:t>Riiklik taastamiskava hõlmab ajavahemikku kuni 2050. aastani ning sisaldab artiklites 4–10 sätestatud eesmärkidele ja kohustustele vastavaid vahetähtaegu.</w:t>
      </w:r>
      <w:r w:rsidRPr="00B94D1D">
        <w:rPr>
          <w:b/>
          <w:u w:val="single"/>
        </w:rPr>
        <w:t xml:space="preserve"> </w:t>
      </w:r>
      <w:bookmarkEnd w:id="72"/>
    </w:p>
    <w:bookmarkEnd w:id="71"/>
    <w:p w14:paraId="678C938B" w14:textId="77777777" w:rsidR="000E170C" w:rsidRPr="00B94D1D" w:rsidRDefault="000E170C" w:rsidP="000E170C">
      <w:pPr>
        <w:widowControl/>
        <w:suppressAutoHyphens/>
        <w:spacing w:before="120" w:after="120" w:line="360" w:lineRule="auto"/>
        <w:ind w:left="567" w:right="-1" w:hanging="567"/>
        <w:rPr>
          <w:rFonts w:eastAsia="Calibri"/>
          <w:b/>
          <w:i/>
          <w:szCs w:val="22"/>
        </w:rPr>
      </w:pPr>
      <w:r w:rsidRPr="00B94D1D">
        <w:rPr>
          <w:b/>
          <w:i/>
        </w:rPr>
        <w:t>1a.</w:t>
      </w:r>
      <w:r w:rsidRPr="00B94D1D">
        <w:rPr>
          <w:b/>
          <w:i/>
        </w:rPr>
        <w:tab/>
      </w:r>
      <w:bookmarkStart w:id="73" w:name="_Hlk133481151"/>
      <w:r w:rsidRPr="00B94D1D">
        <w:rPr>
          <w:b/>
          <w:i/>
        </w:rPr>
        <w:t>Erandina lõikest 1 võib artikli 13 ja artikli 14 lõike 6 kohaselt esitatav riiklik taastamiskava 2032. aasta juunile järgneva perioodi puhul ja kuni artikli 15 lõike 1 kohase läbivaatamiseni piirduda strateegilise ülevaatega järgmise kohta:</w:t>
      </w:r>
    </w:p>
    <w:p w14:paraId="170528BF" w14:textId="77777777" w:rsidR="000E170C" w:rsidRPr="00B94D1D" w:rsidRDefault="000E170C" w:rsidP="000E170C">
      <w:pPr>
        <w:widowControl/>
        <w:suppressAutoHyphens/>
        <w:spacing w:before="120" w:after="120" w:line="360" w:lineRule="auto"/>
        <w:ind w:left="567" w:right="-1"/>
        <w:rPr>
          <w:rFonts w:eastAsia="Calibri"/>
          <w:b/>
          <w:i/>
          <w:szCs w:val="22"/>
        </w:rPr>
      </w:pPr>
      <w:r w:rsidRPr="00B94D1D">
        <w:rPr>
          <w:b/>
          <w:i/>
        </w:rPr>
        <w:t>(a)</w:t>
      </w:r>
      <w:r w:rsidRPr="00B94D1D">
        <w:rPr>
          <w:b/>
          <w:i/>
        </w:rPr>
        <w:tab/>
        <w:t>lõikes 2 osutatud elemendid ja</w:t>
      </w:r>
    </w:p>
    <w:p w14:paraId="3BF8D46B" w14:textId="77777777" w:rsidR="000E170C" w:rsidRPr="00B94D1D" w:rsidRDefault="000E170C" w:rsidP="000E170C">
      <w:pPr>
        <w:widowControl/>
        <w:suppressAutoHyphens/>
        <w:spacing w:before="120" w:after="120" w:line="360" w:lineRule="auto"/>
        <w:ind w:left="567" w:firstLine="3"/>
        <w:rPr>
          <w:rFonts w:eastAsia="Calibri"/>
          <w:b/>
          <w:i/>
          <w:szCs w:val="22"/>
        </w:rPr>
      </w:pPr>
      <w:r w:rsidRPr="00B94D1D">
        <w:rPr>
          <w:b/>
          <w:i/>
        </w:rPr>
        <w:t>(b)</w:t>
      </w:r>
      <w:r w:rsidRPr="00B94D1D">
        <w:rPr>
          <w:b/>
          <w:i/>
        </w:rPr>
        <w:tab/>
        <w:t>lõigetes 3 ja 3a osutatud sisu.</w:t>
      </w:r>
    </w:p>
    <w:p w14:paraId="53F9ED14" w14:textId="77777777" w:rsidR="000E170C" w:rsidRPr="00B94D1D" w:rsidRDefault="000E170C" w:rsidP="000E170C">
      <w:pPr>
        <w:widowControl/>
        <w:suppressAutoHyphens/>
        <w:spacing w:before="120" w:after="120" w:line="360" w:lineRule="auto"/>
        <w:ind w:left="567" w:firstLine="3"/>
        <w:rPr>
          <w:rFonts w:eastAsia="Calibri"/>
          <w:b/>
          <w:i/>
          <w:szCs w:val="22"/>
        </w:rPr>
      </w:pPr>
      <w:r w:rsidRPr="00B94D1D">
        <w:rPr>
          <w:b/>
          <w:i/>
        </w:rPr>
        <w:t xml:space="preserve">Muudetud riiklik taastamiskava, mis on koostatud artikli 15 lõike 1 kohaselt enne 2032. aasta juulit tehtava läbivaatamise tulemusel, võib seoses ajavahemikuga pärast 2042. aasta juunit ja kuni selle muutmiseni enne 2042. aasta juulit kooskõlas artikli 15 lõikega 1 piirduda nende elementide ja sisu strateegilise ülevaatega. </w:t>
      </w:r>
    </w:p>
    <w:bookmarkEnd w:id="73"/>
    <w:p w14:paraId="3608FACC"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Liikmesriigid lisavad riiklikku taastamiskavasse järgmised elemendid, kasutades käesoleva artikli lõike 4 kohaselt kehtestatud ühtset vormi:</w:t>
      </w:r>
    </w:p>
    <w:p w14:paraId="118A387B"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r>
      <w:bookmarkStart w:id="74" w:name="_Hlk127366959"/>
      <w:r w:rsidRPr="00B94D1D">
        <w:t>nende alade kvantifitseerimine, mis tuleb artiklites 4–10</w:t>
      </w:r>
      <w:bookmarkStart w:id="75" w:name="_Hlk127366922"/>
      <w:r w:rsidRPr="00B94D1D">
        <w:t xml:space="preserve"> sätestatud taastamiseesmärkide saavutamiseks taastada, tuginedes artikli 11 kohaselt tehtud ettevalmistavale tööle ja </w:t>
      </w:r>
      <w:r w:rsidRPr="00B94D1D">
        <w:rPr>
          <w:b/>
          <w:i/>
        </w:rPr>
        <w:t>esialgsetele</w:t>
      </w:r>
      <w:r w:rsidRPr="00B94D1D">
        <w:t xml:space="preserve"> kaartidele </w:t>
      </w:r>
      <w:bookmarkEnd w:id="74"/>
      <w:bookmarkEnd w:id="75"/>
      <w:r w:rsidRPr="00B94D1D">
        <w:rPr>
          <w:b/>
          <w:i/>
        </w:rPr>
        <w:t>võimalike taastatavate alade kohta</w:t>
      </w:r>
      <w:r w:rsidRPr="00B94D1D">
        <w:t>;</w:t>
      </w:r>
    </w:p>
    <w:p w14:paraId="7EA58E63"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(b)</w:t>
      </w:r>
      <w:r w:rsidRPr="00B94D1D">
        <w:tab/>
        <w:t>artiklites 4–10 sätestatud eesmärkide ja kohustuste täitmiseks kavandatud või kehtestatud taastamismeetmete kirjeldus ning märge selle kohta, millised neist taastamismeetmetest on kavandatud või kehtestatud direktiivi 92/43/EMÜ kohaselt loodud Natura 2000 võrgustikus;</w:t>
      </w:r>
    </w:p>
    <w:p w14:paraId="305465A6" w14:textId="77777777" w:rsidR="000E170C" w:rsidRPr="00B94D1D" w:rsidRDefault="000E170C" w:rsidP="000E170C">
      <w:pPr>
        <w:widowControl/>
        <w:suppressAutoHyphens/>
        <w:spacing w:before="120" w:after="120" w:line="360" w:lineRule="auto"/>
        <w:ind w:left="1134" w:right="-1" w:hanging="567"/>
        <w:rPr>
          <w:rFonts w:eastAsia="Calibri"/>
          <w:b/>
          <w:szCs w:val="22"/>
          <w:u w:val="single"/>
        </w:rPr>
      </w:pPr>
      <w:r w:rsidRPr="00B94D1D">
        <w:br w:type="page"/>
      </w:r>
    </w:p>
    <w:p w14:paraId="30CC6A8C"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lastRenderedPageBreak/>
        <w:t>(ba)</w:t>
      </w:r>
      <w:r w:rsidRPr="00B94D1D">
        <w:rPr>
          <w:b/>
          <w:i/>
        </w:rPr>
        <w:tab/>
        <w:t xml:space="preserve">eraldi jagu, milles esitatakse meetmed artikli 4 lõikes 4a ja artikli 5 lõikes 4a sätestatud kohustuste täitmiseks; </w:t>
      </w:r>
    </w:p>
    <w:p w14:paraId="2012BA7A" w14:textId="77777777" w:rsidR="00460EAD" w:rsidRDefault="00460EAD" w:rsidP="000E170C">
      <w:pPr>
        <w:widowControl/>
        <w:suppressAutoHyphens/>
        <w:spacing w:before="120" w:after="120" w:line="360" w:lineRule="auto"/>
        <w:ind w:left="1134" w:right="-1" w:hanging="567"/>
        <w:rPr>
          <w:b/>
        </w:rPr>
      </w:pPr>
      <w:r>
        <w:t>▌</w:t>
      </w:r>
      <w:r>
        <w:rPr>
          <w:b/>
        </w:rPr>
        <w:t xml:space="preserve"> [ME 41]</w:t>
      </w:r>
    </w:p>
    <w:p w14:paraId="48D6AECD" w14:textId="79B3677B" w:rsidR="000E170C" w:rsidRPr="00445434" w:rsidRDefault="00460EAD" w:rsidP="000E170C">
      <w:pPr>
        <w:widowControl/>
        <w:suppressAutoHyphens/>
        <w:spacing w:before="120" w:after="120" w:line="360" w:lineRule="auto"/>
        <w:ind w:left="1134" w:right="-1" w:hanging="567"/>
        <w:rPr>
          <w:rFonts w:eastAsia="Calibri"/>
          <w:b/>
          <w:szCs w:val="22"/>
        </w:rPr>
      </w:pPr>
      <w:r>
        <w:rPr>
          <w:b/>
        </w:rPr>
        <w:t>▌ [ME 42]</w:t>
      </w:r>
    </w:p>
    <w:p w14:paraId="6EFCB9B3" w14:textId="77777777" w:rsidR="000E170C" w:rsidRPr="00B94D1D" w:rsidRDefault="000E170C" w:rsidP="000E170C">
      <w:pPr>
        <w:widowControl/>
        <w:suppressAutoHyphens/>
        <w:spacing w:before="120" w:after="120" w:line="360" w:lineRule="auto"/>
        <w:ind w:left="1134" w:right="-1" w:hanging="567"/>
        <w:rPr>
          <w:rFonts w:eastAsia="Calibri"/>
          <w:b/>
          <w:szCs w:val="22"/>
          <w:u w:val="single"/>
        </w:rPr>
      </w:pPr>
      <w:r w:rsidRPr="00B94D1D">
        <w:t>(e)</w:t>
      </w:r>
      <w:r w:rsidRPr="00B94D1D">
        <w:tab/>
        <w:t>tõkete loend ja eemaldamiseks kindlaks tehtud tõkked kooskõlas artikli 7 lõikega 1, nende eemaldamise kava kooskõlas artikli 7 lõikega 2 ning</w:t>
      </w:r>
      <w:r w:rsidRPr="00B94D1D">
        <w:rPr>
          <w:rFonts w:ascii="Arial" w:hAnsi="Arial"/>
          <w:snapToGrid w:val="0"/>
        </w:rPr>
        <w:t>▌</w:t>
      </w:r>
      <w:r w:rsidRPr="00B94D1D">
        <w:t xml:space="preserve"> vaba vooluga jõgede pikkus, mis on kavas nende tõkete eemaldamisega saavutada</w:t>
      </w:r>
      <w:r w:rsidRPr="00B94D1D">
        <w:rPr>
          <w:b/>
          <w:u w:val="single"/>
        </w:rPr>
        <w:t xml:space="preserve"> </w:t>
      </w:r>
      <w:r w:rsidRPr="00B94D1D">
        <w:rPr>
          <w:b/>
          <w:i/>
        </w:rPr>
        <w:t>hinnanguliselt alates 2020. aastast</w:t>
      </w:r>
      <w:r w:rsidRPr="00B94D1D">
        <w:t xml:space="preserve"> kuni 2030 ja</w:t>
      </w:r>
      <w:r w:rsidRPr="00B94D1D">
        <w:rPr>
          <w:rFonts w:ascii="Arial" w:hAnsi="Arial"/>
          <w:snapToGrid w:val="0"/>
        </w:rPr>
        <w:t>▌</w:t>
      </w:r>
      <w:r w:rsidRPr="00B94D1D">
        <w:t xml:space="preserve"> 2050. aastani, samuti muud lammide looduslike funktsioonide taastamise meetmed kooskõlas artikli 7 lõikega 3;</w:t>
      </w:r>
    </w:p>
    <w:p w14:paraId="706CEFF3"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t>(ea)</w:t>
      </w:r>
      <w:r w:rsidRPr="00B94D1D">
        <w:rPr>
          <w:b/>
          <w:i/>
        </w:rPr>
        <w:tab/>
        <w:t xml:space="preserve">kohaldataval juhul põhjendus turbaalade taassoostamiseks väiksemal määral, kui on sätestatud artikli 9 lõike 4 esimese lõigu punktides a–c; </w:t>
      </w:r>
    </w:p>
    <w:p w14:paraId="1E3E3B16"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rPr>
          <w:b/>
          <w:i/>
        </w:rPr>
        <w:t>(eb)</w:t>
      </w:r>
      <w:r w:rsidRPr="00B94D1D">
        <w:rPr>
          <w:b/>
          <w:i/>
        </w:rPr>
        <w:tab/>
        <w:t>ülevaade artikli 10 lõike 2a kohaselt valitud metsaökosüsteemide näitajatest ja nende sobivusest tõendama asjaomase liikmesriigi metsaökosüsteemide elurikkuse suurenemist;</w:t>
      </w:r>
    </w:p>
    <w:p w14:paraId="546D6D91"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br w:type="page"/>
      </w:r>
      <w:r w:rsidRPr="00B94D1D">
        <w:lastRenderedPageBreak/>
        <w:t>(f)</w:t>
      </w:r>
      <w:r w:rsidRPr="00B94D1D">
        <w:tab/>
        <w:t>taastamismeetmete kehtestamise ajakava kooskõlas artiklitega 4–10;</w:t>
      </w:r>
    </w:p>
    <w:p w14:paraId="051144D2"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(g)</w:t>
      </w:r>
      <w:r w:rsidRPr="00B94D1D">
        <w:tab/>
        <w:t>kohaldataval juhul eraldi osa, milles on esitatud kohandatud taastamismeetmed liikmesriigi äärepoolseimates piirkondades;</w:t>
      </w:r>
    </w:p>
    <w:p w14:paraId="0289EA69"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(h)</w:t>
      </w:r>
      <w:r w:rsidRPr="00B94D1D">
        <w:tab/>
        <w:t>selliste alade seire, mille suhtes võetakse taastamismeetmeid kooskõlas artiklitega 4 ja 5, ning protsess artiklite 4–10 kohaselt kehtestatud taastamismeetmete tulemuslikkuse hindamiseks ja nende läbivaatamiseks, kui see on vajalik, et tagada artiklites 4–10 sätestatud eesmärkide ja kohustuste täitmine;</w:t>
      </w:r>
    </w:p>
    <w:p w14:paraId="7FF26182"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(i)</w:t>
      </w:r>
      <w:r w:rsidRPr="00B94D1D">
        <w:tab/>
        <w:t>viide sätetele, millega tagatakse artiklites 4–10 osutatud taastamismeetmete pidev, pikaajaline ja püsiv mõju;</w:t>
      </w:r>
    </w:p>
    <w:p w14:paraId="1093AE3F" w14:textId="37CBC804" w:rsidR="000E170C" w:rsidRDefault="000E170C" w:rsidP="000E170C">
      <w:pPr>
        <w:widowControl/>
        <w:suppressAutoHyphens/>
        <w:spacing w:before="120" w:after="120" w:line="360" w:lineRule="auto"/>
        <w:ind w:left="1134" w:right="-1" w:hanging="567"/>
      </w:pPr>
      <w:r w:rsidRPr="00B94D1D">
        <w:t>(j)</w:t>
      </w:r>
      <w:r w:rsidRPr="00B94D1D">
        <w:tab/>
        <w:t xml:space="preserve">taastamismeetmetega aja jooksul seotud hinnanguline positiivne kaasmõju kliimamuutuste leevendamise </w:t>
      </w:r>
      <w:r w:rsidRPr="00B94D1D">
        <w:rPr>
          <w:b/>
          <w:i/>
        </w:rPr>
        <w:t>ja mulla degradeerumine neutraalsuse</w:t>
      </w:r>
      <w:r w:rsidRPr="00B94D1D">
        <w:t xml:space="preserve"> seisukohast ning nende meetmete laiem sotsiaal-majanduslik kasu;</w:t>
      </w:r>
    </w:p>
    <w:p w14:paraId="1FC513A7" w14:textId="4DCCAAF0" w:rsidR="00A33908" w:rsidRPr="00445434" w:rsidRDefault="00A33908" w:rsidP="000E170C">
      <w:pPr>
        <w:widowControl/>
        <w:suppressAutoHyphens/>
        <w:spacing w:before="120" w:after="120" w:line="360" w:lineRule="auto"/>
        <w:ind w:left="1134" w:right="-1" w:hanging="567"/>
        <w:rPr>
          <w:rFonts w:eastAsia="Calibri"/>
          <w:b/>
          <w:szCs w:val="22"/>
        </w:rPr>
      </w:pPr>
      <w:r>
        <w:rPr>
          <w:b/>
          <w:i/>
        </w:rPr>
        <w:t>(</w:t>
      </w:r>
      <w:r w:rsidRPr="001D5DF3">
        <w:rPr>
          <w:b/>
          <w:i/>
        </w:rPr>
        <w:t>ja)</w:t>
      </w:r>
      <w:r w:rsidRPr="001D5DF3">
        <w:tab/>
      </w:r>
      <w:r w:rsidRPr="001D5DF3">
        <w:rPr>
          <w:b/>
          <w:i/>
        </w:rPr>
        <w:t>taastamismeetmete rakendamise hinnanguline sotsiaal-majanduslik mõju;</w:t>
      </w:r>
      <w:r>
        <w:rPr>
          <w:b/>
        </w:rPr>
        <w:t xml:space="preserve"> [ME 69]</w:t>
      </w:r>
    </w:p>
    <w:p w14:paraId="0C904E3A"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(k)</w:t>
      </w:r>
      <w:r w:rsidRPr="00B94D1D">
        <w:tab/>
        <w:t>eraldi osa, milles kirjeldatakse, kuidas riiklikus taastamiskavas võetakse arvesse järgmist:</w:t>
      </w:r>
    </w:p>
    <w:p w14:paraId="1715C869"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w:t>
      </w:r>
      <w:r w:rsidRPr="00B94D1D">
        <w:tab/>
        <w:t>kliimamuutuste stsenaariumide asjakohasus taastamismeetmete liigi ja asukoha kavandamisel;</w:t>
      </w:r>
    </w:p>
    <w:p w14:paraId="39B6269B"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ii)</w:t>
      </w:r>
      <w:r w:rsidRPr="00B94D1D">
        <w:tab/>
        <w:t xml:space="preserve">taastamismeetmete potentsiaal minimeerida kliimamuutustest loodusele tulenevat mõju, </w:t>
      </w:r>
      <w:bookmarkStart w:id="76" w:name="_Hlk127911096"/>
      <w:r w:rsidRPr="00B94D1D">
        <w:t>ennetada looduskatastroofe</w:t>
      </w:r>
      <w:bookmarkEnd w:id="76"/>
      <w:r w:rsidRPr="00B94D1D">
        <w:t xml:space="preserve"> </w:t>
      </w:r>
      <w:r w:rsidRPr="00B94D1D">
        <w:rPr>
          <w:b/>
          <w:i/>
        </w:rPr>
        <w:t>või leevendada nende mõju</w:t>
      </w:r>
      <w:r w:rsidRPr="00B94D1D">
        <w:rPr>
          <w:b/>
        </w:rPr>
        <w:t xml:space="preserve"> </w:t>
      </w:r>
      <w:r w:rsidRPr="00B94D1D">
        <w:t>ja toetada kohanemist;</w:t>
      </w:r>
    </w:p>
    <w:p w14:paraId="1BF3E692"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iii)</w:t>
      </w:r>
      <w:r w:rsidRPr="00B94D1D">
        <w:tab/>
        <w:t>koostoime riiklike kohanemisstrateegiate või -kavadega ja riiklike katastroofiohu hindamise aruannetega;</w:t>
      </w:r>
    </w:p>
    <w:p w14:paraId="76E135D8" w14:textId="77777777" w:rsidR="000E170C" w:rsidRPr="00B94D1D" w:rsidRDefault="000E170C" w:rsidP="000E170C">
      <w:pPr>
        <w:widowControl/>
        <w:suppressAutoHyphens/>
        <w:spacing w:before="120" w:after="120" w:line="360" w:lineRule="auto"/>
        <w:ind w:left="1701" w:right="-1" w:hanging="567"/>
        <w:rPr>
          <w:rFonts w:eastAsia="Calibri"/>
          <w:szCs w:val="22"/>
        </w:rPr>
      </w:pPr>
      <w:r w:rsidRPr="00B94D1D">
        <w:t>iv)</w:t>
      </w:r>
      <w:r w:rsidRPr="00B94D1D">
        <w:tab/>
        <w:t>ülevaade riiklikus taastamiskavas ning riiklikus energia- ja kliimakavas sisalduvate meetmete vastastikmõjust;</w:t>
      </w:r>
    </w:p>
    <w:p w14:paraId="38DB9242"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br w:type="page"/>
      </w:r>
      <w:r w:rsidRPr="00B94D1D">
        <w:lastRenderedPageBreak/>
        <w:t>(l)</w:t>
      </w:r>
      <w:r w:rsidRPr="00B94D1D">
        <w:tab/>
        <w:t>taastamismeetmete rakendamisega seotud hinnanguline rahastamisvajadus, sealhulgas toetus sidusrühmadele, keda taastamismeetmed või muud käesolevast määrusest tulenevad uued kohustused mõjutavad, ning kavandatud rahastamine avaliku või erasektori vahenditest, sealhulgas (kaas)rahastamine liidu rahastamisvahenditest;</w:t>
      </w:r>
    </w:p>
    <w:p w14:paraId="5A86D24E"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(m)</w:t>
      </w:r>
      <w:r w:rsidRPr="00B94D1D">
        <w:tab/>
        <w:t>teave toetuste kohta, mis mõjutavad negatiivselt käesolevas määruses sätestatud eesmärkide ja kohustuste täitmist;</w:t>
      </w:r>
    </w:p>
    <w:p w14:paraId="013EDC7F"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(n)</w:t>
      </w:r>
      <w:r w:rsidRPr="00B94D1D">
        <w:tab/>
        <w:t>riikliku taastamiskava koostamise ja kehtestamise protsessi kokkuvõte, sealhulgas teave üldsuse osalemise kohta ning selle kohta, kuidas on võetud arvesse kohalike kogukondade ja sidusrühmade vajadusi;</w:t>
      </w:r>
    </w:p>
    <w:p w14:paraId="639DA5AA"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(o)</w:t>
      </w:r>
      <w:r w:rsidRPr="00B94D1D">
        <w:tab/>
        <w:t>eraldi osa, milles kirjeldatakse, kuidas on kooskõlas artikli 14 lõikega 5 võetud arvesse artikli 14 lõike 4 kohaseid komisjoni tähelepanekuid riikliku taastamiskava projekti kohta.</w:t>
      </w:r>
      <w:r>
        <w:t xml:space="preserve"> </w:t>
      </w:r>
      <w:r w:rsidRPr="00B94D1D">
        <w:t>Kui asjaomane liikmesriik komisjoni tähelepanekut või olulist osa sellest ei järgi, põhjendab ta seda.</w:t>
      </w:r>
    </w:p>
    <w:p w14:paraId="31E94712" w14:textId="77777777" w:rsidR="000E170C" w:rsidRPr="00B94D1D" w:rsidRDefault="000E170C" w:rsidP="000E170C">
      <w:pPr>
        <w:widowControl/>
        <w:suppressAutoHyphens/>
        <w:spacing w:before="120" w:after="120" w:line="360" w:lineRule="auto"/>
        <w:ind w:left="567" w:right="-1" w:hanging="567"/>
        <w:rPr>
          <w:rFonts w:eastAsia="Calibri"/>
          <w:b/>
          <w:szCs w:val="22"/>
          <w:u w:val="single"/>
        </w:rPr>
      </w:pPr>
      <w:r w:rsidRPr="00B94D1D">
        <w:t>3.</w:t>
      </w:r>
      <w:r w:rsidRPr="00B94D1D">
        <w:tab/>
        <w:t>Kohaldataval juhul sisaldab riiklik taastamiskava kaitse-</w:t>
      </w:r>
      <w:r w:rsidRPr="00B94D1D">
        <w:rPr>
          <w:b/>
          <w:i/>
        </w:rPr>
        <w:t xml:space="preserve"> majandamis meetmeid</w:t>
      </w:r>
      <w:r w:rsidRPr="00B94D1D">
        <w:rPr>
          <w:i/>
        </w:rPr>
        <w:t>,</w:t>
      </w:r>
      <w:r w:rsidRPr="00B94D1D">
        <w:t xml:space="preserve"> mille liikmesriik kavatseb vastu võtta ühise kalanduspoliitika alusel, sealhulgas ühistes soovitustes esitatud kaitsemeetmed, mille liikmesriik kavatseb algatada määruses (EL) nr 1380/2013 sätestatud korras, ning kogu asjakohast teavet nende meetmete kohta.</w:t>
      </w:r>
    </w:p>
    <w:p w14:paraId="5D585A73" w14:textId="77777777" w:rsidR="000E170C" w:rsidRPr="00B94D1D" w:rsidRDefault="000E170C" w:rsidP="000E170C">
      <w:pPr>
        <w:widowControl/>
        <w:tabs>
          <w:tab w:val="left" w:pos="4536"/>
        </w:tabs>
        <w:suppressAutoHyphens/>
        <w:spacing w:before="120" w:after="120" w:line="360" w:lineRule="auto"/>
        <w:ind w:left="567" w:right="-1" w:hanging="567"/>
        <w:rPr>
          <w:rFonts w:eastAsia="Calibri"/>
          <w:b/>
          <w:i/>
          <w:szCs w:val="22"/>
        </w:rPr>
      </w:pPr>
      <w:r w:rsidRPr="00B94D1D">
        <w:rPr>
          <w:b/>
          <w:i/>
        </w:rPr>
        <w:t>3a.</w:t>
      </w:r>
      <w:r w:rsidRPr="00B94D1D">
        <w:rPr>
          <w:b/>
          <w:i/>
        </w:rPr>
        <w:tab/>
        <w:t>Riiklik taastamiskava sisaldab ülevaadet selles kavas sisalduvate meetmete ja ühise põllumajanduspoliitika kohase riikliku strateegiakava meetmete vastastikmõjust</w:t>
      </w:r>
      <w:bookmarkStart w:id="77" w:name="_Hlk135811882"/>
      <w:r w:rsidRPr="00B94D1D">
        <w:rPr>
          <w:b/>
          <w:i/>
        </w:rPr>
        <w:t>.</w:t>
      </w:r>
      <w:bookmarkEnd w:id="77"/>
    </w:p>
    <w:p w14:paraId="2192D09C" w14:textId="77777777" w:rsidR="000E170C" w:rsidRPr="00B94D1D" w:rsidRDefault="000E170C" w:rsidP="000E170C">
      <w:pPr>
        <w:widowControl/>
        <w:tabs>
          <w:tab w:val="left" w:pos="4536"/>
        </w:tabs>
        <w:suppressAutoHyphens/>
        <w:spacing w:before="120" w:after="120" w:line="360" w:lineRule="auto"/>
        <w:ind w:left="567" w:right="-1" w:hanging="567"/>
        <w:rPr>
          <w:rFonts w:eastAsia="Calibri"/>
          <w:b/>
          <w:i/>
          <w:szCs w:val="22"/>
        </w:rPr>
      </w:pPr>
      <w:r w:rsidRPr="00B94D1D">
        <w:br w:type="page"/>
      </w:r>
      <w:r w:rsidRPr="00B94D1D">
        <w:rPr>
          <w:b/>
          <w:i/>
        </w:rPr>
        <w:lastRenderedPageBreak/>
        <w:t>3b.</w:t>
      </w:r>
      <w:r w:rsidRPr="00B94D1D">
        <w:rPr>
          <w:b/>
          <w:i/>
        </w:rPr>
        <w:tab/>
        <w:t>Asjakohasel juhul sisaldavad riiklikud taastamiskavad ülevaadet kaalutlustest, mis on seotud olukordade mitmekesisusega eri piirkondades, nagu on osutatud artikli 11 lõikes 9a.</w:t>
      </w:r>
    </w:p>
    <w:p w14:paraId="1859BA8E"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Komisjon võtab vastu rakendusaktid, et kehtestada riiklike taastamiskavade ühtne vorm. Need rakendusaktid võetakse vastu kooskõlas artikli 21 lõikes 2 osutatud kontrollimenetlusega. Komisjoni abistab ühtse vormi väljatöötamisel Euroopa Keskkonnaamet (EEA).</w:t>
      </w:r>
      <w:r w:rsidRPr="00B94D1D">
        <w:rPr>
          <w:b/>
          <w:i/>
        </w:rPr>
        <w:t xml:space="preserve"> Komisjon esitab rakendusaktide eelnõud artikli 21 lõikes 1 osutatud komiteele hiljemalt .[kuupäev = selle kuu esimene päev, mis järgneb kolmekuulisele perioodile pärast käesoleva määruse jõustumise kuupäeva].</w:t>
      </w:r>
    </w:p>
    <w:p w14:paraId="455690CF"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t>Artikkel 13</w:t>
      </w:r>
      <w:r w:rsidRPr="00B94D1D">
        <w:rPr>
          <w:b/>
        </w:rPr>
        <w:br/>
      </w:r>
      <w:r w:rsidRPr="00B94D1D">
        <w:rPr>
          <w:i/>
        </w:rPr>
        <w:t>Riikliku taastamiskava projekti esitamine</w:t>
      </w:r>
    </w:p>
    <w:p w14:paraId="24FE2A05" w14:textId="77777777" w:rsidR="000E170C" w:rsidRPr="00B94D1D" w:rsidRDefault="000E170C" w:rsidP="000E170C">
      <w:pPr>
        <w:widowControl/>
        <w:suppressAutoHyphens/>
        <w:spacing w:before="120" w:after="120" w:line="360" w:lineRule="auto"/>
        <w:ind w:right="-1"/>
        <w:rPr>
          <w:rFonts w:eastAsia="Calibri"/>
          <w:i/>
          <w:szCs w:val="22"/>
        </w:rPr>
      </w:pPr>
      <w:r w:rsidRPr="00B94D1D">
        <w:t xml:space="preserve">Liikmesriigid esitavad komisjonile artiklites 11 ja 12 osutatud riikliku taastamiskava projekti hiljemalt... </w:t>
      </w:r>
      <w:r w:rsidRPr="00B94D1D">
        <w:rPr>
          <w:i/>
        </w:rPr>
        <w:t xml:space="preserve">[väljaannete talitus: lisada kuupäev = selle kuu esimene päev, mis on käes 24 kuud pärast käesoleva määruse jõustumise kuupäeva]. </w:t>
      </w:r>
    </w:p>
    <w:p w14:paraId="459ECCF8" w14:textId="77777777" w:rsidR="000E170C" w:rsidRPr="00B94D1D" w:rsidRDefault="000E170C" w:rsidP="000E170C">
      <w:pPr>
        <w:keepNext/>
        <w:widowControl/>
        <w:suppressAutoHyphens/>
        <w:spacing w:before="360" w:after="120" w:line="360" w:lineRule="auto"/>
        <w:ind w:right="-1"/>
        <w:jc w:val="center"/>
        <w:outlineLvl w:val="1"/>
        <w:rPr>
          <w:b/>
          <w:bCs/>
          <w:szCs w:val="26"/>
        </w:rPr>
      </w:pPr>
      <w:bookmarkStart w:id="78" w:name="_Hlk133532019"/>
      <w:r w:rsidRPr="00B94D1D">
        <w:t>Artikkel 14</w:t>
      </w:r>
      <w:r w:rsidRPr="00B94D1D">
        <w:rPr>
          <w:b/>
        </w:rPr>
        <w:t xml:space="preserve"> </w:t>
      </w:r>
      <w:r w:rsidRPr="00B94D1D">
        <w:rPr>
          <w:b/>
        </w:rPr>
        <w:br/>
      </w:r>
      <w:r w:rsidRPr="00B94D1D">
        <w:rPr>
          <w:i/>
        </w:rPr>
        <w:t>Riiklike taastamiskavade hindamine</w:t>
      </w:r>
      <w:r w:rsidRPr="00B94D1D">
        <w:rPr>
          <w:b/>
        </w:rPr>
        <w:t xml:space="preserve"> </w:t>
      </w:r>
    </w:p>
    <w:p w14:paraId="782A270C"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Komisjon hindab riiklike taastamiskavade projekte kuue kuu jooksul alates nende kättesaamise kuupäevast</w:t>
      </w:r>
      <w:r w:rsidRPr="00B94D1D">
        <w:rPr>
          <w:sz w:val="16"/>
        </w:rPr>
        <w:t>.</w:t>
      </w:r>
      <w:r w:rsidRPr="00B94D1D">
        <w:t xml:space="preserve"> Hindamisel teeb komisjon asjaomase liikmesriigiga tihedat koostööd.</w:t>
      </w:r>
    </w:p>
    <w:p w14:paraId="0AF07C3F" w14:textId="0E89EB4D" w:rsidR="007A06B6" w:rsidRPr="00445434" w:rsidRDefault="000E170C" w:rsidP="007A06B6">
      <w:pPr>
        <w:widowControl/>
        <w:suppressAutoHyphens/>
        <w:spacing w:before="120" w:after="120" w:line="360" w:lineRule="auto"/>
        <w:ind w:left="567" w:right="-1" w:hanging="567"/>
        <w:rPr>
          <w:b/>
        </w:rPr>
      </w:pPr>
      <w:r w:rsidRPr="00B94D1D">
        <w:br w:type="page"/>
      </w:r>
      <w:r w:rsidRPr="00B94D1D">
        <w:lastRenderedPageBreak/>
        <w:t>2.</w:t>
      </w:r>
      <w:r w:rsidRPr="00B94D1D">
        <w:tab/>
      </w:r>
      <w:r w:rsidR="007A06B6" w:rsidRPr="00FD0D01">
        <w:t xml:space="preserve">Riikliku taastamiskava </w:t>
      </w:r>
      <w:r w:rsidR="007A06B6" w:rsidRPr="00FD0D01">
        <w:rPr>
          <w:b/>
          <w:i/>
        </w:rPr>
        <w:t>kavandamisel</w:t>
      </w:r>
      <w:r w:rsidR="007A06B6" w:rsidRPr="00FD0D01">
        <w:t xml:space="preserve"> kontrollib komisjon, kas see vastab artiklile 12 ning kas see on piisav, et täita artiklites 4–10 sätestatud eesmärke ja kohustusi, artiklis 1 osutatud liidu üldeesmärke</w:t>
      </w:r>
      <w:r w:rsidR="007A06B6" w:rsidRPr="00FD0D01">
        <w:rPr>
          <w:b/>
          <w:i/>
        </w:rPr>
        <w:t xml:space="preserve"> ning</w:t>
      </w:r>
      <w:r w:rsidR="007A06B6" w:rsidRPr="00FD0D01">
        <w:t xml:space="preserve"> artikli 7 lõikes 1 osutatud erieesmärki taastada liidus </w:t>
      </w:r>
      <w:r w:rsidR="007A06B6" w:rsidRPr="00FD0D01">
        <w:rPr>
          <w:b/>
          <w:i/>
        </w:rPr>
        <w:t>2035</w:t>
      </w:r>
      <w:r w:rsidR="007A06B6" w:rsidRPr="00FD0D01">
        <w:t xml:space="preserve">. aastaks vähemalt </w:t>
      </w:r>
      <w:r w:rsidR="007A06B6" w:rsidRPr="00FD0D01">
        <w:rPr>
          <w:b/>
          <w:i/>
        </w:rPr>
        <w:t>20 000</w:t>
      </w:r>
      <w:r w:rsidR="007A06B6" w:rsidRPr="00FD0D01">
        <w:t> km ulatuses jõgede vaba vool</w:t>
      </w:r>
      <w:r w:rsidR="007A06B6" w:rsidRPr="00FD0D01">
        <w:rPr>
          <w:b/>
          <w:i/>
        </w:rPr>
        <w:t>. Komisjon võtab arvesse ka sotsiaal-majanduslikku mõju, eriti maapiirkondadele,</w:t>
      </w:r>
      <w:r w:rsidR="007A06B6" w:rsidRPr="00FD0D01">
        <w:t xml:space="preserve"> ning </w:t>
      </w:r>
      <w:r w:rsidR="007A06B6" w:rsidRPr="00FD0D01">
        <w:rPr>
          <w:b/>
          <w:i/>
        </w:rPr>
        <w:t>riikliku taastamiskava mõju eelkõige põllumajandus- ja metsandustootmisele, tagamaks, et selle tulemusel ei viida tootmist liidust välja</w:t>
      </w:r>
      <w:r w:rsidR="007A06B6" w:rsidRPr="00FD0D01">
        <w:t>.</w:t>
      </w:r>
      <w:r w:rsidR="007A06B6">
        <w:rPr>
          <w:b/>
        </w:rPr>
        <w:t xml:space="preserve"> [ME 43]</w:t>
      </w:r>
    </w:p>
    <w:bookmarkEnd w:id="78"/>
    <w:p w14:paraId="50802D95" w14:textId="77777777" w:rsidR="000E170C" w:rsidRPr="00B94D1D" w:rsidRDefault="000E170C" w:rsidP="007A06B6">
      <w:pPr>
        <w:widowControl/>
        <w:suppressAutoHyphens/>
        <w:spacing w:before="120" w:after="120" w:line="360" w:lineRule="auto"/>
        <w:ind w:left="567" w:right="-1" w:hanging="567"/>
        <w:rPr>
          <w:rFonts w:eastAsia="Calibri"/>
          <w:szCs w:val="22"/>
        </w:rPr>
      </w:pPr>
      <w:r w:rsidRPr="00B94D1D">
        <w:t>3.</w:t>
      </w:r>
      <w:r w:rsidRPr="00B94D1D">
        <w:tab/>
        <w:t>Komisjoni abistavad riiklike taastamiskavade projektide hindamisel eksperdid või Euroopa Keskkonnaamet.</w:t>
      </w:r>
    </w:p>
    <w:p w14:paraId="60617CC7"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Komisjon võib kuue kuu jooksul alates riikliku taastamiskava projekti kättesaamise kuupäevast esitada liikmesriikidele tähelepanekuid.</w:t>
      </w:r>
    </w:p>
    <w:p w14:paraId="16FCBB5B"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5.</w:t>
      </w:r>
      <w:r w:rsidRPr="00B94D1D">
        <w:tab/>
        <w:t xml:space="preserve">Liikmesriigid võtavad </w:t>
      </w:r>
      <w:r w:rsidRPr="00B94D1D">
        <w:rPr>
          <w:rFonts w:ascii="Arial" w:hAnsi="Arial"/>
          <w:snapToGrid w:val="0"/>
        </w:rPr>
        <w:t>▌</w:t>
      </w:r>
      <w:r w:rsidRPr="00B94D1D">
        <w:t>lõplikus riiklikus taastamiskavas komisjoni tähelepanekuid arvesse.</w:t>
      </w:r>
    </w:p>
    <w:p w14:paraId="78AC5C76"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6.</w:t>
      </w:r>
      <w:r w:rsidRPr="00B94D1D">
        <w:tab/>
        <w:t>Kuue kuu jooksul alates komisjoni tähelepanekute saamisest vormistavad liikmesriigid riikliku taastamiskava lõplikult, avaldavad selle ja esitavad selle komisjonile.</w:t>
      </w:r>
    </w:p>
    <w:p w14:paraId="6AF402EE" w14:textId="77777777" w:rsidR="0030621D" w:rsidRDefault="000E170C" w:rsidP="00445434">
      <w:pPr>
        <w:widowControl/>
        <w:spacing w:before="120" w:after="120" w:line="360" w:lineRule="auto"/>
        <w:jc w:val="center"/>
        <w:rPr>
          <w:b/>
          <w:i/>
        </w:rPr>
      </w:pPr>
      <w:r w:rsidRPr="00B94D1D">
        <w:br w:type="page"/>
      </w:r>
      <w:r w:rsidR="0030621D" w:rsidRPr="003A453A">
        <w:rPr>
          <w:b/>
          <w:i/>
        </w:rPr>
        <w:lastRenderedPageBreak/>
        <w:t>Artikkel 14a</w:t>
      </w:r>
    </w:p>
    <w:p w14:paraId="2C25F263" w14:textId="77777777" w:rsidR="0030621D" w:rsidRDefault="0030621D" w:rsidP="00445434">
      <w:pPr>
        <w:widowControl/>
        <w:spacing w:before="120" w:after="120" w:line="360" w:lineRule="auto"/>
        <w:jc w:val="center"/>
        <w:rPr>
          <w:b/>
          <w:i/>
        </w:rPr>
      </w:pPr>
      <w:r w:rsidRPr="003A453A">
        <w:rPr>
          <w:b/>
          <w:i/>
        </w:rPr>
        <w:t>Mereökosüsteemide taastamise meetmete rakendamine</w:t>
      </w:r>
    </w:p>
    <w:p w14:paraId="17DA9566" w14:textId="1389CF70" w:rsidR="0030621D" w:rsidRDefault="0030621D" w:rsidP="00445434">
      <w:pPr>
        <w:widowControl/>
        <w:spacing w:before="120" w:after="120" w:line="360" w:lineRule="auto"/>
        <w:ind w:left="567" w:hanging="567"/>
        <w:rPr>
          <w:b/>
          <w:i/>
        </w:rPr>
      </w:pPr>
      <w:r>
        <w:rPr>
          <w:b/>
          <w:i/>
        </w:rPr>
        <w:t>1.</w:t>
      </w:r>
      <w:r>
        <w:rPr>
          <w:b/>
          <w:i/>
        </w:rPr>
        <w:tab/>
      </w:r>
      <w:r w:rsidRPr="003A453A">
        <w:rPr>
          <w:b/>
          <w:i/>
        </w:rPr>
        <w:t>Liikmesriigid, kelle riiklikud taastamiskavad sisaldavad ühise kalanduspoliitika raames kaitsemeetmeid, mis nõuavad ühiste soovituste esitamist, konsulteerivad teiste liikmesriikidega, kellel on vastavalt määruse (EL) nr 1380/2013 artiklitele 11 ja 18 otsene majandamisalane huvi, ning esitavad koos teiste otsese majandamisalase huviga liikmesriikidega soovitused:</w:t>
      </w:r>
    </w:p>
    <w:p w14:paraId="408AEEB3" w14:textId="06984082" w:rsidR="0030621D" w:rsidRDefault="0030621D" w:rsidP="00445434">
      <w:pPr>
        <w:widowControl/>
        <w:spacing w:before="120" w:after="120" w:line="360" w:lineRule="auto"/>
        <w:ind w:left="1134" w:hanging="567"/>
        <w:rPr>
          <w:b/>
          <w:i/>
        </w:rPr>
      </w:pPr>
      <w:r>
        <w:rPr>
          <w:b/>
          <w:i/>
        </w:rPr>
        <w:t>(a)</w:t>
      </w:r>
      <w:r>
        <w:rPr>
          <w:b/>
          <w:i/>
        </w:rPr>
        <w:tab/>
      </w:r>
      <w:r w:rsidRPr="003A453A">
        <w:rPr>
          <w:b/>
          <w:i/>
        </w:rPr>
        <w:t>artikli 5 lõikega 3 seotud meetmete kohta hiljemalt 12 kuud pärast riikliku ta</w:t>
      </w:r>
      <w:r>
        <w:rPr>
          <w:b/>
          <w:i/>
        </w:rPr>
        <w:t>astamiskava lõplikku esitamist;</w:t>
      </w:r>
    </w:p>
    <w:p w14:paraId="34F024E5" w14:textId="19EF6650" w:rsidR="0030621D" w:rsidRDefault="0030621D" w:rsidP="00445434">
      <w:pPr>
        <w:widowControl/>
        <w:spacing w:before="120" w:after="120" w:line="360" w:lineRule="auto"/>
        <w:ind w:left="1134" w:hanging="567"/>
        <w:rPr>
          <w:b/>
          <w:i/>
        </w:rPr>
      </w:pPr>
      <w:r>
        <w:rPr>
          <w:b/>
          <w:i/>
        </w:rPr>
        <w:t>(b)</w:t>
      </w:r>
      <w:r>
        <w:rPr>
          <w:b/>
          <w:i/>
        </w:rPr>
        <w:tab/>
      </w:r>
      <w:r w:rsidRPr="003A453A">
        <w:rPr>
          <w:b/>
          <w:i/>
        </w:rPr>
        <w:t>selliste taastamismeetmete kohta, mis on vajalikud 2030. aastaks seatud eesmärkide täitmiseks</w:t>
      </w:r>
      <w:r>
        <w:rPr>
          <w:b/>
          <w:i/>
        </w:rPr>
        <w:t>, hiljemalt 1. jaanuariks 2028;</w:t>
      </w:r>
    </w:p>
    <w:p w14:paraId="4A4E284E" w14:textId="1034CF8D" w:rsidR="0030621D" w:rsidRDefault="0030621D" w:rsidP="00445434">
      <w:pPr>
        <w:widowControl/>
        <w:spacing w:before="120" w:after="120" w:line="360" w:lineRule="auto"/>
        <w:ind w:left="1134" w:hanging="567"/>
        <w:rPr>
          <w:b/>
          <w:i/>
        </w:rPr>
      </w:pPr>
      <w:r>
        <w:rPr>
          <w:b/>
          <w:i/>
        </w:rPr>
        <w:t>(c)</w:t>
      </w:r>
      <w:r>
        <w:rPr>
          <w:b/>
          <w:i/>
        </w:rPr>
        <w:tab/>
      </w:r>
      <w:r w:rsidRPr="003A453A">
        <w:rPr>
          <w:b/>
          <w:i/>
        </w:rPr>
        <w:t>selliste taastamismeetmete kohta, mis on vajalikud 2040. aastaks seatud eesmärkide täitmiseks</w:t>
      </w:r>
      <w:r>
        <w:rPr>
          <w:b/>
          <w:i/>
        </w:rPr>
        <w:t>, hiljemalt 1. jaanuariks 2036;</w:t>
      </w:r>
    </w:p>
    <w:p w14:paraId="7AC28FA8" w14:textId="550B0872" w:rsidR="0030621D" w:rsidRDefault="0030621D" w:rsidP="00445434">
      <w:pPr>
        <w:widowControl/>
        <w:spacing w:before="120" w:after="120" w:line="360" w:lineRule="auto"/>
        <w:ind w:left="1134" w:hanging="567"/>
        <w:rPr>
          <w:b/>
          <w:i/>
        </w:rPr>
      </w:pPr>
      <w:r>
        <w:rPr>
          <w:b/>
          <w:i/>
        </w:rPr>
        <w:t>(d)</w:t>
      </w:r>
      <w:r>
        <w:rPr>
          <w:b/>
          <w:i/>
        </w:rPr>
        <w:tab/>
      </w:r>
      <w:r w:rsidRPr="003A453A">
        <w:rPr>
          <w:b/>
          <w:i/>
        </w:rPr>
        <w:t>selliste taastamismeetmete suhtes, mis on vajalikud 2050. aastaks seatud eesmärkide täitmiseks, hiljemalt 1. jaanuariks 2046.</w:t>
      </w:r>
    </w:p>
    <w:p w14:paraId="1A173B49" w14:textId="1DEFBFCA" w:rsidR="0030621D" w:rsidRDefault="0030621D" w:rsidP="00445434">
      <w:pPr>
        <w:widowControl/>
        <w:spacing w:before="120" w:after="120" w:line="360" w:lineRule="auto"/>
        <w:ind w:left="567" w:hanging="567"/>
        <w:rPr>
          <w:b/>
          <w:i/>
        </w:rPr>
      </w:pPr>
      <w:r>
        <w:rPr>
          <w:b/>
          <w:i/>
        </w:rPr>
        <w:t>2.</w:t>
      </w:r>
      <w:r>
        <w:rPr>
          <w:b/>
          <w:i/>
        </w:rPr>
        <w:tab/>
      </w:r>
      <w:r w:rsidRPr="003A453A">
        <w:rPr>
          <w:b/>
          <w:i/>
        </w:rPr>
        <w:t>Komisjon jälgib ühise kalanduspoliitika raames ühiste soovituste esitamist nõudvate meetmete tähtaegadest kinnipidamist. </w:t>
      </w:r>
    </w:p>
    <w:p w14:paraId="19C8318B" w14:textId="62F99A24" w:rsidR="0030621D" w:rsidRPr="00445434" w:rsidRDefault="0030621D" w:rsidP="00445434">
      <w:pPr>
        <w:widowControl/>
        <w:spacing w:before="120" w:after="120" w:line="360" w:lineRule="auto"/>
        <w:ind w:left="567" w:hanging="567"/>
        <w:rPr>
          <w:b/>
        </w:rPr>
      </w:pPr>
      <w:r>
        <w:rPr>
          <w:b/>
          <w:i/>
        </w:rPr>
        <w:t>3.</w:t>
      </w:r>
      <w:r>
        <w:rPr>
          <w:b/>
          <w:i/>
        </w:rPr>
        <w:tab/>
      </w:r>
      <w:r w:rsidRPr="003A453A">
        <w:rPr>
          <w:b/>
          <w:i/>
        </w:rPr>
        <w:t>Kui liikmesriigid jätavad määruses (EL) nr 1380/2013 sätestatud ühised soovitused tähtajaks esitamata, võtab komisjon meetmed vastu hiljemalt 12 kuud pärast käesoleva artikli lõikes 1 sätestatud ühise soovituse esitamise tähtaega, kasutades ühise soovituse puudumisel määruse (EL) nr 1380/2013 artikli 11 lõikes 4 sätestatud vahendeid.</w:t>
      </w:r>
      <w:r>
        <w:rPr>
          <w:b/>
        </w:rPr>
        <w:t xml:space="preserve"> [ME 15]</w:t>
      </w:r>
    </w:p>
    <w:p w14:paraId="0A8153E0" w14:textId="14D704A9" w:rsidR="0030621D" w:rsidRDefault="0030621D" w:rsidP="00445434">
      <w:pPr>
        <w:widowControl/>
        <w:spacing w:before="120" w:after="120" w:line="360" w:lineRule="auto"/>
      </w:pPr>
      <w:r>
        <w:br w:type="page"/>
      </w:r>
    </w:p>
    <w:p w14:paraId="076402DF" w14:textId="448DAF0D" w:rsidR="000E170C" w:rsidRPr="00B94D1D" w:rsidRDefault="000E170C" w:rsidP="000E170C">
      <w:pPr>
        <w:keepNext/>
        <w:widowControl/>
        <w:suppressAutoHyphens/>
        <w:spacing w:before="360" w:after="120" w:line="360" w:lineRule="auto"/>
        <w:ind w:right="-1"/>
        <w:jc w:val="center"/>
        <w:outlineLvl w:val="1"/>
        <w:rPr>
          <w:b/>
          <w:bCs/>
          <w:szCs w:val="26"/>
        </w:rPr>
      </w:pPr>
      <w:r w:rsidRPr="00B94D1D">
        <w:lastRenderedPageBreak/>
        <w:t>Artikkel 15</w:t>
      </w:r>
      <w:r w:rsidRPr="00B94D1D">
        <w:rPr>
          <w:b/>
        </w:rPr>
        <w:br/>
      </w:r>
      <w:r w:rsidRPr="00B94D1D">
        <w:rPr>
          <w:i/>
        </w:rPr>
        <w:t>Riiklike taastamiskavade läbivaatamine</w:t>
      </w:r>
      <w:r w:rsidRPr="00B94D1D">
        <w:rPr>
          <w:b/>
        </w:rPr>
        <w:t xml:space="preserve"> </w:t>
      </w:r>
    </w:p>
    <w:p w14:paraId="22CEDCFC" w14:textId="77777777" w:rsidR="000E170C" w:rsidRPr="00B94D1D" w:rsidRDefault="000E170C" w:rsidP="000E170C">
      <w:pPr>
        <w:widowControl/>
        <w:suppressAutoHyphens/>
        <w:spacing w:before="120" w:after="120" w:line="360" w:lineRule="auto"/>
        <w:ind w:left="567" w:right="-1" w:hanging="567"/>
        <w:rPr>
          <w:rFonts w:eastAsia="Calibri"/>
          <w:szCs w:val="22"/>
        </w:rPr>
      </w:pPr>
      <w:bookmarkStart w:id="79" w:name="_Hlk130200924"/>
      <w:r w:rsidRPr="00B94D1D">
        <w:t>1.</w:t>
      </w:r>
      <w:r w:rsidRPr="00B94D1D">
        <w:tab/>
      </w:r>
      <w:bookmarkStart w:id="80" w:name="_Hlk130121139"/>
      <w:r w:rsidRPr="00B94D1D">
        <w:rPr>
          <w:b/>
          <w:i/>
        </w:rPr>
        <w:t xml:space="preserve">Enne 2032. aasta juulit ja enne 2042. aasta juulit </w:t>
      </w:r>
      <w:bookmarkStart w:id="81" w:name="_Hlk129763910"/>
      <w:r w:rsidRPr="00B94D1D">
        <w:t>vaatavad</w:t>
      </w:r>
      <w:r w:rsidRPr="00B94D1D">
        <w:rPr>
          <w:i/>
        </w:rPr>
        <w:t xml:space="preserve"> liikmesriigid </w:t>
      </w:r>
      <w:r w:rsidRPr="00B94D1D">
        <w:t>oma riikliku taastamiskava</w:t>
      </w:r>
      <w:bookmarkEnd w:id="81"/>
      <w:r w:rsidRPr="00B94D1D">
        <w:rPr>
          <w:b/>
          <w:i/>
        </w:rPr>
        <w:t xml:space="preserve"> läbi , muudavad seda ja lisavad täiendavaid meetmeid. Seejärel</w:t>
      </w:r>
      <w:r w:rsidRPr="00B94D1D">
        <w:t xml:space="preserve"> </w:t>
      </w:r>
      <w:r w:rsidRPr="00B94D1D">
        <w:rPr>
          <w:b/>
          <w:i/>
        </w:rPr>
        <w:t xml:space="preserve">vähemalt </w:t>
      </w:r>
      <w:r w:rsidRPr="00B94D1D">
        <w:t xml:space="preserve">kord kümne aasta jooksul </w:t>
      </w:r>
      <w:r w:rsidRPr="00B94D1D">
        <w:rPr>
          <w:b/>
          <w:i/>
        </w:rPr>
        <w:t>vaatavad liikmesriigid oma riikliku taastamiskava läbi ja vajaduse korral muudavad seda ning lisavad täiendavaid meetmeid.</w:t>
      </w:r>
      <w:r w:rsidRPr="00B94D1D">
        <w:t xml:space="preserve"> </w:t>
      </w:r>
      <w:r w:rsidRPr="00B94D1D">
        <w:rPr>
          <w:b/>
          <w:i/>
        </w:rPr>
        <w:t>Läbivaatamine toimub</w:t>
      </w:r>
      <w:r>
        <w:rPr>
          <w:b/>
          <w:u w:val="single"/>
        </w:rPr>
        <w:t xml:space="preserve"> </w:t>
      </w:r>
      <w:r w:rsidRPr="00B94D1D">
        <w:t>kooskõlas artiklitega 11 ja 12, võttes seejuures arvesse kavade rakendamisel tehtud edusamme, parimaid kättesaadavaid teaduslikke tõendeid ning olemasolevaid teadmisi selle kohta, kuidas on keskkonnatingimused kliimamuutuste tõttu muutunud või eeldatavasti muutuvad.</w:t>
      </w:r>
      <w:r w:rsidRPr="00B94D1D">
        <w:rPr>
          <w:b/>
          <w:i/>
        </w:rPr>
        <w:t xml:space="preserve"> Enne 2032. aasta juulit ja enne 2042. aasta juulit toimuvatel läbivaatamistel võtavad liikmesriigid arvesse teadmisi I ja II lisas loetletud elupaigatüüpide seisundi kohta, mis on saadud kooskõlas artikli 4 lõikes 4a ja artikli 5 lõikes 4a sätestatud kohustuste täitmisega. </w:t>
      </w:r>
      <w:bookmarkStart w:id="82" w:name="_Hlk129597487"/>
      <w:bookmarkStart w:id="83" w:name="_Hlk130122214"/>
      <w:r w:rsidRPr="00B94D1D">
        <w:rPr>
          <w:b/>
          <w:i/>
        </w:rPr>
        <w:t>Liikmesriigid avaldavad oma muudetud riikliku taastamiskava</w:t>
      </w:r>
      <w:bookmarkEnd w:id="80"/>
      <w:bookmarkEnd w:id="82"/>
      <w:bookmarkEnd w:id="83"/>
      <w:r w:rsidRPr="00B94D1D">
        <w:rPr>
          <w:b/>
          <w:i/>
        </w:rPr>
        <w:t xml:space="preserve"> ja edastavad selle komisjonile. </w:t>
      </w:r>
    </w:p>
    <w:bookmarkEnd w:id="79"/>
    <w:p w14:paraId="75007D52"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r>
      <w:r w:rsidRPr="00B94D1D">
        <w:rPr>
          <w:b/>
          <w:i/>
        </w:rPr>
        <w:t>Kui artikli 17 kohase seire põhjal selgub</w:t>
      </w:r>
      <w:r w:rsidRPr="00B94D1D">
        <w:t xml:space="preserve">, et riiklikus taastamiskavas sisalduvad meetmed ei ole artiklites 4–10 sätestatud eesmärkide ja kohustuste täitmiseks piisavad, </w:t>
      </w:r>
      <w:r w:rsidRPr="00B94D1D">
        <w:rPr>
          <w:b/>
          <w:i/>
        </w:rPr>
        <w:t>vaatab</w:t>
      </w:r>
      <w:r w:rsidRPr="00B94D1D">
        <w:t xml:space="preserve"> </w:t>
      </w:r>
      <w:r w:rsidRPr="00B94D1D">
        <w:rPr>
          <w:b/>
          <w:i/>
        </w:rPr>
        <w:t>liikmesriik</w:t>
      </w:r>
      <w:r w:rsidRPr="00B94D1D">
        <w:t xml:space="preserve"> oma riikliku taastamiskava </w:t>
      </w:r>
      <w:r w:rsidRPr="00B94D1D">
        <w:rPr>
          <w:b/>
          <w:i/>
        </w:rPr>
        <w:t>läbi</w:t>
      </w:r>
      <w:r w:rsidRPr="00B94D1D">
        <w:t xml:space="preserve"> </w:t>
      </w:r>
      <w:r w:rsidRPr="00B94D1D">
        <w:rPr>
          <w:b/>
          <w:i/>
        </w:rPr>
        <w:t>ning vajaduse korral muudab seda</w:t>
      </w:r>
      <w:r w:rsidRPr="00B94D1D">
        <w:t xml:space="preserve"> ja lisab</w:t>
      </w:r>
      <w:r w:rsidRPr="00B94D1D">
        <w:rPr>
          <w:b/>
          <w:i/>
        </w:rPr>
        <w:t xml:space="preserve"> Liikmesriigid avaldavad muudetud riikliku taastamiskava ja edastavad selle komisjonile.</w:t>
      </w:r>
    </w:p>
    <w:p w14:paraId="2ED4A176" w14:textId="77777777" w:rsidR="000E170C" w:rsidRPr="00B94D1D" w:rsidRDefault="000E170C" w:rsidP="000E170C">
      <w:pPr>
        <w:widowControl/>
        <w:suppressAutoHyphens/>
        <w:spacing w:before="120" w:after="120" w:line="360" w:lineRule="auto"/>
        <w:ind w:left="567" w:right="-1" w:hanging="567"/>
        <w:rPr>
          <w:rFonts w:eastAsia="Calibri"/>
          <w:i/>
          <w:szCs w:val="22"/>
        </w:rPr>
      </w:pPr>
      <w:r w:rsidRPr="00B94D1D">
        <w:br w:type="page"/>
      </w:r>
      <w:r w:rsidRPr="00B94D1D">
        <w:lastRenderedPageBreak/>
        <w:t>3.</w:t>
      </w:r>
      <w:r w:rsidRPr="00B94D1D">
        <w:tab/>
        <w:t xml:space="preserve">Kui komisjon leiab artikli 18 lõigetes 1 ja 2 osutatud teabe ning artikli 18 lõigetes 4 ja 5 osutatud hindamise põhjal, et liikmesriigi edusammud ei ole artiklites 4–10 sätestatud eesmärkide ja kohustuste täitmiseks piisavad, võib ta </w:t>
      </w:r>
      <w:r w:rsidRPr="00B94D1D">
        <w:rPr>
          <w:b/>
          <w:i/>
        </w:rPr>
        <w:t>pärast asjaomase liikmesriigiga konsulteerimist</w:t>
      </w:r>
      <w:r w:rsidRPr="00B94D1D">
        <w:t xml:space="preserve"> </w:t>
      </w:r>
      <w:r w:rsidRPr="00B94D1D">
        <w:rPr>
          <w:rFonts w:ascii="Arial" w:hAnsi="Arial"/>
          <w:snapToGrid w:val="0"/>
        </w:rPr>
        <w:t>▌</w:t>
      </w:r>
      <w:r w:rsidRPr="00B94D1D">
        <w:t>nõuda, et see liikmesriik esitaks</w:t>
      </w:r>
      <w:r>
        <w:t xml:space="preserve"> </w:t>
      </w:r>
      <w:r w:rsidRPr="00B94D1D">
        <w:rPr>
          <w:b/>
          <w:i/>
        </w:rPr>
        <w:t>muudetud</w:t>
      </w:r>
      <w:r w:rsidRPr="00B94D1D">
        <w:t xml:space="preserve"> riikliku taastamiskava projekti koos täiendavate meetmetega. </w:t>
      </w:r>
      <w:r w:rsidRPr="00B94D1D">
        <w:rPr>
          <w:b/>
          <w:i/>
        </w:rPr>
        <w:t>Muudetud</w:t>
      </w:r>
      <w:r w:rsidRPr="00B94D1D">
        <w:t xml:space="preserve"> riiklik taastamiskava koos täiendavate meetmetega avaldatakse ja esitatakse kuue kuu jooksul alates komisjonilt vastava taotluse saamise kuupäevast.</w:t>
      </w:r>
      <w:r w:rsidRPr="00B94D1D">
        <w:rPr>
          <w:b/>
          <w:i/>
        </w:rPr>
        <w:t xml:space="preserve"> Asjaomase liikmesriigi taotlusel ja nõuetekohaselt põhjendatud juhtudel võib komisjon kõnealust tähtaega pikendada veel kuue kuu võrra.</w:t>
      </w:r>
    </w:p>
    <w:p w14:paraId="2E42EA49" w14:textId="4F07864C" w:rsidR="000E170C" w:rsidRPr="0030621D" w:rsidRDefault="000E170C" w:rsidP="000E170C">
      <w:pPr>
        <w:widowControl/>
        <w:suppressAutoHyphens/>
        <w:spacing w:before="120" w:after="120" w:line="360" w:lineRule="auto"/>
        <w:ind w:left="600" w:right="-1"/>
        <w:rPr>
          <w:rFonts w:eastAsia="Calibri"/>
          <w:b/>
          <w:szCs w:val="22"/>
        </w:rPr>
      </w:pPr>
      <w:r w:rsidRPr="00B94D1D">
        <w:rPr>
          <w:sz w:val="22"/>
        </w:rPr>
        <w:t>▌</w:t>
      </w:r>
      <w:r w:rsidR="0030621D">
        <w:rPr>
          <w:b/>
          <w:sz w:val="22"/>
        </w:rPr>
        <w:t xml:space="preserve"> [ME 18cp ja ME 44]</w:t>
      </w:r>
    </w:p>
    <w:p w14:paraId="5822B1C2" w14:textId="77777777" w:rsidR="000E170C" w:rsidRPr="00B94D1D" w:rsidRDefault="000E170C" w:rsidP="000E170C">
      <w:pPr>
        <w:keepNext/>
        <w:widowControl/>
        <w:suppressAutoHyphens/>
        <w:spacing w:before="360" w:after="360" w:line="360" w:lineRule="auto"/>
        <w:jc w:val="center"/>
        <w:outlineLvl w:val="0"/>
        <w:rPr>
          <w:b/>
          <w:bCs/>
          <w:smallCaps/>
          <w:sz w:val="32"/>
          <w:szCs w:val="28"/>
        </w:rPr>
      </w:pPr>
      <w:r w:rsidRPr="00B94D1D">
        <w:rPr>
          <w:b/>
          <w:smallCaps/>
          <w:sz w:val="32"/>
        </w:rPr>
        <w:t>IV PEATÜKK</w:t>
      </w:r>
      <w:r w:rsidRPr="00B94D1D">
        <w:rPr>
          <w:b/>
          <w:smallCaps/>
          <w:sz w:val="32"/>
        </w:rPr>
        <w:br/>
        <w:t>JÄRELEVALVE JA ARUANDLUS</w:t>
      </w:r>
    </w:p>
    <w:p w14:paraId="460A4501" w14:textId="77777777" w:rsidR="000E170C" w:rsidRPr="00B94D1D" w:rsidRDefault="000E170C" w:rsidP="000E170C">
      <w:pPr>
        <w:keepNext/>
        <w:widowControl/>
        <w:suppressAutoHyphens/>
        <w:spacing w:before="360" w:after="120" w:line="360" w:lineRule="auto"/>
        <w:ind w:right="-1"/>
        <w:jc w:val="center"/>
        <w:outlineLvl w:val="1"/>
        <w:rPr>
          <w:bCs/>
          <w:i/>
          <w:szCs w:val="26"/>
        </w:rPr>
      </w:pPr>
      <w:r w:rsidRPr="00B94D1D">
        <w:t>Artikkel 17</w:t>
      </w:r>
      <w:r w:rsidRPr="00B94D1D">
        <w:br/>
      </w:r>
      <w:r w:rsidRPr="00B94D1D">
        <w:rPr>
          <w:i/>
        </w:rPr>
        <w:t>Järelevalve</w:t>
      </w:r>
    </w:p>
    <w:p w14:paraId="130615ED" w14:textId="77777777" w:rsidR="000E170C" w:rsidRPr="00B94D1D" w:rsidRDefault="000E170C" w:rsidP="000E170C">
      <w:pPr>
        <w:widowControl/>
        <w:suppressAutoHyphens/>
        <w:spacing w:before="120" w:after="120" w:line="360" w:lineRule="auto"/>
        <w:ind w:left="567" w:right="-1" w:hanging="567"/>
        <w:jc w:val="both"/>
        <w:rPr>
          <w:rFonts w:eastAsia="Calibri"/>
          <w:szCs w:val="22"/>
        </w:rPr>
      </w:pPr>
      <w:r w:rsidRPr="00B94D1D">
        <w:t>1.</w:t>
      </w:r>
      <w:r w:rsidRPr="00B94D1D">
        <w:tab/>
        <w:t>Liikmesriigid seiravad järgmist:</w:t>
      </w:r>
    </w:p>
    <w:p w14:paraId="6B83E16A" w14:textId="77777777" w:rsidR="000E170C" w:rsidRPr="00B94D1D" w:rsidRDefault="000E170C" w:rsidP="000E170C">
      <w:pPr>
        <w:widowControl/>
        <w:suppressAutoHyphens/>
        <w:spacing w:before="120" w:after="120" w:line="360" w:lineRule="auto"/>
        <w:ind w:left="1134" w:right="-1" w:hanging="567"/>
        <w:rPr>
          <w:szCs w:val="22"/>
        </w:rPr>
      </w:pPr>
      <w:r w:rsidRPr="00B94D1D">
        <w:t>(a)</w:t>
      </w:r>
      <w:r w:rsidRPr="00B94D1D">
        <w:tab/>
        <w:t>elupaigatüüpide seisund ja seisundi suundumus ning artiklites 4 ja 5 osutatud liikide elupaikade kvaliteet ja kvaliteedi suundumus aladel, mille suhtes võetakse taastamismeetmeid, vastavalt artikli 12 lõike 2 punktis h osutatud seirele;</w:t>
      </w:r>
    </w:p>
    <w:p w14:paraId="3D6B81D0" w14:textId="77777777" w:rsidR="000E170C" w:rsidRPr="00B94D1D" w:rsidRDefault="000E170C" w:rsidP="000E170C">
      <w:pPr>
        <w:widowControl/>
        <w:suppressAutoHyphens/>
        <w:spacing w:before="120" w:after="120" w:line="360" w:lineRule="auto"/>
        <w:ind w:left="1134" w:right="-1" w:hanging="567"/>
        <w:rPr>
          <w:szCs w:val="22"/>
        </w:rPr>
      </w:pPr>
      <w:r w:rsidRPr="00B94D1D">
        <w:t>(b)</w:t>
      </w:r>
      <w:r w:rsidRPr="00B94D1D">
        <w:tab/>
        <w:t>linna roheala pindala ning puude võrastiku liitus</w:t>
      </w:r>
      <w:r>
        <w:t xml:space="preserve"> </w:t>
      </w:r>
      <w:r w:rsidRPr="00B94D1D">
        <w:rPr>
          <w:b/>
          <w:i/>
          <w:color w:val="000000"/>
        </w:rPr>
        <w:t>artikli 11 lõike 2b kohaselt kindlaks määratud linnaökosüsteemide aladel</w:t>
      </w:r>
      <w:r w:rsidRPr="00B94D1D">
        <w:rPr>
          <w:color w:val="000000"/>
        </w:rPr>
        <w:t>, nagu on</w:t>
      </w:r>
      <w:r w:rsidRPr="00B94D1D">
        <w:t xml:space="preserve"> osutatud artiklis 6;</w:t>
      </w:r>
    </w:p>
    <w:p w14:paraId="605FEE63" w14:textId="77777777" w:rsidR="000E170C" w:rsidRPr="00B94D1D" w:rsidRDefault="000E170C" w:rsidP="000E170C">
      <w:pPr>
        <w:widowControl/>
        <w:suppressAutoHyphens/>
        <w:spacing w:before="120" w:after="120" w:line="360" w:lineRule="auto"/>
        <w:ind w:left="1134" w:right="-1" w:hanging="567"/>
        <w:rPr>
          <w:szCs w:val="22"/>
        </w:rPr>
      </w:pPr>
      <w:r w:rsidRPr="00B94D1D">
        <w:t>(c)</w:t>
      </w:r>
      <w:r w:rsidRPr="00B94D1D">
        <w:tab/>
        <w:t>IV lisas loetletud agroökosüsteemide elurikkuse näitajad;</w:t>
      </w:r>
    </w:p>
    <w:p w14:paraId="5B494665"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(d)</w:t>
      </w:r>
      <w:r w:rsidRPr="00B94D1D">
        <w:tab/>
        <w:t>V lisas loetletud levinud põllulinnuliikide populatsioonid;</w:t>
      </w:r>
    </w:p>
    <w:p w14:paraId="251E8941" w14:textId="77777777" w:rsidR="000E170C" w:rsidRPr="00B94D1D" w:rsidRDefault="000E170C" w:rsidP="000E170C">
      <w:pPr>
        <w:widowControl/>
        <w:suppressAutoHyphens/>
        <w:spacing w:before="120" w:after="120" w:line="360" w:lineRule="auto"/>
        <w:ind w:left="1134" w:right="-1" w:hanging="567"/>
        <w:rPr>
          <w:rFonts w:eastAsia="Calibri"/>
          <w:b/>
          <w:szCs w:val="22"/>
          <w:u w:val="single"/>
        </w:rPr>
      </w:pPr>
      <w:r w:rsidRPr="00B94D1D">
        <w:t>(e)</w:t>
      </w:r>
      <w:r w:rsidRPr="00B94D1D">
        <w:tab/>
      </w:r>
      <w:r w:rsidRPr="00B94D1D">
        <w:rPr>
          <w:b/>
          <w:i/>
        </w:rPr>
        <w:t>artikli 10</w:t>
      </w:r>
      <w:r w:rsidRPr="00B94D1D">
        <w:t xml:space="preserve"> lõikes 2 loetletud </w:t>
      </w:r>
      <w:r w:rsidRPr="00B94D1D">
        <w:rPr>
          <w:b/>
          <w:i/>
        </w:rPr>
        <w:t>kolm</w:t>
      </w:r>
      <w:r w:rsidRPr="00B94D1D">
        <w:t xml:space="preserve"> metsaökosüsteemide elurikkuse näitajat;</w:t>
      </w:r>
    </w:p>
    <w:p w14:paraId="1F84400F" w14:textId="77777777" w:rsidR="000E170C" w:rsidRPr="00B94D1D" w:rsidRDefault="000E170C" w:rsidP="000E170C">
      <w:pPr>
        <w:widowControl/>
        <w:suppressAutoHyphens/>
        <w:spacing w:before="120" w:after="120" w:line="360" w:lineRule="auto"/>
        <w:ind w:left="1134" w:right="-1" w:hanging="567"/>
        <w:rPr>
          <w:rFonts w:eastAsia="Calibri"/>
          <w:b/>
          <w:i/>
          <w:szCs w:val="22"/>
        </w:rPr>
      </w:pPr>
      <w:r w:rsidRPr="00B94D1D">
        <w:br w:type="page"/>
      </w:r>
      <w:r w:rsidRPr="00B94D1D">
        <w:rPr>
          <w:b/>
          <w:i/>
        </w:rPr>
        <w:lastRenderedPageBreak/>
        <w:t>(ea)</w:t>
      </w:r>
      <w:r w:rsidRPr="00B94D1D">
        <w:rPr>
          <w:b/>
          <w:i/>
        </w:rPr>
        <w:tab/>
        <w:t>Artikli 10 lõikes 2a loetletud kolm metsaökosüsteemide elurikkuse näitajat, mille valib liikmesriik;</w:t>
      </w:r>
    </w:p>
    <w:p w14:paraId="2F9A30D4" w14:textId="77777777" w:rsidR="000E170C" w:rsidRPr="00B94D1D" w:rsidRDefault="000E170C" w:rsidP="000E170C">
      <w:pPr>
        <w:widowControl/>
        <w:suppressAutoHyphens/>
        <w:spacing w:before="120" w:after="120" w:line="360" w:lineRule="auto"/>
        <w:ind w:left="1134" w:right="-1" w:hanging="567"/>
        <w:rPr>
          <w:szCs w:val="22"/>
        </w:rPr>
      </w:pPr>
      <w:r w:rsidRPr="00B94D1D">
        <w:t>(f)</w:t>
      </w:r>
      <w:r w:rsidRPr="00B94D1D">
        <w:tab/>
        <w:t>tolmeldajaliikide arvukus ja mitmekesisus vastavalt artikli 8 lõike 2 kohaselt kehtestatud meetodile;</w:t>
      </w:r>
    </w:p>
    <w:p w14:paraId="49500364"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(g)</w:t>
      </w:r>
      <w:r w:rsidRPr="00B94D1D">
        <w:tab/>
        <w:t xml:space="preserve">I ja II lisas loetletud elupaigatüüpidega kaetud alade pindala ja seisund </w:t>
      </w:r>
      <w:r w:rsidRPr="00B94D1D">
        <w:rPr>
          <w:rFonts w:ascii="Arial" w:hAnsi="Arial"/>
          <w:snapToGrid w:val="0"/>
        </w:rPr>
        <w:t>▌</w:t>
      </w:r>
      <w:r w:rsidRPr="00B94D1D">
        <w:t>;</w:t>
      </w:r>
    </w:p>
    <w:p w14:paraId="1D9EED05"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(h)</w:t>
      </w:r>
      <w:r w:rsidRPr="00B94D1D">
        <w:tab/>
        <w:t>artikli 4 lõikes 3 ja artikli 5 lõikes 3 osutatud liikide elupaiga pindala ja kvaliteet</w:t>
      </w:r>
      <w:r w:rsidRPr="00B94D1D">
        <w:rPr>
          <w:rFonts w:ascii="Arial" w:hAnsi="Arial"/>
          <w:snapToGrid w:val="0"/>
        </w:rPr>
        <w:t xml:space="preserve"> ▌</w:t>
      </w:r>
      <w:r w:rsidRPr="00B94D1D">
        <w:t>.</w:t>
      </w:r>
    </w:p>
    <w:p w14:paraId="74F79C8C"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Lõike 1 punkti a kohast seiret alustatakse kohe, kui taastamismeetmed on kehtestatud.</w:t>
      </w:r>
    </w:p>
    <w:p w14:paraId="5A3DAEDA"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3.</w:t>
      </w:r>
      <w:r w:rsidRPr="00B94D1D">
        <w:tab/>
        <w:t xml:space="preserve">Lõike 1 punktide b, c, d, e </w:t>
      </w:r>
      <w:r w:rsidRPr="00B94D1D">
        <w:rPr>
          <w:b/>
          <w:i/>
        </w:rPr>
        <w:t>ja ea</w:t>
      </w:r>
      <w:r w:rsidRPr="00B94D1D">
        <w:rPr>
          <w:i/>
        </w:rPr>
        <w:t xml:space="preserve"> </w:t>
      </w:r>
      <w:r w:rsidRPr="00B94D1D">
        <w:t xml:space="preserve">kohast seiret alustatakse </w:t>
      </w:r>
      <w:r w:rsidRPr="00B94D1D">
        <w:rPr>
          <w:i/>
        </w:rPr>
        <w:t>[väljaannete talitus: lisada käesoleva määruse jõustumise kuupäev]</w:t>
      </w:r>
      <w:r w:rsidRPr="00B94D1D">
        <w:t>.</w:t>
      </w:r>
    </w:p>
    <w:p w14:paraId="0B69D51D"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Käesoleva artikli lõike 1 punkti f kohast seiret alustatakse üks aasta pärast artikli 8 lõikes 2 osutatud rakendusakti jõustumist.</w:t>
      </w:r>
    </w:p>
    <w:p w14:paraId="76216CEF" w14:textId="77777777" w:rsidR="000E170C" w:rsidRPr="00B94D1D" w:rsidRDefault="000E170C" w:rsidP="000E170C">
      <w:pPr>
        <w:widowControl/>
        <w:suppressAutoHyphens/>
        <w:spacing w:before="120" w:after="120" w:line="360" w:lineRule="auto"/>
        <w:ind w:left="567" w:right="-1" w:hanging="567"/>
        <w:rPr>
          <w:rFonts w:eastAsia="Calibri"/>
          <w:b/>
          <w:bCs/>
          <w:szCs w:val="22"/>
          <w:u w:val="single"/>
        </w:rPr>
      </w:pPr>
      <w:r w:rsidRPr="00B94D1D">
        <w:br w:type="page"/>
      </w:r>
      <w:r w:rsidRPr="00B94D1D">
        <w:lastRenderedPageBreak/>
        <w:t>5.</w:t>
      </w:r>
      <w:r w:rsidRPr="00B94D1D">
        <w:tab/>
        <w:t xml:space="preserve">Lõike 1 punktide a </w:t>
      </w:r>
      <w:r w:rsidRPr="00B94D1D">
        <w:rPr>
          <w:b/>
          <w:i/>
        </w:rPr>
        <w:t>ja</w:t>
      </w:r>
      <w:r w:rsidRPr="00B94D1D">
        <w:t> b</w:t>
      </w:r>
      <w:r w:rsidRPr="00B94D1D">
        <w:rPr>
          <w:i/>
        </w:rPr>
        <w:t xml:space="preserve"> </w:t>
      </w:r>
      <w:r w:rsidRPr="00B94D1D">
        <w:rPr>
          <w:b/>
          <w:i/>
        </w:rPr>
        <w:t>kohast seiret tehakse vähemalt iga kuue, Lõike 1 punkti c kohast seiret</w:t>
      </w:r>
      <w:r w:rsidRPr="00B94D1D">
        <w:t xml:space="preserve"> </w:t>
      </w:r>
      <w:r w:rsidRPr="00B94D1D">
        <w:rPr>
          <w:rFonts w:ascii="Arial" w:hAnsi="Arial"/>
          <w:snapToGrid w:val="0"/>
        </w:rPr>
        <w:t>▌</w:t>
      </w:r>
      <w:r w:rsidRPr="00B94D1D">
        <w:t>seoses orgaanilise süsiniku varuga mineraalsetes põllumuldades ja mitmekesiste maastikuelementidega põllumajandusmaa osakaaluga ning punkti e kohast seiret seoses seisva lagupuidu</w:t>
      </w:r>
      <w:r>
        <w:t xml:space="preserve"> </w:t>
      </w:r>
      <w:r w:rsidRPr="00B94D1D">
        <w:rPr>
          <w:b/>
          <w:i/>
        </w:rPr>
        <w:t>ja</w:t>
      </w:r>
      <w:r w:rsidRPr="00B94D1D">
        <w:t xml:space="preserve"> lamava lagupuidu </w:t>
      </w:r>
      <w:r w:rsidRPr="00B94D1D">
        <w:rPr>
          <w:b/>
          <w:i/>
        </w:rPr>
        <w:t>ning kohaldataval juhul</w:t>
      </w:r>
      <w:r w:rsidRPr="00B94D1D">
        <w:t xml:space="preserve"> ebaühtlase vanuselise struktuuriga metsade osakaalu, metsade ühendatuse, </w:t>
      </w:r>
      <w:r w:rsidRPr="00B94D1D">
        <w:rPr>
          <w:b/>
          <w:i/>
        </w:rPr>
        <w:t>valdavalt pärismaiste puuliikidega metsade osakaalu, puuliikide mitmekesisuse</w:t>
      </w:r>
      <w:r w:rsidRPr="00B94D1D">
        <w:t xml:space="preserve"> ja orgaanilise süsiniku varuga tehakse vähemalt iga </w:t>
      </w:r>
      <w:r w:rsidRPr="00B94D1D">
        <w:rPr>
          <w:b/>
          <w:i/>
        </w:rPr>
        <w:t xml:space="preserve">kuue </w:t>
      </w:r>
      <w:r w:rsidRPr="00B94D1D">
        <w:t xml:space="preserve">aasta tagant </w:t>
      </w:r>
      <w:r w:rsidRPr="00B94D1D">
        <w:rPr>
          <w:b/>
          <w:i/>
        </w:rPr>
        <w:t>või lühema ajavahemiku tagant, kui on vaja hinnata 2030. aastani kasvusuundumuste saavutamist</w:t>
      </w:r>
      <w:r w:rsidRPr="00B94D1D">
        <w:t xml:space="preserve">. </w:t>
      </w:r>
      <w:bookmarkStart w:id="84" w:name="_Hlk133507155"/>
      <w:r w:rsidRPr="00B94D1D">
        <w:t xml:space="preserve">Kõnealuse lõike punkti c kohast seiret seoses rohumaaliblikate indeksiga, sama lõike punktide d ja e kohast seiret seoses levinud metsalindude indeksiga ning sama lõike punkti f kohast seiret seoses tolmeldajaliikidega </w:t>
      </w:r>
      <w:bookmarkEnd w:id="84"/>
      <w:r w:rsidRPr="00B94D1D">
        <w:t xml:space="preserve">tehakse igal aastal. Kõnealuse lõike punktide g ja h kohast seiret tehakse vähemalt iga kuue aasta tagant ja seda koordineeritakse direktiivi 92/43/EMÜ artikli 17 kohase aruandlustsükliga </w:t>
      </w:r>
      <w:r w:rsidRPr="00B94D1D">
        <w:rPr>
          <w:b/>
          <w:i/>
        </w:rPr>
        <w:t>ning direktiivi 2008/56/EÜ artikli 17 kohase esialgse hindamisega.</w:t>
      </w:r>
    </w:p>
    <w:p w14:paraId="7B5CFDE3" w14:textId="77777777" w:rsidR="000E170C" w:rsidRPr="00B94D1D" w:rsidRDefault="000E170C" w:rsidP="000E170C">
      <w:pPr>
        <w:widowControl/>
        <w:suppressAutoHyphens/>
        <w:spacing w:before="120" w:after="120" w:line="360" w:lineRule="auto"/>
        <w:ind w:left="567" w:right="-1" w:hanging="567"/>
        <w:rPr>
          <w:rFonts w:eastAsia="Calibri"/>
          <w:b/>
          <w:szCs w:val="22"/>
          <w:u w:val="single"/>
        </w:rPr>
      </w:pPr>
      <w:r w:rsidRPr="00B94D1D">
        <w:t>6.</w:t>
      </w:r>
      <w:r w:rsidRPr="00B94D1D">
        <w:tab/>
        <w:t xml:space="preserve">Liikmesriigid tagavad, et käesoleva määruse artikli 9 lõike 2 punktis b osutatud agroökosüsteemide näitajaid ning artikli 10 lõike 2 punktides a </w:t>
      </w:r>
      <w:r w:rsidRPr="00B94D1D">
        <w:rPr>
          <w:b/>
          <w:bCs/>
          <w:i/>
          <w:iCs/>
        </w:rPr>
        <w:t>ja</w:t>
      </w:r>
      <w:r w:rsidRPr="00B94D1D">
        <w:t xml:space="preserve"> b </w:t>
      </w:r>
      <w:r w:rsidRPr="00B94D1D">
        <w:rPr>
          <w:b/>
          <w:i/>
        </w:rPr>
        <w:t>ning artikli 10 lõike 2a punktis c</w:t>
      </w:r>
      <w:r w:rsidRPr="00B94D1D">
        <w:t xml:space="preserve"> osutatud metsaökosüsteemide näitajaid seiratakse viisil, mis on kooskõlas määruste (EL) 2018/841 ja (EL) 2018/1999 kohaselt nõutava seirega.</w:t>
      </w:r>
    </w:p>
    <w:p w14:paraId="3984F16A" w14:textId="7C56E186" w:rsidR="000E170C" w:rsidRPr="00B94D1D" w:rsidRDefault="000E170C" w:rsidP="000E170C">
      <w:pPr>
        <w:widowControl/>
        <w:suppressAutoHyphens/>
        <w:spacing w:before="120" w:after="120" w:line="360" w:lineRule="auto"/>
        <w:ind w:left="567" w:right="-1" w:hanging="567"/>
        <w:rPr>
          <w:rFonts w:eastAsia="Calibri"/>
          <w:szCs w:val="22"/>
        </w:rPr>
      </w:pPr>
      <w:r w:rsidRPr="00B94D1D">
        <w:t>7.</w:t>
      </w:r>
      <w:r w:rsidRPr="00B94D1D">
        <w:tab/>
        <w:t>Liikmesriigid avalikustavad käesoleva artikli alusel tehtud seire tulemusel saadud andmed kooskõlas Euroopa Parlamendi ja nõukogu direktiiviga 2007/2/EÜ ja lõikes 5 sätestatud seiresagedusega.</w:t>
      </w:r>
    </w:p>
    <w:p w14:paraId="3C2E4467"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br w:type="page"/>
      </w:r>
      <w:r w:rsidRPr="00B94D1D">
        <w:lastRenderedPageBreak/>
        <w:t>8.</w:t>
      </w:r>
      <w:r w:rsidRPr="00B94D1D">
        <w:tab/>
        <w:t>Liikmesriikide seiresüsteemid peavad põhinema elektroonilistel andmebaasidel ja geoinfosüsteemidel ning neis tuleb maksimeerida juurdepääsu kaugseiretehnoloogia, Maa seire (Copernicuse programmi teenused), kohapealsete andurite ja seadmete ning ka kodanikuteaduse pakutavatele andmetele ja teenustele ning nende andmete ja teenuste kasutamist, rakendades tehisintellekti ning täiustatud andmeanalüüsi ja -töötluse võimalusi.</w:t>
      </w:r>
    </w:p>
    <w:p w14:paraId="5602F58A" w14:textId="77777777" w:rsidR="000E170C" w:rsidRPr="00B94D1D" w:rsidRDefault="000E170C" w:rsidP="000E170C">
      <w:pPr>
        <w:widowControl/>
        <w:suppressAutoHyphens/>
        <w:spacing w:before="120" w:after="120" w:line="360" w:lineRule="auto"/>
        <w:ind w:left="567" w:right="-1" w:hanging="567"/>
        <w:jc w:val="both"/>
        <w:rPr>
          <w:rFonts w:eastAsia="Calibri"/>
          <w:szCs w:val="22"/>
        </w:rPr>
      </w:pPr>
      <w:r w:rsidRPr="00B94D1D">
        <w:t>9.</w:t>
      </w:r>
      <w:r w:rsidRPr="00B94D1D">
        <w:tab/>
        <w:t>Komisjon võib võtta vastu rakendusaktid, et</w:t>
      </w:r>
    </w:p>
    <w:p w14:paraId="4A928BF8"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t>määrata kindlaks IV lisas loetletud agroökosüsteemide elurikkuse näitajate seire meetodid;</w:t>
      </w:r>
    </w:p>
    <w:p w14:paraId="731084F4" w14:textId="77777777" w:rsidR="000E170C" w:rsidRPr="00B94D1D" w:rsidRDefault="000E170C" w:rsidP="000E170C">
      <w:pPr>
        <w:widowControl/>
        <w:suppressAutoHyphens/>
        <w:spacing w:before="120" w:after="120" w:line="360" w:lineRule="auto"/>
        <w:ind w:left="1134" w:right="-1" w:hanging="567"/>
        <w:rPr>
          <w:rFonts w:eastAsia="Calibri"/>
          <w:b/>
          <w:bCs/>
          <w:szCs w:val="22"/>
          <w:u w:val="single"/>
        </w:rPr>
      </w:pPr>
      <w:r w:rsidRPr="00B94D1D">
        <w:t>(b)</w:t>
      </w:r>
      <w:r w:rsidRPr="00B94D1D">
        <w:tab/>
        <w:t>määrata kindlaks VI lisas loetletud metsökosüsteemide elurikkuse näitajate seire meetodid;</w:t>
      </w:r>
    </w:p>
    <w:p w14:paraId="5BC97901" w14:textId="77777777" w:rsidR="000E170C" w:rsidRPr="00B94D1D" w:rsidRDefault="000E170C" w:rsidP="000E170C">
      <w:pPr>
        <w:widowControl/>
        <w:suppressAutoHyphens/>
        <w:spacing w:before="120" w:after="120" w:line="360" w:lineRule="auto"/>
        <w:ind w:left="1134" w:right="-1" w:hanging="567"/>
        <w:rPr>
          <w:rFonts w:eastAsia="Calibri"/>
          <w:b/>
          <w:bCs/>
          <w:szCs w:val="22"/>
          <w:u w:val="single"/>
        </w:rPr>
      </w:pPr>
      <w:r w:rsidRPr="00B94D1D">
        <w:t>(c)</w:t>
      </w:r>
      <w:r w:rsidRPr="00B94D1D">
        <w:tab/>
      </w:r>
      <w:r w:rsidRPr="00B94D1D">
        <w:rPr>
          <w:b/>
          <w:i/>
        </w:rPr>
        <w:t>kehtestada</w:t>
      </w:r>
      <w:r w:rsidRPr="00B94D1D">
        <w:rPr>
          <w:i/>
        </w:rPr>
        <w:t xml:space="preserve"> </w:t>
      </w:r>
      <w:r w:rsidRPr="00B94D1D">
        <w:rPr>
          <w:b/>
          <w:i/>
        </w:rPr>
        <w:t>artikli 10 lõigetes 2 ja 2a</w:t>
      </w:r>
      <w:r w:rsidRPr="00B94D1D">
        <w:t xml:space="preserve"> osutatud rahuldavate tasemete </w:t>
      </w:r>
      <w:r w:rsidRPr="00B94D1D">
        <w:rPr>
          <w:b/>
          <w:i/>
        </w:rPr>
        <w:t>suunav</w:t>
      </w:r>
      <w:r w:rsidRPr="00B94D1D">
        <w:t xml:space="preserve"> raamistik.</w:t>
      </w:r>
    </w:p>
    <w:p w14:paraId="5B33F8A6" w14:textId="77777777" w:rsidR="000E170C" w:rsidRPr="00B94D1D" w:rsidRDefault="000E170C" w:rsidP="000E170C">
      <w:pPr>
        <w:widowControl/>
        <w:suppressAutoHyphens/>
        <w:spacing w:before="120" w:after="120" w:line="360" w:lineRule="auto"/>
        <w:ind w:left="567" w:right="-1" w:hanging="567"/>
        <w:rPr>
          <w:rFonts w:eastAsia="Calibri"/>
          <w:b/>
          <w:bCs/>
          <w:i/>
          <w:szCs w:val="22"/>
        </w:rPr>
      </w:pPr>
      <w:r w:rsidRPr="00B94D1D">
        <w:rPr>
          <w:b/>
          <w:i/>
        </w:rPr>
        <w:t>9a.</w:t>
      </w:r>
      <w:r w:rsidRPr="00B94D1D">
        <w:rPr>
          <w:b/>
          <w:i/>
        </w:rPr>
        <w:tab/>
        <w:t>Komisjon võtab 2028. aastaks vastu rakendusaktid, et kehtestada suunav raamistik artikli 6 lõikes 2, artikli 6 lõikes 3, artikli 8 lõikes 1 ja artikli 9 lõikes 2 osutatud rahuldavate tasemete kehtestamiseks.</w:t>
      </w:r>
    </w:p>
    <w:p w14:paraId="73D6D79C"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rPr>
          <w:b/>
          <w:i/>
        </w:rPr>
        <w:t>9b.</w:t>
      </w:r>
      <w:r w:rsidRPr="00B94D1D">
        <w:tab/>
      </w:r>
      <w:r w:rsidRPr="00B94D1D">
        <w:rPr>
          <w:rFonts w:ascii="Arial" w:hAnsi="Arial"/>
          <w:snapToGrid w:val="0"/>
        </w:rPr>
        <w:t>▌</w:t>
      </w:r>
      <w:r w:rsidRPr="00B94D1D">
        <w:rPr>
          <w:b/>
          <w:i/>
        </w:rPr>
        <w:t>Lõigete 9 ja 9a kohased</w:t>
      </w:r>
      <w:r w:rsidRPr="00B94D1D">
        <w:t xml:space="preserve"> rakendusaktid võetakse vastu artikli 21 lõikes 2 osutatud kontrollimenetluse kohaselt.</w:t>
      </w:r>
    </w:p>
    <w:p w14:paraId="141A7DAD"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br w:type="page"/>
      </w:r>
      <w:r w:rsidRPr="00B94D1D">
        <w:lastRenderedPageBreak/>
        <w:t xml:space="preserve">Artikkel 18 </w:t>
      </w:r>
      <w:r w:rsidRPr="00B94D1D">
        <w:rPr>
          <w:b/>
        </w:rPr>
        <w:br/>
      </w:r>
      <w:r w:rsidRPr="00B94D1D">
        <w:rPr>
          <w:i/>
        </w:rPr>
        <w:t>Aruandlus</w:t>
      </w:r>
      <w:r w:rsidRPr="00B94D1D">
        <w:rPr>
          <w:b/>
        </w:rPr>
        <w:t xml:space="preserve"> </w:t>
      </w:r>
    </w:p>
    <w:p w14:paraId="57540F04"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 xml:space="preserve">Liikmesriigid teatavad komisjonile </w:t>
      </w:r>
      <w:bookmarkStart w:id="85" w:name="_Hlk134702956"/>
      <w:r w:rsidRPr="00B94D1D">
        <w:rPr>
          <w:b/>
          <w:i/>
        </w:rPr>
        <w:t>vähemalt iga kolme aasta tagant</w:t>
      </w:r>
      <w:r w:rsidRPr="00B94D1D">
        <w:t xml:space="preserve"> elektrooniliselt ala, mille suhtes võetakse artiklites 4–10 osutatud taastamismeetmeid, ja artiklis 7 osutatud tõkked, mis on eemaldatud.</w:t>
      </w:r>
      <w:r w:rsidRPr="00B94D1D">
        <w:rPr>
          <w:b/>
          <w:i/>
        </w:rPr>
        <w:t xml:space="preserve"> Esimene aruanne esitatakse 2028. aasta juunis.</w:t>
      </w:r>
    </w:p>
    <w:bookmarkEnd w:id="85"/>
    <w:p w14:paraId="4ED0FCFF"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 xml:space="preserve">Liikmesriigid esitavad komisjonile, keda abistab Euroopa Keskkonnaamet, vähemalt iga </w:t>
      </w:r>
      <w:r w:rsidRPr="00B94D1D">
        <w:rPr>
          <w:b/>
          <w:bCs/>
        </w:rPr>
        <w:t>kuue</w:t>
      </w:r>
      <w:r w:rsidRPr="00B94D1D">
        <w:t xml:space="preserve"> aasta tagant elektrooniliselt järgmised andmed ja teabe:</w:t>
      </w:r>
    </w:p>
    <w:p w14:paraId="428695BB"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(a)</w:t>
      </w:r>
      <w:r w:rsidRPr="00B94D1D">
        <w:tab/>
        <w:t>edusammud riikliku taastamiskava rakendamisel, taastamismeetmete kehtestamisel ning artiklites 4–10 sätestatud eesmärkide ja kohustuste täitmisel;</w:t>
      </w:r>
    </w:p>
    <w:p w14:paraId="402B11A2"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(b)</w:t>
      </w:r>
      <w:r w:rsidRPr="00B94D1D">
        <w:tab/>
        <w:t xml:space="preserve">artikli 17 kohaselt tehtud seire tulemused. Artikli 17 lõike 1 punktide g ja h kohaselt tehtud seire tulemused </w:t>
      </w:r>
      <w:r w:rsidRPr="00B94D1D">
        <w:rPr>
          <w:b/>
          <w:i/>
        </w:rPr>
        <w:t>esitatakse ja need sisaldavad</w:t>
      </w:r>
      <w:r w:rsidRPr="00B94D1D">
        <w:t xml:space="preserve"> georefereeritud kaarte;</w:t>
      </w:r>
    </w:p>
    <w:p w14:paraId="4F504081"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(c)</w:t>
      </w:r>
      <w:r w:rsidRPr="00B94D1D">
        <w:tab/>
        <w:t>selliste alade asukoht ja ulatus, mille suhtes võetakse artiklis 4, artiklis 5 ja artikli 9 lõikes 4 osutatud taastamismeetmeid, sealhulgas nende alade georefereeritud kaart;</w:t>
      </w:r>
    </w:p>
    <w:p w14:paraId="54C767BC"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(d)</w:t>
      </w:r>
      <w:r w:rsidRPr="00B94D1D">
        <w:tab/>
        <w:t>artikli 7 lõikes 1 osutatud tõkete ajakohastatud loend;</w:t>
      </w:r>
    </w:p>
    <w:p w14:paraId="00E36D18"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t>(e)</w:t>
      </w:r>
      <w:r w:rsidRPr="00B94D1D">
        <w:tab/>
        <w:t>teave edusammude kohta, mis on tehtud rahastamisvajaduste rahuldamisel kooskõlas artikli 12 lõike 2 punktiga l, sealhulgas ülevaade tegelikest investeeringutest võrreldes algselt eeldatud investeeringutega.</w:t>
      </w:r>
    </w:p>
    <w:p w14:paraId="2FDCE45F" w14:textId="77777777" w:rsidR="000E170C" w:rsidRPr="00B94D1D" w:rsidRDefault="000E170C" w:rsidP="000E170C">
      <w:pPr>
        <w:widowControl/>
        <w:suppressAutoHyphens/>
        <w:spacing w:before="120" w:after="120" w:line="360" w:lineRule="auto"/>
        <w:ind w:right="-1"/>
        <w:rPr>
          <w:rFonts w:eastAsia="Calibri"/>
          <w:szCs w:val="22"/>
        </w:rPr>
      </w:pPr>
      <w:r w:rsidRPr="00B94D1D">
        <w:t>Esimene aruanne esitatakse 2031. aasta juunis ja see hõlmab ajavahemikku kuni 2030. aastani.</w:t>
      </w:r>
    </w:p>
    <w:p w14:paraId="4831E242"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br w:type="page"/>
      </w:r>
      <w:r w:rsidRPr="00B94D1D">
        <w:lastRenderedPageBreak/>
        <w:t>3.</w:t>
      </w:r>
      <w:r w:rsidRPr="00B94D1D">
        <w:tab/>
        <w:t>Komisjon võtab vastu rakendusaktid, et kehtestada käesoleva artikli lõigetes 1 ja 2 osutatud teabe esitamise vorm, struktuur ja üksikasjalik kord. Need rakendusaktid võetakse vastu kooskõlas artikli 21 lõikes 2 osutatud kontrollimenetlusega. Komisjoni abistab elektroonilise aruandluse vormi, struktuuri ja üksikasjaliku korra väljatöötamisel Euroopa Keskkonnaamet.</w:t>
      </w:r>
    </w:p>
    <w:p w14:paraId="3CC1E9D6"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 xml:space="preserve">Euroopa Keskkonnaamet esitab komisjonile </w:t>
      </w:r>
      <w:r w:rsidRPr="00B94D1D">
        <w:rPr>
          <w:b/>
          <w:i/>
        </w:rPr>
        <w:t>iga kolme aasta tagant</w:t>
      </w:r>
      <w:r w:rsidRPr="00B94D1D">
        <w:t xml:space="preserve"> </w:t>
      </w:r>
      <w:r w:rsidRPr="00B94D1D">
        <w:rPr>
          <w:rFonts w:ascii="Arial" w:hAnsi="Arial"/>
          <w:snapToGrid w:val="0"/>
        </w:rPr>
        <w:t>▌</w:t>
      </w:r>
      <w:r w:rsidRPr="00B94D1D">
        <w:t>tehnilise ülevaate käesolevas määruses sätestatud eesmärkide ja kohustuste täitmisel tehtud edusammude kohta, võttes aluseks andmed, mille liikmesriigid on kättesaadavaks teinud kooskõlas käesoleva artikli lõikega 1 ja artikli 17 lõikega 7.</w:t>
      </w:r>
    </w:p>
    <w:p w14:paraId="76348F74"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5.</w:t>
      </w:r>
      <w:r w:rsidRPr="00B94D1D">
        <w:tab/>
        <w:t>Euroopa Keskkonnaamet esitab komisjonile kogu liitu hõlmava tehnilise ülevaate käesolevas määruses sätestatud eesmärkide ja kohustuste täitmisel tehtud edusammude kohta, võttes aluseks andmed, mille liikmesriigid on kättesaadavaks teinud kooskõlas käesoleva artikli lõigetega 1, 2 ja 3. Ta võib lisaks kasutada ka teavet, mis on esitatud direktiivi 92/43/EMÜ artikli 17, direktiivi 2000/60/EÜ artikli 15, direktiivi 2009/147/EÜ artikli 12 ja direktiivi 2008/56/EÜ artikli </w:t>
      </w:r>
      <w:r w:rsidRPr="00B94D1D">
        <w:rPr>
          <w:b/>
          <w:i/>
        </w:rPr>
        <w:t>17</w:t>
      </w:r>
      <w:r w:rsidRPr="00B94D1D">
        <w:t xml:space="preserve"> alusel. Aruanne esitatakse 2032. aasta juuniks ja edasised aruanded seejärel iga </w:t>
      </w:r>
      <w:r w:rsidRPr="00B94D1D">
        <w:rPr>
          <w:b/>
          <w:i/>
        </w:rPr>
        <w:t xml:space="preserve">kuue </w:t>
      </w:r>
      <w:r w:rsidRPr="00B94D1D">
        <w:t>aasta järel</w:t>
      </w:r>
    </w:p>
    <w:p w14:paraId="597057BD"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6.</w:t>
      </w:r>
      <w:r w:rsidRPr="00B94D1D">
        <w:tab/>
        <w:t>Komisjon esitab Euroopa Parlamendile ja nõukogule alates</w:t>
      </w:r>
      <w:r w:rsidRPr="00B94D1D">
        <w:rPr>
          <w:b/>
          <w:i/>
        </w:rPr>
        <w:t>[neli aastat pärast käesoleva määruse jõustumise kuupäeva]</w:t>
      </w:r>
      <w:r w:rsidRPr="00B94D1D">
        <w:t xml:space="preserve"> iga </w:t>
      </w:r>
      <w:r w:rsidRPr="00B94D1D">
        <w:rPr>
          <w:b/>
          <w:i/>
        </w:rPr>
        <w:t xml:space="preserve">kuue </w:t>
      </w:r>
      <w:r w:rsidRPr="00B94D1D">
        <w:t>aasta tagant aruande käesoleva määruse rakendamise kohta.</w:t>
      </w:r>
    </w:p>
    <w:p w14:paraId="1EEA0B87" w14:textId="77777777" w:rsidR="0078065C" w:rsidRDefault="000E170C" w:rsidP="0078065C">
      <w:pPr>
        <w:widowControl/>
        <w:suppressAutoHyphens/>
        <w:spacing w:before="120" w:after="120" w:line="360" w:lineRule="auto"/>
        <w:ind w:left="567" w:right="-1" w:hanging="567"/>
        <w:rPr>
          <w:b/>
          <w:i/>
        </w:rPr>
      </w:pPr>
      <w:r w:rsidRPr="00B94D1D">
        <w:br w:type="page"/>
      </w:r>
      <w:r w:rsidR="0078065C" w:rsidRPr="00F27882">
        <w:rPr>
          <w:b/>
          <w:i/>
        </w:rPr>
        <w:lastRenderedPageBreak/>
        <w:t>6a.</w:t>
      </w:r>
      <w:r w:rsidR="0078065C" w:rsidRPr="00F27882">
        <w:tab/>
      </w:r>
      <w:r w:rsidR="0078065C" w:rsidRPr="00F27882">
        <w:rPr>
          <w:b/>
          <w:i/>
        </w:rPr>
        <w:t>12 kuu jooksul pärast käesoleva määruse jõustumist esitab komisjon liikmesriikidega konsulteerides Euroopa Parlamendile ja nõukogule aruande, mis sisaldab järgmist:</w:t>
      </w:r>
    </w:p>
    <w:p w14:paraId="0C8F8AAD" w14:textId="3BAA8A93" w:rsidR="0078065C" w:rsidRDefault="0078065C" w:rsidP="000E170C">
      <w:pPr>
        <w:widowControl/>
        <w:suppressAutoHyphens/>
        <w:spacing w:before="120" w:after="120" w:line="360" w:lineRule="auto"/>
        <w:ind w:left="1134" w:right="-1" w:hanging="567"/>
        <w:rPr>
          <w:b/>
          <w:i/>
        </w:rPr>
      </w:pPr>
      <w:r>
        <w:rPr>
          <w:b/>
          <w:i/>
        </w:rPr>
        <w:t>(a)</w:t>
      </w:r>
      <w:r>
        <w:rPr>
          <w:b/>
          <w:i/>
        </w:rPr>
        <w:tab/>
      </w:r>
      <w:r w:rsidRPr="00F27882">
        <w:rPr>
          <w:b/>
          <w:i/>
        </w:rPr>
        <w:t>ülevaade käesoleva määruse rakendamiseks liidu tasandil kättesaadavatest rahalistest vahenditest;</w:t>
      </w:r>
    </w:p>
    <w:p w14:paraId="722E48D7" w14:textId="58D98B40" w:rsidR="0078065C" w:rsidRDefault="0078065C" w:rsidP="000E170C">
      <w:pPr>
        <w:widowControl/>
        <w:suppressAutoHyphens/>
        <w:spacing w:before="120" w:after="120" w:line="360" w:lineRule="auto"/>
        <w:ind w:left="1134" w:right="-1" w:hanging="567"/>
        <w:rPr>
          <w:b/>
          <w:i/>
        </w:rPr>
      </w:pPr>
      <w:r>
        <w:rPr>
          <w:b/>
          <w:i/>
        </w:rPr>
        <w:t>(</w:t>
      </w:r>
      <w:r w:rsidRPr="00F27882">
        <w:rPr>
          <w:b/>
          <w:i/>
        </w:rPr>
        <w:t>b</w:t>
      </w:r>
      <w:r>
        <w:rPr>
          <w:b/>
          <w:i/>
        </w:rPr>
        <w:t>)</w:t>
      </w:r>
      <w:r>
        <w:rPr>
          <w:b/>
          <w:i/>
        </w:rPr>
        <w:tab/>
      </w:r>
      <w:r w:rsidRPr="00F27882">
        <w:rPr>
          <w:b/>
          <w:i/>
        </w:rPr>
        <w:t>hinnang artiklite 4–10 rakendamiseks ja artikli 1 lõikes 2 sätestatud eesmärgi saavutamiseks vajalike rahaliste vahendite kohta;</w:t>
      </w:r>
    </w:p>
    <w:p w14:paraId="065E4783" w14:textId="5A3C7618" w:rsidR="0078065C" w:rsidRDefault="0078065C" w:rsidP="000E170C">
      <w:pPr>
        <w:widowControl/>
        <w:suppressAutoHyphens/>
        <w:spacing w:before="120" w:after="120" w:line="360" w:lineRule="auto"/>
        <w:ind w:left="1134" w:right="-1" w:hanging="567"/>
        <w:rPr>
          <w:b/>
          <w:i/>
        </w:rPr>
      </w:pPr>
      <w:r>
        <w:rPr>
          <w:b/>
          <w:i/>
        </w:rPr>
        <w:t>(c)</w:t>
      </w:r>
      <w:r>
        <w:rPr>
          <w:b/>
          <w:i/>
        </w:rPr>
        <w:tab/>
      </w:r>
      <w:r w:rsidRPr="00F27882">
        <w:rPr>
          <w:b/>
          <w:i/>
        </w:rPr>
        <w:t>analüüs, et teha kindlaks rahastamispuudujäägid määruses sätestatud kohustuste täitmisel, sealhulgas otseselt käesoleva määruse rakendamisest maaomanikele ja maahaldajatele tuleneva võimaliku kahju rahaliseks hüvitamiseks;</w:t>
      </w:r>
    </w:p>
    <w:p w14:paraId="58ABBA26" w14:textId="2EF31C93" w:rsidR="0078065C" w:rsidRPr="00445434" w:rsidRDefault="0078065C" w:rsidP="00445434">
      <w:pPr>
        <w:widowControl/>
        <w:suppressAutoHyphens/>
        <w:spacing w:before="120" w:after="120" w:line="360" w:lineRule="auto"/>
        <w:ind w:left="1134" w:right="-1" w:hanging="567"/>
        <w:rPr>
          <w:b/>
        </w:rPr>
      </w:pPr>
      <w:r>
        <w:rPr>
          <w:b/>
          <w:i/>
        </w:rPr>
        <w:t>(d)</w:t>
      </w:r>
      <w:r>
        <w:rPr>
          <w:b/>
          <w:i/>
        </w:rPr>
        <w:tab/>
      </w:r>
      <w:r w:rsidRPr="00F27882">
        <w:rPr>
          <w:b/>
          <w:i/>
        </w:rPr>
        <w:t>vajaduse korral ettepanekud asjakohaste meetmete, sealhulgas finantsmeetmete kohta, millega kõrvaldada tuvastatud puudused, näiteks näha ette sihtotstarbeline vahend, ilma et see piiraks kaasseadusandjate õigusi võtta vastu 2027. aasta järgne mitmeaastane finantsraamistik.</w:t>
      </w:r>
      <w:r>
        <w:rPr>
          <w:b/>
        </w:rPr>
        <w:t xml:space="preserve"> [ME 11]</w:t>
      </w:r>
    </w:p>
    <w:p w14:paraId="4ED925B0"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7.</w:t>
      </w:r>
      <w:r w:rsidRPr="00B94D1D">
        <w:tab/>
        <w:t>Liikmesriigid tagavad, et lõigetes 1 ja 2 osutatud teave on piisav ja ajakohane ning et see on üldsusele kättesaadav kooskõlas Euroopa Parlamendi ja nõukogu direktiividega 2003/4/EÜ, 2007/2/EÜ ja (EL) 2019/1024.</w:t>
      </w:r>
    </w:p>
    <w:p w14:paraId="7B87B351" w14:textId="77777777" w:rsidR="000E170C" w:rsidRPr="00B94D1D" w:rsidRDefault="000E170C" w:rsidP="000E170C">
      <w:pPr>
        <w:widowControl/>
        <w:suppressAutoHyphens/>
        <w:spacing w:before="120" w:after="120" w:line="360" w:lineRule="auto"/>
        <w:rPr>
          <w:rFonts w:eastAsia="Calibri"/>
          <w:szCs w:val="22"/>
          <w:lang w:eastAsia="en-US"/>
        </w:rPr>
      </w:pPr>
    </w:p>
    <w:p w14:paraId="6F71200A" w14:textId="18FEB971" w:rsidR="00726200" w:rsidRDefault="000E170C" w:rsidP="00445434">
      <w:pPr>
        <w:widowControl/>
        <w:spacing w:before="120" w:after="120" w:line="360" w:lineRule="auto"/>
        <w:jc w:val="center"/>
        <w:rPr>
          <w:b/>
        </w:rPr>
      </w:pPr>
      <w:r w:rsidRPr="00B94D1D">
        <w:br w:type="page"/>
      </w:r>
      <w:r w:rsidR="00726200">
        <w:rPr>
          <w:b/>
        </w:rPr>
        <w:lastRenderedPageBreak/>
        <w:br w:type="page"/>
      </w:r>
    </w:p>
    <w:p w14:paraId="6A155DBE" w14:textId="2E96B510" w:rsidR="00726200" w:rsidRPr="00445434" w:rsidRDefault="00726200" w:rsidP="00445434">
      <w:pPr>
        <w:widowControl/>
        <w:spacing w:before="120" w:after="120" w:line="360" w:lineRule="auto"/>
        <w:rPr>
          <w:b/>
        </w:rPr>
      </w:pPr>
      <w:r w:rsidRPr="00445434">
        <w:rPr>
          <w:b/>
        </w:rPr>
        <w:lastRenderedPageBreak/>
        <w:br w:type="page"/>
      </w:r>
    </w:p>
    <w:p w14:paraId="1FF71739" w14:textId="66306812" w:rsidR="000E170C" w:rsidRPr="00B94D1D" w:rsidRDefault="000E170C" w:rsidP="000E170C">
      <w:pPr>
        <w:keepNext/>
        <w:widowControl/>
        <w:suppressAutoHyphens/>
        <w:spacing w:before="360" w:after="360" w:line="360" w:lineRule="auto"/>
        <w:jc w:val="center"/>
        <w:outlineLvl w:val="0"/>
        <w:rPr>
          <w:b/>
          <w:bCs/>
          <w:smallCaps/>
          <w:sz w:val="32"/>
          <w:szCs w:val="28"/>
        </w:rPr>
      </w:pPr>
      <w:r w:rsidRPr="00B94D1D">
        <w:rPr>
          <w:b/>
          <w:smallCaps/>
          <w:sz w:val="32"/>
        </w:rPr>
        <w:lastRenderedPageBreak/>
        <w:t>V PEATÜKK</w:t>
      </w:r>
      <w:r w:rsidRPr="00B94D1D">
        <w:rPr>
          <w:b/>
          <w:smallCaps/>
          <w:sz w:val="32"/>
        </w:rPr>
        <w:br/>
        <w:t xml:space="preserve">DELEGEERITUD VOLITUSED JA KOMITEEMENETLUS </w:t>
      </w:r>
    </w:p>
    <w:p w14:paraId="6542B5A7" w14:textId="77777777" w:rsidR="000E170C" w:rsidRPr="00B94D1D" w:rsidRDefault="000E170C" w:rsidP="000E170C">
      <w:pPr>
        <w:keepNext/>
        <w:widowControl/>
        <w:suppressAutoHyphens/>
        <w:spacing w:before="360" w:after="120" w:line="360" w:lineRule="auto"/>
        <w:ind w:right="-1"/>
        <w:jc w:val="center"/>
        <w:outlineLvl w:val="1"/>
        <w:rPr>
          <w:bCs/>
          <w:i/>
          <w:szCs w:val="26"/>
        </w:rPr>
      </w:pPr>
      <w:r w:rsidRPr="00B94D1D">
        <w:t xml:space="preserve">Artikkel 19 </w:t>
      </w:r>
      <w:r w:rsidRPr="00B94D1D">
        <w:rPr>
          <w:b/>
        </w:rPr>
        <w:br/>
      </w:r>
      <w:r w:rsidRPr="00B94D1D">
        <w:rPr>
          <w:i/>
        </w:rPr>
        <w:t>Lisade muutmine</w:t>
      </w:r>
    </w:p>
    <w:p w14:paraId="4B3FC09A"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 xml:space="preserve">Komisjonil on õigus võtta kooskõlas artikliga 20 vastu delegeeritud õigusakte I lisa muutmiseks, </w:t>
      </w:r>
      <w:r w:rsidRPr="00B94D1D">
        <w:rPr>
          <w:b/>
          <w:i/>
        </w:rPr>
        <w:t>et</w:t>
      </w:r>
      <w:r w:rsidRPr="00B94D1D">
        <w:t xml:space="preserve"> </w:t>
      </w:r>
      <w:r w:rsidRPr="00B94D1D">
        <w:rPr>
          <w:rFonts w:ascii="Arial" w:hAnsi="Arial"/>
          <w:snapToGrid w:val="0"/>
        </w:rPr>
        <w:t>▌</w:t>
      </w:r>
      <w:r w:rsidRPr="00B94D1D">
        <w:t xml:space="preserve">kohandada elupaigatüüpide </w:t>
      </w:r>
      <w:r w:rsidRPr="00B94D1D">
        <w:rPr>
          <w:b/>
          <w:i/>
        </w:rPr>
        <w:t>rühmitamist vastavalt tehnika ja teaduse arengule ning võtta arvesse käesoleva määruse kohaldamisel saadud kogemusi</w:t>
      </w:r>
      <w:r w:rsidRPr="00B94D1D">
        <w:rPr>
          <w:i/>
        </w:rPr>
        <w:t>.</w:t>
      </w:r>
    </w:p>
    <w:p w14:paraId="67CCB43A" w14:textId="77777777" w:rsidR="000E170C" w:rsidRPr="00B94D1D" w:rsidRDefault="000E170C" w:rsidP="000E170C">
      <w:pPr>
        <w:widowControl/>
        <w:suppressAutoHyphens/>
        <w:spacing w:before="120" w:after="120" w:line="360" w:lineRule="auto"/>
        <w:ind w:left="567" w:right="-1" w:hanging="567"/>
        <w:rPr>
          <w:rFonts w:eastAsia="Calibri"/>
          <w:b/>
          <w:szCs w:val="22"/>
          <w:u w:val="single"/>
        </w:rPr>
      </w:pPr>
      <w:r w:rsidRPr="00B94D1D">
        <w:t>2.</w:t>
      </w:r>
      <w:r w:rsidRPr="00B94D1D">
        <w:tab/>
        <w:t>Komisjonil on õigus võtta kooskõlas artikliga 20 vastu delegeeritud õigusakte II lisa muutmiseks, et kohandada</w:t>
      </w:r>
      <w:r w:rsidRPr="00B94D1D">
        <w:rPr>
          <w:b/>
          <w:i/>
        </w:rPr>
        <w:t>:</w:t>
      </w:r>
    </w:p>
    <w:p w14:paraId="332AFE92" w14:textId="77777777" w:rsidR="000E170C" w:rsidRPr="00B94D1D" w:rsidRDefault="000E170C" w:rsidP="000E170C">
      <w:pPr>
        <w:widowControl/>
        <w:suppressAutoHyphens/>
        <w:spacing w:before="120" w:after="120" w:line="360" w:lineRule="auto"/>
        <w:ind w:left="1134" w:right="-1" w:hanging="567"/>
        <w:rPr>
          <w:rFonts w:eastAsia="Calibri"/>
          <w:b/>
          <w:szCs w:val="22"/>
          <w:u w:val="single"/>
        </w:rPr>
      </w:pPr>
      <w:r w:rsidRPr="00B94D1D">
        <w:rPr>
          <w:b/>
          <w:i/>
        </w:rPr>
        <w:t>(a)</w:t>
      </w:r>
      <w:r w:rsidRPr="00B94D1D">
        <w:tab/>
        <w:t xml:space="preserve">elupaigatüüpide loetelu, </w:t>
      </w:r>
      <w:r w:rsidRPr="00B94D1D">
        <w:rPr>
          <w:b/>
          <w:i/>
        </w:rPr>
        <w:t>tagamaks kooskõla Euroopa Liidu loodusteabe süsteemi (EUNIS) elupaikade klassifikatsiooni ajakohastustega,</w:t>
      </w:r>
      <w:r>
        <w:rPr>
          <w:i/>
        </w:rPr>
        <w:t xml:space="preserve"> </w:t>
      </w:r>
      <w:r w:rsidRPr="00B94D1D">
        <w:t>ning</w:t>
      </w:r>
      <w:r w:rsidRPr="00B94D1D">
        <w:rPr>
          <w:b/>
          <w:i/>
        </w:rPr>
        <w:t>;</w:t>
      </w:r>
      <w:r w:rsidRPr="00B94D1D">
        <w:t xml:space="preserve"> </w:t>
      </w:r>
    </w:p>
    <w:p w14:paraId="1374F74A" w14:textId="77777777" w:rsidR="000E170C" w:rsidRPr="00B94D1D" w:rsidRDefault="000E170C" w:rsidP="000E170C">
      <w:pPr>
        <w:widowControl/>
        <w:suppressAutoHyphens/>
        <w:spacing w:before="120" w:after="120" w:line="360" w:lineRule="auto"/>
        <w:ind w:left="1134" w:right="-1" w:hanging="567"/>
        <w:rPr>
          <w:rFonts w:eastAsia="Calibri"/>
          <w:szCs w:val="22"/>
        </w:rPr>
      </w:pPr>
      <w:r w:rsidRPr="00B94D1D">
        <w:rPr>
          <w:b/>
          <w:i/>
        </w:rPr>
        <w:t>(b)</w:t>
      </w:r>
      <w:r w:rsidRPr="00B94D1D">
        <w:rPr>
          <w:b/>
          <w:i/>
        </w:rPr>
        <w:tab/>
        <w:t>Metoodika</w:t>
      </w:r>
      <w:r w:rsidRPr="00B94D1D">
        <w:t xml:space="preserve"> </w:t>
      </w:r>
      <w:r w:rsidRPr="00B94D1D">
        <w:rPr>
          <w:rFonts w:ascii="Arial" w:hAnsi="Arial"/>
          <w:snapToGrid w:val="0"/>
        </w:rPr>
        <w:t>▌</w:t>
      </w:r>
      <w:r w:rsidRPr="00B94D1D">
        <w:t xml:space="preserve">elupaigatüüpide </w:t>
      </w:r>
      <w:r w:rsidRPr="00B94D1D">
        <w:rPr>
          <w:b/>
          <w:i/>
        </w:rPr>
        <w:t>rühmitamist vastavalt tehnika ja teaduse arengule ning võtta arvesse käesoleva määruse kohaldamisel saadud kogemusi</w:t>
      </w:r>
      <w:r w:rsidRPr="00B94D1D">
        <w:t>.</w:t>
      </w:r>
    </w:p>
    <w:p w14:paraId="093F99F8"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3.</w:t>
      </w:r>
      <w:r w:rsidRPr="00B94D1D">
        <w:tab/>
        <w:t xml:space="preserve">Komisjonil on õigus võtta kooskõlas artikliga 20 vastu delegeeritud õigusakte III lisa muutmiseks, et kohandada artiklis 5 osutatud mereliikide loetelu </w:t>
      </w:r>
      <w:r w:rsidRPr="00B94D1D">
        <w:rPr>
          <w:b/>
          <w:i/>
        </w:rPr>
        <w:t>vastavalt tehnika ja teaduse arengule</w:t>
      </w:r>
      <w:r w:rsidRPr="00B94D1D">
        <w:t>.</w:t>
      </w:r>
    </w:p>
    <w:p w14:paraId="68026887"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 xml:space="preserve">Komisjonil on õigus võtta kooskõlas artikliga 20 vastu delegeeritud õigusakte IV lisa muutmiseks, et kohandada agroökosüsteemide näitajate kirjeldust, ühikut ja metoodikat </w:t>
      </w:r>
      <w:r w:rsidRPr="00B94D1D">
        <w:rPr>
          <w:b/>
          <w:i/>
        </w:rPr>
        <w:t>vastavalt tehnika ja teaduse arengule</w:t>
      </w:r>
      <w:r w:rsidRPr="00B94D1D">
        <w:t>.</w:t>
      </w:r>
    </w:p>
    <w:p w14:paraId="3F70EE0A"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br w:type="page"/>
      </w:r>
      <w:r w:rsidRPr="00B94D1D">
        <w:lastRenderedPageBreak/>
        <w:t>5.</w:t>
      </w:r>
      <w:r w:rsidRPr="00B94D1D">
        <w:tab/>
        <w:t xml:space="preserve">Komisjonil on õigus võtta kooskõlas artikliga 20 vastu delegeeritud õigusakte V lisa muutmiseks, et </w:t>
      </w:r>
      <w:r w:rsidRPr="00B94D1D">
        <w:rPr>
          <w:b/>
          <w:i/>
        </w:rPr>
        <w:t>kohandada</w:t>
      </w:r>
      <w:r w:rsidRPr="00B94D1D">
        <w:t xml:space="preserve"> vastavalt </w:t>
      </w:r>
      <w:r w:rsidRPr="00B94D1D">
        <w:rPr>
          <w:b/>
          <w:i/>
        </w:rPr>
        <w:t>tehnika ja teaduse arengule</w:t>
      </w:r>
      <w:r w:rsidRPr="00B94D1D">
        <w:t xml:space="preserve"> liikide loetelu, mida liikmesriikides kasutatakse levinud põllulindude indeksi</w:t>
      </w:r>
    </w:p>
    <w:p w14:paraId="6A68DE28"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6.</w:t>
      </w:r>
      <w:r w:rsidRPr="00B94D1D">
        <w:tab/>
        <w:t xml:space="preserve">Komisjonil on õigus võtta kooskõlas artikliga 20 vastu delegeeritud õigusakte VI lisa muutmiseks, et kohandada metsaökosüsteemide näitajate kirjeldust, ühikut ja metoodikat </w:t>
      </w:r>
      <w:r w:rsidRPr="00B94D1D">
        <w:rPr>
          <w:b/>
          <w:i/>
        </w:rPr>
        <w:t>vastavalt tehnika ja teaduse arengule</w:t>
      </w:r>
      <w:r w:rsidRPr="00B94D1D">
        <w:t>.</w:t>
      </w:r>
    </w:p>
    <w:p w14:paraId="541F8D48"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7.</w:t>
      </w:r>
      <w:r w:rsidRPr="00B94D1D">
        <w:tab/>
        <w:t xml:space="preserve">Komisjonil on õigus võtta kooskõlas artikliga 20 vastu delegeeritud õigusakte VII lisa muutmiseks, et kohandada taastamismeetmete näidete loetelu </w:t>
      </w:r>
      <w:r w:rsidRPr="00B94D1D">
        <w:rPr>
          <w:b/>
          <w:i/>
        </w:rPr>
        <w:t>vastavalt tehnika ja teaduse arengule ning võtta arvesse käesoleva määruse kohaldamisel saadud kogemusi</w:t>
      </w:r>
      <w:r w:rsidRPr="00B94D1D">
        <w:t>.</w:t>
      </w:r>
    </w:p>
    <w:p w14:paraId="597BDA72" w14:textId="77777777" w:rsidR="000E170C" w:rsidRPr="00B94D1D" w:rsidRDefault="000E170C" w:rsidP="000E170C">
      <w:pPr>
        <w:widowControl/>
        <w:suppressAutoHyphens/>
        <w:spacing w:before="120" w:after="120" w:line="360" w:lineRule="auto"/>
        <w:ind w:right="-1"/>
        <w:rPr>
          <w:rFonts w:eastAsia="Calibri"/>
          <w:szCs w:val="22"/>
          <w:lang w:eastAsia="en-US"/>
        </w:rPr>
      </w:pPr>
    </w:p>
    <w:p w14:paraId="7F7838B4" w14:textId="77777777" w:rsidR="000E170C" w:rsidRPr="00B94D1D" w:rsidRDefault="000E170C" w:rsidP="000E170C">
      <w:pPr>
        <w:keepNext/>
        <w:widowControl/>
        <w:suppressAutoHyphens/>
        <w:spacing w:before="360" w:after="120" w:line="360" w:lineRule="auto"/>
        <w:ind w:right="-1"/>
        <w:jc w:val="center"/>
        <w:outlineLvl w:val="1"/>
        <w:rPr>
          <w:bCs/>
          <w:i/>
          <w:szCs w:val="26"/>
        </w:rPr>
      </w:pPr>
      <w:r w:rsidRPr="00B94D1D">
        <w:t>Artikkel 20</w:t>
      </w:r>
      <w:r w:rsidRPr="00B94D1D">
        <w:rPr>
          <w:b/>
        </w:rPr>
        <w:br/>
      </w:r>
      <w:r w:rsidRPr="00B94D1D">
        <w:rPr>
          <w:i/>
        </w:rPr>
        <w:t>Delegeeritud volituste rakendamine</w:t>
      </w:r>
    </w:p>
    <w:p w14:paraId="422443CE"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Komisjonile antakse õigus võtta vastu delegeeritud õigusakte käesolevas artiklis sätestatud tingimustel.</w:t>
      </w:r>
    </w:p>
    <w:p w14:paraId="044A1DC4"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 xml:space="preserve">Artiklis 19 osutatud õigus võtta vastu delegeeritud õigusakte antakse komisjonile viieks aastaks alates </w:t>
      </w:r>
      <w:r w:rsidRPr="00B94D1D">
        <w:rPr>
          <w:i/>
        </w:rPr>
        <w:t>[väljaannete talitus: lisada käesoleva määruse jõustumise kuupäev]</w:t>
      </w:r>
      <w:r w:rsidRPr="00B94D1D">
        <w:t>. Komisjon esitab delegeeritud volituste kohta aruande hiljemalt üheksa kuud enne viieaastase tähtaja möödumist. Volituste delegeerimist uuendatakse automaatselt samaks ajavahemikuks, välja arvatud juhul, kui Euroopa Parlament või nõukogu esitab selle suhtes vastuväite, tehes seda hiljemalt kolm kuud enne iga ajavahemiku lõppemist.</w:t>
      </w:r>
    </w:p>
    <w:p w14:paraId="2A649935"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br w:type="page"/>
      </w:r>
      <w:r w:rsidRPr="00B94D1D">
        <w:lastRenderedPageBreak/>
        <w:t>3.</w:t>
      </w:r>
      <w:r w:rsidRPr="00B94D1D">
        <w:tab/>
        <w:t>Euroopa Parlament või nõukogu võib artiklis 19 osutatud volituste delegeerimise igal ajal tagasi võtta. Tagasivõtmisotsusega lõpetatakse otsuses nimetatud volituste delegeerimine. Otsus jõustub järgmisel päeval pärast selle avaldamist Euroopa Liidu Teatajas või otsuses nimetatud hilisemal kuupäeval. See ei mõjuta juba jõustunud delegeeritud õigusaktide kehtivust.</w:t>
      </w:r>
    </w:p>
    <w:p w14:paraId="70565826" w14:textId="6277F153" w:rsidR="000E170C" w:rsidRPr="00B94D1D" w:rsidRDefault="000E170C" w:rsidP="000E170C">
      <w:pPr>
        <w:widowControl/>
        <w:suppressAutoHyphens/>
        <w:spacing w:before="120" w:after="120" w:line="360" w:lineRule="auto"/>
        <w:ind w:left="567" w:right="-1" w:hanging="567"/>
        <w:rPr>
          <w:rFonts w:eastAsia="Calibri"/>
          <w:szCs w:val="22"/>
        </w:rPr>
      </w:pPr>
      <w:r w:rsidRPr="00B94D1D">
        <w:t>4.</w:t>
      </w:r>
      <w:r w:rsidRPr="00B94D1D">
        <w:tab/>
        <w:t>Enne delegeeritud õigusakti vastuvõtmist konsulteerib komisjon kooskõlas 13. aprilli 2016. aasta institutsioonidevahelises parema õigusloome kokkuleppes sätestatud põhimõtetega iga liikmesriigi määratud ekspertidega.</w:t>
      </w:r>
    </w:p>
    <w:p w14:paraId="3B80981A"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5.</w:t>
      </w:r>
      <w:r w:rsidRPr="00B94D1D">
        <w:tab/>
        <w:t>Niipea kui komisjon on delegeeritud õigusakti vastu võtnud, teeb ta selle samal ajal teatavaks Euroopa Parlamendile ja nõukogule.</w:t>
      </w:r>
    </w:p>
    <w:p w14:paraId="4F57DF4F"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6.</w:t>
      </w:r>
      <w:r w:rsidRPr="00B94D1D">
        <w:tab/>
        <w:t>Artikli 19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p w14:paraId="791EA693" w14:textId="77777777" w:rsidR="000E170C" w:rsidRPr="00B94D1D" w:rsidRDefault="000E170C" w:rsidP="000E170C">
      <w:pPr>
        <w:keepNext/>
        <w:widowControl/>
        <w:suppressAutoHyphens/>
        <w:spacing w:before="360" w:after="120" w:line="360" w:lineRule="auto"/>
        <w:ind w:right="-1"/>
        <w:jc w:val="center"/>
        <w:outlineLvl w:val="1"/>
        <w:rPr>
          <w:b/>
          <w:bCs/>
          <w:szCs w:val="26"/>
        </w:rPr>
      </w:pPr>
      <w:r w:rsidRPr="00B94D1D">
        <w:br w:type="page"/>
      </w:r>
      <w:r w:rsidRPr="00B94D1D">
        <w:lastRenderedPageBreak/>
        <w:t xml:space="preserve">Artikkel 21 </w:t>
      </w:r>
      <w:r w:rsidRPr="00B94D1D">
        <w:rPr>
          <w:b/>
        </w:rPr>
        <w:br/>
      </w:r>
      <w:r w:rsidRPr="00B94D1D">
        <w:rPr>
          <w:i/>
        </w:rPr>
        <w:t>Komiteemenetlus</w:t>
      </w:r>
      <w:r w:rsidRPr="00B94D1D">
        <w:rPr>
          <w:b/>
        </w:rPr>
        <w:t xml:space="preserve"> </w:t>
      </w:r>
    </w:p>
    <w:p w14:paraId="27E93D2E"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1.</w:t>
      </w:r>
      <w:r w:rsidRPr="00B94D1D">
        <w:tab/>
        <w:t>Komisjoni abistab komitee. See komitee on komitee määruse (EL) nr 182/2011 tähenduses.</w:t>
      </w:r>
    </w:p>
    <w:p w14:paraId="39DCD737" w14:textId="77777777" w:rsidR="000E170C" w:rsidRPr="00B94D1D" w:rsidRDefault="000E170C" w:rsidP="000E170C">
      <w:pPr>
        <w:widowControl/>
        <w:suppressAutoHyphens/>
        <w:spacing w:before="120" w:after="120" w:line="360" w:lineRule="auto"/>
        <w:ind w:left="567" w:right="-1" w:hanging="567"/>
        <w:rPr>
          <w:rFonts w:eastAsia="Calibri"/>
          <w:szCs w:val="22"/>
        </w:rPr>
      </w:pPr>
      <w:r w:rsidRPr="00B94D1D">
        <w:t>2.</w:t>
      </w:r>
      <w:r w:rsidRPr="00B94D1D">
        <w:tab/>
        <w:t>Käesolevale lõikele viitamisel kohaldatakse määruse (EL) nr 182/2011 artiklit 5.</w:t>
      </w:r>
    </w:p>
    <w:p w14:paraId="68393A16" w14:textId="77777777" w:rsidR="000E170C" w:rsidRPr="00B94D1D" w:rsidRDefault="000E170C" w:rsidP="000E170C">
      <w:pPr>
        <w:widowControl/>
        <w:spacing w:after="200" w:line="276" w:lineRule="auto"/>
        <w:rPr>
          <w:b/>
          <w:bCs/>
          <w:smallCaps/>
          <w:sz w:val="32"/>
          <w:szCs w:val="28"/>
          <w:lang w:eastAsia="en-US"/>
        </w:rPr>
      </w:pPr>
    </w:p>
    <w:p w14:paraId="7676476A" w14:textId="77777777" w:rsidR="000E170C" w:rsidRPr="00B94D1D" w:rsidRDefault="000E170C" w:rsidP="000E170C">
      <w:pPr>
        <w:keepNext/>
        <w:widowControl/>
        <w:suppressAutoHyphens/>
        <w:spacing w:before="240" w:after="240" w:line="360" w:lineRule="auto"/>
        <w:jc w:val="center"/>
        <w:outlineLvl w:val="0"/>
        <w:rPr>
          <w:b/>
          <w:bCs/>
          <w:smallCaps/>
          <w:sz w:val="32"/>
          <w:szCs w:val="28"/>
        </w:rPr>
      </w:pPr>
      <w:r w:rsidRPr="00B94D1D">
        <w:rPr>
          <w:b/>
          <w:smallCaps/>
          <w:sz w:val="32"/>
        </w:rPr>
        <w:t>VI PEATÜKK</w:t>
      </w:r>
      <w:r w:rsidRPr="00B94D1D">
        <w:rPr>
          <w:b/>
          <w:smallCaps/>
          <w:sz w:val="32"/>
        </w:rPr>
        <w:br/>
        <w:t>LÕPPSÄTTED</w:t>
      </w:r>
    </w:p>
    <w:p w14:paraId="329E9D27" w14:textId="77777777" w:rsidR="000E170C" w:rsidRPr="00B94D1D" w:rsidRDefault="000E170C" w:rsidP="000E170C">
      <w:pPr>
        <w:keepNext/>
        <w:widowControl/>
        <w:suppressAutoHyphens/>
        <w:spacing w:before="360" w:after="360" w:line="360" w:lineRule="auto"/>
        <w:jc w:val="center"/>
        <w:outlineLvl w:val="0"/>
        <w:rPr>
          <w:b/>
          <w:i/>
          <w:szCs w:val="26"/>
        </w:rPr>
      </w:pPr>
      <w:bookmarkStart w:id="86" w:name="_Hlk136767184"/>
      <w:r w:rsidRPr="00B94D1D">
        <w:rPr>
          <w:b/>
          <w:i/>
        </w:rPr>
        <w:t>Artikkel 21a</w:t>
      </w:r>
      <w:r w:rsidRPr="00B94D1D">
        <w:rPr>
          <w:b/>
          <w:i/>
        </w:rPr>
        <w:br/>
        <w:t>Määruse (EL) 2022/869 muutmine</w:t>
      </w:r>
    </w:p>
    <w:p w14:paraId="09FFAD86" w14:textId="77777777" w:rsidR="000E170C" w:rsidRPr="00B94D1D" w:rsidRDefault="000E170C" w:rsidP="000E170C">
      <w:pPr>
        <w:widowControl/>
        <w:spacing w:before="120" w:after="120" w:line="360" w:lineRule="auto"/>
        <w:rPr>
          <w:rFonts w:eastAsia="Calibri"/>
          <w:b/>
          <w:i/>
          <w:szCs w:val="22"/>
        </w:rPr>
      </w:pPr>
      <w:r w:rsidRPr="00B94D1D">
        <w:rPr>
          <w:b/>
          <w:i/>
        </w:rPr>
        <w:t>Määruse (EL) 2022/869 artikli 7 lõike 8 esimene lõik asendatakse järgmisega:</w:t>
      </w:r>
    </w:p>
    <w:p w14:paraId="30B0A4AE" w14:textId="77777777" w:rsidR="000E170C" w:rsidRPr="00B94D1D" w:rsidRDefault="000E170C" w:rsidP="000E170C">
      <w:pPr>
        <w:widowControl/>
        <w:spacing w:before="120" w:after="120" w:line="360" w:lineRule="auto"/>
        <w:rPr>
          <w:rFonts w:eastAsia="Calibri"/>
          <w:b/>
          <w:i/>
          <w:szCs w:val="22"/>
        </w:rPr>
      </w:pPr>
      <w:bookmarkStart w:id="87" w:name="_Hlk135897854"/>
      <w:r w:rsidRPr="00B94D1D">
        <w:rPr>
          <w:b/>
          <w:i/>
        </w:rPr>
        <w:t>„Seoses keskkonnamõjuga, mida käsitletakse direktiivi 92/43/EMÜ artikli 6 lõikes 4, direktiivi 2000/60/EÜ artikli 4 lõikes 7 ning [looduse taastamist käsitleva Euroopa Parlamendi ja nõukogu määruse ettepaneku] artikli 4 lõigetes 8 ja 8a ning artikli 5 lõigetes 8 ja 8a, ning tingimusel et kõik kõnealustes direktiivides sätestatud tingimused on täidetud, loetakse liidu loendisse kantud projektid energiapoliitika seisukohast avalikku huvi pakkuvateks ja neid võib käsitada ülekaaluka avaliku huviga seotud projektidena.“</w:t>
      </w:r>
      <w:bookmarkEnd w:id="87"/>
    </w:p>
    <w:bookmarkEnd w:id="86"/>
    <w:p w14:paraId="03AA6721" w14:textId="77777777" w:rsidR="000E170C" w:rsidRPr="00B94D1D" w:rsidRDefault="000E170C" w:rsidP="000E170C">
      <w:pPr>
        <w:keepNext/>
        <w:widowControl/>
        <w:suppressAutoHyphens/>
        <w:spacing w:before="360" w:after="360" w:line="360" w:lineRule="auto"/>
        <w:jc w:val="center"/>
        <w:outlineLvl w:val="0"/>
        <w:rPr>
          <w:b/>
          <w:bCs/>
          <w:smallCaps/>
          <w:sz w:val="32"/>
          <w:szCs w:val="28"/>
        </w:rPr>
      </w:pPr>
      <w:r w:rsidRPr="00B94D1D">
        <w:br w:type="page"/>
      </w:r>
      <w:r w:rsidRPr="00B94D1D">
        <w:lastRenderedPageBreak/>
        <w:t>Artikkel 22</w:t>
      </w:r>
      <w:r w:rsidRPr="00B94D1D">
        <w:br/>
      </w:r>
      <w:r w:rsidRPr="00B94D1D">
        <w:rPr>
          <w:i/>
        </w:rPr>
        <w:t>Läbivaatamine</w:t>
      </w:r>
    </w:p>
    <w:p w14:paraId="3B430E24" w14:textId="62F933D8" w:rsidR="000E170C" w:rsidRPr="00445434" w:rsidRDefault="000E170C" w:rsidP="000E170C">
      <w:pPr>
        <w:widowControl/>
        <w:suppressAutoHyphens/>
        <w:spacing w:before="120" w:after="120" w:line="360" w:lineRule="auto"/>
        <w:ind w:left="567" w:right="140" w:hanging="567"/>
        <w:rPr>
          <w:rFonts w:eastAsia="Calibri"/>
          <w:b/>
          <w:szCs w:val="22"/>
        </w:rPr>
      </w:pPr>
      <w:r w:rsidRPr="00B94D1D">
        <w:t>1.</w:t>
      </w:r>
      <w:r w:rsidRPr="00B94D1D">
        <w:tab/>
        <w:t xml:space="preserve">Komisjon hindab </w:t>
      </w:r>
      <w:r w:rsidR="00726200" w:rsidRPr="00FD0D01">
        <w:rPr>
          <w:b/>
          <w:i/>
        </w:rPr>
        <w:t>käesolevat määrust</w:t>
      </w:r>
      <w:r w:rsidR="00726200" w:rsidRPr="00FD0D01">
        <w:t xml:space="preserve"> </w:t>
      </w:r>
      <w:r w:rsidRPr="00B94D1D">
        <w:t>31. detsembriks </w:t>
      </w:r>
      <w:r w:rsidR="00726200" w:rsidRPr="00FD0D01">
        <w:rPr>
          <w:b/>
          <w:i/>
        </w:rPr>
        <w:t>2030 ja seejärel iga kahe aasta tagant, et anda hinnang käesoleva määruse mõjule, eelkõige põllumajandussektorile ning ohutu ja turvalise toiduga varustamisele, samuti käesoleva määruse sotsiaal-majanduslikule mõjule, eelkõige maapiirkondades</w:t>
      </w:r>
      <w:r w:rsidRPr="00B94D1D">
        <w:t>.</w:t>
      </w:r>
      <w:r w:rsidR="00726200">
        <w:rPr>
          <w:b/>
        </w:rPr>
        <w:t xml:space="preserve"> [ME 45]</w:t>
      </w:r>
    </w:p>
    <w:p w14:paraId="16825AEA" w14:textId="1FD6E7CA" w:rsidR="000E170C" w:rsidRPr="00445434" w:rsidRDefault="000E170C" w:rsidP="000E170C">
      <w:pPr>
        <w:widowControl/>
        <w:suppressAutoHyphens/>
        <w:spacing w:before="120" w:after="120" w:line="360" w:lineRule="auto"/>
        <w:ind w:left="567" w:right="140" w:hanging="567"/>
        <w:rPr>
          <w:rFonts w:eastAsia="Calibri"/>
          <w:b/>
          <w:szCs w:val="22"/>
        </w:rPr>
      </w:pPr>
      <w:r w:rsidRPr="00B94D1D">
        <w:t>2.</w:t>
      </w:r>
      <w:r w:rsidRPr="00B94D1D">
        <w:tab/>
        <w:t xml:space="preserve">Komisjon esitab Euroopa Parlamendile, nõukogule, Euroopa Majandus- ja Sotsiaalkomiteele ning Regioonide Komiteele hindamise peamisi järeldusi sisaldava aruande. Kui komisjon peab seda asjakohaseks, lisatakse aruandele seadusandlik ettepanek käesoleva määruse asjakohaste sätete muutmiseks, võttes arvesse vajadust kehtestada täiendavad taastamiseesmärgid, </w:t>
      </w:r>
      <w:r w:rsidR="00726200" w:rsidRPr="003A453A">
        <w:rPr>
          <w:b/>
          <w:i/>
        </w:rPr>
        <w:t>sealhulgas 2040. ja 2050. aastaks ajakohastatud eesmärgid,</w:t>
      </w:r>
      <w:r w:rsidR="00726200">
        <w:rPr>
          <w:b/>
          <w:i/>
        </w:rPr>
        <w:t xml:space="preserve"> </w:t>
      </w:r>
      <w:r w:rsidRPr="00B94D1D">
        <w:t>tuginedes artiklitega 4 ja 5 hõlmamata ökosüsteemide seisundi hindamise ühistele meetoditele</w:t>
      </w:r>
      <w:r w:rsidR="00726200" w:rsidRPr="003A453A">
        <w:rPr>
          <w:b/>
          <w:i/>
        </w:rPr>
        <w:t>, käesoleva artikli lõikes 1 osutatud hindamise tulemustele</w:t>
      </w:r>
      <w:r w:rsidRPr="00B94D1D">
        <w:t xml:space="preserve"> ning uusimatele teaduslikele tõenditele.</w:t>
      </w:r>
      <w:r w:rsidR="00726200">
        <w:rPr>
          <w:b/>
        </w:rPr>
        <w:t xml:space="preserve"> [ME 17]</w:t>
      </w:r>
    </w:p>
    <w:p w14:paraId="5BC381E3" w14:textId="77777777" w:rsidR="00726200" w:rsidRDefault="00726200">
      <w:pPr>
        <w:widowControl/>
      </w:pPr>
      <w:r>
        <w:br w:type="page"/>
      </w:r>
    </w:p>
    <w:p w14:paraId="5346C232" w14:textId="34A2B915" w:rsidR="00726200" w:rsidRDefault="00726200" w:rsidP="000E170C">
      <w:pPr>
        <w:keepNext/>
        <w:widowControl/>
        <w:suppressAutoHyphens/>
        <w:spacing w:before="360" w:after="120" w:line="360" w:lineRule="auto"/>
        <w:ind w:right="140"/>
        <w:jc w:val="center"/>
        <w:outlineLvl w:val="1"/>
        <w:rPr>
          <w:b/>
          <w:i/>
        </w:rPr>
      </w:pPr>
      <w:r w:rsidRPr="005F3DC1">
        <w:rPr>
          <w:b/>
          <w:i/>
        </w:rPr>
        <w:lastRenderedPageBreak/>
        <w:t>Artikkel 22a</w:t>
      </w:r>
      <w:r>
        <w:rPr>
          <w:b/>
          <w:i/>
        </w:rPr>
        <w:br/>
      </w:r>
      <w:r w:rsidRPr="005F3DC1">
        <w:rPr>
          <w:b/>
          <w:i/>
        </w:rPr>
        <w:t>Käesolevas määruses sätestatud eesmärkide täitmise edasilükkamine erakorraliste sotsiaal-majanduslike tagajärgede korral</w:t>
      </w:r>
    </w:p>
    <w:p w14:paraId="15F992F2" w14:textId="1C95D2E9" w:rsidR="00726200" w:rsidRDefault="00726200" w:rsidP="00445434">
      <w:pPr>
        <w:keepNext/>
        <w:widowControl/>
        <w:suppressAutoHyphens/>
        <w:spacing w:before="120" w:after="120" w:line="360" w:lineRule="auto"/>
        <w:ind w:left="567" w:right="142" w:hanging="567"/>
        <w:outlineLvl w:val="1"/>
        <w:rPr>
          <w:b/>
          <w:i/>
        </w:rPr>
      </w:pPr>
      <w:r>
        <w:rPr>
          <w:b/>
          <w:i/>
        </w:rPr>
        <w:t>1.</w:t>
      </w:r>
      <w:r>
        <w:rPr>
          <w:b/>
          <w:i/>
        </w:rPr>
        <w:tab/>
      </w:r>
      <w:r w:rsidRPr="005F3DC1">
        <w:rPr>
          <w:b/>
          <w:i/>
        </w:rPr>
        <w:t>Hiljemalt ... [üks aasta pärast käesoleva määruse jõustumise kuupäeva] ja seejärel igal aastal avaldab komisjon Euroopa Liidu Teatajas teate selle kohta, kas kohaldub üks või mitu järgmistest tingimustest:</w:t>
      </w:r>
    </w:p>
    <w:p w14:paraId="6B39154B" w14:textId="65AEBC5C" w:rsidR="00726200" w:rsidRPr="00445434" w:rsidRDefault="00726200" w:rsidP="00445434">
      <w:pPr>
        <w:keepNext/>
        <w:widowControl/>
        <w:suppressAutoHyphens/>
        <w:spacing w:before="120" w:after="120" w:line="360" w:lineRule="auto"/>
        <w:ind w:left="1134" w:right="142" w:hanging="567"/>
        <w:outlineLvl w:val="1"/>
        <w:rPr>
          <w:b/>
          <w:i/>
        </w:rPr>
      </w:pPr>
      <w:r>
        <w:rPr>
          <w:b/>
          <w:i/>
        </w:rPr>
        <w:t>(</w:t>
      </w:r>
      <w:r w:rsidRPr="00726200">
        <w:rPr>
          <w:b/>
          <w:i/>
        </w:rPr>
        <w:t>a)</w:t>
      </w:r>
      <w:r w:rsidRPr="00726200">
        <w:rPr>
          <w:b/>
          <w:i/>
        </w:rPr>
        <w:tab/>
      </w:r>
      <w:r w:rsidRPr="00445434">
        <w:rPr>
          <w:b/>
          <w:i/>
        </w:rPr>
        <w:t>ühes või mitmes liikmesriigis on loamenetlused maha jäänud piirangute tõttu, mis tulenevad liidu loodusalastest õigusaktidest järgmistes valdkondades:</w:t>
      </w:r>
    </w:p>
    <w:p w14:paraId="07F2DE74" w14:textId="7B7D025D" w:rsidR="00726200" w:rsidRPr="00445434" w:rsidRDefault="00726200" w:rsidP="00445434">
      <w:pPr>
        <w:keepNext/>
        <w:widowControl/>
        <w:suppressAutoHyphens/>
        <w:spacing w:before="120" w:after="120" w:line="360" w:lineRule="auto"/>
        <w:ind w:left="1701" w:right="142" w:hanging="567"/>
        <w:outlineLvl w:val="1"/>
        <w:rPr>
          <w:b/>
          <w:i/>
        </w:rPr>
      </w:pPr>
      <w:r>
        <w:rPr>
          <w:b/>
          <w:i/>
        </w:rPr>
        <w:t>(</w:t>
      </w:r>
      <w:r w:rsidRPr="00726200">
        <w:rPr>
          <w:b/>
          <w:i/>
        </w:rPr>
        <w:t>i)</w:t>
      </w:r>
      <w:r w:rsidRPr="00726200">
        <w:rPr>
          <w:b/>
          <w:i/>
        </w:rPr>
        <w:tab/>
      </w:r>
      <w:r w:rsidRPr="00445434">
        <w:rPr>
          <w:b/>
          <w:i/>
        </w:rPr>
        <w:t>majade ehitamine ja ümberkujundamine, eelkõige sotsiaaleluruumide sektoris;</w:t>
      </w:r>
    </w:p>
    <w:p w14:paraId="0B4CB387" w14:textId="7BCA037B" w:rsidR="00726200" w:rsidRPr="00445434" w:rsidRDefault="00726200" w:rsidP="00445434">
      <w:pPr>
        <w:keepNext/>
        <w:widowControl/>
        <w:suppressAutoHyphens/>
        <w:spacing w:before="120" w:after="120" w:line="360" w:lineRule="auto"/>
        <w:ind w:left="1701" w:right="142" w:hanging="567"/>
        <w:outlineLvl w:val="1"/>
        <w:rPr>
          <w:b/>
          <w:i/>
        </w:rPr>
      </w:pPr>
      <w:r>
        <w:rPr>
          <w:b/>
          <w:i/>
        </w:rPr>
        <w:t>(</w:t>
      </w:r>
      <w:r w:rsidRPr="00726200">
        <w:rPr>
          <w:b/>
          <w:i/>
        </w:rPr>
        <w:t>ii)</w:t>
      </w:r>
      <w:r w:rsidRPr="00726200">
        <w:rPr>
          <w:b/>
          <w:i/>
        </w:rPr>
        <w:tab/>
      </w:r>
      <w:r w:rsidRPr="00445434">
        <w:rPr>
          <w:b/>
          <w:i/>
        </w:rPr>
        <w:t>taastuvenergia projektide rakendamine seoses määruses (EL) 2021/1119 [Euroopa kliimamäärus] sätestatud eesmärkide saavutamisega;</w:t>
      </w:r>
    </w:p>
    <w:p w14:paraId="188FFC0A" w14:textId="0FF48A63" w:rsidR="00726200" w:rsidRPr="00445434" w:rsidRDefault="00726200" w:rsidP="00445434">
      <w:pPr>
        <w:keepNext/>
        <w:widowControl/>
        <w:suppressAutoHyphens/>
        <w:spacing w:before="120" w:after="120" w:line="360" w:lineRule="auto"/>
        <w:ind w:left="1134" w:right="142" w:hanging="567"/>
        <w:outlineLvl w:val="1"/>
        <w:rPr>
          <w:b/>
          <w:i/>
        </w:rPr>
      </w:pPr>
      <w:r>
        <w:rPr>
          <w:b/>
          <w:i/>
        </w:rPr>
        <w:t>(</w:t>
      </w:r>
      <w:r w:rsidRPr="00726200">
        <w:rPr>
          <w:b/>
          <w:i/>
        </w:rPr>
        <w:t>b)</w:t>
      </w:r>
      <w:r w:rsidRPr="00726200">
        <w:rPr>
          <w:b/>
          <w:i/>
        </w:rPr>
        <w:tab/>
      </w:r>
      <w:r w:rsidRPr="00445434">
        <w:rPr>
          <w:b/>
          <w:i/>
        </w:rPr>
        <w:t>toiduainete keskmine hind on ühe aasta jooksul tõusnud 10 %;</w:t>
      </w:r>
    </w:p>
    <w:p w14:paraId="66C4D5BC" w14:textId="336D9F74" w:rsidR="00726200" w:rsidRPr="00445434" w:rsidRDefault="00726200" w:rsidP="00445434">
      <w:pPr>
        <w:keepNext/>
        <w:widowControl/>
        <w:suppressAutoHyphens/>
        <w:spacing w:before="120" w:after="120" w:line="360" w:lineRule="auto"/>
        <w:ind w:left="1134" w:right="142" w:hanging="567"/>
        <w:outlineLvl w:val="1"/>
        <w:rPr>
          <w:b/>
          <w:i/>
        </w:rPr>
      </w:pPr>
      <w:r>
        <w:rPr>
          <w:b/>
          <w:i/>
        </w:rPr>
        <w:t>(</w:t>
      </w:r>
      <w:r w:rsidRPr="00726200">
        <w:rPr>
          <w:b/>
          <w:i/>
        </w:rPr>
        <w:t>c)</w:t>
      </w:r>
      <w:r w:rsidRPr="00726200">
        <w:rPr>
          <w:b/>
          <w:i/>
        </w:rPr>
        <w:tab/>
      </w:r>
      <w:r w:rsidRPr="00445434">
        <w:rPr>
          <w:b/>
          <w:i/>
        </w:rPr>
        <w:t>kogu toidutootmine liidus on ühe aasta jooksul vähenenud 5 %.</w:t>
      </w:r>
    </w:p>
    <w:p w14:paraId="3A6126A2" w14:textId="08FAA08D" w:rsidR="00726200" w:rsidRPr="00445434" w:rsidRDefault="00726200" w:rsidP="00445434">
      <w:pPr>
        <w:keepNext/>
        <w:widowControl/>
        <w:suppressAutoHyphens/>
        <w:spacing w:before="120" w:after="120" w:line="360" w:lineRule="auto"/>
        <w:ind w:left="567" w:right="142" w:hanging="567"/>
        <w:outlineLvl w:val="1"/>
        <w:rPr>
          <w:b/>
        </w:rPr>
      </w:pPr>
      <w:r w:rsidRPr="00726200">
        <w:rPr>
          <w:b/>
          <w:i/>
        </w:rPr>
        <w:t>2.</w:t>
      </w:r>
      <w:r w:rsidRPr="00726200">
        <w:rPr>
          <w:b/>
          <w:i/>
        </w:rPr>
        <w:tab/>
      </w:r>
      <w:r w:rsidRPr="00445434">
        <w:rPr>
          <w:b/>
          <w:i/>
        </w:rPr>
        <w:t>Kui vähemalt üks lõikes 1 osutatud tingimustest kohaldub, lükatakse käesolevas määruses sätestatud eesmärkide täitmine edasi, kuni ükski kõnealuses lõikes osutatud tingimustest enam ei kohaldu.</w:t>
      </w:r>
      <w:r w:rsidR="00B256F0">
        <w:rPr>
          <w:b/>
        </w:rPr>
        <w:t xml:space="preserve"> [ME 131]</w:t>
      </w:r>
    </w:p>
    <w:p w14:paraId="21E682B3" w14:textId="532B5AF7" w:rsidR="000E170C" w:rsidRPr="00B94D1D" w:rsidRDefault="000E170C" w:rsidP="000E170C">
      <w:pPr>
        <w:keepNext/>
        <w:widowControl/>
        <w:suppressAutoHyphens/>
        <w:spacing w:before="360" w:after="120" w:line="360" w:lineRule="auto"/>
        <w:ind w:right="140"/>
        <w:jc w:val="center"/>
        <w:outlineLvl w:val="1"/>
        <w:rPr>
          <w:b/>
          <w:bCs/>
          <w:i/>
          <w:iCs/>
          <w:szCs w:val="26"/>
        </w:rPr>
      </w:pPr>
      <w:r w:rsidRPr="00B94D1D">
        <w:t>Artikkel 23</w:t>
      </w:r>
      <w:r w:rsidRPr="00B94D1D">
        <w:br/>
      </w:r>
      <w:r w:rsidRPr="00B94D1D">
        <w:rPr>
          <w:i/>
        </w:rPr>
        <w:t>Jõustumine</w:t>
      </w:r>
    </w:p>
    <w:p w14:paraId="2330CFA4" w14:textId="1AF7E92E" w:rsidR="000E170C" w:rsidRDefault="000E170C" w:rsidP="000E170C">
      <w:pPr>
        <w:widowControl/>
        <w:suppressAutoHyphens/>
        <w:spacing w:before="120" w:after="120" w:line="360" w:lineRule="auto"/>
        <w:ind w:right="140"/>
      </w:pPr>
      <w:r w:rsidRPr="00B94D1D">
        <w:t>Käesolev määrus jõustub kahekümnendal päeval pärast selle avaldamist Euroopa Liidu Teatajas.</w:t>
      </w:r>
    </w:p>
    <w:p w14:paraId="33B950E5" w14:textId="4C941E34" w:rsidR="001248D6" w:rsidRDefault="001248D6" w:rsidP="000E170C">
      <w:pPr>
        <w:widowControl/>
        <w:suppressAutoHyphens/>
        <w:spacing w:before="120" w:after="120" w:line="360" w:lineRule="auto"/>
        <w:ind w:right="140"/>
        <w:rPr>
          <w:b/>
        </w:rPr>
      </w:pPr>
      <w:r w:rsidRPr="00096A6A">
        <w:rPr>
          <w:b/>
          <w:i/>
        </w:rPr>
        <w:t>Seda kohaldatakse alates kuupäevast, mil komisjon on esitanud Euroopa Parlamendile ja nõukogule usaldusväärseid ja teaduslikke andmeid tingimuste kohta, mis on vajalikud pikaajaliseks toiduga kindlustatuse tagamiseks, austades sellega tava- ja ökoloogilise põllumajanduse vajadust haritava maa järele, looduse taastamise mõju toidutootmisele, toidu kättesaadavusele ja hindadele. Komisjon avaldab Euroopa Liidu Teatajas teatise, milles on märgitud käesoleva määruse kohaldamise alguskuupäev.</w:t>
      </w:r>
      <w:r>
        <w:rPr>
          <w:b/>
        </w:rPr>
        <w:t xml:space="preserve"> [ME 135]</w:t>
      </w:r>
    </w:p>
    <w:p w14:paraId="6957803D" w14:textId="05348B5E" w:rsidR="001248D6" w:rsidRPr="00445434" w:rsidRDefault="0078065C" w:rsidP="000E170C">
      <w:pPr>
        <w:widowControl/>
        <w:suppressAutoHyphens/>
        <w:spacing w:before="120" w:after="120" w:line="360" w:lineRule="auto"/>
        <w:ind w:right="140"/>
        <w:rPr>
          <w:rFonts w:eastAsia="Calibri"/>
          <w:b/>
          <w:szCs w:val="24"/>
        </w:rPr>
      </w:pPr>
      <w:r w:rsidRPr="00096A6A">
        <w:rPr>
          <w:b/>
          <w:i/>
        </w:rPr>
        <w:t>Seda kohaldatakse alates kuupäevast, mil artikli 11 lõikes 2a sätestatud tingimus on täidetud. Komisjon avaldab Euroopa Liidu Teatajas teatise, milles on märgitud käesoleva määruse kohaldamise alguskuupäev.</w:t>
      </w:r>
      <w:r>
        <w:rPr>
          <w:b/>
          <w:i/>
        </w:rPr>
        <w:t xml:space="preserve"> </w:t>
      </w:r>
      <w:r w:rsidR="001248D6">
        <w:rPr>
          <w:b/>
        </w:rPr>
        <w:t>[ME 136]</w:t>
      </w:r>
    </w:p>
    <w:p w14:paraId="229A8C6A" w14:textId="77777777" w:rsidR="000E170C" w:rsidRPr="00B94D1D" w:rsidRDefault="000E170C" w:rsidP="000E170C">
      <w:pPr>
        <w:widowControl/>
        <w:suppressAutoHyphens/>
        <w:spacing w:before="480" w:after="120" w:line="360" w:lineRule="auto"/>
        <w:ind w:right="140"/>
        <w:rPr>
          <w:rFonts w:eastAsia="Calibri"/>
          <w:szCs w:val="22"/>
        </w:rPr>
      </w:pPr>
      <w:r w:rsidRPr="00B94D1D">
        <w:t>Käesolev määrus on tervikuna siduv ja vahetult kohaldatav kõikides liikmesriikides.</w:t>
      </w:r>
    </w:p>
    <w:p w14:paraId="1E097D13" w14:textId="77777777" w:rsidR="000E170C" w:rsidRPr="00B94D1D" w:rsidRDefault="000E170C" w:rsidP="000E170C">
      <w:pPr>
        <w:keepNext/>
        <w:widowControl/>
        <w:suppressAutoHyphens/>
        <w:spacing w:before="120" w:line="360" w:lineRule="auto"/>
        <w:jc w:val="both"/>
        <w:rPr>
          <w:rFonts w:eastAsia="Calibri"/>
          <w:szCs w:val="22"/>
        </w:rPr>
      </w:pPr>
      <w:r w:rsidRPr="00B94D1D">
        <w:lastRenderedPageBreak/>
        <w:t>Brüssel,</w:t>
      </w:r>
    </w:p>
    <w:p w14:paraId="6D100F13" w14:textId="77777777" w:rsidR="000E170C" w:rsidRPr="00B94D1D" w:rsidRDefault="000E170C" w:rsidP="000E170C">
      <w:pPr>
        <w:keepNext/>
        <w:widowControl/>
        <w:tabs>
          <w:tab w:val="left" w:pos="4252"/>
        </w:tabs>
        <w:suppressAutoHyphens/>
        <w:spacing w:before="720" w:line="360" w:lineRule="auto"/>
        <w:jc w:val="both"/>
        <w:rPr>
          <w:rFonts w:eastAsia="Calibri"/>
          <w:i/>
          <w:szCs w:val="22"/>
        </w:rPr>
      </w:pPr>
      <w:r w:rsidRPr="00B94D1D">
        <w:rPr>
          <w:i/>
        </w:rPr>
        <w:t>Euroopa Parlamendi nimel</w:t>
      </w:r>
      <w:r w:rsidRPr="00B94D1D">
        <w:rPr>
          <w:i/>
        </w:rPr>
        <w:tab/>
        <w:t>Nõukogu nimel</w:t>
      </w:r>
    </w:p>
    <w:p w14:paraId="1C1F4F8E" w14:textId="77777777" w:rsidR="000E170C" w:rsidRPr="00B94D1D" w:rsidRDefault="000E170C" w:rsidP="000E170C">
      <w:pPr>
        <w:widowControl/>
        <w:tabs>
          <w:tab w:val="left" w:pos="4253"/>
        </w:tabs>
        <w:spacing w:before="120" w:after="120" w:line="360" w:lineRule="auto"/>
        <w:rPr>
          <w:rFonts w:eastAsia="Calibri"/>
          <w:szCs w:val="22"/>
        </w:rPr>
        <w:sectPr w:rsidR="000E170C" w:rsidRPr="00B94D1D" w:rsidSect="000E170C">
          <w:footnotePr>
            <w:numRestart w:val="eachSect"/>
          </w:footnotePr>
          <w:pgSz w:w="11907" w:h="16839"/>
          <w:pgMar w:top="1134" w:right="1134" w:bottom="1134" w:left="1134" w:header="567" w:footer="567" w:gutter="0"/>
          <w:cols w:space="720"/>
          <w:docGrid w:linePitch="360"/>
        </w:sectPr>
      </w:pPr>
      <w:r w:rsidRPr="00B94D1D">
        <w:rPr>
          <w:i/>
        </w:rPr>
        <w:t>president</w:t>
      </w:r>
      <w:r w:rsidRPr="00B94D1D">
        <w:rPr>
          <w:i/>
        </w:rPr>
        <w:tab/>
        <w:t>eesistuja</w:t>
      </w:r>
      <w:r w:rsidRPr="00B94D1D">
        <w:rPr>
          <w:i/>
        </w:rPr>
        <w:br/>
      </w:r>
    </w:p>
    <w:p w14:paraId="783BB39A" w14:textId="77777777" w:rsidR="000E170C" w:rsidRPr="00B94D1D" w:rsidRDefault="000E170C" w:rsidP="000E170C">
      <w:pPr>
        <w:widowControl/>
        <w:suppressAutoHyphens/>
        <w:spacing w:before="120" w:after="120" w:line="360" w:lineRule="auto"/>
        <w:jc w:val="center"/>
        <w:rPr>
          <w:rFonts w:eastAsia="Calibri"/>
          <w:i/>
          <w:szCs w:val="22"/>
        </w:rPr>
      </w:pPr>
      <w:r w:rsidRPr="00B94D1D">
        <w:rPr>
          <w:smallCaps/>
          <w:u w:val="single"/>
        </w:rPr>
        <w:lastRenderedPageBreak/>
        <w:t>I LISA</w:t>
      </w:r>
      <w:r w:rsidRPr="00B94D1D">
        <w:rPr>
          <w:smallCaps/>
          <w:u w:val="single"/>
        </w:rPr>
        <w:br/>
      </w:r>
      <w:r w:rsidRPr="00B94D1D">
        <w:rPr>
          <w:smallCaps/>
          <w:u w:val="single"/>
        </w:rPr>
        <w:br/>
        <w:t>MAISMAA-, RANNIKU- JA MAGEVEEÖKOSÜSTEEMID – ARTIKLI 4 LÕIGETES 1 JA 2 OSUTATUD ELUPAIGATÜÜBID JA ELUPAIGATÜÜPIDE RÜHMAD</w:t>
      </w:r>
    </w:p>
    <w:p w14:paraId="256623EB" w14:textId="77777777" w:rsidR="000E170C" w:rsidRPr="00B94D1D" w:rsidRDefault="000E170C" w:rsidP="000E170C">
      <w:pPr>
        <w:widowControl/>
        <w:suppressAutoHyphens/>
        <w:spacing w:before="120" w:after="120" w:line="360" w:lineRule="auto"/>
        <w:rPr>
          <w:rFonts w:eastAsia="Calibri"/>
          <w:noProof/>
          <w:szCs w:val="24"/>
          <w:lang w:eastAsia="en-US"/>
        </w:rPr>
      </w:pPr>
    </w:p>
    <w:p w14:paraId="5A7CA358" w14:textId="77777777" w:rsidR="000E170C" w:rsidRPr="00B94D1D" w:rsidRDefault="000E170C" w:rsidP="000E170C">
      <w:pPr>
        <w:widowControl/>
        <w:suppressAutoHyphens/>
        <w:spacing w:before="120" w:after="120" w:line="360" w:lineRule="auto"/>
        <w:rPr>
          <w:rFonts w:eastAsia="Calibri"/>
          <w:noProof/>
          <w:szCs w:val="24"/>
        </w:rPr>
      </w:pPr>
      <w:r w:rsidRPr="00B94D1D">
        <w:t xml:space="preserve">Alljärgnev loetelu hõlmab kõiki direktiivi 92/43/EMÜ I lisas loetletud maismaa-, ranniku- ja magevee-elupaigatüüpe, millele on osutatud artikli 4 lõigetes 1 ja 2, samuti kuut nende elupaigatüüpide rühma, nimelt 1) märgalasid (rannikul ja sisemaal), 2) rohumaid ja muid karjatatavaid elupaiku, 3) jõe-, järve-, lammi- ja kaldaelupaiku, 4) metsi, 5) stepi-, nõmme- ja võserikuelupaiku ning 6) paljandi- ja luiteelupaiku. </w:t>
      </w:r>
    </w:p>
    <w:p w14:paraId="7A9350EA" w14:textId="77777777" w:rsidR="000E170C" w:rsidRPr="00B94D1D" w:rsidRDefault="000E170C" w:rsidP="000E170C">
      <w:pPr>
        <w:keepNext/>
        <w:widowControl/>
        <w:spacing w:before="120" w:after="120"/>
        <w:ind w:left="850" w:hanging="850"/>
        <w:jc w:val="both"/>
        <w:outlineLvl w:val="1"/>
        <w:rPr>
          <w:b/>
          <w:bCs/>
          <w:szCs w:val="26"/>
        </w:rPr>
      </w:pPr>
      <w:r w:rsidRPr="00B94D1D">
        <w:rPr>
          <w:b/>
        </w:rPr>
        <w:t>1.</w:t>
      </w:r>
      <w:r w:rsidRPr="00B94D1D">
        <w:rPr>
          <w:b/>
        </w:rPr>
        <w:tab/>
        <w:t>1. RÜHM: märgalad (rannikul ja sisemaal)</w:t>
      </w:r>
    </w:p>
    <w:tbl>
      <w:tblPr>
        <w:tblStyle w:val="TableGrid"/>
        <w:tblW w:w="0" w:type="auto"/>
        <w:tblLook w:val="04A0" w:firstRow="1" w:lastRow="0" w:firstColumn="1" w:lastColumn="0" w:noHBand="0" w:noVBand="1"/>
      </w:tblPr>
      <w:tblGrid>
        <w:gridCol w:w="2396"/>
        <w:gridCol w:w="7233"/>
      </w:tblGrid>
      <w:tr w:rsidR="000E170C" w:rsidRPr="00B94D1D" w14:paraId="2966731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0941B12"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08" w:type="dxa"/>
            <w:tcBorders>
              <w:top w:val="single" w:sz="4" w:space="0" w:color="auto"/>
              <w:left w:val="single" w:sz="4" w:space="0" w:color="auto"/>
              <w:bottom w:val="single" w:sz="4" w:space="0" w:color="auto"/>
              <w:right w:val="single" w:sz="4" w:space="0" w:color="auto"/>
            </w:tcBorders>
            <w:vAlign w:val="center"/>
          </w:tcPr>
          <w:p w14:paraId="4CDF30F8"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69DF45F1"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5A5AD662" w14:textId="77777777" w:rsidR="000E170C" w:rsidRPr="00B94D1D" w:rsidRDefault="000E170C" w:rsidP="000E170C">
            <w:pPr>
              <w:widowControl/>
              <w:spacing w:before="120" w:after="120"/>
              <w:rPr>
                <w:noProof/>
              </w:rPr>
            </w:pPr>
            <w:r w:rsidRPr="00B94D1D">
              <w:rPr>
                <w:b/>
              </w:rPr>
              <w:t>Rannikud ja soolakud</w:t>
            </w:r>
          </w:p>
        </w:tc>
      </w:tr>
      <w:tr w:rsidR="000E170C" w:rsidRPr="00B94D1D" w14:paraId="4386A4C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8B0E4F" w14:textId="77777777" w:rsidR="000E170C" w:rsidRPr="00B94D1D" w:rsidRDefault="000E170C" w:rsidP="000E170C">
            <w:pPr>
              <w:widowControl/>
              <w:spacing w:before="120" w:after="120"/>
              <w:rPr>
                <w:b/>
                <w:noProof/>
              </w:rPr>
            </w:pPr>
            <w:r w:rsidRPr="00B94D1D">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2B0CBC9" w14:textId="77777777" w:rsidR="000E170C" w:rsidRPr="00B94D1D" w:rsidRDefault="000E170C" w:rsidP="000E170C">
            <w:pPr>
              <w:widowControl/>
              <w:spacing w:before="120" w:after="120"/>
              <w:rPr>
                <w:b/>
                <w:noProof/>
              </w:rPr>
            </w:pPr>
            <w:r w:rsidRPr="00B94D1D">
              <w:t>Jõgede lehtersuudmed</w:t>
            </w:r>
          </w:p>
        </w:tc>
      </w:tr>
      <w:tr w:rsidR="000E170C" w:rsidRPr="00B94D1D" w14:paraId="78C2CF3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6B4593" w14:textId="77777777" w:rsidR="000E170C" w:rsidRPr="00B94D1D" w:rsidRDefault="000E170C" w:rsidP="000E170C">
            <w:pPr>
              <w:widowControl/>
              <w:spacing w:before="120" w:after="120"/>
              <w:rPr>
                <w:b/>
                <w:i/>
                <w:noProof/>
              </w:rPr>
            </w:pPr>
            <w:r w:rsidRPr="00B94D1D">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158DA7D" w14:textId="77777777" w:rsidR="000E170C" w:rsidRPr="00B94D1D" w:rsidRDefault="000E170C" w:rsidP="000E170C">
            <w:pPr>
              <w:widowControl/>
              <w:spacing w:before="120" w:after="120"/>
              <w:rPr>
                <w:b/>
                <w:noProof/>
              </w:rPr>
            </w:pPr>
            <w:r w:rsidRPr="00B94D1D">
              <w:t>Mõõnaga paljanduvad mudased ja liivased laugmadalikud</w:t>
            </w:r>
          </w:p>
        </w:tc>
      </w:tr>
      <w:tr w:rsidR="000E170C" w:rsidRPr="00B94D1D" w14:paraId="63479F1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936649" w14:textId="77777777" w:rsidR="000E170C" w:rsidRPr="00B94D1D" w:rsidRDefault="000E170C" w:rsidP="000E170C">
            <w:pPr>
              <w:widowControl/>
              <w:spacing w:before="120" w:after="120"/>
              <w:rPr>
                <w:b/>
                <w:noProof/>
              </w:rPr>
            </w:pPr>
            <w:r w:rsidRPr="00B94D1D">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5C7F67C" w14:textId="77777777" w:rsidR="000E170C" w:rsidRPr="00B94D1D" w:rsidRDefault="000E170C" w:rsidP="000E170C">
            <w:pPr>
              <w:widowControl/>
              <w:spacing w:before="120" w:after="120"/>
              <w:rPr>
                <w:b/>
                <w:noProof/>
              </w:rPr>
            </w:pPr>
            <w:r w:rsidRPr="00B94D1D">
              <w:t>Rannikulõukad</w:t>
            </w:r>
          </w:p>
        </w:tc>
      </w:tr>
      <w:tr w:rsidR="000E170C" w:rsidRPr="00B94D1D" w14:paraId="029B282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AFA127" w14:textId="77777777" w:rsidR="000E170C" w:rsidRPr="00B94D1D" w:rsidRDefault="000E170C" w:rsidP="000E170C">
            <w:pPr>
              <w:widowControl/>
              <w:spacing w:before="120" w:after="120"/>
              <w:rPr>
                <w:b/>
                <w:noProof/>
              </w:rPr>
            </w:pPr>
            <w:r w:rsidRPr="00B94D1D">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C646E8" w14:textId="77777777" w:rsidR="000E170C" w:rsidRPr="00B94D1D" w:rsidRDefault="000E170C" w:rsidP="000E170C">
            <w:pPr>
              <w:widowControl/>
              <w:spacing w:before="120" w:after="120"/>
              <w:rPr>
                <w:b/>
                <w:noProof/>
              </w:rPr>
            </w:pPr>
            <w:r w:rsidRPr="00B94D1D">
              <w:t>Soolarohu (</w:t>
            </w:r>
            <w:r w:rsidRPr="00B94D1D">
              <w:rPr>
                <w:i/>
                <w:iCs/>
              </w:rPr>
              <w:t>Salicornia</w:t>
            </w:r>
            <w:r w:rsidRPr="00B94D1D">
              <w:t>) jt üheaastaste taimedega mudased ja liivased rannikud</w:t>
            </w:r>
          </w:p>
        </w:tc>
      </w:tr>
      <w:tr w:rsidR="000E170C" w:rsidRPr="00B94D1D" w14:paraId="47B6F30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5FE292" w14:textId="77777777" w:rsidR="000E170C" w:rsidRPr="00B94D1D" w:rsidRDefault="000E170C" w:rsidP="000E170C">
            <w:pPr>
              <w:widowControl/>
              <w:spacing w:before="120" w:after="120"/>
              <w:rPr>
                <w:b/>
                <w:noProof/>
              </w:rPr>
            </w:pPr>
            <w:r w:rsidRPr="00B94D1D">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A83A754" w14:textId="77777777" w:rsidR="000E170C" w:rsidRPr="00B94D1D" w:rsidRDefault="000E170C" w:rsidP="000E170C">
            <w:pPr>
              <w:widowControl/>
              <w:spacing w:before="120" w:after="120"/>
              <w:rPr>
                <w:b/>
                <w:noProof/>
              </w:rPr>
            </w:pPr>
            <w:r w:rsidRPr="00B94D1D">
              <w:rPr>
                <w:i/>
                <w:iCs/>
              </w:rPr>
              <w:t>Spartinion maritimae</w:t>
            </w:r>
            <w:r w:rsidRPr="00B94D1D">
              <w:t xml:space="preserve"> kooslustega alad</w:t>
            </w:r>
          </w:p>
        </w:tc>
      </w:tr>
      <w:tr w:rsidR="000E170C" w:rsidRPr="00B94D1D" w14:paraId="2BC04F4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96C94F" w14:textId="77777777" w:rsidR="000E170C" w:rsidRPr="00B94D1D" w:rsidRDefault="000E170C" w:rsidP="000E170C">
            <w:pPr>
              <w:widowControl/>
              <w:spacing w:before="120" w:after="120"/>
              <w:rPr>
                <w:bCs/>
                <w:noProof/>
              </w:rPr>
            </w:pPr>
            <w:r w:rsidRPr="00B94D1D">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3B5AD25" w14:textId="77777777" w:rsidR="000E170C" w:rsidRPr="00B94D1D" w:rsidRDefault="000E170C" w:rsidP="000E170C">
            <w:pPr>
              <w:widowControl/>
              <w:spacing w:before="120" w:after="120"/>
              <w:rPr>
                <w:bCs/>
                <w:noProof/>
              </w:rPr>
            </w:pPr>
            <w:r w:rsidRPr="00B94D1D">
              <w:t xml:space="preserve">Atlantilised sooldunud rannaniidud </w:t>
            </w:r>
            <w:r w:rsidRPr="00B94D1D">
              <w:rPr>
                <w:i/>
                <w:iCs/>
              </w:rPr>
              <w:t>Glauco-Pucinellietalia maritimae</w:t>
            </w:r>
            <w:r w:rsidRPr="00B94D1D">
              <w:t xml:space="preserve"> kooslustega</w:t>
            </w:r>
          </w:p>
        </w:tc>
      </w:tr>
      <w:tr w:rsidR="000E170C" w:rsidRPr="00B94D1D" w14:paraId="0399D10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AEA47A" w14:textId="77777777" w:rsidR="000E170C" w:rsidRPr="00B94D1D" w:rsidRDefault="000E170C" w:rsidP="000E170C">
            <w:pPr>
              <w:widowControl/>
              <w:spacing w:before="120" w:after="120"/>
              <w:rPr>
                <w:bCs/>
                <w:noProof/>
              </w:rPr>
            </w:pPr>
            <w:r w:rsidRPr="00B94D1D">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5E88096" w14:textId="77777777" w:rsidR="000E170C" w:rsidRPr="00B94D1D" w:rsidRDefault="000E170C" w:rsidP="000E170C">
            <w:pPr>
              <w:widowControl/>
              <w:spacing w:before="120" w:after="120"/>
              <w:rPr>
                <w:noProof/>
              </w:rPr>
            </w:pPr>
            <w:r w:rsidRPr="00B94D1D">
              <w:t>Sisemaa sooldunud niidud</w:t>
            </w:r>
          </w:p>
        </w:tc>
      </w:tr>
      <w:tr w:rsidR="000E170C" w:rsidRPr="00B94D1D" w14:paraId="0302005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F5183E" w14:textId="77777777" w:rsidR="000E170C" w:rsidRPr="00B94D1D" w:rsidRDefault="000E170C" w:rsidP="000E170C">
            <w:pPr>
              <w:widowControl/>
              <w:spacing w:before="120" w:after="120"/>
              <w:rPr>
                <w:bCs/>
                <w:noProof/>
              </w:rPr>
            </w:pPr>
            <w:r w:rsidRPr="00B94D1D">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BAFD16C" w14:textId="77777777" w:rsidR="000E170C" w:rsidRPr="00B94D1D" w:rsidRDefault="000E170C" w:rsidP="000E170C">
            <w:pPr>
              <w:widowControl/>
              <w:spacing w:before="120" w:after="120"/>
              <w:rPr>
                <w:bCs/>
                <w:noProof/>
              </w:rPr>
            </w:pPr>
            <w:r w:rsidRPr="00B94D1D">
              <w:t xml:space="preserve">Vahemerelised sooldunud niidud </w:t>
            </w:r>
            <w:r w:rsidRPr="00B94D1D">
              <w:rPr>
                <w:i/>
                <w:iCs/>
              </w:rPr>
              <w:t>Juncetalia maritimi</w:t>
            </w:r>
            <w:r w:rsidRPr="00B94D1D">
              <w:t xml:space="preserve"> kooslustega</w:t>
            </w:r>
          </w:p>
        </w:tc>
      </w:tr>
      <w:tr w:rsidR="000E170C" w:rsidRPr="00B94D1D" w14:paraId="66F5E4D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D3D6DA" w14:textId="77777777" w:rsidR="000E170C" w:rsidRPr="00B94D1D" w:rsidRDefault="000E170C" w:rsidP="000E170C">
            <w:pPr>
              <w:widowControl/>
              <w:spacing w:before="120" w:after="120"/>
              <w:rPr>
                <w:bCs/>
                <w:noProof/>
              </w:rPr>
            </w:pPr>
            <w:r w:rsidRPr="00B94D1D">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FE673D1" w14:textId="77777777" w:rsidR="000E170C" w:rsidRPr="00B94D1D" w:rsidRDefault="000E170C" w:rsidP="000E170C">
            <w:pPr>
              <w:widowControl/>
              <w:spacing w:before="120" w:after="120"/>
              <w:rPr>
                <w:bCs/>
                <w:noProof/>
              </w:rPr>
            </w:pPr>
            <w:r w:rsidRPr="00B94D1D">
              <w:t xml:space="preserve">Vahemerelised ja termo-atlantilised soolalembesed võserikud </w:t>
            </w:r>
            <w:r w:rsidRPr="00B94D1D">
              <w:rPr>
                <w:i/>
                <w:iCs/>
              </w:rPr>
              <w:t>Sarcocornetea fructicosi</w:t>
            </w:r>
            <w:r w:rsidRPr="00B94D1D">
              <w:t xml:space="preserve"> kooslustega</w:t>
            </w:r>
          </w:p>
        </w:tc>
      </w:tr>
      <w:tr w:rsidR="000E170C" w:rsidRPr="00B94D1D" w14:paraId="60BDD3B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5872EF" w14:textId="77777777" w:rsidR="000E170C" w:rsidRPr="00B94D1D" w:rsidRDefault="000E170C" w:rsidP="000E170C">
            <w:pPr>
              <w:widowControl/>
              <w:spacing w:before="120" w:after="120"/>
              <w:rPr>
                <w:bCs/>
                <w:noProof/>
              </w:rPr>
            </w:pPr>
            <w:r w:rsidRPr="00B94D1D">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63DED1B" w14:textId="77777777" w:rsidR="000E170C" w:rsidRPr="00B94D1D" w:rsidRDefault="000E170C" w:rsidP="000E170C">
            <w:pPr>
              <w:widowControl/>
              <w:spacing w:before="120" w:after="120"/>
              <w:rPr>
                <w:noProof/>
              </w:rPr>
            </w:pPr>
            <w:r w:rsidRPr="00B94D1D">
              <w:t>Pannoonia sooldunud stepid ja märgalad</w:t>
            </w:r>
          </w:p>
        </w:tc>
      </w:tr>
      <w:tr w:rsidR="000E170C" w:rsidRPr="00B94D1D" w14:paraId="30485D2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6FF915" w14:textId="77777777" w:rsidR="000E170C" w:rsidRPr="00B94D1D" w:rsidRDefault="000E170C" w:rsidP="000E170C">
            <w:pPr>
              <w:widowControl/>
              <w:spacing w:before="120" w:after="120"/>
              <w:rPr>
                <w:bCs/>
                <w:noProof/>
              </w:rPr>
            </w:pPr>
            <w:r w:rsidRPr="00B94D1D">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BB38027" w14:textId="77777777" w:rsidR="000E170C" w:rsidRPr="00B94D1D" w:rsidRDefault="000E170C" w:rsidP="000E170C">
            <w:pPr>
              <w:widowControl/>
              <w:spacing w:before="120" w:after="120"/>
              <w:rPr>
                <w:bCs/>
                <w:noProof/>
              </w:rPr>
            </w:pPr>
            <w:r w:rsidRPr="00B94D1D">
              <w:t>Läänemere kesk- ja põhjaosa kitsad abajad</w:t>
            </w:r>
          </w:p>
        </w:tc>
      </w:tr>
      <w:tr w:rsidR="000E170C" w:rsidRPr="00B94D1D" w14:paraId="035E6B57"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32AFDFB" w14:textId="77777777" w:rsidR="000E170C" w:rsidRPr="00B94D1D" w:rsidRDefault="000E170C" w:rsidP="000E170C">
            <w:pPr>
              <w:widowControl/>
              <w:spacing w:before="120" w:after="120"/>
              <w:rPr>
                <w:b/>
                <w:noProof/>
              </w:rPr>
            </w:pPr>
            <w:r w:rsidRPr="00B94D1D">
              <w:rPr>
                <w:b/>
              </w:rPr>
              <w:t>Märjad nõmmed ja sooniidud</w:t>
            </w:r>
          </w:p>
        </w:tc>
      </w:tr>
      <w:tr w:rsidR="000E170C" w:rsidRPr="00B94D1D" w14:paraId="00FF1A5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48A452" w14:textId="77777777" w:rsidR="000E170C" w:rsidRPr="00B94D1D" w:rsidRDefault="000E170C" w:rsidP="000E170C">
            <w:pPr>
              <w:widowControl/>
              <w:spacing w:before="120" w:after="120"/>
              <w:rPr>
                <w:bCs/>
                <w:noProof/>
              </w:rPr>
            </w:pPr>
            <w:r w:rsidRPr="00B94D1D">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D4D512" w14:textId="77777777" w:rsidR="000E170C" w:rsidRPr="00B94D1D" w:rsidRDefault="000E170C" w:rsidP="000E170C">
            <w:pPr>
              <w:widowControl/>
              <w:spacing w:before="120" w:after="120"/>
              <w:rPr>
                <w:noProof/>
              </w:rPr>
            </w:pPr>
            <w:r w:rsidRPr="00B94D1D">
              <w:t>Soo-eerikaga (</w:t>
            </w:r>
            <w:r w:rsidRPr="00B94D1D">
              <w:rPr>
                <w:i/>
                <w:iCs/>
              </w:rPr>
              <w:t>Erica tetralix</w:t>
            </w:r>
            <w:r w:rsidRPr="00B94D1D">
              <w:t>) põhjaatlantilised märjad nõmmed</w:t>
            </w:r>
          </w:p>
        </w:tc>
      </w:tr>
      <w:tr w:rsidR="000E170C" w:rsidRPr="00B94D1D" w14:paraId="60B1158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A22663" w14:textId="77777777" w:rsidR="000E170C" w:rsidRPr="00B94D1D" w:rsidRDefault="000E170C" w:rsidP="000E170C">
            <w:pPr>
              <w:widowControl/>
              <w:spacing w:before="120" w:after="120"/>
              <w:rPr>
                <w:bCs/>
                <w:noProof/>
              </w:rPr>
            </w:pPr>
            <w:r w:rsidRPr="00B94D1D">
              <w:lastRenderedPageBreak/>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8A7994E" w14:textId="77777777" w:rsidR="000E170C" w:rsidRPr="00B94D1D" w:rsidRDefault="000E170C" w:rsidP="000E170C">
            <w:pPr>
              <w:widowControl/>
              <w:spacing w:before="120" w:after="120"/>
              <w:rPr>
                <w:noProof/>
              </w:rPr>
            </w:pPr>
            <w:r w:rsidRPr="00B94D1D">
              <w:t>Ripsmelise (</w:t>
            </w:r>
            <w:r w:rsidRPr="00B94D1D">
              <w:rPr>
                <w:i/>
                <w:iCs/>
              </w:rPr>
              <w:t>Erica ciliaris</w:t>
            </w:r>
            <w:r w:rsidRPr="00B94D1D">
              <w:t>) ja soo-eerikaga (</w:t>
            </w:r>
            <w:r w:rsidRPr="00B94D1D">
              <w:rPr>
                <w:i/>
                <w:iCs/>
              </w:rPr>
              <w:t>Erica tetralix</w:t>
            </w:r>
            <w:r w:rsidRPr="00B94D1D">
              <w:t>) atlantilised parasvöötme märjad nõmmed</w:t>
            </w:r>
          </w:p>
        </w:tc>
      </w:tr>
      <w:tr w:rsidR="000E170C" w:rsidRPr="00B94D1D" w14:paraId="3EA0955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9303B5" w14:textId="77777777" w:rsidR="000E170C" w:rsidRPr="00B94D1D" w:rsidRDefault="000E170C" w:rsidP="000E170C">
            <w:pPr>
              <w:widowControl/>
              <w:spacing w:before="120" w:after="120"/>
              <w:rPr>
                <w:bCs/>
                <w:noProof/>
              </w:rPr>
            </w:pPr>
            <w:r w:rsidRPr="00B94D1D">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701E450" w14:textId="77777777" w:rsidR="000E170C" w:rsidRPr="00B94D1D" w:rsidRDefault="000E170C" w:rsidP="000E170C">
            <w:pPr>
              <w:widowControl/>
              <w:spacing w:before="120" w:after="120"/>
              <w:rPr>
                <w:bCs/>
                <w:noProof/>
              </w:rPr>
            </w:pPr>
            <w:r w:rsidRPr="00B94D1D">
              <w:t>Troodose sooniidud</w:t>
            </w:r>
          </w:p>
        </w:tc>
      </w:tr>
      <w:tr w:rsidR="000E170C" w:rsidRPr="00B94D1D" w14:paraId="164926BD"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18D56D6" w14:textId="77777777" w:rsidR="000E170C" w:rsidRPr="00B94D1D" w:rsidRDefault="000E170C" w:rsidP="000E170C">
            <w:pPr>
              <w:widowControl/>
              <w:spacing w:before="120" w:after="120"/>
              <w:rPr>
                <w:b/>
                <w:noProof/>
              </w:rPr>
            </w:pPr>
            <w:r w:rsidRPr="00B94D1D">
              <w:rPr>
                <w:b/>
              </w:rPr>
              <w:t>Sood ja rabad</w:t>
            </w:r>
          </w:p>
        </w:tc>
      </w:tr>
      <w:tr w:rsidR="000E170C" w:rsidRPr="00B94D1D" w14:paraId="32928BC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5FCFB8" w14:textId="77777777" w:rsidR="000E170C" w:rsidRPr="00B94D1D" w:rsidRDefault="000E170C" w:rsidP="000E170C">
            <w:pPr>
              <w:widowControl/>
              <w:spacing w:before="120" w:after="120"/>
              <w:rPr>
                <w:b/>
                <w:noProof/>
              </w:rPr>
            </w:pPr>
            <w:r w:rsidRPr="00B94D1D">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B07C04" w14:textId="77777777" w:rsidR="000E170C" w:rsidRPr="00B94D1D" w:rsidRDefault="000E170C" w:rsidP="000E170C">
            <w:pPr>
              <w:widowControl/>
              <w:spacing w:before="120" w:after="120"/>
              <w:rPr>
                <w:b/>
                <w:noProof/>
              </w:rPr>
            </w:pPr>
            <w:r w:rsidRPr="00B94D1D">
              <w:t>Looduslikus seisundis rabad</w:t>
            </w:r>
          </w:p>
        </w:tc>
      </w:tr>
      <w:tr w:rsidR="000E170C" w:rsidRPr="00B94D1D" w14:paraId="5C15A1E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0A3C52" w14:textId="77777777" w:rsidR="000E170C" w:rsidRPr="00B94D1D" w:rsidRDefault="000E170C" w:rsidP="000E170C">
            <w:pPr>
              <w:widowControl/>
              <w:spacing w:before="120" w:after="120"/>
              <w:rPr>
                <w:b/>
                <w:noProof/>
              </w:rPr>
            </w:pPr>
            <w:r w:rsidRPr="00B94D1D">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2B8F181" w14:textId="77777777" w:rsidR="000E170C" w:rsidRPr="00B94D1D" w:rsidRDefault="000E170C" w:rsidP="000E170C">
            <w:pPr>
              <w:widowControl/>
              <w:spacing w:before="120" w:after="120"/>
              <w:rPr>
                <w:b/>
                <w:noProof/>
              </w:rPr>
            </w:pPr>
            <w:r w:rsidRPr="00B94D1D">
              <w:t>Inimtegevusest rikutud, kuid taastumisvõimelised rabad</w:t>
            </w:r>
          </w:p>
        </w:tc>
      </w:tr>
      <w:tr w:rsidR="000E170C" w:rsidRPr="00B94D1D" w14:paraId="540EC05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F1E68D" w14:textId="77777777" w:rsidR="000E170C" w:rsidRPr="00B94D1D" w:rsidRDefault="000E170C" w:rsidP="000E170C">
            <w:pPr>
              <w:widowControl/>
              <w:spacing w:before="120" w:after="120"/>
              <w:rPr>
                <w:b/>
                <w:noProof/>
              </w:rPr>
            </w:pPr>
            <w:r w:rsidRPr="00B94D1D">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F2686D1" w14:textId="77777777" w:rsidR="000E170C" w:rsidRPr="00B94D1D" w:rsidRDefault="000E170C" w:rsidP="000E170C">
            <w:pPr>
              <w:widowControl/>
              <w:spacing w:before="120" w:after="120"/>
              <w:rPr>
                <w:b/>
                <w:noProof/>
              </w:rPr>
            </w:pPr>
            <w:r w:rsidRPr="00B94D1D">
              <w:t>Vaipsood</w:t>
            </w:r>
          </w:p>
        </w:tc>
      </w:tr>
      <w:tr w:rsidR="000E170C" w:rsidRPr="00B94D1D" w14:paraId="631667B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4F691B7" w14:textId="77777777" w:rsidR="000E170C" w:rsidRPr="00B94D1D" w:rsidRDefault="000E170C" w:rsidP="000E170C">
            <w:pPr>
              <w:widowControl/>
              <w:spacing w:before="120" w:after="120"/>
              <w:rPr>
                <w:b/>
                <w:noProof/>
              </w:rPr>
            </w:pPr>
            <w:r w:rsidRPr="00B94D1D">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24102D5" w14:textId="77777777" w:rsidR="000E170C" w:rsidRPr="00B94D1D" w:rsidRDefault="000E170C" w:rsidP="000E170C">
            <w:pPr>
              <w:widowControl/>
              <w:spacing w:before="120" w:after="120"/>
              <w:rPr>
                <w:b/>
                <w:noProof/>
              </w:rPr>
            </w:pPr>
            <w:r w:rsidRPr="00B94D1D">
              <w:t>Siirdesood ja õõtsiksood</w:t>
            </w:r>
          </w:p>
        </w:tc>
      </w:tr>
      <w:tr w:rsidR="000E170C" w:rsidRPr="00B94D1D" w14:paraId="488F181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94C19F" w14:textId="77777777" w:rsidR="000E170C" w:rsidRPr="00B94D1D" w:rsidRDefault="000E170C" w:rsidP="000E170C">
            <w:pPr>
              <w:widowControl/>
              <w:spacing w:before="120" w:after="120"/>
              <w:rPr>
                <w:b/>
                <w:noProof/>
              </w:rPr>
            </w:pPr>
            <w:r w:rsidRPr="00B94D1D">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ED4E62C" w14:textId="77777777" w:rsidR="000E170C" w:rsidRPr="00B94D1D" w:rsidRDefault="000E170C" w:rsidP="000E170C">
            <w:pPr>
              <w:widowControl/>
              <w:spacing w:before="120" w:after="120"/>
              <w:rPr>
                <w:b/>
                <w:noProof/>
              </w:rPr>
            </w:pPr>
            <w:r w:rsidRPr="00B94D1D">
              <w:t>Nokkheinakooslused (</w:t>
            </w:r>
            <w:r w:rsidRPr="00B94D1D">
              <w:rPr>
                <w:i/>
                <w:iCs/>
              </w:rPr>
              <w:t>Rhynchosporion</w:t>
            </w:r>
            <w:r w:rsidRPr="00B94D1D">
              <w:t>)</w:t>
            </w:r>
          </w:p>
        </w:tc>
      </w:tr>
      <w:tr w:rsidR="000E170C" w:rsidRPr="00B94D1D" w14:paraId="5299FE4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9C6980" w14:textId="77777777" w:rsidR="000E170C" w:rsidRPr="00B94D1D" w:rsidRDefault="000E170C" w:rsidP="000E170C">
            <w:pPr>
              <w:widowControl/>
              <w:spacing w:before="120" w:after="120"/>
              <w:rPr>
                <w:bCs/>
                <w:noProof/>
              </w:rPr>
            </w:pPr>
            <w:r w:rsidRPr="00B94D1D">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F8814FC" w14:textId="77777777" w:rsidR="000E170C" w:rsidRPr="00B94D1D" w:rsidRDefault="000E170C" w:rsidP="000E170C">
            <w:pPr>
              <w:widowControl/>
              <w:spacing w:before="120" w:after="120"/>
              <w:rPr>
                <w:bCs/>
                <w:noProof/>
              </w:rPr>
            </w:pPr>
            <w:r w:rsidRPr="00B94D1D">
              <w:t>Fennoskandia mineraaliderikkad allikad ja allikasood</w:t>
            </w:r>
          </w:p>
        </w:tc>
      </w:tr>
      <w:tr w:rsidR="000E170C" w:rsidRPr="00B94D1D" w14:paraId="7B3452B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BDF2CA" w14:textId="77777777" w:rsidR="000E170C" w:rsidRPr="00B94D1D" w:rsidRDefault="000E170C" w:rsidP="000E170C">
            <w:pPr>
              <w:widowControl/>
              <w:spacing w:before="120" w:after="120"/>
              <w:rPr>
                <w:bCs/>
                <w:noProof/>
              </w:rPr>
            </w:pPr>
            <w:r w:rsidRPr="00B94D1D">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A182446" w14:textId="77777777" w:rsidR="000E170C" w:rsidRPr="00B94D1D" w:rsidRDefault="000E170C" w:rsidP="000E170C">
            <w:pPr>
              <w:widowControl/>
              <w:spacing w:before="120" w:after="120"/>
              <w:rPr>
                <w:bCs/>
                <w:noProof/>
              </w:rPr>
            </w:pPr>
            <w:r w:rsidRPr="00B94D1D">
              <w:t>Lääne-mõõkrohu (</w:t>
            </w:r>
            <w:r w:rsidRPr="00B94D1D">
              <w:rPr>
                <w:i/>
                <w:iCs/>
              </w:rPr>
              <w:t>Cladium mariscus</w:t>
            </w:r>
            <w:r w:rsidRPr="00B94D1D">
              <w:t>) ja raudtarna (</w:t>
            </w:r>
            <w:r w:rsidRPr="00B94D1D">
              <w:rPr>
                <w:i/>
                <w:iCs/>
              </w:rPr>
              <w:t>Caricion davallianae</w:t>
            </w:r>
            <w:r w:rsidRPr="00B94D1D">
              <w:t>) kooslustega lubjarikkad madalsood</w:t>
            </w:r>
          </w:p>
        </w:tc>
      </w:tr>
      <w:tr w:rsidR="000E170C" w:rsidRPr="00B94D1D" w14:paraId="1E1F392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553229" w14:textId="77777777" w:rsidR="000E170C" w:rsidRPr="00B94D1D" w:rsidRDefault="000E170C" w:rsidP="000E170C">
            <w:pPr>
              <w:widowControl/>
              <w:spacing w:before="120" w:after="120"/>
              <w:rPr>
                <w:bCs/>
                <w:noProof/>
              </w:rPr>
            </w:pPr>
            <w:r w:rsidRPr="00B94D1D">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C720B0F" w14:textId="77777777" w:rsidR="000E170C" w:rsidRPr="00B94D1D" w:rsidRDefault="000E170C" w:rsidP="000E170C">
            <w:pPr>
              <w:widowControl/>
              <w:spacing w:before="120" w:after="120"/>
              <w:rPr>
                <w:bCs/>
                <w:noProof/>
              </w:rPr>
            </w:pPr>
            <w:r w:rsidRPr="00B94D1D">
              <w:t>Nõrglubja lasundit moodustavad allikad (</w:t>
            </w:r>
            <w:r w:rsidRPr="00B94D1D">
              <w:rPr>
                <w:i/>
                <w:iCs/>
              </w:rPr>
              <w:t>Cratoneurion</w:t>
            </w:r>
            <w:r w:rsidRPr="00B94D1D">
              <w:t>’i kooslused)</w:t>
            </w:r>
          </w:p>
        </w:tc>
      </w:tr>
      <w:tr w:rsidR="000E170C" w:rsidRPr="00B94D1D" w14:paraId="5C9E0E0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E187C8" w14:textId="77777777" w:rsidR="000E170C" w:rsidRPr="00B94D1D" w:rsidRDefault="000E170C" w:rsidP="000E170C">
            <w:pPr>
              <w:widowControl/>
              <w:spacing w:before="120" w:after="120"/>
              <w:rPr>
                <w:bCs/>
                <w:noProof/>
              </w:rPr>
            </w:pPr>
            <w:r w:rsidRPr="00B94D1D">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D22D6FB" w14:textId="77777777" w:rsidR="000E170C" w:rsidRPr="00B94D1D" w:rsidRDefault="000E170C" w:rsidP="000E170C">
            <w:pPr>
              <w:widowControl/>
              <w:spacing w:before="120" w:after="120"/>
              <w:rPr>
                <w:bCs/>
                <w:noProof/>
              </w:rPr>
            </w:pPr>
            <w:r w:rsidRPr="00B94D1D">
              <w:t>Aluselised madalsood</w:t>
            </w:r>
          </w:p>
        </w:tc>
      </w:tr>
      <w:tr w:rsidR="000E170C" w:rsidRPr="00B94D1D" w14:paraId="07A00B4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68E3C1A" w14:textId="77777777" w:rsidR="000E170C" w:rsidRPr="00B94D1D" w:rsidRDefault="000E170C" w:rsidP="000E170C">
            <w:pPr>
              <w:widowControl/>
              <w:spacing w:before="120" w:after="120"/>
              <w:rPr>
                <w:bCs/>
                <w:noProof/>
              </w:rPr>
            </w:pPr>
            <w:r w:rsidRPr="00B94D1D">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9A48572" w14:textId="77777777" w:rsidR="000E170C" w:rsidRPr="00B94D1D" w:rsidRDefault="000E170C" w:rsidP="000E170C">
            <w:pPr>
              <w:widowControl/>
              <w:spacing w:before="120" w:after="120"/>
              <w:rPr>
                <w:bCs/>
                <w:noProof/>
              </w:rPr>
            </w:pPr>
            <w:r w:rsidRPr="00B94D1D">
              <w:t xml:space="preserve">Alpiinsed </w:t>
            </w:r>
            <w:r w:rsidRPr="00B94D1D">
              <w:rPr>
                <w:i/>
                <w:iCs/>
              </w:rPr>
              <w:t>Caricion bicoloris-atrofuscae</w:t>
            </w:r>
            <w:r w:rsidRPr="00B94D1D">
              <w:t xml:space="preserve"> esikkooslused</w:t>
            </w:r>
          </w:p>
        </w:tc>
      </w:tr>
      <w:tr w:rsidR="000E170C" w:rsidRPr="00B94D1D" w14:paraId="1452C58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DD8AB8" w14:textId="77777777" w:rsidR="000E170C" w:rsidRPr="00B94D1D" w:rsidRDefault="000E170C" w:rsidP="000E170C">
            <w:pPr>
              <w:widowControl/>
              <w:spacing w:before="120" w:after="120"/>
              <w:rPr>
                <w:bCs/>
                <w:noProof/>
              </w:rPr>
            </w:pPr>
            <w:r w:rsidRPr="00B94D1D">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1F8C36" w14:textId="77777777" w:rsidR="000E170C" w:rsidRPr="00B94D1D" w:rsidRDefault="000E170C" w:rsidP="000E170C">
            <w:pPr>
              <w:widowControl/>
              <w:spacing w:before="120" w:after="120"/>
              <w:rPr>
                <w:bCs/>
                <w:noProof/>
              </w:rPr>
            </w:pPr>
            <w:r w:rsidRPr="00B94D1D">
              <w:t>Aabasood</w:t>
            </w:r>
          </w:p>
        </w:tc>
      </w:tr>
      <w:tr w:rsidR="000E170C" w:rsidRPr="00B94D1D" w14:paraId="6224716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7020E2" w14:textId="77777777" w:rsidR="000E170C" w:rsidRPr="00B94D1D" w:rsidRDefault="000E170C" w:rsidP="000E170C">
            <w:pPr>
              <w:widowControl/>
              <w:spacing w:before="120" w:after="120"/>
              <w:rPr>
                <w:bCs/>
                <w:noProof/>
              </w:rPr>
            </w:pPr>
            <w:r w:rsidRPr="00B94D1D">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6AA6653" w14:textId="77777777" w:rsidR="000E170C" w:rsidRPr="00B94D1D" w:rsidRDefault="000E170C" w:rsidP="000E170C">
            <w:pPr>
              <w:widowControl/>
              <w:spacing w:before="120" w:after="120"/>
              <w:rPr>
                <w:bCs/>
                <w:noProof/>
              </w:rPr>
            </w:pPr>
            <w:r w:rsidRPr="00B94D1D">
              <w:t>Palsasood</w:t>
            </w:r>
          </w:p>
        </w:tc>
      </w:tr>
      <w:tr w:rsidR="000E170C" w:rsidRPr="00B94D1D" w14:paraId="5D14623D"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B1EF11B" w14:textId="77777777" w:rsidR="000E170C" w:rsidRPr="00B94D1D" w:rsidRDefault="000E170C" w:rsidP="000E170C">
            <w:pPr>
              <w:pageBreakBefore/>
              <w:widowControl/>
              <w:spacing w:before="120" w:after="120"/>
              <w:rPr>
                <w:b/>
                <w:noProof/>
              </w:rPr>
            </w:pPr>
            <w:r w:rsidRPr="00B94D1D">
              <w:rPr>
                <w:b/>
              </w:rPr>
              <w:lastRenderedPageBreak/>
              <w:t>Märjad metsad</w:t>
            </w:r>
          </w:p>
        </w:tc>
      </w:tr>
      <w:tr w:rsidR="000E170C" w:rsidRPr="00B94D1D" w14:paraId="15AE8C9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209984C" w14:textId="77777777" w:rsidR="000E170C" w:rsidRPr="00B94D1D" w:rsidRDefault="000E170C" w:rsidP="000E170C">
            <w:pPr>
              <w:widowControl/>
              <w:spacing w:before="120" w:after="120"/>
              <w:rPr>
                <w:bCs/>
                <w:noProof/>
              </w:rPr>
            </w:pPr>
            <w:r w:rsidRPr="00B94D1D">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5248927" w14:textId="77777777" w:rsidR="000E170C" w:rsidRPr="00B94D1D" w:rsidRDefault="000E170C" w:rsidP="000E170C">
            <w:pPr>
              <w:widowControl/>
              <w:spacing w:before="120" w:after="120"/>
              <w:rPr>
                <w:bCs/>
                <w:noProof/>
              </w:rPr>
            </w:pPr>
            <w:r w:rsidRPr="00B94D1D">
              <w:t>Fennoskandia madalsoo- ja lodumetsad</w:t>
            </w:r>
          </w:p>
        </w:tc>
      </w:tr>
      <w:tr w:rsidR="000E170C" w:rsidRPr="00B94D1D" w14:paraId="6255C2E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54343A" w14:textId="77777777" w:rsidR="000E170C" w:rsidRPr="00B94D1D" w:rsidRDefault="000E170C" w:rsidP="000E170C">
            <w:pPr>
              <w:widowControl/>
              <w:spacing w:before="120" w:after="120"/>
              <w:rPr>
                <w:bCs/>
                <w:noProof/>
              </w:rPr>
            </w:pPr>
            <w:r w:rsidRPr="00B94D1D">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D6477D4" w14:textId="77777777" w:rsidR="000E170C" w:rsidRPr="00B94D1D" w:rsidRDefault="000E170C" w:rsidP="000E170C">
            <w:pPr>
              <w:widowControl/>
              <w:spacing w:before="120" w:after="120"/>
              <w:rPr>
                <w:bCs/>
                <w:noProof/>
              </w:rPr>
            </w:pPr>
            <w:r w:rsidRPr="00B94D1D">
              <w:t>Siirdesoo- ja rabametsad</w:t>
            </w:r>
          </w:p>
        </w:tc>
      </w:tr>
    </w:tbl>
    <w:p w14:paraId="0F23DFCF" w14:textId="77777777" w:rsidR="000E170C" w:rsidRPr="00B94D1D" w:rsidRDefault="000E170C" w:rsidP="000E170C">
      <w:pPr>
        <w:keepNext/>
        <w:widowControl/>
        <w:tabs>
          <w:tab w:val="left" w:pos="851"/>
        </w:tabs>
        <w:spacing w:before="120" w:after="120"/>
        <w:jc w:val="both"/>
        <w:outlineLvl w:val="1"/>
        <w:rPr>
          <w:b/>
          <w:bCs/>
          <w:noProof/>
          <w:szCs w:val="26"/>
        </w:rPr>
      </w:pPr>
      <w:r w:rsidRPr="00B94D1D">
        <w:rPr>
          <w:b/>
        </w:rPr>
        <w:t>2.</w:t>
      </w:r>
      <w:r w:rsidRPr="00B94D1D">
        <w:rPr>
          <w:b/>
        </w:rPr>
        <w:tab/>
        <w:t>2. RÜHM: rohumaad ja muud karjatatavad elupaigad</w:t>
      </w:r>
    </w:p>
    <w:tbl>
      <w:tblPr>
        <w:tblStyle w:val="TableGrid"/>
        <w:tblW w:w="9072" w:type="dxa"/>
        <w:tblInd w:w="-5" w:type="dxa"/>
        <w:tblLayout w:type="fixed"/>
        <w:tblLook w:val="04A0" w:firstRow="1" w:lastRow="0" w:firstColumn="1" w:lastColumn="0" w:noHBand="0" w:noVBand="1"/>
      </w:tblPr>
      <w:tblGrid>
        <w:gridCol w:w="1560"/>
        <w:gridCol w:w="7512"/>
      </w:tblGrid>
      <w:tr w:rsidR="000E170C" w:rsidRPr="00B94D1D" w14:paraId="37B0D8BB"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6E4DB647"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12" w:type="dxa"/>
            <w:tcBorders>
              <w:top w:val="single" w:sz="4" w:space="0" w:color="auto"/>
              <w:left w:val="single" w:sz="4" w:space="0" w:color="auto"/>
              <w:bottom w:val="single" w:sz="4" w:space="0" w:color="auto"/>
              <w:right w:val="single" w:sz="4" w:space="0" w:color="auto"/>
            </w:tcBorders>
            <w:vAlign w:val="center"/>
          </w:tcPr>
          <w:p w14:paraId="3656B6D5"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77BD6326" w14:textId="77777777" w:rsidTr="000E170C">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16773F20" w14:textId="77777777" w:rsidR="000E170C" w:rsidRPr="00B94D1D" w:rsidRDefault="000E170C" w:rsidP="000E170C">
            <w:pPr>
              <w:widowControl/>
              <w:spacing w:before="120" w:after="120"/>
              <w:rPr>
                <w:noProof/>
              </w:rPr>
            </w:pPr>
            <w:r w:rsidRPr="00B94D1D">
              <w:rPr>
                <w:b/>
              </w:rPr>
              <w:t>Rannikud ja luited</w:t>
            </w:r>
          </w:p>
        </w:tc>
      </w:tr>
      <w:tr w:rsidR="000E170C" w:rsidRPr="00B94D1D" w14:paraId="631ED8F2"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7918F4F" w14:textId="77777777" w:rsidR="000E170C" w:rsidRPr="00B94D1D" w:rsidRDefault="000E170C" w:rsidP="000E170C">
            <w:pPr>
              <w:widowControl/>
              <w:spacing w:before="120" w:after="120"/>
              <w:rPr>
                <w:noProof/>
              </w:rPr>
            </w:pPr>
            <w:r w:rsidRPr="00B94D1D">
              <w:t>1630</w:t>
            </w:r>
          </w:p>
        </w:tc>
        <w:tc>
          <w:tcPr>
            <w:tcW w:w="7512" w:type="dxa"/>
            <w:tcBorders>
              <w:top w:val="single" w:sz="4" w:space="0" w:color="auto"/>
              <w:left w:val="single" w:sz="4" w:space="0" w:color="auto"/>
              <w:bottom w:val="single" w:sz="4" w:space="0" w:color="auto"/>
              <w:right w:val="single" w:sz="4" w:space="0" w:color="auto"/>
            </w:tcBorders>
            <w:hideMark/>
          </w:tcPr>
          <w:p w14:paraId="66338FC1" w14:textId="77777777" w:rsidR="000E170C" w:rsidRPr="00B94D1D" w:rsidRDefault="000E170C" w:rsidP="000E170C">
            <w:pPr>
              <w:widowControl/>
              <w:spacing w:before="120" w:after="120"/>
              <w:rPr>
                <w:noProof/>
              </w:rPr>
            </w:pPr>
            <w:r w:rsidRPr="00B94D1D">
              <w:t>Läänemere kesk- ja põhjaosa rannaniidud</w:t>
            </w:r>
          </w:p>
        </w:tc>
      </w:tr>
      <w:tr w:rsidR="000E170C" w:rsidRPr="00B94D1D" w14:paraId="27AB3EF3"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175A317" w14:textId="77777777" w:rsidR="000E170C" w:rsidRPr="00B94D1D" w:rsidRDefault="000E170C" w:rsidP="000E170C">
            <w:pPr>
              <w:widowControl/>
              <w:spacing w:before="120" w:after="120"/>
              <w:rPr>
                <w:noProof/>
              </w:rPr>
            </w:pPr>
            <w:r w:rsidRPr="00B94D1D">
              <w:t>21A0</w:t>
            </w:r>
          </w:p>
        </w:tc>
        <w:tc>
          <w:tcPr>
            <w:tcW w:w="7512" w:type="dxa"/>
            <w:tcBorders>
              <w:top w:val="single" w:sz="4" w:space="0" w:color="auto"/>
              <w:left w:val="single" w:sz="4" w:space="0" w:color="auto"/>
              <w:bottom w:val="single" w:sz="4" w:space="0" w:color="auto"/>
              <w:right w:val="single" w:sz="4" w:space="0" w:color="auto"/>
            </w:tcBorders>
            <w:hideMark/>
          </w:tcPr>
          <w:p w14:paraId="08FE87C5" w14:textId="77777777" w:rsidR="000E170C" w:rsidRPr="00B94D1D" w:rsidRDefault="000E170C" w:rsidP="000E170C">
            <w:pPr>
              <w:widowControl/>
              <w:spacing w:before="120" w:after="120"/>
              <w:rPr>
                <w:noProof/>
              </w:rPr>
            </w:pPr>
            <w:r w:rsidRPr="00B94D1D">
              <w:t>Matšeerid</w:t>
            </w:r>
          </w:p>
        </w:tc>
      </w:tr>
      <w:tr w:rsidR="000E170C" w:rsidRPr="00B94D1D" w14:paraId="1D09F7F3" w14:textId="77777777" w:rsidTr="000E170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F9AB476" w14:textId="77777777" w:rsidR="000E170C" w:rsidRPr="00B94D1D" w:rsidRDefault="000E170C" w:rsidP="000E170C">
            <w:pPr>
              <w:widowControl/>
              <w:spacing w:before="120" w:after="120"/>
              <w:rPr>
                <w:noProof/>
              </w:rPr>
            </w:pPr>
            <w:r w:rsidRPr="00B94D1D">
              <w:rPr>
                <w:b/>
              </w:rPr>
              <w:t>Nõmmed ja võserikud</w:t>
            </w:r>
          </w:p>
        </w:tc>
      </w:tr>
      <w:tr w:rsidR="000E170C" w:rsidRPr="00B94D1D" w14:paraId="1A78AB72"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279DA1B" w14:textId="77777777" w:rsidR="000E170C" w:rsidRPr="00B94D1D" w:rsidRDefault="000E170C" w:rsidP="000E170C">
            <w:pPr>
              <w:widowControl/>
              <w:spacing w:before="120" w:after="120"/>
              <w:rPr>
                <w:b/>
                <w:bCs/>
                <w:noProof/>
              </w:rPr>
            </w:pPr>
            <w:r w:rsidRPr="00B94D1D">
              <w:t>4030</w:t>
            </w:r>
          </w:p>
        </w:tc>
        <w:tc>
          <w:tcPr>
            <w:tcW w:w="7512" w:type="dxa"/>
            <w:tcBorders>
              <w:top w:val="single" w:sz="4" w:space="0" w:color="auto"/>
              <w:left w:val="single" w:sz="4" w:space="0" w:color="auto"/>
              <w:bottom w:val="single" w:sz="4" w:space="0" w:color="auto"/>
              <w:right w:val="single" w:sz="4" w:space="0" w:color="auto"/>
            </w:tcBorders>
            <w:hideMark/>
          </w:tcPr>
          <w:p w14:paraId="37B0F375" w14:textId="77777777" w:rsidR="000E170C" w:rsidRPr="00B94D1D" w:rsidRDefault="000E170C" w:rsidP="000E170C">
            <w:pPr>
              <w:widowControl/>
              <w:spacing w:before="120" w:after="120"/>
              <w:rPr>
                <w:b/>
                <w:bCs/>
                <w:noProof/>
              </w:rPr>
            </w:pPr>
            <w:r w:rsidRPr="00B94D1D">
              <w:t>Euroopa kuivad nõmmed</w:t>
            </w:r>
          </w:p>
        </w:tc>
      </w:tr>
      <w:tr w:rsidR="000E170C" w:rsidRPr="00B94D1D" w14:paraId="2EB60FFF"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255E306" w14:textId="77777777" w:rsidR="000E170C" w:rsidRPr="00B94D1D" w:rsidRDefault="000E170C" w:rsidP="000E170C">
            <w:pPr>
              <w:widowControl/>
              <w:spacing w:before="120" w:after="120"/>
              <w:rPr>
                <w:noProof/>
              </w:rPr>
            </w:pPr>
            <w:r w:rsidRPr="00B94D1D">
              <w:t>4040</w:t>
            </w:r>
          </w:p>
        </w:tc>
        <w:tc>
          <w:tcPr>
            <w:tcW w:w="7512" w:type="dxa"/>
            <w:tcBorders>
              <w:top w:val="single" w:sz="4" w:space="0" w:color="auto"/>
              <w:left w:val="single" w:sz="4" w:space="0" w:color="auto"/>
              <w:bottom w:val="single" w:sz="4" w:space="0" w:color="auto"/>
              <w:right w:val="single" w:sz="4" w:space="0" w:color="auto"/>
            </w:tcBorders>
            <w:hideMark/>
          </w:tcPr>
          <w:p w14:paraId="53F30FE8" w14:textId="77777777" w:rsidR="000E170C" w:rsidRPr="00B94D1D" w:rsidRDefault="000E170C" w:rsidP="000E170C">
            <w:pPr>
              <w:widowControl/>
              <w:spacing w:before="120" w:after="120"/>
              <w:rPr>
                <w:noProof/>
              </w:rPr>
            </w:pPr>
            <w:r w:rsidRPr="00B94D1D">
              <w:t>Laiuva eerikaga (</w:t>
            </w:r>
            <w:r w:rsidRPr="00B94D1D">
              <w:rPr>
                <w:i/>
                <w:iCs/>
              </w:rPr>
              <w:t>Erica vagans</w:t>
            </w:r>
            <w:r w:rsidRPr="00B94D1D">
              <w:t>) kuivad atlantilised rannikunõmmed</w:t>
            </w:r>
          </w:p>
        </w:tc>
      </w:tr>
      <w:tr w:rsidR="000E170C" w:rsidRPr="00B94D1D" w14:paraId="5C30162A"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99085E0" w14:textId="77777777" w:rsidR="000E170C" w:rsidRPr="00B94D1D" w:rsidRDefault="000E170C" w:rsidP="000E170C">
            <w:pPr>
              <w:widowControl/>
              <w:spacing w:before="120" w:after="120"/>
              <w:rPr>
                <w:noProof/>
              </w:rPr>
            </w:pPr>
            <w:r w:rsidRPr="00B94D1D">
              <w:t>4090</w:t>
            </w:r>
          </w:p>
        </w:tc>
        <w:tc>
          <w:tcPr>
            <w:tcW w:w="7512" w:type="dxa"/>
            <w:tcBorders>
              <w:top w:val="single" w:sz="4" w:space="0" w:color="auto"/>
              <w:left w:val="single" w:sz="4" w:space="0" w:color="auto"/>
              <w:bottom w:val="single" w:sz="4" w:space="0" w:color="auto"/>
              <w:right w:val="single" w:sz="4" w:space="0" w:color="auto"/>
            </w:tcBorders>
            <w:hideMark/>
          </w:tcPr>
          <w:p w14:paraId="586CACDA" w14:textId="77777777" w:rsidR="000E170C" w:rsidRPr="00B94D1D" w:rsidRDefault="000E170C" w:rsidP="000E170C">
            <w:pPr>
              <w:widowControl/>
              <w:spacing w:before="120" w:after="120"/>
              <w:rPr>
                <w:noProof/>
              </w:rPr>
            </w:pPr>
            <w:r w:rsidRPr="00B94D1D">
              <w:t>Astelhernega mägivahemerelised endeemsed nõmmed</w:t>
            </w:r>
          </w:p>
        </w:tc>
      </w:tr>
      <w:tr w:rsidR="000E170C" w:rsidRPr="00B94D1D" w14:paraId="0C67A1F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BCF2379" w14:textId="77777777" w:rsidR="000E170C" w:rsidRPr="00B94D1D" w:rsidRDefault="000E170C" w:rsidP="000E170C">
            <w:pPr>
              <w:widowControl/>
              <w:spacing w:before="120" w:after="120"/>
              <w:rPr>
                <w:noProof/>
              </w:rPr>
            </w:pPr>
            <w:r w:rsidRPr="00B94D1D">
              <w:t>5130</w:t>
            </w:r>
          </w:p>
        </w:tc>
        <w:tc>
          <w:tcPr>
            <w:tcW w:w="7512" w:type="dxa"/>
            <w:tcBorders>
              <w:top w:val="single" w:sz="4" w:space="0" w:color="auto"/>
              <w:left w:val="single" w:sz="4" w:space="0" w:color="auto"/>
              <w:bottom w:val="single" w:sz="4" w:space="0" w:color="auto"/>
              <w:right w:val="single" w:sz="4" w:space="0" w:color="auto"/>
            </w:tcBorders>
            <w:hideMark/>
          </w:tcPr>
          <w:p w14:paraId="1490A71C" w14:textId="77777777" w:rsidR="000E170C" w:rsidRPr="00B94D1D" w:rsidRDefault="000E170C" w:rsidP="000E170C">
            <w:pPr>
              <w:widowControl/>
              <w:spacing w:before="120" w:after="120"/>
              <w:rPr>
                <w:noProof/>
              </w:rPr>
            </w:pPr>
            <w:r w:rsidRPr="00B94D1D">
              <w:t>Hariliku kadaka (</w:t>
            </w:r>
            <w:r w:rsidRPr="00B94D1D">
              <w:rPr>
                <w:i/>
                <w:iCs/>
              </w:rPr>
              <w:t>Juniperus communis</w:t>
            </w:r>
            <w:r w:rsidRPr="00B94D1D">
              <w:t>) kooslused nõmmedel või karbonaatse mullaga rohumaadel</w:t>
            </w:r>
          </w:p>
        </w:tc>
      </w:tr>
      <w:tr w:rsidR="000E170C" w:rsidRPr="00B94D1D" w14:paraId="77E31DAE"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EBD0419" w14:textId="77777777" w:rsidR="000E170C" w:rsidRPr="00B94D1D" w:rsidRDefault="000E170C" w:rsidP="000E170C">
            <w:pPr>
              <w:widowControl/>
              <w:spacing w:before="120" w:after="120"/>
              <w:rPr>
                <w:noProof/>
              </w:rPr>
            </w:pPr>
            <w:r w:rsidRPr="00B94D1D">
              <w:t>8240</w:t>
            </w:r>
          </w:p>
        </w:tc>
        <w:tc>
          <w:tcPr>
            <w:tcW w:w="7512" w:type="dxa"/>
            <w:tcBorders>
              <w:top w:val="single" w:sz="4" w:space="0" w:color="auto"/>
              <w:left w:val="single" w:sz="4" w:space="0" w:color="auto"/>
              <w:bottom w:val="single" w:sz="4" w:space="0" w:color="auto"/>
              <w:right w:val="single" w:sz="4" w:space="0" w:color="auto"/>
            </w:tcBorders>
            <w:hideMark/>
          </w:tcPr>
          <w:p w14:paraId="345339F4" w14:textId="77777777" w:rsidR="000E170C" w:rsidRPr="00B94D1D" w:rsidRDefault="000E170C" w:rsidP="000E170C">
            <w:pPr>
              <w:widowControl/>
              <w:spacing w:before="120" w:after="120"/>
              <w:rPr>
                <w:noProof/>
              </w:rPr>
            </w:pPr>
            <w:r w:rsidRPr="00B94D1D">
              <w:t>Paepaljandid</w:t>
            </w:r>
          </w:p>
        </w:tc>
      </w:tr>
      <w:tr w:rsidR="000E170C" w:rsidRPr="00B94D1D" w14:paraId="32912639" w14:textId="77777777" w:rsidTr="000E170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EF68675" w14:textId="77777777" w:rsidR="000E170C" w:rsidRPr="00B94D1D" w:rsidRDefault="000E170C" w:rsidP="000E170C">
            <w:pPr>
              <w:widowControl/>
              <w:spacing w:before="120" w:after="120"/>
              <w:rPr>
                <w:noProof/>
              </w:rPr>
            </w:pPr>
            <w:r w:rsidRPr="00B94D1D">
              <w:rPr>
                <w:b/>
              </w:rPr>
              <w:t>Rohumaad</w:t>
            </w:r>
          </w:p>
        </w:tc>
      </w:tr>
      <w:tr w:rsidR="000E170C" w:rsidRPr="00B94D1D" w14:paraId="035AC888"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5742BE2" w14:textId="77777777" w:rsidR="000E170C" w:rsidRPr="00B94D1D" w:rsidRDefault="000E170C" w:rsidP="000E170C">
            <w:pPr>
              <w:widowControl/>
              <w:spacing w:before="120" w:after="120"/>
              <w:rPr>
                <w:b/>
                <w:bCs/>
                <w:noProof/>
              </w:rPr>
            </w:pPr>
            <w:r w:rsidRPr="00B94D1D">
              <w:t>6110</w:t>
            </w:r>
          </w:p>
        </w:tc>
        <w:tc>
          <w:tcPr>
            <w:tcW w:w="7512" w:type="dxa"/>
            <w:tcBorders>
              <w:top w:val="single" w:sz="4" w:space="0" w:color="auto"/>
              <w:left w:val="single" w:sz="4" w:space="0" w:color="auto"/>
              <w:bottom w:val="single" w:sz="4" w:space="0" w:color="auto"/>
              <w:right w:val="single" w:sz="4" w:space="0" w:color="auto"/>
            </w:tcBorders>
            <w:hideMark/>
          </w:tcPr>
          <w:p w14:paraId="54C4220A" w14:textId="77777777" w:rsidR="000E170C" w:rsidRPr="00B94D1D" w:rsidRDefault="000E170C" w:rsidP="000E170C">
            <w:pPr>
              <w:widowControl/>
              <w:spacing w:before="120" w:after="120"/>
              <w:rPr>
                <w:b/>
                <w:bCs/>
                <w:noProof/>
              </w:rPr>
            </w:pPr>
            <w:r w:rsidRPr="00B94D1D">
              <w:rPr>
                <w:i/>
                <w:iCs/>
              </w:rPr>
              <w:t>Alysso-Sedion</w:t>
            </w:r>
            <w:r w:rsidRPr="00B94D1D">
              <w:t xml:space="preserve"> </w:t>
            </w:r>
            <w:r w:rsidRPr="00B94D1D">
              <w:rPr>
                <w:i/>
                <w:iCs/>
              </w:rPr>
              <w:t>albi</w:t>
            </w:r>
            <w:r w:rsidRPr="00B94D1D">
              <w:t xml:space="preserve"> kooslustega kaljurohumaad lubjarikkal või aluselisel mullal</w:t>
            </w:r>
          </w:p>
        </w:tc>
      </w:tr>
      <w:tr w:rsidR="000E170C" w:rsidRPr="00B94D1D" w14:paraId="7AA84DF0"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CCBB64A" w14:textId="77777777" w:rsidR="000E170C" w:rsidRPr="00B94D1D" w:rsidRDefault="000E170C" w:rsidP="000E170C">
            <w:pPr>
              <w:widowControl/>
              <w:spacing w:before="120" w:after="120"/>
              <w:rPr>
                <w:noProof/>
              </w:rPr>
            </w:pPr>
            <w:r w:rsidRPr="00B94D1D">
              <w:t>6120</w:t>
            </w:r>
          </w:p>
        </w:tc>
        <w:tc>
          <w:tcPr>
            <w:tcW w:w="7512" w:type="dxa"/>
            <w:tcBorders>
              <w:top w:val="single" w:sz="4" w:space="0" w:color="auto"/>
              <w:left w:val="single" w:sz="4" w:space="0" w:color="auto"/>
              <w:bottom w:val="single" w:sz="4" w:space="0" w:color="auto"/>
              <w:right w:val="single" w:sz="4" w:space="0" w:color="auto"/>
            </w:tcBorders>
            <w:hideMark/>
          </w:tcPr>
          <w:p w14:paraId="3E1D0728" w14:textId="77777777" w:rsidR="000E170C" w:rsidRPr="00B94D1D" w:rsidRDefault="000E170C" w:rsidP="000E170C">
            <w:pPr>
              <w:widowControl/>
              <w:spacing w:before="120" w:after="120"/>
              <w:rPr>
                <w:noProof/>
              </w:rPr>
            </w:pPr>
            <w:r w:rsidRPr="00B94D1D">
              <w:t>Kuivad liivased rohumaad lubjarikkal mullal</w:t>
            </w:r>
          </w:p>
        </w:tc>
      </w:tr>
      <w:tr w:rsidR="000E170C" w:rsidRPr="00B94D1D" w14:paraId="7524CA7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5C2EA2C" w14:textId="77777777" w:rsidR="000E170C" w:rsidRPr="00B94D1D" w:rsidRDefault="000E170C" w:rsidP="000E170C">
            <w:pPr>
              <w:widowControl/>
              <w:spacing w:before="120" w:after="120"/>
              <w:rPr>
                <w:noProof/>
              </w:rPr>
            </w:pPr>
            <w:r w:rsidRPr="00B94D1D">
              <w:t>6130</w:t>
            </w:r>
          </w:p>
        </w:tc>
        <w:tc>
          <w:tcPr>
            <w:tcW w:w="7512" w:type="dxa"/>
            <w:tcBorders>
              <w:top w:val="single" w:sz="4" w:space="0" w:color="auto"/>
              <w:left w:val="single" w:sz="4" w:space="0" w:color="auto"/>
              <w:bottom w:val="single" w:sz="4" w:space="0" w:color="auto"/>
              <w:right w:val="single" w:sz="4" w:space="0" w:color="auto"/>
            </w:tcBorders>
            <w:hideMark/>
          </w:tcPr>
          <w:p w14:paraId="419E68BC" w14:textId="77777777" w:rsidR="000E170C" w:rsidRPr="00B94D1D" w:rsidRDefault="000E170C" w:rsidP="000E170C">
            <w:pPr>
              <w:widowControl/>
              <w:spacing w:before="120" w:after="120"/>
              <w:rPr>
                <w:noProof/>
              </w:rPr>
            </w:pPr>
            <w:r w:rsidRPr="00B94D1D">
              <w:rPr>
                <w:i/>
                <w:iCs/>
              </w:rPr>
              <w:t>Violetalia calaminariae</w:t>
            </w:r>
            <w:r w:rsidRPr="00B94D1D">
              <w:t xml:space="preserve"> kooslustega rohumaad raskemetalliderikkal mullal</w:t>
            </w:r>
          </w:p>
        </w:tc>
      </w:tr>
      <w:tr w:rsidR="000E170C" w:rsidRPr="00B94D1D" w14:paraId="4A312038"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F780CBA" w14:textId="77777777" w:rsidR="000E170C" w:rsidRPr="00B94D1D" w:rsidRDefault="000E170C" w:rsidP="000E170C">
            <w:pPr>
              <w:widowControl/>
              <w:spacing w:before="120" w:after="120"/>
              <w:rPr>
                <w:noProof/>
              </w:rPr>
            </w:pPr>
            <w:r w:rsidRPr="00B94D1D">
              <w:t>6140</w:t>
            </w:r>
          </w:p>
        </w:tc>
        <w:tc>
          <w:tcPr>
            <w:tcW w:w="7512" w:type="dxa"/>
            <w:tcBorders>
              <w:top w:val="single" w:sz="4" w:space="0" w:color="auto"/>
              <w:left w:val="single" w:sz="4" w:space="0" w:color="auto"/>
              <w:bottom w:val="single" w:sz="4" w:space="0" w:color="auto"/>
              <w:right w:val="single" w:sz="4" w:space="0" w:color="auto"/>
            </w:tcBorders>
            <w:hideMark/>
          </w:tcPr>
          <w:p w14:paraId="5B8CF8C9" w14:textId="77777777" w:rsidR="000E170C" w:rsidRPr="00B94D1D" w:rsidRDefault="000E170C" w:rsidP="000E170C">
            <w:pPr>
              <w:widowControl/>
              <w:spacing w:before="120" w:after="120"/>
              <w:rPr>
                <w:noProof/>
              </w:rPr>
            </w:pPr>
            <w:r w:rsidRPr="00B94D1D">
              <w:t>Siil-aruheinaga (</w:t>
            </w:r>
            <w:r w:rsidRPr="00B94D1D">
              <w:rPr>
                <w:i/>
                <w:iCs/>
              </w:rPr>
              <w:t>Festuca eskia</w:t>
            </w:r>
            <w:r w:rsidRPr="00B94D1D">
              <w:t>) rohumaad Pürenee poolsaarel ränirikkal mullal</w:t>
            </w:r>
          </w:p>
        </w:tc>
      </w:tr>
      <w:tr w:rsidR="000E170C" w:rsidRPr="00B94D1D" w14:paraId="77BEA97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9ADDF15" w14:textId="77777777" w:rsidR="000E170C" w:rsidRPr="00B94D1D" w:rsidRDefault="000E170C" w:rsidP="000E170C">
            <w:pPr>
              <w:widowControl/>
              <w:spacing w:before="120" w:after="120"/>
              <w:rPr>
                <w:noProof/>
              </w:rPr>
            </w:pPr>
            <w:r w:rsidRPr="00B94D1D">
              <w:t>6150</w:t>
            </w:r>
          </w:p>
        </w:tc>
        <w:tc>
          <w:tcPr>
            <w:tcW w:w="7512" w:type="dxa"/>
            <w:tcBorders>
              <w:top w:val="single" w:sz="4" w:space="0" w:color="auto"/>
              <w:left w:val="single" w:sz="4" w:space="0" w:color="auto"/>
              <w:bottom w:val="single" w:sz="4" w:space="0" w:color="auto"/>
              <w:right w:val="single" w:sz="4" w:space="0" w:color="auto"/>
            </w:tcBorders>
            <w:hideMark/>
          </w:tcPr>
          <w:p w14:paraId="7E540131" w14:textId="77777777" w:rsidR="000E170C" w:rsidRPr="00B94D1D" w:rsidRDefault="000E170C" w:rsidP="000E170C">
            <w:pPr>
              <w:widowControl/>
              <w:spacing w:before="120" w:after="120"/>
              <w:rPr>
                <w:noProof/>
              </w:rPr>
            </w:pPr>
            <w:r w:rsidRPr="00B94D1D">
              <w:t>Alpiinsed ja boreaalsed rohumaad ränirikkal mullal</w:t>
            </w:r>
          </w:p>
        </w:tc>
      </w:tr>
      <w:tr w:rsidR="000E170C" w:rsidRPr="00B94D1D" w14:paraId="58839727"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8780D06" w14:textId="77777777" w:rsidR="000E170C" w:rsidRPr="00B94D1D" w:rsidRDefault="000E170C" w:rsidP="000E170C">
            <w:pPr>
              <w:widowControl/>
              <w:spacing w:before="120" w:after="120"/>
              <w:rPr>
                <w:noProof/>
              </w:rPr>
            </w:pPr>
            <w:r w:rsidRPr="00B94D1D">
              <w:t>6160</w:t>
            </w:r>
          </w:p>
        </w:tc>
        <w:tc>
          <w:tcPr>
            <w:tcW w:w="7512" w:type="dxa"/>
            <w:tcBorders>
              <w:top w:val="single" w:sz="4" w:space="0" w:color="auto"/>
              <w:left w:val="single" w:sz="4" w:space="0" w:color="auto"/>
              <w:bottom w:val="single" w:sz="4" w:space="0" w:color="auto"/>
              <w:right w:val="single" w:sz="4" w:space="0" w:color="auto"/>
            </w:tcBorders>
            <w:hideMark/>
          </w:tcPr>
          <w:p w14:paraId="60989471" w14:textId="77777777" w:rsidR="000E170C" w:rsidRPr="00B94D1D" w:rsidRDefault="000E170C" w:rsidP="000E170C">
            <w:pPr>
              <w:widowControl/>
              <w:spacing w:before="120" w:after="120"/>
              <w:rPr>
                <w:noProof/>
              </w:rPr>
            </w:pPr>
            <w:r w:rsidRPr="00B94D1D">
              <w:rPr>
                <w:i/>
                <w:iCs/>
              </w:rPr>
              <w:t>Festuca indigesta</w:t>
            </w:r>
            <w:r w:rsidRPr="00B94D1D">
              <w:t xml:space="preserve"> mägirohumaad Pürenee poolsaarel</w:t>
            </w:r>
          </w:p>
        </w:tc>
      </w:tr>
      <w:tr w:rsidR="000E170C" w:rsidRPr="00B94D1D" w14:paraId="6A9407D4"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B4AA6C8" w14:textId="77777777" w:rsidR="000E170C" w:rsidRPr="00B94D1D" w:rsidRDefault="000E170C" w:rsidP="000E170C">
            <w:pPr>
              <w:widowControl/>
              <w:spacing w:before="120" w:after="120"/>
              <w:rPr>
                <w:noProof/>
              </w:rPr>
            </w:pPr>
            <w:r w:rsidRPr="00B94D1D">
              <w:t>6170</w:t>
            </w:r>
          </w:p>
        </w:tc>
        <w:tc>
          <w:tcPr>
            <w:tcW w:w="7512" w:type="dxa"/>
            <w:tcBorders>
              <w:top w:val="single" w:sz="4" w:space="0" w:color="auto"/>
              <w:left w:val="single" w:sz="4" w:space="0" w:color="auto"/>
              <w:bottom w:val="single" w:sz="4" w:space="0" w:color="auto"/>
              <w:right w:val="single" w:sz="4" w:space="0" w:color="auto"/>
            </w:tcBorders>
            <w:hideMark/>
          </w:tcPr>
          <w:p w14:paraId="09ED2AEA" w14:textId="77777777" w:rsidR="000E170C" w:rsidRPr="00B94D1D" w:rsidRDefault="000E170C" w:rsidP="000E170C">
            <w:pPr>
              <w:widowControl/>
              <w:spacing w:before="120" w:after="120"/>
              <w:rPr>
                <w:noProof/>
              </w:rPr>
            </w:pPr>
            <w:r w:rsidRPr="00B94D1D">
              <w:t>Alpiinsed ja lähisalpiinsed rohumaad lubjarikkal mullal</w:t>
            </w:r>
          </w:p>
        </w:tc>
      </w:tr>
      <w:tr w:rsidR="000E170C" w:rsidRPr="00B94D1D" w14:paraId="73B3DFAB"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BFD5264" w14:textId="77777777" w:rsidR="000E170C" w:rsidRPr="00B94D1D" w:rsidRDefault="000E170C" w:rsidP="000E170C">
            <w:pPr>
              <w:widowControl/>
              <w:spacing w:before="120" w:after="120"/>
              <w:rPr>
                <w:noProof/>
              </w:rPr>
            </w:pPr>
            <w:r w:rsidRPr="00B94D1D">
              <w:lastRenderedPageBreak/>
              <w:t>6180</w:t>
            </w:r>
          </w:p>
        </w:tc>
        <w:tc>
          <w:tcPr>
            <w:tcW w:w="7512" w:type="dxa"/>
            <w:tcBorders>
              <w:top w:val="single" w:sz="4" w:space="0" w:color="auto"/>
              <w:left w:val="single" w:sz="4" w:space="0" w:color="auto"/>
              <w:bottom w:val="single" w:sz="4" w:space="0" w:color="auto"/>
              <w:right w:val="single" w:sz="4" w:space="0" w:color="auto"/>
            </w:tcBorders>
            <w:hideMark/>
          </w:tcPr>
          <w:p w14:paraId="504EA244" w14:textId="77777777" w:rsidR="000E170C" w:rsidRPr="00B94D1D" w:rsidRDefault="000E170C" w:rsidP="000E170C">
            <w:pPr>
              <w:widowControl/>
              <w:spacing w:before="120" w:after="120"/>
              <w:rPr>
                <w:noProof/>
              </w:rPr>
            </w:pPr>
            <w:r w:rsidRPr="00B94D1D">
              <w:t>Makaroneesia parasniisked rohumaad</w:t>
            </w:r>
          </w:p>
        </w:tc>
      </w:tr>
      <w:tr w:rsidR="000E170C" w:rsidRPr="00B94D1D" w14:paraId="2F70CD02"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698A293" w14:textId="77777777" w:rsidR="000E170C" w:rsidRPr="00B94D1D" w:rsidRDefault="000E170C" w:rsidP="000E170C">
            <w:pPr>
              <w:widowControl/>
              <w:spacing w:before="120" w:after="120"/>
              <w:rPr>
                <w:noProof/>
              </w:rPr>
            </w:pPr>
            <w:r w:rsidRPr="00B94D1D">
              <w:t>6190</w:t>
            </w:r>
          </w:p>
        </w:tc>
        <w:tc>
          <w:tcPr>
            <w:tcW w:w="7512" w:type="dxa"/>
            <w:tcBorders>
              <w:top w:val="single" w:sz="4" w:space="0" w:color="auto"/>
              <w:left w:val="single" w:sz="4" w:space="0" w:color="auto"/>
              <w:bottom w:val="single" w:sz="4" w:space="0" w:color="auto"/>
              <w:right w:val="single" w:sz="4" w:space="0" w:color="auto"/>
            </w:tcBorders>
            <w:hideMark/>
          </w:tcPr>
          <w:p w14:paraId="38A1BA31" w14:textId="77777777" w:rsidR="000E170C" w:rsidRPr="00B94D1D" w:rsidRDefault="000E170C" w:rsidP="000E170C">
            <w:pPr>
              <w:widowControl/>
              <w:spacing w:before="120" w:after="120"/>
              <w:rPr>
                <w:noProof/>
              </w:rPr>
            </w:pPr>
            <w:r w:rsidRPr="00B94D1D">
              <w:t>Pannoonia kaljurohumaad (</w:t>
            </w:r>
            <w:r w:rsidRPr="00B94D1D">
              <w:rPr>
                <w:i/>
                <w:iCs/>
              </w:rPr>
              <w:t>Stipo-Festucetalia pallentis</w:t>
            </w:r>
            <w:r w:rsidRPr="00B94D1D">
              <w:t>)</w:t>
            </w:r>
          </w:p>
        </w:tc>
      </w:tr>
      <w:tr w:rsidR="000E170C" w:rsidRPr="00B94D1D" w14:paraId="68A8572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5758C16" w14:textId="77777777" w:rsidR="000E170C" w:rsidRPr="00B94D1D" w:rsidRDefault="000E170C" w:rsidP="000E170C">
            <w:pPr>
              <w:widowControl/>
              <w:spacing w:before="120" w:after="120"/>
              <w:rPr>
                <w:noProof/>
              </w:rPr>
            </w:pPr>
            <w:r w:rsidRPr="00B94D1D">
              <w:t>6210</w:t>
            </w:r>
          </w:p>
        </w:tc>
        <w:tc>
          <w:tcPr>
            <w:tcW w:w="7512" w:type="dxa"/>
            <w:tcBorders>
              <w:top w:val="single" w:sz="4" w:space="0" w:color="auto"/>
              <w:left w:val="single" w:sz="4" w:space="0" w:color="auto"/>
              <w:bottom w:val="single" w:sz="4" w:space="0" w:color="auto"/>
              <w:right w:val="single" w:sz="4" w:space="0" w:color="auto"/>
            </w:tcBorders>
            <w:hideMark/>
          </w:tcPr>
          <w:p w14:paraId="598BF0F9" w14:textId="77777777" w:rsidR="000E170C" w:rsidRPr="00B94D1D" w:rsidRDefault="000E170C" w:rsidP="000E170C">
            <w:pPr>
              <w:widowControl/>
              <w:spacing w:before="120" w:after="120"/>
              <w:rPr>
                <w:noProof/>
              </w:rPr>
            </w:pPr>
            <w:r w:rsidRPr="00B94D1D">
              <w:rPr>
                <w:i/>
                <w:iCs/>
              </w:rPr>
              <w:t>Festuco-Brometalia</w:t>
            </w:r>
            <w:r w:rsidRPr="00B94D1D">
              <w:t xml:space="preserve"> kooslustega poollooduslikud kuivad rohumaad ja põõsastikud lubjarikkal mullal</w:t>
            </w:r>
          </w:p>
        </w:tc>
      </w:tr>
      <w:tr w:rsidR="000E170C" w:rsidRPr="00B94D1D" w14:paraId="5A213691"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D242CB7" w14:textId="77777777" w:rsidR="000E170C" w:rsidRPr="00B94D1D" w:rsidRDefault="000E170C" w:rsidP="000E170C">
            <w:pPr>
              <w:widowControl/>
              <w:spacing w:before="120" w:after="120"/>
              <w:rPr>
                <w:noProof/>
              </w:rPr>
            </w:pPr>
            <w:r w:rsidRPr="00B94D1D">
              <w:t>6220</w:t>
            </w:r>
          </w:p>
        </w:tc>
        <w:tc>
          <w:tcPr>
            <w:tcW w:w="7512" w:type="dxa"/>
            <w:tcBorders>
              <w:top w:val="single" w:sz="4" w:space="0" w:color="auto"/>
              <w:left w:val="single" w:sz="4" w:space="0" w:color="auto"/>
              <w:bottom w:val="single" w:sz="4" w:space="0" w:color="auto"/>
              <w:right w:val="single" w:sz="4" w:space="0" w:color="auto"/>
            </w:tcBorders>
            <w:hideMark/>
          </w:tcPr>
          <w:p w14:paraId="0FD42F24" w14:textId="77777777" w:rsidR="000E170C" w:rsidRPr="00B94D1D" w:rsidRDefault="000E170C" w:rsidP="000E170C">
            <w:pPr>
              <w:widowControl/>
              <w:spacing w:before="120" w:after="120"/>
              <w:rPr>
                <w:noProof/>
              </w:rPr>
            </w:pPr>
            <w:r w:rsidRPr="00B94D1D">
              <w:rPr>
                <w:i/>
                <w:iCs/>
              </w:rPr>
              <w:t>Thero-Brachypodietea</w:t>
            </w:r>
            <w:r w:rsidRPr="00B94D1D">
              <w:t xml:space="preserve"> kooslustega kõrreliste ja üheaastaste rohunditega ebastepid</w:t>
            </w:r>
          </w:p>
        </w:tc>
      </w:tr>
      <w:tr w:rsidR="000E170C" w:rsidRPr="00B94D1D" w14:paraId="75B6132D"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737453F" w14:textId="77777777" w:rsidR="000E170C" w:rsidRPr="00B94D1D" w:rsidRDefault="000E170C" w:rsidP="000E170C">
            <w:pPr>
              <w:widowControl/>
              <w:spacing w:before="120" w:after="120"/>
              <w:rPr>
                <w:noProof/>
              </w:rPr>
            </w:pPr>
            <w:r w:rsidRPr="00B94D1D">
              <w:t>6230</w:t>
            </w:r>
          </w:p>
        </w:tc>
        <w:tc>
          <w:tcPr>
            <w:tcW w:w="7512" w:type="dxa"/>
            <w:tcBorders>
              <w:top w:val="single" w:sz="4" w:space="0" w:color="auto"/>
              <w:left w:val="single" w:sz="4" w:space="0" w:color="auto"/>
              <w:bottom w:val="single" w:sz="4" w:space="0" w:color="auto"/>
              <w:right w:val="single" w:sz="4" w:space="0" w:color="auto"/>
            </w:tcBorders>
            <w:hideMark/>
          </w:tcPr>
          <w:p w14:paraId="2E68634B" w14:textId="77777777" w:rsidR="000E170C" w:rsidRPr="00B94D1D" w:rsidRDefault="000E170C" w:rsidP="000E170C">
            <w:pPr>
              <w:widowControl/>
              <w:spacing w:before="120" w:after="120"/>
              <w:rPr>
                <w:noProof/>
              </w:rPr>
            </w:pPr>
            <w:r w:rsidRPr="00B94D1D">
              <w:t>Jussheinaga (</w:t>
            </w:r>
            <w:r w:rsidRPr="00B94D1D">
              <w:rPr>
                <w:i/>
                <w:iCs/>
              </w:rPr>
              <w:t>Nardus</w:t>
            </w:r>
            <w:r w:rsidRPr="00B94D1D">
              <w:t>) liigirikkad mäestikurohumaad ränirikkal mullal (Mandri-Euroopa eelmäestikes)</w:t>
            </w:r>
          </w:p>
        </w:tc>
      </w:tr>
      <w:tr w:rsidR="000E170C" w:rsidRPr="00B94D1D" w14:paraId="6229BF8F"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50AAADE" w14:textId="77777777" w:rsidR="000E170C" w:rsidRPr="00B94D1D" w:rsidRDefault="000E170C" w:rsidP="000E170C">
            <w:pPr>
              <w:widowControl/>
              <w:spacing w:before="120" w:after="120"/>
              <w:rPr>
                <w:noProof/>
              </w:rPr>
            </w:pPr>
            <w:r w:rsidRPr="00B94D1D">
              <w:t>6240</w:t>
            </w:r>
          </w:p>
        </w:tc>
        <w:tc>
          <w:tcPr>
            <w:tcW w:w="7512" w:type="dxa"/>
            <w:tcBorders>
              <w:top w:val="single" w:sz="4" w:space="0" w:color="auto"/>
              <w:left w:val="single" w:sz="4" w:space="0" w:color="auto"/>
              <w:bottom w:val="single" w:sz="4" w:space="0" w:color="auto"/>
              <w:right w:val="single" w:sz="4" w:space="0" w:color="auto"/>
            </w:tcBorders>
            <w:hideMark/>
          </w:tcPr>
          <w:p w14:paraId="6549FADC" w14:textId="77777777" w:rsidR="000E170C" w:rsidRPr="00B94D1D" w:rsidRDefault="000E170C" w:rsidP="000E170C">
            <w:pPr>
              <w:widowControl/>
              <w:spacing w:before="120" w:after="120"/>
              <w:rPr>
                <w:noProof/>
              </w:rPr>
            </w:pPr>
            <w:r w:rsidRPr="00B94D1D">
              <w:t>Lähis-Pannoonia stepistunud rohumaad</w:t>
            </w:r>
          </w:p>
        </w:tc>
      </w:tr>
      <w:tr w:rsidR="000E170C" w:rsidRPr="00B94D1D" w14:paraId="2E3F01A3"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6A6B187" w14:textId="77777777" w:rsidR="000E170C" w:rsidRPr="00B94D1D" w:rsidRDefault="000E170C" w:rsidP="000E170C">
            <w:pPr>
              <w:widowControl/>
              <w:spacing w:before="120" w:after="120"/>
              <w:rPr>
                <w:noProof/>
              </w:rPr>
            </w:pPr>
            <w:r w:rsidRPr="00B94D1D">
              <w:t>6250</w:t>
            </w:r>
          </w:p>
        </w:tc>
        <w:tc>
          <w:tcPr>
            <w:tcW w:w="7512" w:type="dxa"/>
            <w:tcBorders>
              <w:top w:val="single" w:sz="4" w:space="0" w:color="auto"/>
              <w:left w:val="single" w:sz="4" w:space="0" w:color="auto"/>
              <w:bottom w:val="single" w:sz="4" w:space="0" w:color="auto"/>
              <w:right w:val="single" w:sz="4" w:space="0" w:color="auto"/>
            </w:tcBorders>
            <w:hideMark/>
          </w:tcPr>
          <w:p w14:paraId="73F58D6A" w14:textId="77777777" w:rsidR="000E170C" w:rsidRPr="00B94D1D" w:rsidRDefault="000E170C" w:rsidP="000E170C">
            <w:pPr>
              <w:widowControl/>
              <w:spacing w:before="120" w:after="120"/>
              <w:rPr>
                <w:noProof/>
              </w:rPr>
            </w:pPr>
            <w:r w:rsidRPr="00B94D1D">
              <w:t>Pannoonia stepistunud rohumaad lössil</w:t>
            </w:r>
          </w:p>
        </w:tc>
      </w:tr>
      <w:tr w:rsidR="000E170C" w:rsidRPr="00B94D1D" w14:paraId="5C9A597B"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22E93DF" w14:textId="77777777" w:rsidR="000E170C" w:rsidRPr="00B94D1D" w:rsidRDefault="000E170C" w:rsidP="000E170C">
            <w:pPr>
              <w:widowControl/>
              <w:spacing w:before="120" w:after="120"/>
              <w:rPr>
                <w:noProof/>
              </w:rPr>
            </w:pPr>
            <w:r w:rsidRPr="00B94D1D">
              <w:t>6260</w:t>
            </w:r>
          </w:p>
        </w:tc>
        <w:tc>
          <w:tcPr>
            <w:tcW w:w="7512" w:type="dxa"/>
            <w:tcBorders>
              <w:top w:val="single" w:sz="4" w:space="0" w:color="auto"/>
              <w:left w:val="single" w:sz="4" w:space="0" w:color="auto"/>
              <w:bottom w:val="single" w:sz="4" w:space="0" w:color="auto"/>
              <w:right w:val="single" w:sz="4" w:space="0" w:color="auto"/>
            </w:tcBorders>
            <w:hideMark/>
          </w:tcPr>
          <w:p w14:paraId="0FEB9AB2" w14:textId="77777777" w:rsidR="000E170C" w:rsidRPr="00B94D1D" w:rsidRDefault="000E170C" w:rsidP="000E170C">
            <w:pPr>
              <w:widowControl/>
              <w:spacing w:before="120" w:after="120"/>
              <w:rPr>
                <w:noProof/>
              </w:rPr>
            </w:pPr>
            <w:r w:rsidRPr="00B94D1D">
              <w:t>Pannoonia liivastepid</w:t>
            </w:r>
          </w:p>
        </w:tc>
      </w:tr>
      <w:tr w:rsidR="000E170C" w:rsidRPr="00B94D1D" w14:paraId="5C3FAA2C"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867B414" w14:textId="77777777" w:rsidR="000E170C" w:rsidRPr="00B94D1D" w:rsidRDefault="000E170C" w:rsidP="000E170C">
            <w:pPr>
              <w:widowControl/>
              <w:spacing w:before="120" w:after="120"/>
              <w:rPr>
                <w:noProof/>
              </w:rPr>
            </w:pPr>
            <w:r w:rsidRPr="00B94D1D">
              <w:t>6270</w:t>
            </w:r>
          </w:p>
        </w:tc>
        <w:tc>
          <w:tcPr>
            <w:tcW w:w="7512" w:type="dxa"/>
            <w:tcBorders>
              <w:top w:val="single" w:sz="4" w:space="0" w:color="auto"/>
              <w:left w:val="single" w:sz="4" w:space="0" w:color="auto"/>
              <w:bottom w:val="single" w:sz="4" w:space="0" w:color="auto"/>
              <w:right w:val="single" w:sz="4" w:space="0" w:color="auto"/>
            </w:tcBorders>
            <w:hideMark/>
          </w:tcPr>
          <w:p w14:paraId="2D74286D" w14:textId="77777777" w:rsidR="000E170C" w:rsidRPr="00B94D1D" w:rsidRDefault="000E170C" w:rsidP="000E170C">
            <w:pPr>
              <w:widowControl/>
              <w:spacing w:before="120" w:after="120"/>
              <w:rPr>
                <w:noProof/>
              </w:rPr>
            </w:pPr>
            <w:r w:rsidRPr="00B94D1D">
              <w:t>Fennoskandia madalike liigirikkad arurohumaad</w:t>
            </w:r>
          </w:p>
        </w:tc>
      </w:tr>
      <w:tr w:rsidR="000E170C" w:rsidRPr="00B94D1D" w14:paraId="1447DCE7"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1704C41" w14:textId="77777777" w:rsidR="000E170C" w:rsidRPr="00B94D1D" w:rsidRDefault="000E170C" w:rsidP="000E170C">
            <w:pPr>
              <w:widowControl/>
              <w:spacing w:before="120" w:after="120"/>
              <w:rPr>
                <w:noProof/>
              </w:rPr>
            </w:pPr>
            <w:r w:rsidRPr="00B94D1D">
              <w:t>6280</w:t>
            </w:r>
          </w:p>
        </w:tc>
        <w:tc>
          <w:tcPr>
            <w:tcW w:w="7512" w:type="dxa"/>
            <w:tcBorders>
              <w:top w:val="single" w:sz="4" w:space="0" w:color="auto"/>
              <w:left w:val="single" w:sz="4" w:space="0" w:color="auto"/>
              <w:bottom w:val="single" w:sz="4" w:space="0" w:color="auto"/>
              <w:right w:val="single" w:sz="4" w:space="0" w:color="auto"/>
            </w:tcBorders>
            <w:hideMark/>
          </w:tcPr>
          <w:p w14:paraId="1C2A0D2B" w14:textId="77777777" w:rsidR="000E170C" w:rsidRPr="00B94D1D" w:rsidRDefault="000E170C" w:rsidP="000E170C">
            <w:pPr>
              <w:widowControl/>
              <w:spacing w:before="120" w:after="120"/>
              <w:rPr>
                <w:noProof/>
              </w:rPr>
            </w:pPr>
            <w:r w:rsidRPr="00B94D1D">
              <w:t>Põhjamaised lood ja eelkambriumi karbonaatsed silekaljud</w:t>
            </w:r>
          </w:p>
        </w:tc>
      </w:tr>
      <w:tr w:rsidR="000E170C" w:rsidRPr="00B94D1D" w14:paraId="66EE16D8"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3F238D3" w14:textId="77777777" w:rsidR="000E170C" w:rsidRPr="00B94D1D" w:rsidRDefault="000E170C" w:rsidP="000E170C">
            <w:pPr>
              <w:widowControl/>
              <w:spacing w:before="120" w:after="120"/>
              <w:rPr>
                <w:noProof/>
              </w:rPr>
            </w:pPr>
            <w:r w:rsidRPr="00B94D1D">
              <w:t>62A0</w:t>
            </w:r>
          </w:p>
        </w:tc>
        <w:tc>
          <w:tcPr>
            <w:tcW w:w="7512" w:type="dxa"/>
            <w:tcBorders>
              <w:top w:val="single" w:sz="4" w:space="0" w:color="auto"/>
              <w:left w:val="single" w:sz="4" w:space="0" w:color="auto"/>
              <w:bottom w:val="single" w:sz="4" w:space="0" w:color="auto"/>
              <w:right w:val="single" w:sz="4" w:space="0" w:color="auto"/>
            </w:tcBorders>
            <w:hideMark/>
          </w:tcPr>
          <w:p w14:paraId="1E7AC541" w14:textId="77777777" w:rsidR="000E170C" w:rsidRPr="00B94D1D" w:rsidRDefault="000E170C" w:rsidP="000E170C">
            <w:pPr>
              <w:widowControl/>
              <w:spacing w:before="120" w:after="120"/>
              <w:rPr>
                <w:noProof/>
              </w:rPr>
            </w:pPr>
            <w:r w:rsidRPr="00B94D1D">
              <w:t>Idapoolsed lähisvahemerelised kuivad rohumaad (</w:t>
            </w:r>
            <w:r w:rsidRPr="00B94D1D">
              <w:rPr>
                <w:i/>
                <w:iCs/>
              </w:rPr>
              <w:t>Scorzoneratalia villosae</w:t>
            </w:r>
            <w:r w:rsidRPr="00B94D1D">
              <w:t>)</w:t>
            </w:r>
          </w:p>
        </w:tc>
      </w:tr>
      <w:tr w:rsidR="000E170C" w:rsidRPr="00B94D1D" w14:paraId="28FD0638"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6EF3A34" w14:textId="77777777" w:rsidR="000E170C" w:rsidRPr="00B94D1D" w:rsidRDefault="000E170C" w:rsidP="000E170C">
            <w:pPr>
              <w:widowControl/>
              <w:spacing w:before="120" w:after="120"/>
              <w:rPr>
                <w:noProof/>
              </w:rPr>
            </w:pPr>
            <w:r w:rsidRPr="00B94D1D">
              <w:t>62B0</w:t>
            </w:r>
          </w:p>
        </w:tc>
        <w:tc>
          <w:tcPr>
            <w:tcW w:w="7512" w:type="dxa"/>
            <w:tcBorders>
              <w:top w:val="single" w:sz="4" w:space="0" w:color="auto"/>
              <w:left w:val="single" w:sz="4" w:space="0" w:color="auto"/>
              <w:bottom w:val="single" w:sz="4" w:space="0" w:color="auto"/>
              <w:right w:val="single" w:sz="4" w:space="0" w:color="auto"/>
            </w:tcBorders>
            <w:hideMark/>
          </w:tcPr>
          <w:p w14:paraId="3298BFA6" w14:textId="77777777" w:rsidR="000E170C" w:rsidRPr="00B94D1D" w:rsidRDefault="000E170C" w:rsidP="000E170C">
            <w:pPr>
              <w:widowControl/>
              <w:spacing w:before="120" w:after="120"/>
              <w:rPr>
                <w:noProof/>
              </w:rPr>
            </w:pPr>
            <w:r w:rsidRPr="00B94D1D">
              <w:t>Küprose serpentiinrohumaad</w:t>
            </w:r>
          </w:p>
        </w:tc>
      </w:tr>
      <w:tr w:rsidR="000E170C" w:rsidRPr="00B94D1D" w14:paraId="322AD747"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DE44DB1" w14:textId="77777777" w:rsidR="000E170C" w:rsidRPr="00B94D1D" w:rsidRDefault="000E170C" w:rsidP="000E170C">
            <w:pPr>
              <w:widowControl/>
              <w:spacing w:before="120" w:after="120"/>
              <w:rPr>
                <w:noProof/>
              </w:rPr>
            </w:pPr>
            <w:r w:rsidRPr="00B94D1D">
              <w:t>62C0</w:t>
            </w:r>
          </w:p>
        </w:tc>
        <w:tc>
          <w:tcPr>
            <w:tcW w:w="7512" w:type="dxa"/>
            <w:tcBorders>
              <w:top w:val="single" w:sz="4" w:space="0" w:color="auto"/>
              <w:left w:val="single" w:sz="4" w:space="0" w:color="auto"/>
              <w:bottom w:val="single" w:sz="4" w:space="0" w:color="auto"/>
              <w:right w:val="single" w:sz="4" w:space="0" w:color="auto"/>
            </w:tcBorders>
            <w:hideMark/>
          </w:tcPr>
          <w:p w14:paraId="0A852D63" w14:textId="77777777" w:rsidR="000E170C" w:rsidRPr="00B94D1D" w:rsidRDefault="000E170C" w:rsidP="000E170C">
            <w:pPr>
              <w:widowControl/>
              <w:spacing w:before="120" w:after="120"/>
              <w:rPr>
                <w:noProof/>
              </w:rPr>
            </w:pPr>
            <w:r w:rsidRPr="00B94D1D">
              <w:t>Pontose-Sarmaatia stepid</w:t>
            </w:r>
          </w:p>
        </w:tc>
      </w:tr>
      <w:tr w:rsidR="000E170C" w:rsidRPr="00B94D1D" w14:paraId="55A44198"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0918DFE" w14:textId="77777777" w:rsidR="000E170C" w:rsidRPr="00B94D1D" w:rsidRDefault="000E170C" w:rsidP="000E170C">
            <w:pPr>
              <w:widowControl/>
              <w:spacing w:before="120" w:after="120"/>
              <w:rPr>
                <w:noProof/>
              </w:rPr>
            </w:pPr>
            <w:r w:rsidRPr="00B94D1D">
              <w:t>62D0</w:t>
            </w:r>
          </w:p>
        </w:tc>
        <w:tc>
          <w:tcPr>
            <w:tcW w:w="7512" w:type="dxa"/>
            <w:tcBorders>
              <w:top w:val="single" w:sz="4" w:space="0" w:color="auto"/>
              <w:left w:val="single" w:sz="4" w:space="0" w:color="auto"/>
              <w:bottom w:val="single" w:sz="4" w:space="0" w:color="auto"/>
              <w:right w:val="single" w:sz="4" w:space="0" w:color="auto"/>
            </w:tcBorders>
            <w:hideMark/>
          </w:tcPr>
          <w:p w14:paraId="5B0122E3" w14:textId="77777777" w:rsidR="000E170C" w:rsidRPr="00B94D1D" w:rsidRDefault="000E170C" w:rsidP="000E170C">
            <w:pPr>
              <w:widowControl/>
              <w:spacing w:before="120" w:after="120"/>
              <w:rPr>
                <w:noProof/>
              </w:rPr>
            </w:pPr>
            <w:r w:rsidRPr="00B94D1D">
              <w:t>Möösia mägirohumaad happelisel mullal</w:t>
            </w:r>
          </w:p>
        </w:tc>
      </w:tr>
      <w:tr w:rsidR="000E170C" w:rsidRPr="00B94D1D" w14:paraId="77A01E43"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97549F9" w14:textId="77777777" w:rsidR="000E170C" w:rsidRPr="00B94D1D" w:rsidRDefault="000E170C" w:rsidP="000E170C">
            <w:pPr>
              <w:widowControl/>
              <w:spacing w:before="120" w:after="120"/>
              <w:rPr>
                <w:noProof/>
              </w:rPr>
            </w:pPr>
            <w:r w:rsidRPr="00B94D1D">
              <w:t>6410</w:t>
            </w:r>
          </w:p>
        </w:tc>
        <w:tc>
          <w:tcPr>
            <w:tcW w:w="7512" w:type="dxa"/>
            <w:tcBorders>
              <w:top w:val="single" w:sz="4" w:space="0" w:color="auto"/>
              <w:left w:val="single" w:sz="4" w:space="0" w:color="auto"/>
              <w:bottom w:val="single" w:sz="4" w:space="0" w:color="auto"/>
              <w:right w:val="single" w:sz="4" w:space="0" w:color="auto"/>
            </w:tcBorders>
            <w:hideMark/>
          </w:tcPr>
          <w:p w14:paraId="43A3A28F" w14:textId="77777777" w:rsidR="000E170C" w:rsidRPr="00B94D1D" w:rsidRDefault="000E170C" w:rsidP="000E170C">
            <w:pPr>
              <w:widowControl/>
              <w:spacing w:before="120" w:after="120"/>
              <w:rPr>
                <w:noProof/>
              </w:rPr>
            </w:pPr>
            <w:r w:rsidRPr="00B94D1D">
              <w:t>Sinihelmikaniidud (</w:t>
            </w:r>
            <w:r w:rsidRPr="00B94D1D">
              <w:rPr>
                <w:i/>
                <w:iCs/>
              </w:rPr>
              <w:t>Molinion caeruleae</w:t>
            </w:r>
            <w:r w:rsidRPr="00B94D1D">
              <w:t xml:space="preserve"> kooslused) lubjarikkal või turvastunud mullal või savikatel mudasetetel</w:t>
            </w:r>
          </w:p>
        </w:tc>
      </w:tr>
      <w:tr w:rsidR="000E170C" w:rsidRPr="00B94D1D" w14:paraId="7D31DAE2"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4B5FA22" w14:textId="77777777" w:rsidR="000E170C" w:rsidRPr="00B94D1D" w:rsidRDefault="000E170C" w:rsidP="000E170C">
            <w:pPr>
              <w:widowControl/>
              <w:spacing w:before="120" w:after="120"/>
              <w:rPr>
                <w:noProof/>
              </w:rPr>
            </w:pPr>
            <w:r w:rsidRPr="00B94D1D">
              <w:t>6420</w:t>
            </w:r>
          </w:p>
        </w:tc>
        <w:tc>
          <w:tcPr>
            <w:tcW w:w="7512" w:type="dxa"/>
            <w:tcBorders>
              <w:top w:val="single" w:sz="4" w:space="0" w:color="auto"/>
              <w:left w:val="single" w:sz="4" w:space="0" w:color="auto"/>
              <w:bottom w:val="single" w:sz="4" w:space="0" w:color="auto"/>
              <w:right w:val="single" w:sz="4" w:space="0" w:color="auto"/>
            </w:tcBorders>
            <w:hideMark/>
          </w:tcPr>
          <w:p w14:paraId="6449C5B0" w14:textId="77777777" w:rsidR="000E170C" w:rsidRPr="00B94D1D" w:rsidRDefault="000E170C" w:rsidP="000E170C">
            <w:pPr>
              <w:widowControl/>
              <w:spacing w:before="120" w:after="120"/>
              <w:rPr>
                <w:noProof/>
              </w:rPr>
            </w:pPr>
            <w:r w:rsidRPr="00B94D1D">
              <w:t>Vahemerelised kõrgrohustud ja kõrkjastikud (</w:t>
            </w:r>
            <w:r w:rsidRPr="00B94D1D">
              <w:rPr>
                <w:i/>
                <w:iCs/>
              </w:rPr>
              <w:t>Molinio-Holoschoenion</w:t>
            </w:r>
            <w:r w:rsidRPr="00B94D1D">
              <w:t>’i kooslused)</w:t>
            </w:r>
          </w:p>
        </w:tc>
      </w:tr>
      <w:tr w:rsidR="000E170C" w:rsidRPr="00B94D1D" w14:paraId="69B0E50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CA70A28" w14:textId="77777777" w:rsidR="000E170C" w:rsidRPr="00B94D1D" w:rsidRDefault="000E170C" w:rsidP="000E170C">
            <w:pPr>
              <w:widowControl/>
              <w:spacing w:before="120" w:after="120"/>
              <w:rPr>
                <w:noProof/>
              </w:rPr>
            </w:pPr>
            <w:r w:rsidRPr="00B94D1D">
              <w:t>6510</w:t>
            </w:r>
          </w:p>
        </w:tc>
        <w:tc>
          <w:tcPr>
            <w:tcW w:w="7512" w:type="dxa"/>
            <w:tcBorders>
              <w:top w:val="single" w:sz="4" w:space="0" w:color="auto"/>
              <w:left w:val="single" w:sz="4" w:space="0" w:color="auto"/>
              <w:bottom w:val="single" w:sz="4" w:space="0" w:color="auto"/>
              <w:right w:val="single" w:sz="4" w:space="0" w:color="auto"/>
            </w:tcBorders>
            <w:hideMark/>
          </w:tcPr>
          <w:p w14:paraId="2F3D9CB0" w14:textId="77777777" w:rsidR="000E170C" w:rsidRPr="00B94D1D" w:rsidRDefault="000E170C" w:rsidP="000E170C">
            <w:pPr>
              <w:widowControl/>
              <w:spacing w:before="120" w:after="120"/>
              <w:rPr>
                <w:noProof/>
              </w:rPr>
            </w:pPr>
            <w:r w:rsidRPr="00B94D1D">
              <w:t>Aas-rebasesaba (</w:t>
            </w:r>
            <w:r w:rsidRPr="00B94D1D">
              <w:rPr>
                <w:i/>
                <w:iCs/>
              </w:rPr>
              <w:t>Alopecurus pratensis</w:t>
            </w:r>
            <w:r w:rsidRPr="00B94D1D">
              <w:t>) ja ürt-punanupuga (</w:t>
            </w:r>
            <w:r w:rsidRPr="00B94D1D">
              <w:rPr>
                <w:i/>
                <w:iCs/>
              </w:rPr>
              <w:t>Sanguisorba officinalis</w:t>
            </w:r>
            <w:r w:rsidRPr="00B94D1D">
              <w:t>) madalikuniidud</w:t>
            </w:r>
          </w:p>
        </w:tc>
      </w:tr>
      <w:tr w:rsidR="000E170C" w:rsidRPr="00B94D1D" w14:paraId="302F0E76"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24F1642" w14:textId="77777777" w:rsidR="000E170C" w:rsidRPr="00B94D1D" w:rsidRDefault="000E170C" w:rsidP="000E170C">
            <w:pPr>
              <w:widowControl/>
              <w:spacing w:before="120" w:after="120"/>
              <w:rPr>
                <w:noProof/>
              </w:rPr>
            </w:pPr>
            <w:r w:rsidRPr="00B94D1D">
              <w:t>6520</w:t>
            </w:r>
          </w:p>
        </w:tc>
        <w:tc>
          <w:tcPr>
            <w:tcW w:w="7512" w:type="dxa"/>
            <w:tcBorders>
              <w:top w:val="single" w:sz="4" w:space="0" w:color="auto"/>
              <w:left w:val="single" w:sz="4" w:space="0" w:color="auto"/>
              <w:bottom w:val="single" w:sz="4" w:space="0" w:color="auto"/>
              <w:right w:val="single" w:sz="4" w:space="0" w:color="auto"/>
            </w:tcBorders>
            <w:hideMark/>
          </w:tcPr>
          <w:p w14:paraId="6F15BE36" w14:textId="77777777" w:rsidR="000E170C" w:rsidRPr="00B94D1D" w:rsidRDefault="000E170C" w:rsidP="000E170C">
            <w:pPr>
              <w:widowControl/>
              <w:spacing w:before="120" w:after="120"/>
              <w:rPr>
                <w:noProof/>
              </w:rPr>
            </w:pPr>
            <w:r w:rsidRPr="00B94D1D">
              <w:t>Mäginiidud</w:t>
            </w:r>
          </w:p>
        </w:tc>
      </w:tr>
      <w:tr w:rsidR="000E170C" w:rsidRPr="00B94D1D" w14:paraId="7F27F4E9" w14:textId="77777777" w:rsidTr="000E170C">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84A8DA0" w14:textId="77777777" w:rsidR="000E170C" w:rsidRPr="00B94D1D" w:rsidRDefault="000E170C" w:rsidP="000E170C">
            <w:pPr>
              <w:pageBreakBefore/>
              <w:widowControl/>
              <w:spacing w:before="120" w:after="120"/>
              <w:rPr>
                <w:noProof/>
              </w:rPr>
            </w:pPr>
            <w:r w:rsidRPr="00B94D1D">
              <w:rPr>
                <w:b/>
              </w:rPr>
              <w:lastRenderedPageBreak/>
              <w:t>Deesad ja puisniidud</w:t>
            </w:r>
          </w:p>
        </w:tc>
      </w:tr>
      <w:tr w:rsidR="000E170C" w:rsidRPr="00B94D1D" w14:paraId="3CFDC335"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AEB7AEB" w14:textId="77777777" w:rsidR="000E170C" w:rsidRPr="00B94D1D" w:rsidRDefault="000E170C" w:rsidP="000E170C">
            <w:pPr>
              <w:widowControl/>
              <w:spacing w:before="120" w:after="120"/>
              <w:rPr>
                <w:b/>
                <w:bCs/>
                <w:noProof/>
              </w:rPr>
            </w:pPr>
            <w:r w:rsidRPr="00B94D1D">
              <w:t>6310</w:t>
            </w:r>
          </w:p>
        </w:tc>
        <w:tc>
          <w:tcPr>
            <w:tcW w:w="7512" w:type="dxa"/>
            <w:tcBorders>
              <w:top w:val="single" w:sz="4" w:space="0" w:color="auto"/>
              <w:left w:val="single" w:sz="4" w:space="0" w:color="auto"/>
              <w:bottom w:val="single" w:sz="4" w:space="0" w:color="auto"/>
              <w:right w:val="single" w:sz="4" w:space="0" w:color="auto"/>
            </w:tcBorders>
            <w:hideMark/>
          </w:tcPr>
          <w:p w14:paraId="76D74EFA" w14:textId="77777777" w:rsidR="000E170C" w:rsidRPr="00B94D1D" w:rsidRDefault="000E170C" w:rsidP="000E170C">
            <w:pPr>
              <w:widowControl/>
              <w:spacing w:before="120" w:after="120"/>
              <w:rPr>
                <w:b/>
                <w:bCs/>
                <w:noProof/>
              </w:rPr>
            </w:pPr>
            <w:r w:rsidRPr="00B94D1D">
              <w:t>Igihaljaste tammedega (</w:t>
            </w:r>
            <w:r w:rsidRPr="00B94D1D">
              <w:rPr>
                <w:i/>
                <w:iCs/>
              </w:rPr>
              <w:t>Quercus</w:t>
            </w:r>
            <w:r w:rsidRPr="00B94D1D">
              <w:t xml:space="preserve"> spp.) deesad</w:t>
            </w:r>
          </w:p>
        </w:tc>
      </w:tr>
      <w:tr w:rsidR="000E170C" w:rsidRPr="00B94D1D" w14:paraId="6333E24E"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E36A1CA" w14:textId="77777777" w:rsidR="000E170C" w:rsidRPr="00B94D1D" w:rsidRDefault="000E170C" w:rsidP="000E170C">
            <w:pPr>
              <w:widowControl/>
              <w:spacing w:before="120" w:after="120"/>
              <w:rPr>
                <w:noProof/>
              </w:rPr>
            </w:pPr>
            <w:r w:rsidRPr="00B94D1D">
              <w:t>6530</w:t>
            </w:r>
          </w:p>
        </w:tc>
        <w:tc>
          <w:tcPr>
            <w:tcW w:w="7512" w:type="dxa"/>
            <w:tcBorders>
              <w:top w:val="single" w:sz="4" w:space="0" w:color="auto"/>
              <w:left w:val="single" w:sz="4" w:space="0" w:color="auto"/>
              <w:bottom w:val="single" w:sz="4" w:space="0" w:color="auto"/>
              <w:right w:val="single" w:sz="4" w:space="0" w:color="auto"/>
            </w:tcBorders>
            <w:hideMark/>
          </w:tcPr>
          <w:p w14:paraId="40E9C4E8" w14:textId="77777777" w:rsidR="000E170C" w:rsidRPr="00B94D1D" w:rsidRDefault="000E170C" w:rsidP="000E170C">
            <w:pPr>
              <w:widowControl/>
              <w:spacing w:before="120" w:after="120"/>
              <w:rPr>
                <w:noProof/>
              </w:rPr>
            </w:pPr>
            <w:r w:rsidRPr="00B94D1D">
              <w:t>Fennoskandia puisniidud</w:t>
            </w:r>
          </w:p>
        </w:tc>
      </w:tr>
      <w:tr w:rsidR="000E170C" w:rsidRPr="00B94D1D" w14:paraId="2E493A01" w14:textId="77777777" w:rsidTr="000E170C">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87DA4FF" w14:textId="77777777" w:rsidR="000E170C" w:rsidRPr="00B94D1D" w:rsidRDefault="000E170C" w:rsidP="000E170C">
            <w:pPr>
              <w:widowControl/>
              <w:spacing w:before="120" w:after="120"/>
              <w:rPr>
                <w:noProof/>
              </w:rPr>
            </w:pPr>
            <w:r w:rsidRPr="00B94D1D">
              <w:t>9070</w:t>
            </w:r>
          </w:p>
        </w:tc>
        <w:tc>
          <w:tcPr>
            <w:tcW w:w="7512" w:type="dxa"/>
            <w:tcBorders>
              <w:top w:val="single" w:sz="4" w:space="0" w:color="auto"/>
              <w:left w:val="single" w:sz="4" w:space="0" w:color="auto"/>
              <w:bottom w:val="single" w:sz="4" w:space="0" w:color="auto"/>
              <w:right w:val="single" w:sz="4" w:space="0" w:color="auto"/>
            </w:tcBorders>
            <w:hideMark/>
          </w:tcPr>
          <w:p w14:paraId="672FC298" w14:textId="77777777" w:rsidR="000E170C" w:rsidRPr="00B94D1D" w:rsidRDefault="000E170C" w:rsidP="000E170C">
            <w:pPr>
              <w:widowControl/>
              <w:spacing w:before="120" w:after="120"/>
              <w:rPr>
                <w:noProof/>
              </w:rPr>
            </w:pPr>
            <w:r w:rsidRPr="00B94D1D">
              <w:t>Fennoskandia puiskarjamaad</w:t>
            </w:r>
          </w:p>
        </w:tc>
      </w:tr>
    </w:tbl>
    <w:p w14:paraId="4A430AB6" w14:textId="77777777" w:rsidR="000E170C" w:rsidRPr="00B94D1D" w:rsidRDefault="000E170C" w:rsidP="000E170C">
      <w:pPr>
        <w:keepNext/>
        <w:widowControl/>
        <w:spacing w:before="120" w:after="120"/>
        <w:ind w:left="850" w:hanging="850"/>
        <w:jc w:val="both"/>
        <w:outlineLvl w:val="1"/>
        <w:rPr>
          <w:b/>
          <w:bCs/>
          <w:noProof/>
          <w:szCs w:val="26"/>
        </w:rPr>
      </w:pPr>
      <w:r w:rsidRPr="00B94D1D">
        <w:rPr>
          <w:b/>
        </w:rPr>
        <w:t>3.</w:t>
      </w:r>
      <w:r w:rsidRPr="00B94D1D">
        <w:rPr>
          <w:b/>
        </w:rPr>
        <w:tab/>
        <w:t xml:space="preserve">3. RÜHM: jõe-, järve-, lammi- ja kaldaelupaigad </w:t>
      </w:r>
    </w:p>
    <w:tbl>
      <w:tblPr>
        <w:tblStyle w:val="TableGrid"/>
        <w:tblW w:w="0" w:type="auto"/>
        <w:tblLook w:val="04A0" w:firstRow="1" w:lastRow="0" w:firstColumn="1" w:lastColumn="0" w:noHBand="0" w:noVBand="1"/>
      </w:tblPr>
      <w:tblGrid>
        <w:gridCol w:w="2396"/>
        <w:gridCol w:w="7233"/>
      </w:tblGrid>
      <w:tr w:rsidR="000E170C" w:rsidRPr="00B94D1D" w14:paraId="56C1E25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8FEB380"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08" w:type="dxa"/>
            <w:tcBorders>
              <w:top w:val="single" w:sz="4" w:space="0" w:color="auto"/>
              <w:left w:val="single" w:sz="4" w:space="0" w:color="auto"/>
              <w:bottom w:val="single" w:sz="4" w:space="0" w:color="auto"/>
              <w:right w:val="single" w:sz="4" w:space="0" w:color="auto"/>
            </w:tcBorders>
            <w:vAlign w:val="center"/>
          </w:tcPr>
          <w:p w14:paraId="2E38DEA3"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2A37DC81"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6714F640" w14:textId="77777777" w:rsidR="000E170C" w:rsidRPr="00B94D1D" w:rsidRDefault="000E170C" w:rsidP="000E170C">
            <w:pPr>
              <w:widowControl/>
              <w:spacing w:before="120" w:after="120"/>
              <w:rPr>
                <w:noProof/>
              </w:rPr>
            </w:pPr>
            <w:r w:rsidRPr="00B94D1D">
              <w:rPr>
                <w:b/>
              </w:rPr>
              <w:t>Jõed ja järved</w:t>
            </w:r>
          </w:p>
        </w:tc>
      </w:tr>
      <w:tr w:rsidR="000E170C" w:rsidRPr="00B94D1D" w14:paraId="555F535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C12FFE1" w14:textId="77777777" w:rsidR="000E170C" w:rsidRPr="00B94D1D" w:rsidRDefault="000E170C" w:rsidP="000E170C">
            <w:pPr>
              <w:widowControl/>
              <w:spacing w:before="120" w:after="120"/>
              <w:rPr>
                <w:b/>
                <w:noProof/>
              </w:rPr>
            </w:pPr>
            <w:r w:rsidRPr="00B94D1D">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FEF2B5D" w14:textId="77777777" w:rsidR="000E170C" w:rsidRPr="00B94D1D" w:rsidRDefault="000E170C" w:rsidP="000E170C">
            <w:pPr>
              <w:widowControl/>
              <w:spacing w:before="120" w:after="120"/>
              <w:rPr>
                <w:b/>
                <w:noProof/>
              </w:rPr>
            </w:pPr>
            <w:r w:rsidRPr="00B94D1D">
              <w:t xml:space="preserve">Liivatasandike mineraalidevaesed vähetoitelised veekogud </w:t>
            </w:r>
            <w:r w:rsidRPr="00B94D1D">
              <w:rPr>
                <w:i/>
                <w:iCs/>
              </w:rPr>
              <w:t>Littorelletalia uniflorae</w:t>
            </w:r>
            <w:r w:rsidRPr="00B94D1D">
              <w:t xml:space="preserve"> kooslustega</w:t>
            </w:r>
          </w:p>
        </w:tc>
      </w:tr>
      <w:tr w:rsidR="000E170C" w:rsidRPr="00B94D1D" w14:paraId="1DFE4D2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0D3887" w14:textId="77777777" w:rsidR="000E170C" w:rsidRPr="00B94D1D" w:rsidRDefault="000E170C" w:rsidP="000E170C">
            <w:pPr>
              <w:widowControl/>
              <w:spacing w:before="120" w:after="120"/>
              <w:rPr>
                <w:b/>
                <w:noProof/>
              </w:rPr>
            </w:pPr>
            <w:r w:rsidRPr="00B94D1D">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73E598D" w14:textId="77777777" w:rsidR="000E170C" w:rsidRPr="00B94D1D" w:rsidRDefault="000E170C" w:rsidP="000E170C">
            <w:pPr>
              <w:widowControl/>
              <w:spacing w:before="120" w:after="120"/>
              <w:rPr>
                <w:b/>
                <w:noProof/>
              </w:rPr>
            </w:pPr>
            <w:r w:rsidRPr="00B94D1D">
              <w:t>Lahnarohu (</w:t>
            </w:r>
            <w:r w:rsidRPr="00B94D1D">
              <w:rPr>
                <w:i/>
                <w:iCs/>
              </w:rPr>
              <w:t>Isoetes</w:t>
            </w:r>
            <w:r w:rsidRPr="00B94D1D">
              <w:t xml:space="preserve"> spp.) liikidega mineraalidevaesed vähetoitelised veekogud, peamiselt liivmuldadel Vahemere maade lääneosas</w:t>
            </w:r>
          </w:p>
        </w:tc>
      </w:tr>
      <w:tr w:rsidR="000E170C" w:rsidRPr="00B94D1D" w14:paraId="5741140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E22C87" w14:textId="77777777" w:rsidR="000E170C" w:rsidRPr="00B94D1D" w:rsidRDefault="000E170C" w:rsidP="000E170C">
            <w:pPr>
              <w:widowControl/>
              <w:spacing w:before="120" w:after="120"/>
              <w:rPr>
                <w:b/>
                <w:noProof/>
              </w:rPr>
            </w:pPr>
            <w:r w:rsidRPr="00B94D1D">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D317B3" w14:textId="77777777" w:rsidR="000E170C" w:rsidRPr="00B94D1D" w:rsidRDefault="000E170C" w:rsidP="000E170C">
            <w:pPr>
              <w:widowControl/>
              <w:spacing w:before="120" w:after="120"/>
              <w:rPr>
                <w:b/>
                <w:noProof/>
              </w:rPr>
            </w:pPr>
            <w:r w:rsidRPr="00B94D1D">
              <w:rPr>
                <w:i/>
                <w:iCs/>
              </w:rPr>
              <w:t>Littorelletea uniflorae</w:t>
            </w:r>
            <w:r w:rsidRPr="00B94D1D">
              <w:t xml:space="preserve"> ja/või </w:t>
            </w:r>
            <w:r w:rsidRPr="00B94D1D">
              <w:rPr>
                <w:i/>
                <w:iCs/>
              </w:rPr>
              <w:t>Isoëto-Nanojuncetea</w:t>
            </w:r>
            <w:r w:rsidRPr="00B94D1D">
              <w:t xml:space="preserve"> kooslustega vähe- kuni kesktoitelised seisuveekogud</w:t>
            </w:r>
          </w:p>
        </w:tc>
      </w:tr>
      <w:tr w:rsidR="000E170C" w:rsidRPr="00B94D1D" w14:paraId="52DC93D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A94C5E" w14:textId="77777777" w:rsidR="000E170C" w:rsidRPr="00B94D1D" w:rsidRDefault="000E170C" w:rsidP="000E170C">
            <w:pPr>
              <w:widowControl/>
              <w:spacing w:before="120" w:after="120"/>
              <w:rPr>
                <w:b/>
                <w:noProof/>
              </w:rPr>
            </w:pPr>
            <w:r w:rsidRPr="00B94D1D">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7E3A277" w14:textId="77777777" w:rsidR="000E170C" w:rsidRPr="00B94D1D" w:rsidRDefault="000E170C" w:rsidP="000E170C">
            <w:pPr>
              <w:widowControl/>
              <w:spacing w:before="120" w:after="120"/>
              <w:rPr>
                <w:b/>
                <w:noProof/>
              </w:rPr>
            </w:pPr>
            <w:r w:rsidRPr="00B94D1D">
              <w:t>Bentiliste mändvetikakooslustega (</w:t>
            </w:r>
            <w:r w:rsidRPr="00B94D1D">
              <w:rPr>
                <w:i/>
                <w:iCs/>
              </w:rPr>
              <w:t>Chara</w:t>
            </w:r>
            <w:r w:rsidRPr="00B94D1D">
              <w:t xml:space="preserve"> spp.) kalgiveelised vähe- kuni kesktoitelised veekogud</w:t>
            </w:r>
          </w:p>
        </w:tc>
      </w:tr>
      <w:tr w:rsidR="000E170C" w:rsidRPr="00B94D1D" w14:paraId="6C55163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213696" w14:textId="77777777" w:rsidR="000E170C" w:rsidRPr="00B94D1D" w:rsidRDefault="000E170C" w:rsidP="000E170C">
            <w:pPr>
              <w:widowControl/>
              <w:spacing w:before="120" w:after="120"/>
              <w:rPr>
                <w:b/>
                <w:noProof/>
              </w:rPr>
            </w:pPr>
            <w:r w:rsidRPr="00B94D1D">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C380643" w14:textId="77777777" w:rsidR="000E170C" w:rsidRPr="00B94D1D" w:rsidRDefault="000E170C" w:rsidP="000E170C">
            <w:pPr>
              <w:widowControl/>
              <w:spacing w:before="120" w:after="120"/>
              <w:rPr>
                <w:b/>
                <w:noProof/>
              </w:rPr>
            </w:pPr>
            <w:r w:rsidRPr="00B94D1D">
              <w:t>Penikeele— ja kilbukakooslustega (</w:t>
            </w:r>
            <w:r w:rsidRPr="00B94D1D">
              <w:rPr>
                <w:i/>
                <w:iCs/>
              </w:rPr>
              <w:t>Magnopotamion</w:t>
            </w:r>
            <w:r w:rsidRPr="00B94D1D">
              <w:t xml:space="preserve"> ja </w:t>
            </w:r>
            <w:r w:rsidRPr="00B94D1D">
              <w:rPr>
                <w:i/>
                <w:iCs/>
              </w:rPr>
              <w:t>Hydrocharition</w:t>
            </w:r>
            <w:r w:rsidRPr="00B94D1D">
              <w:t>) looduslikult rohketoitelised järved</w:t>
            </w:r>
          </w:p>
        </w:tc>
      </w:tr>
      <w:tr w:rsidR="000E170C" w:rsidRPr="00B94D1D" w14:paraId="400D717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7427967" w14:textId="77777777" w:rsidR="000E170C" w:rsidRPr="00B94D1D" w:rsidRDefault="000E170C" w:rsidP="000E170C">
            <w:pPr>
              <w:widowControl/>
              <w:spacing w:before="120" w:after="120"/>
              <w:rPr>
                <w:bCs/>
                <w:noProof/>
              </w:rPr>
            </w:pPr>
            <w:r w:rsidRPr="00B94D1D">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C381F16" w14:textId="77777777" w:rsidR="000E170C" w:rsidRPr="00B94D1D" w:rsidRDefault="000E170C" w:rsidP="000E170C">
            <w:pPr>
              <w:widowControl/>
              <w:spacing w:before="120" w:after="120"/>
              <w:rPr>
                <w:bCs/>
                <w:noProof/>
              </w:rPr>
            </w:pPr>
            <w:r w:rsidRPr="00B94D1D">
              <w:t>Looduslikult huumustoitelised järved ja järvikud</w:t>
            </w:r>
          </w:p>
        </w:tc>
      </w:tr>
      <w:tr w:rsidR="000E170C" w:rsidRPr="00B94D1D" w14:paraId="4BBA8AD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C61654" w14:textId="77777777" w:rsidR="000E170C" w:rsidRPr="00B94D1D" w:rsidRDefault="000E170C" w:rsidP="000E170C">
            <w:pPr>
              <w:widowControl/>
              <w:spacing w:before="120" w:after="120"/>
              <w:rPr>
                <w:bCs/>
                <w:noProof/>
              </w:rPr>
            </w:pPr>
            <w:r w:rsidRPr="00B94D1D">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0536E47" w14:textId="77777777" w:rsidR="000E170C" w:rsidRPr="00B94D1D" w:rsidRDefault="000E170C" w:rsidP="000E170C">
            <w:pPr>
              <w:widowControl/>
              <w:spacing w:before="120" w:after="120"/>
              <w:rPr>
                <w:noProof/>
              </w:rPr>
            </w:pPr>
            <w:r w:rsidRPr="00B94D1D">
              <w:t>Vahemerelised ajutised väikeveekogud</w:t>
            </w:r>
          </w:p>
        </w:tc>
      </w:tr>
      <w:tr w:rsidR="000E170C" w:rsidRPr="00B94D1D" w14:paraId="4E5D968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E6DF782" w14:textId="77777777" w:rsidR="000E170C" w:rsidRPr="00B94D1D" w:rsidRDefault="000E170C" w:rsidP="000E170C">
            <w:pPr>
              <w:widowControl/>
              <w:spacing w:before="120" w:after="120"/>
              <w:rPr>
                <w:bCs/>
                <w:noProof/>
              </w:rPr>
            </w:pPr>
            <w:r w:rsidRPr="00B94D1D">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BBD0B0B" w14:textId="77777777" w:rsidR="000E170C" w:rsidRPr="00B94D1D" w:rsidRDefault="000E170C" w:rsidP="000E170C">
            <w:pPr>
              <w:widowControl/>
              <w:spacing w:before="120" w:after="120"/>
              <w:rPr>
                <w:bCs/>
                <w:noProof/>
              </w:rPr>
            </w:pPr>
            <w:r w:rsidRPr="00B94D1D">
              <w:t>Turlokid</w:t>
            </w:r>
          </w:p>
        </w:tc>
      </w:tr>
      <w:tr w:rsidR="000E170C" w:rsidRPr="00B94D1D" w14:paraId="7BF34FE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64009E" w14:textId="77777777" w:rsidR="000E170C" w:rsidRPr="00B94D1D" w:rsidRDefault="000E170C" w:rsidP="000E170C">
            <w:pPr>
              <w:widowControl/>
              <w:spacing w:before="120" w:after="120"/>
              <w:rPr>
                <w:bCs/>
                <w:noProof/>
              </w:rPr>
            </w:pPr>
            <w:r w:rsidRPr="00B94D1D">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278B637" w14:textId="77777777" w:rsidR="000E170C" w:rsidRPr="00B94D1D" w:rsidRDefault="000E170C" w:rsidP="000E170C">
            <w:pPr>
              <w:widowControl/>
              <w:spacing w:before="120" w:after="120"/>
              <w:rPr>
                <w:bCs/>
                <w:noProof/>
              </w:rPr>
            </w:pPr>
            <w:r w:rsidRPr="00B94D1D">
              <w:t>Kipsi karstijärved</w:t>
            </w:r>
          </w:p>
        </w:tc>
      </w:tr>
      <w:tr w:rsidR="000E170C" w:rsidRPr="00B94D1D" w14:paraId="73D21F0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04CDDF5" w14:textId="77777777" w:rsidR="000E170C" w:rsidRPr="00B94D1D" w:rsidRDefault="000E170C" w:rsidP="000E170C">
            <w:pPr>
              <w:widowControl/>
              <w:spacing w:before="120" w:after="120"/>
              <w:rPr>
                <w:bCs/>
                <w:noProof/>
              </w:rPr>
            </w:pPr>
            <w:r w:rsidRPr="00B94D1D">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FEBCADB" w14:textId="77777777" w:rsidR="000E170C" w:rsidRPr="00B94D1D" w:rsidRDefault="000E170C" w:rsidP="000E170C">
            <w:pPr>
              <w:widowControl/>
              <w:spacing w:before="120" w:after="120"/>
              <w:rPr>
                <w:noProof/>
              </w:rPr>
            </w:pPr>
            <w:r w:rsidRPr="00B94D1D">
              <w:t>Lootose kasvualad Transilvaania kuumaveeallikatel</w:t>
            </w:r>
          </w:p>
        </w:tc>
      </w:tr>
      <w:tr w:rsidR="000E170C" w:rsidRPr="00B94D1D" w14:paraId="0DE1AE1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FC5555" w14:textId="77777777" w:rsidR="000E170C" w:rsidRPr="00B94D1D" w:rsidRDefault="000E170C" w:rsidP="000E170C">
            <w:pPr>
              <w:widowControl/>
              <w:spacing w:before="120" w:after="120"/>
              <w:rPr>
                <w:bCs/>
                <w:noProof/>
              </w:rPr>
            </w:pPr>
            <w:r w:rsidRPr="00B94D1D">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1629458" w14:textId="77777777" w:rsidR="000E170C" w:rsidRPr="00B94D1D" w:rsidRDefault="000E170C" w:rsidP="000E170C">
            <w:pPr>
              <w:widowControl/>
              <w:spacing w:before="120" w:after="120"/>
              <w:rPr>
                <w:bCs/>
                <w:noProof/>
              </w:rPr>
            </w:pPr>
            <w:r w:rsidRPr="00B94D1D">
              <w:t>Fennoskandia looduslikud jõed</w:t>
            </w:r>
          </w:p>
        </w:tc>
      </w:tr>
      <w:tr w:rsidR="000E170C" w:rsidRPr="00B94D1D" w14:paraId="66E472D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E16694" w14:textId="77777777" w:rsidR="000E170C" w:rsidRPr="00B94D1D" w:rsidRDefault="000E170C" w:rsidP="000E170C">
            <w:pPr>
              <w:widowControl/>
              <w:spacing w:before="120" w:after="120"/>
              <w:rPr>
                <w:bCs/>
                <w:noProof/>
              </w:rPr>
            </w:pPr>
            <w:r w:rsidRPr="00B94D1D">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328FFA6" w14:textId="77777777" w:rsidR="000E170C" w:rsidRPr="00B94D1D" w:rsidRDefault="000E170C" w:rsidP="000E170C">
            <w:pPr>
              <w:widowControl/>
              <w:spacing w:before="120" w:after="120"/>
              <w:rPr>
                <w:bCs/>
                <w:noProof/>
              </w:rPr>
            </w:pPr>
            <w:r w:rsidRPr="00B94D1D">
              <w:t>Mägijõed ja nende kaldarohustu</w:t>
            </w:r>
          </w:p>
        </w:tc>
      </w:tr>
      <w:tr w:rsidR="000E170C" w:rsidRPr="00B94D1D" w14:paraId="7F59D01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17C09B" w14:textId="77777777" w:rsidR="000E170C" w:rsidRPr="00B94D1D" w:rsidRDefault="000E170C" w:rsidP="000E170C">
            <w:pPr>
              <w:widowControl/>
              <w:spacing w:before="120" w:after="120"/>
              <w:rPr>
                <w:bCs/>
                <w:noProof/>
              </w:rPr>
            </w:pPr>
            <w:r w:rsidRPr="00B94D1D">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B44F437" w14:textId="77777777" w:rsidR="000E170C" w:rsidRPr="00B94D1D" w:rsidRDefault="000E170C" w:rsidP="000E170C">
            <w:pPr>
              <w:widowControl/>
              <w:spacing w:before="120" w:after="120"/>
              <w:rPr>
                <w:bCs/>
                <w:noProof/>
              </w:rPr>
            </w:pPr>
            <w:r w:rsidRPr="00B94D1D">
              <w:t>Euroopa mürikaariaga (</w:t>
            </w:r>
            <w:r w:rsidRPr="00B94D1D">
              <w:rPr>
                <w:i/>
                <w:iCs/>
              </w:rPr>
              <w:t>Myricaria germanica</w:t>
            </w:r>
            <w:r w:rsidRPr="00B94D1D">
              <w:t>) mägijõed ja nende kallaste puistaimestu</w:t>
            </w:r>
          </w:p>
        </w:tc>
      </w:tr>
      <w:tr w:rsidR="000E170C" w:rsidRPr="00B94D1D" w14:paraId="118BBD8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9235EA" w14:textId="77777777" w:rsidR="000E170C" w:rsidRPr="00B94D1D" w:rsidRDefault="000E170C" w:rsidP="000E170C">
            <w:pPr>
              <w:widowControl/>
              <w:spacing w:before="120" w:after="120"/>
              <w:rPr>
                <w:bCs/>
                <w:noProof/>
              </w:rPr>
            </w:pPr>
            <w:r w:rsidRPr="00B94D1D">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B2B2734" w14:textId="77777777" w:rsidR="000E170C" w:rsidRPr="00B94D1D" w:rsidRDefault="000E170C" w:rsidP="000E170C">
            <w:pPr>
              <w:widowControl/>
              <w:spacing w:before="120" w:after="120"/>
              <w:rPr>
                <w:bCs/>
                <w:noProof/>
              </w:rPr>
            </w:pPr>
            <w:r w:rsidRPr="00B94D1D">
              <w:t>Halli pajuga (</w:t>
            </w:r>
            <w:r w:rsidRPr="00B94D1D">
              <w:rPr>
                <w:i/>
                <w:iCs/>
              </w:rPr>
              <w:t>Salix elaeagnos</w:t>
            </w:r>
            <w:r w:rsidRPr="00B94D1D">
              <w:t>) mägijõed ja nende kallaste puistaimestu</w:t>
            </w:r>
          </w:p>
        </w:tc>
      </w:tr>
      <w:tr w:rsidR="000E170C" w:rsidRPr="00B94D1D" w14:paraId="41E340F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F28A08" w14:textId="77777777" w:rsidR="000E170C" w:rsidRPr="00B94D1D" w:rsidRDefault="000E170C" w:rsidP="000E170C">
            <w:pPr>
              <w:widowControl/>
              <w:spacing w:before="120" w:after="120"/>
              <w:rPr>
                <w:bCs/>
                <w:noProof/>
              </w:rPr>
            </w:pPr>
            <w:r w:rsidRPr="00B94D1D">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A63244" w14:textId="77777777" w:rsidR="000E170C" w:rsidRPr="00B94D1D" w:rsidRDefault="000E170C" w:rsidP="000E170C">
            <w:pPr>
              <w:widowControl/>
              <w:spacing w:before="120" w:after="120"/>
              <w:rPr>
                <w:bCs/>
                <w:noProof/>
              </w:rPr>
            </w:pPr>
            <w:r w:rsidRPr="00B94D1D">
              <w:t>Püsivoolulised vahemerelised jõed, kus kasvab kollane sarvmagun (</w:t>
            </w:r>
            <w:r w:rsidRPr="00B94D1D">
              <w:rPr>
                <w:i/>
                <w:iCs/>
              </w:rPr>
              <w:t>Glaucium flavum</w:t>
            </w:r>
            <w:r w:rsidRPr="00B94D1D">
              <w:t>)</w:t>
            </w:r>
          </w:p>
        </w:tc>
      </w:tr>
      <w:tr w:rsidR="000E170C" w:rsidRPr="00B94D1D" w14:paraId="16B6DBF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40B4B3" w14:textId="77777777" w:rsidR="000E170C" w:rsidRPr="00B94D1D" w:rsidRDefault="000E170C" w:rsidP="000E170C">
            <w:pPr>
              <w:widowControl/>
              <w:spacing w:before="120" w:after="120"/>
              <w:rPr>
                <w:bCs/>
                <w:noProof/>
              </w:rPr>
            </w:pPr>
            <w:r w:rsidRPr="00B94D1D">
              <w:lastRenderedPageBreak/>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B6116DC" w14:textId="77777777" w:rsidR="000E170C" w:rsidRPr="00B94D1D" w:rsidRDefault="000E170C" w:rsidP="000E170C">
            <w:pPr>
              <w:widowControl/>
              <w:spacing w:before="120" w:after="120"/>
              <w:rPr>
                <w:bCs/>
                <w:noProof/>
              </w:rPr>
            </w:pPr>
            <w:r w:rsidRPr="00B94D1D">
              <w:t xml:space="preserve">Tasandikel ja mäestike jalameil voolavad jõed </w:t>
            </w:r>
            <w:r w:rsidRPr="00B94D1D">
              <w:rPr>
                <w:i/>
                <w:iCs/>
              </w:rPr>
              <w:t>Ranunculion fluitantis</w:t>
            </w:r>
            <w:r w:rsidRPr="00B94D1D">
              <w:t xml:space="preserve">’e ja </w:t>
            </w:r>
            <w:r w:rsidRPr="00B94D1D">
              <w:rPr>
                <w:i/>
                <w:iCs/>
              </w:rPr>
              <w:t>Callitricho-Batrachion</w:t>
            </w:r>
            <w:r w:rsidRPr="00B94D1D">
              <w:t>’i kooslustega</w:t>
            </w:r>
          </w:p>
        </w:tc>
      </w:tr>
      <w:tr w:rsidR="000E170C" w:rsidRPr="00B94D1D" w14:paraId="155FB37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21C870" w14:textId="77777777" w:rsidR="000E170C" w:rsidRPr="00B94D1D" w:rsidRDefault="000E170C" w:rsidP="000E170C">
            <w:pPr>
              <w:widowControl/>
              <w:spacing w:before="120" w:after="120"/>
              <w:rPr>
                <w:bCs/>
                <w:noProof/>
              </w:rPr>
            </w:pPr>
            <w:r w:rsidRPr="00B94D1D">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B131029" w14:textId="77777777" w:rsidR="000E170C" w:rsidRPr="00B94D1D" w:rsidRDefault="000E170C" w:rsidP="000E170C">
            <w:pPr>
              <w:widowControl/>
              <w:spacing w:before="120" w:after="120"/>
              <w:rPr>
                <w:bCs/>
                <w:noProof/>
              </w:rPr>
            </w:pPr>
            <w:r w:rsidRPr="00B94D1D">
              <w:rPr>
                <w:i/>
                <w:iCs/>
              </w:rPr>
              <w:t>Chenopodium rubri</w:t>
            </w:r>
            <w:r w:rsidRPr="00B94D1D">
              <w:t xml:space="preserve"> p.p. ja </w:t>
            </w:r>
            <w:r w:rsidRPr="00B94D1D">
              <w:rPr>
                <w:i/>
                <w:iCs/>
              </w:rPr>
              <w:t>Bidention</w:t>
            </w:r>
            <w:r w:rsidRPr="00B94D1D">
              <w:t xml:space="preserve"> p.p. kooslustega mudakaldased jõed</w:t>
            </w:r>
          </w:p>
        </w:tc>
      </w:tr>
      <w:tr w:rsidR="000E170C" w:rsidRPr="00B94D1D" w14:paraId="53D0867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74916F" w14:textId="77777777" w:rsidR="000E170C" w:rsidRPr="00B94D1D" w:rsidRDefault="000E170C" w:rsidP="000E170C">
            <w:pPr>
              <w:widowControl/>
              <w:spacing w:before="120" w:after="120"/>
              <w:rPr>
                <w:b/>
                <w:noProof/>
              </w:rPr>
            </w:pPr>
            <w:r w:rsidRPr="00B94D1D">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9FC0173" w14:textId="77777777" w:rsidR="000E170C" w:rsidRPr="00B94D1D" w:rsidRDefault="000E170C" w:rsidP="000E170C">
            <w:pPr>
              <w:widowControl/>
              <w:spacing w:before="120" w:after="120"/>
              <w:rPr>
                <w:b/>
                <w:noProof/>
              </w:rPr>
            </w:pPr>
            <w:r w:rsidRPr="00B94D1D">
              <w:rPr>
                <w:i/>
                <w:iCs/>
              </w:rPr>
              <w:t>Paspalo-Agrostidion</w:t>
            </w:r>
            <w:r w:rsidRPr="00B94D1D">
              <w:t>’i kooslustega püsivoolulised vahemerelised jõed ning pajudest (</w:t>
            </w:r>
            <w:r w:rsidRPr="00B94D1D">
              <w:rPr>
                <w:i/>
                <w:iCs/>
              </w:rPr>
              <w:t>Salix</w:t>
            </w:r>
            <w:r w:rsidRPr="00B94D1D">
              <w:t>) ja hõbepaplist (</w:t>
            </w:r>
            <w:r w:rsidRPr="00B94D1D">
              <w:rPr>
                <w:i/>
                <w:iCs/>
              </w:rPr>
              <w:t>Populus alba</w:t>
            </w:r>
            <w:r w:rsidRPr="00B94D1D">
              <w:t>) „rippkardinad“</w:t>
            </w:r>
          </w:p>
        </w:tc>
      </w:tr>
      <w:tr w:rsidR="000E170C" w:rsidRPr="00B94D1D" w14:paraId="1D03EE6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C3A6CE" w14:textId="77777777" w:rsidR="000E170C" w:rsidRPr="00B94D1D" w:rsidRDefault="000E170C" w:rsidP="000E170C">
            <w:pPr>
              <w:widowControl/>
              <w:spacing w:before="120" w:after="120"/>
              <w:rPr>
                <w:b/>
                <w:noProof/>
              </w:rPr>
            </w:pPr>
            <w:r w:rsidRPr="00B94D1D">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9E2CDF4" w14:textId="77777777" w:rsidR="000E170C" w:rsidRPr="00B94D1D" w:rsidRDefault="000E170C" w:rsidP="000E170C">
            <w:pPr>
              <w:widowControl/>
              <w:spacing w:before="120" w:after="120"/>
              <w:rPr>
                <w:b/>
                <w:noProof/>
              </w:rPr>
            </w:pPr>
            <w:r w:rsidRPr="00B94D1D">
              <w:rPr>
                <w:i/>
                <w:iCs/>
              </w:rPr>
              <w:t>Paspalo-Agrostidion</w:t>
            </w:r>
            <w:r w:rsidRPr="00B94D1D">
              <w:t>’i kooslustega ajutise vooluga vahemerelised jõed</w:t>
            </w:r>
          </w:p>
        </w:tc>
      </w:tr>
      <w:tr w:rsidR="000E170C" w:rsidRPr="00B94D1D" w14:paraId="53507F0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DE7B7A" w14:textId="77777777" w:rsidR="000E170C" w:rsidRPr="00B94D1D" w:rsidRDefault="000E170C" w:rsidP="000E170C">
            <w:pPr>
              <w:widowControl/>
              <w:spacing w:before="120" w:after="120"/>
              <w:rPr>
                <w:b/>
                <w:noProof/>
              </w:rPr>
            </w:pPr>
            <w:r w:rsidRPr="00B94D1D">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33D3C9" w14:textId="77777777" w:rsidR="000E170C" w:rsidRPr="00B94D1D" w:rsidRDefault="000E170C" w:rsidP="000E170C">
            <w:pPr>
              <w:widowControl/>
              <w:spacing w:before="120" w:after="120"/>
              <w:rPr>
                <w:b/>
                <w:noProof/>
              </w:rPr>
            </w:pPr>
            <w:r w:rsidRPr="00B94D1D">
              <w:t>Karstijõgede tufikaskaadid Dinaari mäestikus</w:t>
            </w:r>
          </w:p>
        </w:tc>
      </w:tr>
      <w:tr w:rsidR="000E170C" w:rsidRPr="00B94D1D" w14:paraId="2AD25080"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226853D" w14:textId="77777777" w:rsidR="000E170C" w:rsidRPr="00B94D1D" w:rsidRDefault="000E170C" w:rsidP="000E170C">
            <w:pPr>
              <w:widowControl/>
              <w:spacing w:before="120" w:after="120"/>
              <w:rPr>
                <w:b/>
                <w:noProof/>
              </w:rPr>
            </w:pPr>
            <w:r w:rsidRPr="00B94D1D">
              <w:rPr>
                <w:b/>
              </w:rPr>
              <w:t>Lamminiidud</w:t>
            </w:r>
          </w:p>
        </w:tc>
      </w:tr>
      <w:tr w:rsidR="000E170C" w:rsidRPr="00B94D1D" w14:paraId="58F70AA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670215" w14:textId="77777777" w:rsidR="000E170C" w:rsidRPr="00B94D1D" w:rsidRDefault="000E170C" w:rsidP="000E170C">
            <w:pPr>
              <w:widowControl/>
              <w:spacing w:before="120" w:after="120"/>
              <w:rPr>
                <w:b/>
                <w:noProof/>
              </w:rPr>
            </w:pPr>
            <w:r w:rsidRPr="00B94D1D">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7C7D9B0" w14:textId="77777777" w:rsidR="000E170C" w:rsidRPr="00B94D1D" w:rsidRDefault="000E170C" w:rsidP="000E170C">
            <w:pPr>
              <w:widowControl/>
              <w:spacing w:before="120" w:after="120"/>
              <w:rPr>
                <w:b/>
                <w:noProof/>
              </w:rPr>
            </w:pPr>
            <w:r w:rsidRPr="00B94D1D">
              <w:t>Niiskuslembesed serva-kõrgrohustud tasandikel ja mäestikes alpiinse vööndini</w:t>
            </w:r>
          </w:p>
        </w:tc>
      </w:tr>
      <w:tr w:rsidR="000E170C" w:rsidRPr="00B94D1D" w14:paraId="632BC25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60A115" w14:textId="77777777" w:rsidR="000E170C" w:rsidRPr="00B94D1D" w:rsidRDefault="000E170C" w:rsidP="000E170C">
            <w:pPr>
              <w:widowControl/>
              <w:spacing w:before="120" w:after="120"/>
              <w:rPr>
                <w:bCs/>
                <w:noProof/>
              </w:rPr>
            </w:pPr>
            <w:r w:rsidRPr="00B94D1D">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E105222" w14:textId="77777777" w:rsidR="000E170C" w:rsidRPr="00B94D1D" w:rsidRDefault="000E170C" w:rsidP="000E170C">
            <w:pPr>
              <w:widowControl/>
              <w:spacing w:before="120" w:after="120"/>
              <w:rPr>
                <w:bCs/>
                <w:noProof/>
              </w:rPr>
            </w:pPr>
            <w:r w:rsidRPr="00B94D1D">
              <w:rPr>
                <w:i/>
                <w:iCs/>
              </w:rPr>
              <w:t>Cnidion dubii</w:t>
            </w:r>
            <w:r w:rsidRPr="00B94D1D">
              <w:t xml:space="preserve"> kooslustega lamminiidud jõeorgudes</w:t>
            </w:r>
          </w:p>
        </w:tc>
      </w:tr>
      <w:tr w:rsidR="000E170C" w:rsidRPr="00B94D1D" w14:paraId="67E2E12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CB2ADF" w14:textId="77777777" w:rsidR="000E170C" w:rsidRPr="00B94D1D" w:rsidRDefault="000E170C" w:rsidP="000E170C">
            <w:pPr>
              <w:widowControl/>
              <w:spacing w:before="120" w:after="120"/>
              <w:rPr>
                <w:bCs/>
                <w:noProof/>
              </w:rPr>
            </w:pPr>
            <w:r w:rsidRPr="00B94D1D">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D386762" w14:textId="77777777" w:rsidR="000E170C" w:rsidRPr="00B94D1D" w:rsidRDefault="000E170C" w:rsidP="000E170C">
            <w:pPr>
              <w:widowControl/>
              <w:spacing w:before="120" w:after="120"/>
              <w:rPr>
                <w:bCs/>
                <w:noProof/>
              </w:rPr>
            </w:pPr>
            <w:r w:rsidRPr="00B94D1D">
              <w:t>Põhjamaised lamminiidud</w:t>
            </w:r>
          </w:p>
        </w:tc>
      </w:tr>
      <w:tr w:rsidR="000E170C" w:rsidRPr="00B94D1D" w14:paraId="221AC5B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5E5A5F7" w14:textId="77777777" w:rsidR="000E170C" w:rsidRPr="00B94D1D" w:rsidRDefault="000E170C" w:rsidP="000E170C">
            <w:pPr>
              <w:widowControl/>
              <w:spacing w:before="120" w:after="120"/>
              <w:rPr>
                <w:bCs/>
                <w:noProof/>
              </w:rPr>
            </w:pPr>
            <w:r w:rsidRPr="00B94D1D">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61C98B2" w14:textId="77777777" w:rsidR="000E170C" w:rsidRPr="00B94D1D" w:rsidRDefault="000E170C" w:rsidP="000E170C">
            <w:pPr>
              <w:widowControl/>
              <w:spacing w:before="120" w:after="120"/>
              <w:rPr>
                <w:bCs/>
                <w:noProof/>
              </w:rPr>
            </w:pPr>
            <w:r w:rsidRPr="00B94D1D">
              <w:t>Lähisvahemerelised rohumaad (</w:t>
            </w:r>
            <w:r w:rsidRPr="00B94D1D">
              <w:rPr>
                <w:i/>
                <w:iCs/>
              </w:rPr>
              <w:t>Molinio-Hordeion</w:t>
            </w:r>
            <w:r w:rsidRPr="00B94D1D">
              <w:t xml:space="preserve"> </w:t>
            </w:r>
            <w:r w:rsidRPr="00B94D1D">
              <w:rPr>
                <w:i/>
                <w:iCs/>
              </w:rPr>
              <w:t>secalini</w:t>
            </w:r>
            <w:r w:rsidRPr="00B94D1D">
              <w:t xml:space="preserve"> kooslused)</w:t>
            </w:r>
          </w:p>
        </w:tc>
      </w:tr>
      <w:tr w:rsidR="000E170C" w:rsidRPr="00B94D1D" w14:paraId="5D2012A9" w14:textId="77777777" w:rsidTr="000E170C">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81F201E" w14:textId="77777777" w:rsidR="000E170C" w:rsidRPr="00B94D1D" w:rsidRDefault="000E170C" w:rsidP="000E170C">
            <w:pPr>
              <w:widowControl/>
              <w:spacing w:before="120" w:after="120"/>
              <w:rPr>
                <w:bCs/>
                <w:noProof/>
              </w:rPr>
            </w:pPr>
            <w:r w:rsidRPr="00B94D1D">
              <w:rPr>
                <w:b/>
              </w:rPr>
              <w:t>Lammi-/kaldametsad</w:t>
            </w:r>
          </w:p>
        </w:tc>
      </w:tr>
      <w:tr w:rsidR="000E170C" w:rsidRPr="00B94D1D" w14:paraId="65528F5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78CFA9" w14:textId="77777777" w:rsidR="000E170C" w:rsidRPr="00B94D1D" w:rsidRDefault="000E170C" w:rsidP="000E170C">
            <w:pPr>
              <w:widowControl/>
              <w:spacing w:before="120" w:after="120"/>
              <w:rPr>
                <w:bCs/>
                <w:noProof/>
              </w:rPr>
            </w:pPr>
            <w:r w:rsidRPr="00B94D1D">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FC3604F" w14:textId="77777777" w:rsidR="000E170C" w:rsidRPr="00B94D1D" w:rsidRDefault="000E170C" w:rsidP="000E170C">
            <w:pPr>
              <w:widowControl/>
              <w:spacing w:before="120" w:after="120"/>
              <w:rPr>
                <w:bCs/>
                <w:noProof/>
              </w:rPr>
            </w:pPr>
            <w:r w:rsidRPr="00B94D1D">
              <w:rPr>
                <w:i/>
                <w:iCs/>
              </w:rPr>
              <w:t>Carpinion betuli</w:t>
            </w:r>
            <w:r w:rsidRPr="00B94D1D">
              <w:t xml:space="preserve"> kooslustega lähisatlantilised ja Kesk-Euroopa tammikud või tamme-valgepöögi metsad</w:t>
            </w:r>
          </w:p>
        </w:tc>
      </w:tr>
      <w:tr w:rsidR="000E170C" w:rsidRPr="00B94D1D" w14:paraId="36AEDB0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B51D1E0" w14:textId="77777777" w:rsidR="000E170C" w:rsidRPr="00B94D1D" w:rsidRDefault="000E170C" w:rsidP="000E170C">
            <w:pPr>
              <w:widowControl/>
              <w:spacing w:before="120" w:after="120"/>
              <w:rPr>
                <w:noProof/>
              </w:rPr>
            </w:pPr>
            <w:r w:rsidRPr="00B94D1D">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ED4CF9" w14:textId="77777777" w:rsidR="000E170C" w:rsidRPr="00B94D1D" w:rsidRDefault="000E170C" w:rsidP="000E170C">
            <w:pPr>
              <w:widowControl/>
              <w:spacing w:before="120" w:after="120"/>
              <w:rPr>
                <w:noProof/>
              </w:rPr>
            </w:pPr>
            <w:r w:rsidRPr="00B94D1D">
              <w:t>Sanglepa (</w:t>
            </w:r>
            <w:r w:rsidRPr="00B94D1D">
              <w:rPr>
                <w:i/>
                <w:iCs/>
              </w:rPr>
              <w:t>Alnus glutinosa</w:t>
            </w:r>
            <w:r w:rsidRPr="00B94D1D">
              <w:t>) ja hariliku saarega (</w:t>
            </w:r>
            <w:r w:rsidRPr="00B94D1D">
              <w:rPr>
                <w:i/>
                <w:iCs/>
              </w:rPr>
              <w:t>Fraxinus excelsior</w:t>
            </w:r>
            <w:r w:rsidRPr="00B94D1D">
              <w:t>) lammimetsad (</w:t>
            </w:r>
            <w:r w:rsidRPr="00B94D1D">
              <w:rPr>
                <w:i/>
                <w:iCs/>
              </w:rPr>
              <w:t>Alno-Padion</w:t>
            </w:r>
            <w:r w:rsidRPr="00B94D1D">
              <w:t xml:space="preserve">’i, </w:t>
            </w:r>
            <w:r w:rsidRPr="00B94D1D">
              <w:rPr>
                <w:i/>
                <w:iCs/>
              </w:rPr>
              <w:t>Alnion incanae</w:t>
            </w:r>
            <w:r w:rsidRPr="00B94D1D">
              <w:t xml:space="preserve">, </w:t>
            </w:r>
            <w:r w:rsidRPr="00B94D1D">
              <w:rPr>
                <w:i/>
                <w:iCs/>
              </w:rPr>
              <w:t>Salicion albae</w:t>
            </w:r>
            <w:r w:rsidRPr="00B94D1D">
              <w:t xml:space="preserve"> kooslused)</w:t>
            </w:r>
          </w:p>
        </w:tc>
      </w:tr>
      <w:tr w:rsidR="000E170C" w:rsidRPr="00B94D1D" w14:paraId="04B9436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165F75" w14:textId="77777777" w:rsidR="000E170C" w:rsidRPr="00B94D1D" w:rsidRDefault="000E170C" w:rsidP="000E170C">
            <w:pPr>
              <w:widowControl/>
              <w:spacing w:before="120" w:after="120"/>
              <w:rPr>
                <w:noProof/>
              </w:rPr>
            </w:pPr>
            <w:r w:rsidRPr="00B94D1D">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E58EE43" w14:textId="77777777" w:rsidR="000E170C" w:rsidRPr="00B94D1D" w:rsidRDefault="000E170C" w:rsidP="000E170C">
            <w:pPr>
              <w:widowControl/>
              <w:spacing w:before="120" w:after="120"/>
              <w:rPr>
                <w:noProof/>
              </w:rPr>
            </w:pPr>
            <w:r w:rsidRPr="00B94D1D">
              <w:t>Hariliku tamme (</w:t>
            </w:r>
            <w:r w:rsidRPr="00B94D1D">
              <w:rPr>
                <w:i/>
                <w:iCs/>
              </w:rPr>
              <w:t>Quercus robur</w:t>
            </w:r>
            <w:r w:rsidRPr="00B94D1D">
              <w:t>), künnapuu (</w:t>
            </w:r>
            <w:r w:rsidRPr="00B94D1D">
              <w:rPr>
                <w:i/>
                <w:iCs/>
              </w:rPr>
              <w:t>Ulmus laevis</w:t>
            </w:r>
            <w:r w:rsidRPr="00B94D1D">
              <w:t>) ja põldjalaka (</w:t>
            </w:r>
            <w:r w:rsidRPr="00B94D1D">
              <w:rPr>
                <w:i/>
                <w:iCs/>
              </w:rPr>
              <w:t>Ulmus minor</w:t>
            </w:r>
            <w:r w:rsidRPr="00B94D1D">
              <w:t>), hariliku saare (</w:t>
            </w:r>
            <w:r w:rsidRPr="00B94D1D">
              <w:rPr>
                <w:i/>
                <w:iCs/>
              </w:rPr>
              <w:t>Fraxinus excelsior</w:t>
            </w:r>
            <w:r w:rsidRPr="00B94D1D">
              <w:t>) või ahtalehise saarega (</w:t>
            </w:r>
            <w:r w:rsidRPr="00B94D1D">
              <w:rPr>
                <w:i/>
                <w:iCs/>
              </w:rPr>
              <w:t>Fraxinus angustifolia</w:t>
            </w:r>
            <w:r w:rsidRPr="00B94D1D">
              <w:t>) lammi-segametsad suurte jõgede kaldavallidel (</w:t>
            </w:r>
            <w:r w:rsidRPr="00B94D1D">
              <w:rPr>
                <w:i/>
                <w:iCs/>
              </w:rPr>
              <w:t>Ulmenion minoris</w:t>
            </w:r>
            <w:r w:rsidRPr="00B94D1D">
              <w:t>’e kooslused)</w:t>
            </w:r>
          </w:p>
        </w:tc>
      </w:tr>
      <w:tr w:rsidR="000E170C" w:rsidRPr="00B94D1D" w14:paraId="4D8AB0D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5B8FB2" w14:textId="77777777" w:rsidR="000E170C" w:rsidRPr="00B94D1D" w:rsidRDefault="000E170C" w:rsidP="000E170C">
            <w:pPr>
              <w:widowControl/>
              <w:spacing w:before="120" w:after="120"/>
              <w:rPr>
                <w:noProof/>
              </w:rPr>
            </w:pPr>
            <w:r w:rsidRPr="00B94D1D">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DA4923B" w14:textId="77777777" w:rsidR="000E170C" w:rsidRPr="00B94D1D" w:rsidRDefault="000E170C" w:rsidP="000E170C">
            <w:pPr>
              <w:widowControl/>
              <w:spacing w:before="120" w:after="120"/>
              <w:rPr>
                <w:noProof/>
              </w:rPr>
            </w:pPr>
            <w:r w:rsidRPr="00B94D1D">
              <w:t>Hõberemmelga (</w:t>
            </w:r>
            <w:r w:rsidRPr="00B94D1D">
              <w:rPr>
                <w:i/>
                <w:iCs/>
              </w:rPr>
              <w:t>Salix alba</w:t>
            </w:r>
            <w:r w:rsidRPr="00B94D1D">
              <w:t>) ja hõbepapli (</w:t>
            </w:r>
            <w:r w:rsidRPr="00B94D1D">
              <w:rPr>
                <w:i/>
                <w:iCs/>
              </w:rPr>
              <w:t>Populus alba</w:t>
            </w:r>
            <w:r w:rsidRPr="00B94D1D">
              <w:t>) galeriimetsad</w:t>
            </w:r>
          </w:p>
        </w:tc>
      </w:tr>
      <w:tr w:rsidR="000E170C" w:rsidRPr="00B94D1D" w14:paraId="147407C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AFB014" w14:textId="77777777" w:rsidR="000E170C" w:rsidRPr="00B94D1D" w:rsidRDefault="000E170C" w:rsidP="000E170C">
            <w:pPr>
              <w:widowControl/>
              <w:spacing w:before="120" w:after="120"/>
              <w:rPr>
                <w:noProof/>
              </w:rPr>
            </w:pPr>
            <w:r w:rsidRPr="00B94D1D">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B02C608" w14:textId="77777777" w:rsidR="000E170C" w:rsidRPr="00B94D1D" w:rsidRDefault="000E170C" w:rsidP="000E170C">
            <w:pPr>
              <w:widowControl/>
              <w:spacing w:before="120" w:after="120"/>
              <w:rPr>
                <w:noProof/>
              </w:rPr>
            </w:pPr>
            <w:r w:rsidRPr="00B94D1D">
              <w:t>Pontose rododendroni (</w:t>
            </w:r>
            <w:r w:rsidRPr="00B94D1D">
              <w:rPr>
                <w:i/>
                <w:iCs/>
              </w:rPr>
              <w:t>Rhododendron ponticum</w:t>
            </w:r>
            <w:r w:rsidRPr="00B94D1D">
              <w:t>), pajude (</w:t>
            </w:r>
            <w:r w:rsidRPr="00B94D1D">
              <w:rPr>
                <w:i/>
                <w:iCs/>
              </w:rPr>
              <w:t>Salix</w:t>
            </w:r>
            <w:r w:rsidRPr="00B94D1D">
              <w:t>) ja muude liikidega ajutiste vooluveekogude kaldakooslused Vahemeremaades</w:t>
            </w:r>
          </w:p>
        </w:tc>
      </w:tr>
      <w:tr w:rsidR="000E170C" w:rsidRPr="00B94D1D" w14:paraId="35A1DC9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5B6C8E" w14:textId="77777777" w:rsidR="000E170C" w:rsidRPr="00B94D1D" w:rsidRDefault="000E170C" w:rsidP="000E170C">
            <w:pPr>
              <w:widowControl/>
              <w:spacing w:before="120" w:after="120"/>
              <w:rPr>
                <w:noProof/>
              </w:rPr>
            </w:pPr>
            <w:r w:rsidRPr="00B94D1D">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86068D0" w14:textId="77777777" w:rsidR="000E170C" w:rsidRPr="00B94D1D" w:rsidRDefault="000E170C" w:rsidP="000E170C">
            <w:pPr>
              <w:widowControl/>
              <w:spacing w:before="120" w:after="120"/>
              <w:rPr>
                <w:noProof/>
              </w:rPr>
            </w:pPr>
            <w:r w:rsidRPr="00B94D1D">
              <w:t>Ida-plaatani- (</w:t>
            </w:r>
            <w:r w:rsidRPr="00B94D1D">
              <w:rPr>
                <w:i/>
                <w:iCs/>
              </w:rPr>
              <w:t>Platanus orientalis</w:t>
            </w:r>
            <w:r w:rsidRPr="00B94D1D">
              <w:t>) ja ida-ambrapuu- (</w:t>
            </w:r>
            <w:r w:rsidRPr="00B94D1D">
              <w:rPr>
                <w:i/>
                <w:iCs/>
              </w:rPr>
              <w:t>Liquidambar orientalis</w:t>
            </w:r>
            <w:r w:rsidRPr="00B94D1D">
              <w:t>) metsad (</w:t>
            </w:r>
            <w:r w:rsidRPr="00B94D1D">
              <w:rPr>
                <w:i/>
                <w:iCs/>
              </w:rPr>
              <w:t>Platanion orientalis</w:t>
            </w:r>
            <w:r w:rsidRPr="00B94D1D">
              <w:t>’e kooslused)</w:t>
            </w:r>
          </w:p>
        </w:tc>
      </w:tr>
      <w:tr w:rsidR="000E170C" w:rsidRPr="00B94D1D" w14:paraId="08374FC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993FD7" w14:textId="77777777" w:rsidR="000E170C" w:rsidRPr="00B94D1D" w:rsidRDefault="000E170C" w:rsidP="000E170C">
            <w:pPr>
              <w:widowControl/>
              <w:spacing w:before="120" w:after="120"/>
              <w:rPr>
                <w:noProof/>
              </w:rPr>
            </w:pPr>
            <w:r w:rsidRPr="00B94D1D">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B32D58D" w14:textId="77777777" w:rsidR="000E170C" w:rsidRPr="00B94D1D" w:rsidRDefault="000E170C" w:rsidP="000E170C">
            <w:pPr>
              <w:widowControl/>
              <w:spacing w:before="120" w:after="120"/>
              <w:rPr>
                <w:noProof/>
              </w:rPr>
            </w:pPr>
            <w:r w:rsidRPr="00B94D1D">
              <w:t>Lõuna-Euroopa veekogude kaldavõsastikud (</w:t>
            </w:r>
            <w:r w:rsidRPr="00B94D1D">
              <w:rPr>
                <w:i/>
                <w:iCs/>
              </w:rPr>
              <w:t>Nerio-Tamaricetea</w:t>
            </w:r>
            <w:r w:rsidRPr="00B94D1D">
              <w:t xml:space="preserve"> ja </w:t>
            </w:r>
            <w:r w:rsidRPr="00B94D1D">
              <w:rPr>
                <w:i/>
                <w:iCs/>
              </w:rPr>
              <w:t>Securinegion tinctoriae</w:t>
            </w:r>
            <w:r w:rsidRPr="00B94D1D">
              <w:t xml:space="preserve"> kooslused)</w:t>
            </w:r>
          </w:p>
        </w:tc>
      </w:tr>
      <w:tr w:rsidR="000E170C" w:rsidRPr="00B94D1D" w14:paraId="437B26A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4CFC38B1" w14:textId="77777777" w:rsidR="000E170C" w:rsidRPr="00B94D1D" w:rsidRDefault="000E170C" w:rsidP="000E170C">
            <w:pPr>
              <w:widowControl/>
              <w:spacing w:before="120" w:after="120"/>
              <w:rPr>
                <w:noProof/>
              </w:rPr>
            </w:pPr>
            <w:r w:rsidRPr="00B94D1D">
              <w:t>9370</w:t>
            </w:r>
          </w:p>
        </w:tc>
        <w:tc>
          <w:tcPr>
            <w:tcW w:w="7508" w:type="dxa"/>
            <w:tcBorders>
              <w:top w:val="single" w:sz="4" w:space="0" w:color="auto"/>
              <w:left w:val="single" w:sz="4" w:space="0" w:color="auto"/>
              <w:bottom w:val="single" w:sz="4" w:space="0" w:color="auto"/>
              <w:right w:val="single" w:sz="4" w:space="0" w:color="auto"/>
            </w:tcBorders>
            <w:vAlign w:val="center"/>
          </w:tcPr>
          <w:p w14:paraId="0317CF5F" w14:textId="77777777" w:rsidR="000E170C" w:rsidRPr="00B94D1D" w:rsidRDefault="000E170C" w:rsidP="000E170C">
            <w:pPr>
              <w:widowControl/>
              <w:spacing w:before="120" w:after="120"/>
              <w:rPr>
                <w:noProof/>
              </w:rPr>
            </w:pPr>
            <w:r w:rsidRPr="00B94D1D">
              <w:t>Datlipalmi- (Phoenix) salud</w:t>
            </w:r>
          </w:p>
        </w:tc>
      </w:tr>
    </w:tbl>
    <w:p w14:paraId="6686EF3F" w14:textId="77777777" w:rsidR="000E170C" w:rsidRPr="00B94D1D" w:rsidRDefault="000E170C" w:rsidP="000E170C">
      <w:pPr>
        <w:keepNext/>
        <w:widowControl/>
        <w:spacing w:before="120" w:after="120"/>
        <w:ind w:left="850" w:hanging="850"/>
        <w:jc w:val="both"/>
        <w:outlineLvl w:val="1"/>
        <w:rPr>
          <w:b/>
          <w:bCs/>
          <w:noProof/>
          <w:szCs w:val="26"/>
        </w:rPr>
      </w:pPr>
      <w:r w:rsidRPr="00B94D1D">
        <w:rPr>
          <w:b/>
        </w:rPr>
        <w:lastRenderedPageBreak/>
        <w:t>4.</w:t>
      </w:r>
      <w:r w:rsidRPr="00B94D1D">
        <w:rPr>
          <w:b/>
        </w:rPr>
        <w:tab/>
        <w:t>4. RÜHM: metsad</w:t>
      </w:r>
    </w:p>
    <w:tbl>
      <w:tblPr>
        <w:tblStyle w:val="TableGrid"/>
        <w:tblW w:w="9067" w:type="dxa"/>
        <w:tblLayout w:type="fixed"/>
        <w:tblLook w:val="04A0" w:firstRow="1" w:lastRow="0" w:firstColumn="1" w:lastColumn="0" w:noHBand="0" w:noVBand="1"/>
      </w:tblPr>
      <w:tblGrid>
        <w:gridCol w:w="1555"/>
        <w:gridCol w:w="7512"/>
      </w:tblGrid>
      <w:tr w:rsidR="000E170C" w:rsidRPr="00B94D1D" w14:paraId="5C49DFC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1952A2A"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12" w:type="dxa"/>
            <w:tcBorders>
              <w:top w:val="single" w:sz="4" w:space="0" w:color="auto"/>
              <w:left w:val="single" w:sz="4" w:space="0" w:color="auto"/>
              <w:bottom w:val="single" w:sz="4" w:space="0" w:color="auto"/>
              <w:right w:val="single" w:sz="4" w:space="0" w:color="auto"/>
            </w:tcBorders>
            <w:vAlign w:val="center"/>
          </w:tcPr>
          <w:p w14:paraId="327F64C6"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1A9310CE"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191A21E5" w14:textId="77777777" w:rsidR="000E170C" w:rsidRPr="00B94D1D" w:rsidRDefault="000E170C" w:rsidP="000E170C">
            <w:pPr>
              <w:widowControl/>
              <w:spacing w:before="120" w:after="120"/>
              <w:rPr>
                <w:noProof/>
              </w:rPr>
            </w:pPr>
            <w:r w:rsidRPr="00B94D1D">
              <w:rPr>
                <w:b/>
              </w:rPr>
              <w:t>Boreaalsed metsad</w:t>
            </w:r>
          </w:p>
        </w:tc>
      </w:tr>
      <w:tr w:rsidR="000E170C" w:rsidRPr="00B94D1D" w14:paraId="328224E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F874AC" w14:textId="77777777" w:rsidR="000E170C" w:rsidRPr="00B94D1D" w:rsidRDefault="000E170C" w:rsidP="000E170C">
            <w:pPr>
              <w:widowControl/>
              <w:spacing w:before="120" w:after="120"/>
              <w:rPr>
                <w:noProof/>
              </w:rPr>
            </w:pPr>
            <w:r w:rsidRPr="00B94D1D">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A0A90C" w14:textId="77777777" w:rsidR="000E170C" w:rsidRPr="00B94D1D" w:rsidRDefault="000E170C" w:rsidP="000E170C">
            <w:pPr>
              <w:widowControl/>
              <w:spacing w:before="120" w:after="120"/>
              <w:rPr>
                <w:noProof/>
              </w:rPr>
            </w:pPr>
            <w:r w:rsidRPr="00B94D1D">
              <w:t>Läänetaiga</w:t>
            </w:r>
          </w:p>
        </w:tc>
      </w:tr>
      <w:tr w:rsidR="000E170C" w:rsidRPr="00B94D1D" w14:paraId="75BFC12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CE68D7" w14:textId="77777777" w:rsidR="000E170C" w:rsidRPr="00B94D1D" w:rsidRDefault="000E170C" w:rsidP="000E170C">
            <w:pPr>
              <w:widowControl/>
              <w:spacing w:before="120" w:after="120"/>
              <w:rPr>
                <w:b/>
                <w:noProof/>
              </w:rPr>
            </w:pPr>
            <w:r w:rsidRPr="00B94D1D">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98DF6B" w14:textId="77777777" w:rsidR="000E170C" w:rsidRPr="00B94D1D" w:rsidRDefault="000E170C" w:rsidP="000E170C">
            <w:pPr>
              <w:widowControl/>
              <w:spacing w:before="120" w:after="120"/>
              <w:rPr>
                <w:noProof/>
              </w:rPr>
            </w:pPr>
            <w:r w:rsidRPr="00B94D1D">
              <w:t>Tamme, pärna, vahtra, saare või jalakatega Fennoskandia hemiboreaalsed looduslikud vanad laialehised epifüütiderikkad salumetsad (</w:t>
            </w:r>
            <w:r w:rsidRPr="00B94D1D">
              <w:rPr>
                <w:i/>
                <w:iCs/>
              </w:rPr>
              <w:t>Quercus</w:t>
            </w:r>
            <w:r w:rsidRPr="00B94D1D">
              <w:t xml:space="preserve">, </w:t>
            </w:r>
            <w:r w:rsidRPr="00B94D1D">
              <w:rPr>
                <w:i/>
                <w:iCs/>
              </w:rPr>
              <w:t>Tilia</w:t>
            </w:r>
            <w:r w:rsidRPr="00B94D1D">
              <w:t xml:space="preserve">, </w:t>
            </w:r>
            <w:r w:rsidRPr="00B94D1D">
              <w:rPr>
                <w:i/>
                <w:iCs/>
              </w:rPr>
              <w:t>Acer</w:t>
            </w:r>
            <w:r w:rsidRPr="00B94D1D">
              <w:t xml:space="preserve">, </w:t>
            </w:r>
            <w:r w:rsidRPr="00B94D1D">
              <w:rPr>
                <w:i/>
                <w:iCs/>
              </w:rPr>
              <w:t>Fraxinus</w:t>
            </w:r>
            <w:r w:rsidRPr="00B94D1D">
              <w:t xml:space="preserve"> või </w:t>
            </w:r>
            <w:r w:rsidRPr="00B94D1D">
              <w:rPr>
                <w:i/>
                <w:iCs/>
              </w:rPr>
              <w:t>Ulmus</w:t>
            </w:r>
            <w:r w:rsidRPr="00B94D1D">
              <w:t>)</w:t>
            </w:r>
          </w:p>
        </w:tc>
      </w:tr>
      <w:tr w:rsidR="000E170C" w:rsidRPr="00B94D1D" w14:paraId="21F1C4F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6187E6" w14:textId="77777777" w:rsidR="000E170C" w:rsidRPr="00B94D1D" w:rsidRDefault="000E170C" w:rsidP="000E170C">
            <w:pPr>
              <w:widowControl/>
              <w:spacing w:before="120" w:after="120"/>
              <w:rPr>
                <w:b/>
                <w:noProof/>
              </w:rPr>
            </w:pPr>
            <w:r w:rsidRPr="00B94D1D">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A76C48" w14:textId="77777777" w:rsidR="000E170C" w:rsidRPr="00B94D1D" w:rsidRDefault="000E170C" w:rsidP="000E170C">
            <w:pPr>
              <w:widowControl/>
              <w:spacing w:before="120" w:after="120"/>
              <w:rPr>
                <w:noProof/>
              </w:rPr>
            </w:pPr>
            <w:r w:rsidRPr="00B94D1D">
              <w:t>Maakerkerannikuil kasvavad looduslikud esikmetsad</w:t>
            </w:r>
          </w:p>
        </w:tc>
      </w:tr>
      <w:tr w:rsidR="000E170C" w:rsidRPr="00B94D1D" w14:paraId="6375BA6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1D59FF" w14:textId="77777777" w:rsidR="000E170C" w:rsidRPr="00B94D1D" w:rsidRDefault="000E170C" w:rsidP="000E170C">
            <w:pPr>
              <w:widowControl/>
              <w:spacing w:before="120" w:after="120"/>
              <w:rPr>
                <w:noProof/>
              </w:rPr>
            </w:pPr>
            <w:r w:rsidRPr="00B94D1D">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8125C90" w14:textId="77777777" w:rsidR="000E170C" w:rsidRPr="00B94D1D" w:rsidRDefault="000E170C" w:rsidP="000E170C">
            <w:pPr>
              <w:widowControl/>
              <w:spacing w:before="120" w:after="120"/>
              <w:rPr>
                <w:noProof/>
              </w:rPr>
            </w:pPr>
            <w:r w:rsidRPr="00B94D1D">
              <w:t xml:space="preserve">Põhja-Euroopa lähisalpiinsed/lähisarktilised </w:t>
            </w:r>
            <w:r w:rsidRPr="00B94D1D">
              <w:rPr>
                <w:i/>
                <w:iCs/>
              </w:rPr>
              <w:t>Betula pubescens</w:t>
            </w:r>
            <w:r w:rsidRPr="00B94D1D">
              <w:t xml:space="preserve"> ssp. </w:t>
            </w:r>
            <w:r w:rsidRPr="00B94D1D">
              <w:rPr>
                <w:i/>
                <w:iCs/>
              </w:rPr>
              <w:t>czerepanovii</w:t>
            </w:r>
            <w:r w:rsidRPr="00B94D1D">
              <w:t xml:space="preserve"> metsad</w:t>
            </w:r>
          </w:p>
        </w:tc>
      </w:tr>
      <w:tr w:rsidR="000E170C" w:rsidRPr="00B94D1D" w14:paraId="05A9206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67C12AD" w14:textId="77777777" w:rsidR="000E170C" w:rsidRPr="00B94D1D" w:rsidRDefault="000E170C" w:rsidP="000E170C">
            <w:pPr>
              <w:widowControl/>
              <w:spacing w:before="120" w:after="120"/>
              <w:rPr>
                <w:noProof/>
              </w:rPr>
            </w:pPr>
            <w:r w:rsidRPr="00B94D1D">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0E53EDA" w14:textId="77777777" w:rsidR="000E170C" w:rsidRPr="00B94D1D" w:rsidRDefault="000E170C" w:rsidP="000E170C">
            <w:pPr>
              <w:widowControl/>
              <w:spacing w:before="120" w:after="120"/>
              <w:rPr>
                <w:noProof/>
              </w:rPr>
            </w:pPr>
            <w:r w:rsidRPr="00B94D1D">
              <w:t>Hariliku kuusega (</w:t>
            </w:r>
            <w:r w:rsidRPr="00B94D1D">
              <w:rPr>
                <w:i/>
                <w:iCs/>
              </w:rPr>
              <w:t>Picea abies</w:t>
            </w:r>
            <w:r w:rsidRPr="00B94D1D">
              <w:t>) rohunditerikkad Fennoskandia metsad</w:t>
            </w:r>
          </w:p>
        </w:tc>
      </w:tr>
      <w:tr w:rsidR="000E170C" w:rsidRPr="00B94D1D" w14:paraId="3379C49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4C6515" w14:textId="77777777" w:rsidR="000E170C" w:rsidRPr="00B94D1D" w:rsidRDefault="000E170C" w:rsidP="000E170C">
            <w:pPr>
              <w:widowControl/>
              <w:spacing w:before="120" w:after="120"/>
              <w:rPr>
                <w:noProof/>
              </w:rPr>
            </w:pPr>
            <w:r w:rsidRPr="00B94D1D">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CEBEC8" w14:textId="77777777" w:rsidR="000E170C" w:rsidRPr="00B94D1D" w:rsidRDefault="000E170C" w:rsidP="000E170C">
            <w:pPr>
              <w:widowControl/>
              <w:spacing w:before="120" w:after="120"/>
              <w:rPr>
                <w:noProof/>
              </w:rPr>
            </w:pPr>
            <w:r w:rsidRPr="00B94D1D">
              <w:t>Okasmetsad oosidel või glatsiofluviaalsetel mõhnadel</w:t>
            </w:r>
          </w:p>
        </w:tc>
      </w:tr>
      <w:tr w:rsidR="000E170C" w:rsidRPr="00B94D1D" w14:paraId="21EC44AD"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76B435" w14:textId="77777777" w:rsidR="000E170C" w:rsidRPr="00B94D1D" w:rsidRDefault="000E170C" w:rsidP="000E170C">
            <w:pPr>
              <w:widowControl/>
              <w:spacing w:before="120" w:after="120"/>
              <w:rPr>
                <w:noProof/>
              </w:rPr>
            </w:pPr>
            <w:r w:rsidRPr="00B94D1D">
              <w:rPr>
                <w:b/>
              </w:rPr>
              <w:t>Parasvöötme metsad</w:t>
            </w:r>
          </w:p>
        </w:tc>
      </w:tr>
      <w:tr w:rsidR="000E170C" w:rsidRPr="00B94D1D" w14:paraId="2B37217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135826" w14:textId="77777777" w:rsidR="000E170C" w:rsidRPr="00B94D1D" w:rsidRDefault="000E170C" w:rsidP="000E170C">
            <w:pPr>
              <w:widowControl/>
              <w:spacing w:before="120" w:after="120"/>
              <w:rPr>
                <w:noProof/>
              </w:rPr>
            </w:pPr>
            <w:r w:rsidRPr="00B94D1D">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295F3C" w14:textId="77777777" w:rsidR="000E170C" w:rsidRPr="00B94D1D" w:rsidRDefault="000E170C" w:rsidP="000E170C">
            <w:pPr>
              <w:widowControl/>
              <w:spacing w:before="120" w:after="120"/>
              <w:rPr>
                <w:noProof/>
              </w:rPr>
            </w:pPr>
            <w:r w:rsidRPr="00B94D1D">
              <w:rPr>
                <w:i/>
                <w:iCs/>
              </w:rPr>
              <w:t>Luzulo-Fagetum</w:t>
            </w:r>
            <w:r w:rsidRPr="00B94D1D">
              <w:t>’i kooslustega pöögimetsad</w:t>
            </w:r>
          </w:p>
        </w:tc>
      </w:tr>
      <w:tr w:rsidR="000E170C" w:rsidRPr="00B94D1D" w14:paraId="70DFAC9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0BC137" w14:textId="77777777" w:rsidR="000E170C" w:rsidRPr="00B94D1D" w:rsidRDefault="000E170C" w:rsidP="000E170C">
            <w:pPr>
              <w:widowControl/>
              <w:spacing w:before="120" w:after="120"/>
              <w:rPr>
                <w:noProof/>
              </w:rPr>
            </w:pPr>
            <w:r w:rsidRPr="00B94D1D">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700483A" w14:textId="77777777" w:rsidR="000E170C" w:rsidRPr="00B94D1D" w:rsidRDefault="000E170C" w:rsidP="000E170C">
            <w:pPr>
              <w:widowControl/>
              <w:spacing w:before="120" w:after="120"/>
              <w:rPr>
                <w:noProof/>
              </w:rPr>
            </w:pPr>
            <w:r w:rsidRPr="00B94D1D">
              <w:rPr>
                <w:i/>
                <w:iCs/>
              </w:rPr>
              <w:t>Quercion robori-petraeae</w:t>
            </w:r>
            <w:r w:rsidRPr="00B94D1D">
              <w:t xml:space="preserve"> või </w:t>
            </w:r>
            <w:r w:rsidRPr="00B94D1D">
              <w:rPr>
                <w:i/>
                <w:iCs/>
              </w:rPr>
              <w:t>Ilici-Fagenion</w:t>
            </w:r>
            <w:r w:rsidRPr="00B94D1D">
              <w:t>’i kooslustega atlantilised pöögimetsad happelisel mullal; põõsarindes kasvavad iileksid (</w:t>
            </w:r>
            <w:r w:rsidRPr="00B94D1D">
              <w:rPr>
                <w:i/>
                <w:iCs/>
              </w:rPr>
              <w:t>Ilex</w:t>
            </w:r>
            <w:r w:rsidRPr="00B94D1D">
              <w:t>), vahel ka jugapuud (</w:t>
            </w:r>
            <w:r w:rsidRPr="00B94D1D">
              <w:rPr>
                <w:i/>
                <w:iCs/>
              </w:rPr>
              <w:t>Taxus</w:t>
            </w:r>
            <w:r w:rsidRPr="00B94D1D">
              <w:t>)</w:t>
            </w:r>
          </w:p>
        </w:tc>
      </w:tr>
      <w:tr w:rsidR="000E170C" w:rsidRPr="00B94D1D" w14:paraId="1B5830D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EDF12E" w14:textId="77777777" w:rsidR="000E170C" w:rsidRPr="00B94D1D" w:rsidRDefault="000E170C" w:rsidP="000E170C">
            <w:pPr>
              <w:widowControl/>
              <w:spacing w:before="120" w:after="120"/>
              <w:rPr>
                <w:bCs/>
                <w:noProof/>
              </w:rPr>
            </w:pPr>
            <w:r w:rsidRPr="00B94D1D">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4A4C25" w14:textId="77777777" w:rsidR="000E170C" w:rsidRPr="00B94D1D" w:rsidRDefault="000E170C" w:rsidP="000E170C">
            <w:pPr>
              <w:widowControl/>
              <w:spacing w:before="120" w:after="120"/>
              <w:rPr>
                <w:bCs/>
                <w:noProof/>
              </w:rPr>
            </w:pPr>
            <w:r w:rsidRPr="00B94D1D">
              <w:rPr>
                <w:i/>
                <w:iCs/>
              </w:rPr>
              <w:t>Asperula-Fagetum</w:t>
            </w:r>
            <w:r w:rsidRPr="00B94D1D">
              <w:t>’i kooslustega pöögimetsad</w:t>
            </w:r>
          </w:p>
        </w:tc>
      </w:tr>
      <w:tr w:rsidR="000E170C" w:rsidRPr="00B94D1D" w14:paraId="1915468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15746DC" w14:textId="77777777" w:rsidR="000E170C" w:rsidRPr="00B94D1D" w:rsidRDefault="000E170C" w:rsidP="000E170C">
            <w:pPr>
              <w:widowControl/>
              <w:spacing w:before="120" w:after="120"/>
              <w:rPr>
                <w:bCs/>
                <w:noProof/>
              </w:rPr>
            </w:pPr>
            <w:r w:rsidRPr="00B94D1D">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461EB8" w14:textId="77777777" w:rsidR="000E170C" w:rsidRPr="00B94D1D" w:rsidRDefault="000E170C" w:rsidP="000E170C">
            <w:pPr>
              <w:widowControl/>
              <w:spacing w:before="120" w:after="120"/>
              <w:rPr>
                <w:noProof/>
              </w:rPr>
            </w:pPr>
            <w:r w:rsidRPr="00B94D1D">
              <w:t>Vahtrate (</w:t>
            </w:r>
            <w:r w:rsidRPr="00B94D1D">
              <w:rPr>
                <w:i/>
                <w:iCs/>
              </w:rPr>
              <w:t>Acer</w:t>
            </w:r>
            <w:r w:rsidRPr="00B94D1D">
              <w:t>) ning oblikaga (</w:t>
            </w:r>
            <w:r w:rsidRPr="00B94D1D">
              <w:rPr>
                <w:i/>
                <w:iCs/>
              </w:rPr>
              <w:t>Rumex arifolius</w:t>
            </w:r>
            <w:r w:rsidRPr="00B94D1D">
              <w:t>) Kesk-Euroopa lähisalpiinsed pöögimetsad</w:t>
            </w:r>
          </w:p>
        </w:tc>
      </w:tr>
      <w:tr w:rsidR="000E170C" w:rsidRPr="00B94D1D" w14:paraId="4022D02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402A32" w14:textId="77777777" w:rsidR="000E170C" w:rsidRPr="00B94D1D" w:rsidRDefault="000E170C" w:rsidP="000E170C">
            <w:pPr>
              <w:widowControl/>
              <w:spacing w:before="120" w:after="120"/>
              <w:rPr>
                <w:bCs/>
                <w:noProof/>
              </w:rPr>
            </w:pPr>
            <w:r w:rsidRPr="00B94D1D">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9FA8FE" w14:textId="77777777" w:rsidR="000E170C" w:rsidRPr="00B94D1D" w:rsidRDefault="000E170C" w:rsidP="000E170C">
            <w:pPr>
              <w:widowControl/>
              <w:spacing w:before="120" w:after="120"/>
              <w:rPr>
                <w:bCs/>
                <w:noProof/>
              </w:rPr>
            </w:pPr>
            <w:r w:rsidRPr="00B94D1D">
              <w:rPr>
                <w:i/>
                <w:iCs/>
              </w:rPr>
              <w:t>Cephalanthero-Fagion</w:t>
            </w:r>
            <w:r w:rsidRPr="00B94D1D">
              <w:t>’i kooslustega lubjakividel kasvavad Kesk-Euroopa pöögimetsad</w:t>
            </w:r>
          </w:p>
        </w:tc>
      </w:tr>
      <w:tr w:rsidR="000E170C" w:rsidRPr="00B94D1D" w14:paraId="77DFB24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98EECB" w14:textId="77777777" w:rsidR="000E170C" w:rsidRPr="00B94D1D" w:rsidRDefault="000E170C" w:rsidP="000E170C">
            <w:pPr>
              <w:widowControl/>
              <w:spacing w:before="120" w:after="120"/>
              <w:rPr>
                <w:bCs/>
                <w:noProof/>
              </w:rPr>
            </w:pPr>
            <w:r w:rsidRPr="00B94D1D">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00DAE2D" w14:textId="77777777" w:rsidR="000E170C" w:rsidRPr="00B94D1D" w:rsidRDefault="000E170C" w:rsidP="000E170C">
            <w:pPr>
              <w:widowControl/>
              <w:spacing w:before="120" w:after="120"/>
              <w:rPr>
                <w:bCs/>
                <w:noProof/>
              </w:rPr>
            </w:pPr>
            <w:r w:rsidRPr="00B94D1D">
              <w:rPr>
                <w:i/>
                <w:iCs/>
              </w:rPr>
              <w:t>Galio-Carpinetum</w:t>
            </w:r>
            <w:r w:rsidRPr="00B94D1D">
              <w:t>’i kooslustega tamme-valgepöögi metsad</w:t>
            </w:r>
          </w:p>
        </w:tc>
      </w:tr>
      <w:tr w:rsidR="000E170C" w:rsidRPr="00B94D1D" w14:paraId="6D52F6D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C88938" w14:textId="77777777" w:rsidR="000E170C" w:rsidRPr="00B94D1D" w:rsidRDefault="000E170C" w:rsidP="000E170C">
            <w:pPr>
              <w:widowControl/>
              <w:spacing w:before="120" w:after="120"/>
              <w:rPr>
                <w:bCs/>
                <w:noProof/>
              </w:rPr>
            </w:pPr>
            <w:r w:rsidRPr="00B94D1D">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450163" w14:textId="77777777" w:rsidR="000E170C" w:rsidRPr="00B94D1D" w:rsidRDefault="000E170C" w:rsidP="000E170C">
            <w:pPr>
              <w:widowControl/>
              <w:spacing w:before="120" w:after="120"/>
              <w:rPr>
                <w:noProof/>
              </w:rPr>
            </w:pPr>
            <w:r w:rsidRPr="00B94D1D">
              <w:rPr>
                <w:i/>
                <w:iCs/>
              </w:rPr>
              <w:t>Tilio-Acerion</w:t>
            </w:r>
            <w:r w:rsidRPr="00B94D1D">
              <w:t>’i kooslustega nõlvade, rusukallete ja jäärakute metsad</w:t>
            </w:r>
          </w:p>
        </w:tc>
      </w:tr>
      <w:tr w:rsidR="000E170C" w:rsidRPr="00B94D1D" w14:paraId="4A42801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D4D267" w14:textId="77777777" w:rsidR="000E170C" w:rsidRPr="00B94D1D" w:rsidRDefault="000E170C" w:rsidP="000E170C">
            <w:pPr>
              <w:widowControl/>
              <w:spacing w:before="120" w:after="120"/>
              <w:rPr>
                <w:bCs/>
                <w:noProof/>
              </w:rPr>
            </w:pPr>
            <w:r w:rsidRPr="00B94D1D">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987EBA" w14:textId="77777777" w:rsidR="000E170C" w:rsidRPr="00B94D1D" w:rsidRDefault="000E170C" w:rsidP="000E170C">
            <w:pPr>
              <w:widowControl/>
              <w:spacing w:before="120" w:after="120"/>
              <w:rPr>
                <w:noProof/>
              </w:rPr>
            </w:pPr>
            <w:r w:rsidRPr="00B94D1D">
              <w:t>Vanad happelembesed hariliku tamme (</w:t>
            </w:r>
            <w:r w:rsidRPr="00B94D1D">
              <w:rPr>
                <w:i/>
                <w:iCs/>
              </w:rPr>
              <w:t>Quercus robur</w:t>
            </w:r>
            <w:r w:rsidRPr="00B94D1D">
              <w:t>) metsad liivatasandikel</w:t>
            </w:r>
          </w:p>
        </w:tc>
      </w:tr>
      <w:tr w:rsidR="000E170C" w:rsidRPr="00B94D1D" w14:paraId="4A3D92A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4388FA6" w14:textId="77777777" w:rsidR="000E170C" w:rsidRPr="00B94D1D" w:rsidRDefault="000E170C" w:rsidP="000E170C">
            <w:pPr>
              <w:widowControl/>
              <w:spacing w:before="120" w:after="120"/>
              <w:rPr>
                <w:bCs/>
                <w:noProof/>
              </w:rPr>
            </w:pPr>
            <w:r w:rsidRPr="00B94D1D">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EBD455" w14:textId="77777777" w:rsidR="000E170C" w:rsidRPr="00B94D1D" w:rsidRDefault="000E170C" w:rsidP="000E170C">
            <w:pPr>
              <w:widowControl/>
              <w:spacing w:before="120" w:after="120"/>
              <w:rPr>
                <w:noProof/>
              </w:rPr>
            </w:pPr>
            <w:r w:rsidRPr="00B94D1D">
              <w:t>Iileksi (</w:t>
            </w:r>
            <w:r w:rsidRPr="00B94D1D">
              <w:rPr>
                <w:i/>
                <w:iCs/>
              </w:rPr>
              <w:t>Ilex</w:t>
            </w:r>
            <w:r w:rsidRPr="00B94D1D">
              <w:t>) ja roodjala (</w:t>
            </w:r>
            <w:r w:rsidRPr="00B94D1D">
              <w:rPr>
                <w:i/>
                <w:iCs/>
              </w:rPr>
              <w:t>Blechnum</w:t>
            </w:r>
            <w:r w:rsidRPr="00B94D1D">
              <w:t>) liikidega vanad Briti saarte tammikud</w:t>
            </w:r>
          </w:p>
        </w:tc>
      </w:tr>
      <w:tr w:rsidR="000E170C" w:rsidRPr="00B94D1D" w14:paraId="2BB72B4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2EE47C" w14:textId="77777777" w:rsidR="000E170C" w:rsidRPr="00B94D1D" w:rsidRDefault="000E170C" w:rsidP="000E170C">
            <w:pPr>
              <w:widowControl/>
              <w:spacing w:before="120" w:after="120"/>
              <w:rPr>
                <w:bCs/>
                <w:noProof/>
              </w:rPr>
            </w:pPr>
            <w:r w:rsidRPr="00B94D1D">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003327" w14:textId="77777777" w:rsidR="000E170C" w:rsidRPr="00B94D1D" w:rsidRDefault="000E170C" w:rsidP="000E170C">
            <w:pPr>
              <w:widowControl/>
              <w:spacing w:before="120" w:after="120"/>
              <w:rPr>
                <w:noProof/>
              </w:rPr>
            </w:pPr>
            <w:r w:rsidRPr="00B94D1D">
              <w:t>Ahtalehise saare (</w:t>
            </w:r>
            <w:r w:rsidRPr="00B94D1D">
              <w:rPr>
                <w:i/>
                <w:iCs/>
              </w:rPr>
              <w:t>Fraxinus angustifolia</w:t>
            </w:r>
            <w:r w:rsidRPr="00B94D1D">
              <w:t>) soojalembesed metsad</w:t>
            </w:r>
          </w:p>
        </w:tc>
      </w:tr>
      <w:tr w:rsidR="000E170C" w:rsidRPr="00B94D1D" w14:paraId="0E63938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04CB11" w14:textId="77777777" w:rsidR="000E170C" w:rsidRPr="00B94D1D" w:rsidRDefault="000E170C" w:rsidP="000E170C">
            <w:pPr>
              <w:widowControl/>
              <w:spacing w:before="120" w:after="120"/>
              <w:rPr>
                <w:bCs/>
                <w:noProof/>
              </w:rPr>
            </w:pPr>
            <w:r w:rsidRPr="00B94D1D">
              <w:lastRenderedPageBreak/>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EF1774" w14:textId="77777777" w:rsidR="000E170C" w:rsidRPr="00B94D1D" w:rsidRDefault="000E170C" w:rsidP="000E170C">
            <w:pPr>
              <w:widowControl/>
              <w:spacing w:before="120" w:after="120"/>
              <w:rPr>
                <w:noProof/>
              </w:rPr>
            </w:pPr>
            <w:r w:rsidRPr="00B94D1D">
              <w:t>Kivitamme (</w:t>
            </w:r>
            <w:r w:rsidRPr="00B94D1D">
              <w:rPr>
                <w:i/>
                <w:iCs/>
              </w:rPr>
              <w:t>Quercus petraea</w:t>
            </w:r>
            <w:r w:rsidRPr="00B94D1D">
              <w:t>) ja valgepöögiga (</w:t>
            </w:r>
            <w:r w:rsidRPr="00B94D1D">
              <w:rPr>
                <w:i/>
                <w:iCs/>
              </w:rPr>
              <w:t>Carpinus betulus</w:t>
            </w:r>
            <w:r w:rsidRPr="00B94D1D">
              <w:t>) Pannoonia metsad</w:t>
            </w:r>
          </w:p>
        </w:tc>
      </w:tr>
      <w:tr w:rsidR="000E170C" w:rsidRPr="00B94D1D" w14:paraId="093DDD2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1FB2CF" w14:textId="77777777" w:rsidR="000E170C" w:rsidRPr="00B94D1D" w:rsidRDefault="000E170C" w:rsidP="000E170C">
            <w:pPr>
              <w:widowControl/>
              <w:spacing w:before="120" w:after="120"/>
              <w:rPr>
                <w:bCs/>
                <w:noProof/>
              </w:rPr>
            </w:pPr>
            <w:r w:rsidRPr="00B94D1D">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41B5FFA" w14:textId="77777777" w:rsidR="000E170C" w:rsidRPr="00B94D1D" w:rsidRDefault="000E170C" w:rsidP="000E170C">
            <w:pPr>
              <w:widowControl/>
              <w:spacing w:before="120" w:after="120"/>
              <w:rPr>
                <w:bCs/>
                <w:noProof/>
              </w:rPr>
            </w:pPr>
            <w:r w:rsidRPr="00B94D1D">
              <w:t>Karvase tammega (</w:t>
            </w:r>
            <w:r w:rsidRPr="00B94D1D">
              <w:rPr>
                <w:i/>
                <w:iCs/>
              </w:rPr>
              <w:t>Quercus pubescens</w:t>
            </w:r>
            <w:r w:rsidRPr="00B94D1D">
              <w:t>) Pannoonia metsad</w:t>
            </w:r>
          </w:p>
        </w:tc>
      </w:tr>
      <w:tr w:rsidR="000E170C" w:rsidRPr="00B94D1D" w14:paraId="54E52FA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5ADBA5" w14:textId="77777777" w:rsidR="000E170C" w:rsidRPr="00B94D1D" w:rsidRDefault="000E170C" w:rsidP="000E170C">
            <w:pPr>
              <w:widowControl/>
              <w:spacing w:before="120" w:after="120"/>
              <w:rPr>
                <w:bCs/>
                <w:noProof/>
              </w:rPr>
            </w:pPr>
            <w:r w:rsidRPr="00B94D1D">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9A909AE" w14:textId="77777777" w:rsidR="000E170C" w:rsidRPr="00B94D1D" w:rsidRDefault="000E170C" w:rsidP="000E170C">
            <w:pPr>
              <w:widowControl/>
              <w:spacing w:before="120" w:after="120"/>
              <w:rPr>
                <w:bCs/>
                <w:noProof/>
              </w:rPr>
            </w:pPr>
            <w:r w:rsidRPr="00B94D1D">
              <w:t>Tammedega (</w:t>
            </w:r>
            <w:r w:rsidRPr="00B94D1D">
              <w:rPr>
                <w:i/>
                <w:iCs/>
              </w:rPr>
              <w:t>Quercus</w:t>
            </w:r>
            <w:r w:rsidRPr="00B94D1D">
              <w:t xml:space="preserve"> spp.) Euro-Siberi metsastepid</w:t>
            </w:r>
          </w:p>
        </w:tc>
      </w:tr>
      <w:tr w:rsidR="000E170C" w:rsidRPr="00B94D1D" w14:paraId="00EE577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61F288" w14:textId="77777777" w:rsidR="000E170C" w:rsidRPr="00B94D1D" w:rsidRDefault="000E170C" w:rsidP="000E170C">
            <w:pPr>
              <w:widowControl/>
              <w:spacing w:before="120" w:after="120"/>
              <w:rPr>
                <w:bCs/>
                <w:noProof/>
              </w:rPr>
            </w:pPr>
            <w:r w:rsidRPr="00B94D1D">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A23595" w14:textId="77777777" w:rsidR="000E170C" w:rsidRPr="00B94D1D" w:rsidRDefault="000E170C" w:rsidP="000E170C">
            <w:pPr>
              <w:widowControl/>
              <w:spacing w:before="120" w:after="120"/>
              <w:rPr>
                <w:bCs/>
                <w:noProof/>
              </w:rPr>
            </w:pPr>
            <w:r w:rsidRPr="00B94D1D">
              <w:t>Hariliku jugapuu (</w:t>
            </w:r>
            <w:r w:rsidRPr="00B94D1D">
              <w:rPr>
                <w:i/>
                <w:iCs/>
              </w:rPr>
              <w:t>Taxus baccata</w:t>
            </w:r>
            <w:r w:rsidRPr="00B94D1D">
              <w:t>) metsad Briti saartel</w:t>
            </w:r>
          </w:p>
        </w:tc>
      </w:tr>
      <w:tr w:rsidR="000E170C" w:rsidRPr="00B94D1D" w14:paraId="2C54D23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9D5A60" w14:textId="77777777" w:rsidR="000E170C" w:rsidRPr="00B94D1D" w:rsidRDefault="000E170C" w:rsidP="000E170C">
            <w:pPr>
              <w:widowControl/>
              <w:spacing w:before="120" w:after="120"/>
              <w:rPr>
                <w:bCs/>
                <w:noProof/>
              </w:rPr>
            </w:pPr>
            <w:r w:rsidRPr="00B94D1D">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9A0E3EC" w14:textId="77777777" w:rsidR="000E170C" w:rsidRPr="00B94D1D" w:rsidRDefault="000E170C" w:rsidP="000E170C">
            <w:pPr>
              <w:widowControl/>
              <w:spacing w:before="120" w:after="120"/>
              <w:rPr>
                <w:bCs/>
                <w:noProof/>
              </w:rPr>
            </w:pPr>
            <w:r w:rsidRPr="00B94D1D">
              <w:rPr>
                <w:i/>
                <w:iCs/>
              </w:rPr>
              <w:t>Aremonio-Fagion</w:t>
            </w:r>
            <w:r w:rsidRPr="00B94D1D">
              <w:t>’i kooslustega Illüüria pöögimetsad (</w:t>
            </w:r>
            <w:r w:rsidRPr="00B94D1D">
              <w:rPr>
                <w:i/>
                <w:iCs/>
              </w:rPr>
              <w:t>Fagus sylvatica</w:t>
            </w:r>
            <w:r w:rsidRPr="00B94D1D">
              <w:t>)</w:t>
            </w:r>
          </w:p>
        </w:tc>
      </w:tr>
      <w:tr w:rsidR="000E170C" w:rsidRPr="00B94D1D" w14:paraId="338C06E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125197" w14:textId="77777777" w:rsidR="000E170C" w:rsidRPr="00B94D1D" w:rsidRDefault="000E170C" w:rsidP="000E170C">
            <w:pPr>
              <w:widowControl/>
              <w:spacing w:before="120" w:after="120"/>
              <w:rPr>
                <w:bCs/>
                <w:noProof/>
              </w:rPr>
            </w:pPr>
            <w:r w:rsidRPr="00B94D1D">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D0E91E" w14:textId="77777777" w:rsidR="000E170C" w:rsidRPr="00B94D1D" w:rsidRDefault="000E170C" w:rsidP="000E170C">
            <w:pPr>
              <w:widowControl/>
              <w:spacing w:before="120" w:after="120"/>
              <w:rPr>
                <w:bCs/>
                <w:noProof/>
              </w:rPr>
            </w:pPr>
            <w:r w:rsidRPr="00B94D1D">
              <w:rPr>
                <w:i/>
                <w:iCs/>
              </w:rPr>
              <w:t>Erythronio-carpinion</w:t>
            </w:r>
            <w:r w:rsidRPr="00B94D1D">
              <w:t>’i kooslustega Illüüria tamme-valgepöögi metsad</w:t>
            </w:r>
          </w:p>
        </w:tc>
      </w:tr>
      <w:tr w:rsidR="000E170C" w:rsidRPr="00B94D1D" w14:paraId="474A110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F0BD8F" w14:textId="77777777" w:rsidR="000E170C" w:rsidRPr="00B94D1D" w:rsidRDefault="000E170C" w:rsidP="000E170C">
            <w:pPr>
              <w:widowControl/>
              <w:spacing w:before="120" w:after="120"/>
              <w:rPr>
                <w:bCs/>
                <w:noProof/>
              </w:rPr>
            </w:pPr>
            <w:r w:rsidRPr="00B94D1D">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A4C5EE" w14:textId="77777777" w:rsidR="000E170C" w:rsidRPr="00B94D1D" w:rsidRDefault="000E170C" w:rsidP="000E170C">
            <w:pPr>
              <w:widowControl/>
              <w:spacing w:before="120" w:after="120"/>
              <w:rPr>
                <w:bCs/>
                <w:noProof/>
              </w:rPr>
            </w:pPr>
            <w:r w:rsidRPr="00B94D1D">
              <w:t>Pannoonia-Balkani türgi tamme ja kivitamme metsad</w:t>
            </w:r>
          </w:p>
        </w:tc>
      </w:tr>
      <w:tr w:rsidR="000E170C" w:rsidRPr="00B94D1D" w14:paraId="09BCF28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7C2403" w14:textId="77777777" w:rsidR="000E170C" w:rsidRPr="00B94D1D" w:rsidRDefault="000E170C" w:rsidP="000E170C">
            <w:pPr>
              <w:widowControl/>
              <w:spacing w:before="120" w:after="120"/>
              <w:rPr>
                <w:bCs/>
                <w:noProof/>
              </w:rPr>
            </w:pPr>
            <w:r w:rsidRPr="00B94D1D">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87E8B90" w14:textId="77777777" w:rsidR="000E170C" w:rsidRPr="00B94D1D" w:rsidRDefault="000E170C" w:rsidP="000E170C">
            <w:pPr>
              <w:widowControl/>
              <w:spacing w:before="120" w:after="120"/>
              <w:rPr>
                <w:bCs/>
                <w:noProof/>
              </w:rPr>
            </w:pPr>
            <w:r w:rsidRPr="00B94D1D">
              <w:t>Püha Risti mäestiku nulumetsad (</w:t>
            </w:r>
            <w:r w:rsidRPr="00B94D1D">
              <w:rPr>
                <w:i/>
                <w:iCs/>
              </w:rPr>
              <w:t>Abietetum polonicum</w:t>
            </w:r>
            <w:r w:rsidRPr="00B94D1D">
              <w:t>)</w:t>
            </w:r>
          </w:p>
        </w:tc>
      </w:tr>
      <w:tr w:rsidR="000E170C" w:rsidRPr="00B94D1D" w14:paraId="58BFE3F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B1B988" w14:textId="77777777" w:rsidR="000E170C" w:rsidRPr="00B94D1D" w:rsidRDefault="000E170C" w:rsidP="000E170C">
            <w:pPr>
              <w:widowControl/>
              <w:spacing w:before="120" w:after="120"/>
              <w:rPr>
                <w:bCs/>
                <w:noProof/>
              </w:rPr>
            </w:pPr>
            <w:r w:rsidRPr="00B94D1D">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2753A0" w14:textId="77777777" w:rsidR="000E170C" w:rsidRPr="00B94D1D" w:rsidRDefault="000E170C" w:rsidP="000E170C">
            <w:pPr>
              <w:widowControl/>
              <w:spacing w:before="120" w:after="120"/>
              <w:rPr>
                <w:bCs/>
                <w:noProof/>
              </w:rPr>
            </w:pPr>
            <w:r w:rsidRPr="00B94D1D">
              <w:t>Lääne-Karpaatia männimetsad (Pinus sylvestris) lubjarikkal pinnasel</w:t>
            </w:r>
          </w:p>
        </w:tc>
      </w:tr>
      <w:tr w:rsidR="000E170C" w:rsidRPr="00B94D1D" w14:paraId="070EEC2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4992F1B" w14:textId="77777777" w:rsidR="000E170C" w:rsidRPr="00B94D1D" w:rsidRDefault="000E170C" w:rsidP="000E170C">
            <w:pPr>
              <w:widowControl/>
              <w:spacing w:before="120" w:after="120"/>
              <w:rPr>
                <w:bCs/>
                <w:noProof/>
              </w:rPr>
            </w:pPr>
            <w:r w:rsidRPr="00B94D1D">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3B0F760" w14:textId="77777777" w:rsidR="000E170C" w:rsidRPr="00B94D1D" w:rsidRDefault="000E170C" w:rsidP="000E170C">
            <w:pPr>
              <w:widowControl/>
              <w:spacing w:before="120" w:after="120"/>
              <w:rPr>
                <w:bCs/>
                <w:noProof/>
              </w:rPr>
            </w:pPr>
            <w:r w:rsidRPr="00B94D1D">
              <w:t>Dinaari-dolomiidi männimetsad (</w:t>
            </w:r>
            <w:r w:rsidRPr="00B94D1D">
              <w:rPr>
                <w:i/>
                <w:iCs/>
              </w:rPr>
              <w:t>Genisto januensis-Pinetum</w:t>
            </w:r>
            <w:r w:rsidRPr="00B94D1D">
              <w:t>)</w:t>
            </w:r>
          </w:p>
        </w:tc>
      </w:tr>
      <w:tr w:rsidR="000E170C" w:rsidRPr="00B94D1D" w14:paraId="6EEBCAF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874D11" w14:textId="77777777" w:rsidR="000E170C" w:rsidRPr="00B94D1D" w:rsidRDefault="000E170C" w:rsidP="000E170C">
            <w:pPr>
              <w:widowControl/>
              <w:spacing w:before="120" w:after="120"/>
              <w:rPr>
                <w:bCs/>
                <w:noProof/>
              </w:rPr>
            </w:pPr>
            <w:r w:rsidRPr="00B94D1D">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BA47364" w14:textId="77777777" w:rsidR="000E170C" w:rsidRPr="00B94D1D" w:rsidRDefault="000E170C" w:rsidP="000E170C">
            <w:pPr>
              <w:widowControl/>
              <w:spacing w:before="120" w:after="120"/>
              <w:rPr>
                <w:bCs/>
                <w:noProof/>
              </w:rPr>
            </w:pPr>
            <w:r w:rsidRPr="00B94D1D">
              <w:t>Lääne-Pontose pöögimetsad</w:t>
            </w:r>
          </w:p>
        </w:tc>
      </w:tr>
      <w:tr w:rsidR="000E170C" w:rsidRPr="00B94D1D" w14:paraId="5DB504F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6D59D6C" w14:textId="77777777" w:rsidR="000E170C" w:rsidRPr="00B94D1D" w:rsidRDefault="000E170C" w:rsidP="000E170C">
            <w:pPr>
              <w:widowControl/>
              <w:spacing w:before="120" w:after="120"/>
              <w:rPr>
                <w:bCs/>
                <w:noProof/>
              </w:rPr>
            </w:pPr>
            <w:r w:rsidRPr="00B94D1D">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052DA6" w14:textId="77777777" w:rsidR="000E170C" w:rsidRPr="00B94D1D" w:rsidRDefault="000E170C" w:rsidP="000E170C">
            <w:pPr>
              <w:widowControl/>
              <w:spacing w:before="120" w:after="120"/>
              <w:rPr>
                <w:bCs/>
                <w:noProof/>
              </w:rPr>
            </w:pPr>
            <w:r w:rsidRPr="00B94D1D">
              <w:t>Kesk-Euroopa samblikuga männimetsad</w:t>
            </w:r>
          </w:p>
        </w:tc>
      </w:tr>
      <w:tr w:rsidR="000E170C" w:rsidRPr="00B94D1D" w14:paraId="35D34D0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8CFC8F" w14:textId="77777777" w:rsidR="000E170C" w:rsidRPr="00B94D1D" w:rsidRDefault="000E170C" w:rsidP="000E170C">
            <w:pPr>
              <w:widowControl/>
              <w:spacing w:before="120" w:after="120"/>
              <w:rPr>
                <w:bCs/>
                <w:noProof/>
              </w:rPr>
            </w:pPr>
            <w:r w:rsidRPr="00B94D1D">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C1B897" w14:textId="77777777" w:rsidR="000E170C" w:rsidRPr="00B94D1D" w:rsidRDefault="000E170C" w:rsidP="000E170C">
            <w:pPr>
              <w:widowControl/>
              <w:spacing w:before="120" w:after="120"/>
              <w:rPr>
                <w:bCs/>
                <w:noProof/>
              </w:rPr>
            </w:pPr>
            <w:r w:rsidRPr="00B94D1D">
              <w:t>Sarmaatia steppide männimetsad</w:t>
            </w:r>
          </w:p>
        </w:tc>
      </w:tr>
      <w:tr w:rsidR="000E170C" w:rsidRPr="00B94D1D" w14:paraId="01F719A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63DD22B" w14:textId="77777777" w:rsidR="000E170C" w:rsidRPr="00B94D1D" w:rsidRDefault="000E170C" w:rsidP="000E170C">
            <w:pPr>
              <w:widowControl/>
              <w:spacing w:before="120" w:after="120"/>
              <w:rPr>
                <w:bCs/>
                <w:noProof/>
              </w:rPr>
            </w:pPr>
            <w:r w:rsidRPr="00B94D1D">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B474F2" w14:textId="77777777" w:rsidR="000E170C" w:rsidRPr="00B94D1D" w:rsidRDefault="000E170C" w:rsidP="000E170C">
            <w:pPr>
              <w:widowControl/>
              <w:spacing w:before="120" w:after="120"/>
              <w:rPr>
                <w:bCs/>
                <w:noProof/>
              </w:rPr>
            </w:pPr>
            <w:r w:rsidRPr="00B94D1D">
              <w:t>Daakia pöögimetsad (</w:t>
            </w:r>
            <w:r w:rsidRPr="00B94D1D">
              <w:rPr>
                <w:i/>
                <w:iCs/>
              </w:rPr>
              <w:t>Symphyto-Fagion</w:t>
            </w:r>
            <w:r w:rsidRPr="00B94D1D">
              <w:t>)</w:t>
            </w:r>
          </w:p>
        </w:tc>
      </w:tr>
      <w:tr w:rsidR="000E170C" w:rsidRPr="00B94D1D" w14:paraId="64F7C6F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A07FF9" w14:textId="77777777" w:rsidR="000E170C" w:rsidRPr="00B94D1D" w:rsidRDefault="000E170C" w:rsidP="000E170C">
            <w:pPr>
              <w:widowControl/>
              <w:spacing w:before="120" w:after="120"/>
              <w:rPr>
                <w:bCs/>
                <w:noProof/>
              </w:rPr>
            </w:pPr>
            <w:r w:rsidRPr="00B94D1D">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5A5EE8" w14:textId="77777777" w:rsidR="000E170C" w:rsidRPr="00B94D1D" w:rsidRDefault="000E170C" w:rsidP="000E170C">
            <w:pPr>
              <w:widowControl/>
              <w:spacing w:before="120" w:after="120"/>
              <w:rPr>
                <w:bCs/>
                <w:noProof/>
              </w:rPr>
            </w:pPr>
            <w:r w:rsidRPr="00B94D1D">
              <w:t>Möösia pöögimetsad</w:t>
            </w:r>
          </w:p>
        </w:tc>
      </w:tr>
      <w:tr w:rsidR="000E170C" w:rsidRPr="00B94D1D" w14:paraId="771D2FE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98E606" w14:textId="77777777" w:rsidR="000E170C" w:rsidRPr="00B94D1D" w:rsidRDefault="000E170C" w:rsidP="000E170C">
            <w:pPr>
              <w:widowControl/>
              <w:spacing w:before="120" w:after="120"/>
              <w:rPr>
                <w:bCs/>
                <w:noProof/>
              </w:rPr>
            </w:pPr>
            <w:r w:rsidRPr="00B94D1D">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BD240F" w14:textId="77777777" w:rsidR="000E170C" w:rsidRPr="00B94D1D" w:rsidRDefault="000E170C" w:rsidP="000E170C">
            <w:pPr>
              <w:widowControl/>
              <w:spacing w:before="120" w:after="120"/>
              <w:rPr>
                <w:bCs/>
                <w:noProof/>
              </w:rPr>
            </w:pPr>
            <w:r w:rsidRPr="00B94D1D">
              <w:t>Dobrudža pöögimetsad</w:t>
            </w:r>
          </w:p>
        </w:tc>
      </w:tr>
      <w:tr w:rsidR="000E170C" w:rsidRPr="00B94D1D" w14:paraId="3490C50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C3DD07" w14:textId="77777777" w:rsidR="000E170C" w:rsidRPr="00B94D1D" w:rsidRDefault="000E170C" w:rsidP="000E170C">
            <w:pPr>
              <w:widowControl/>
              <w:spacing w:before="120" w:after="120"/>
              <w:rPr>
                <w:bCs/>
                <w:noProof/>
              </w:rPr>
            </w:pPr>
            <w:r w:rsidRPr="00B94D1D">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033839" w14:textId="77777777" w:rsidR="000E170C" w:rsidRPr="00B94D1D" w:rsidRDefault="000E170C" w:rsidP="000E170C">
            <w:pPr>
              <w:widowControl/>
              <w:spacing w:before="120" w:after="120"/>
              <w:rPr>
                <w:bCs/>
                <w:noProof/>
              </w:rPr>
            </w:pPr>
            <w:r w:rsidRPr="00B94D1D">
              <w:t>Daakia tamme ja valgepöögimetsad</w:t>
            </w:r>
          </w:p>
        </w:tc>
      </w:tr>
      <w:tr w:rsidR="000E170C" w:rsidRPr="00B94D1D" w14:paraId="5C61B13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E2E9EB" w14:textId="77777777" w:rsidR="000E170C" w:rsidRPr="00B94D1D" w:rsidRDefault="000E170C" w:rsidP="000E170C">
            <w:pPr>
              <w:widowControl/>
              <w:spacing w:before="120" w:after="120"/>
              <w:rPr>
                <w:bCs/>
                <w:noProof/>
              </w:rPr>
            </w:pPr>
            <w:r w:rsidRPr="00B94D1D">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34B072" w14:textId="77777777" w:rsidR="000E170C" w:rsidRPr="00B94D1D" w:rsidRDefault="000E170C" w:rsidP="000E170C">
            <w:pPr>
              <w:widowControl/>
              <w:spacing w:before="120" w:after="120"/>
              <w:rPr>
                <w:bCs/>
                <w:noProof/>
              </w:rPr>
            </w:pPr>
            <w:r w:rsidRPr="00B94D1D">
              <w:t>Möösia hõbepärna metsad</w:t>
            </w:r>
          </w:p>
        </w:tc>
      </w:tr>
      <w:tr w:rsidR="000E170C" w:rsidRPr="00B94D1D" w14:paraId="400C035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D9A1B1" w14:textId="77777777" w:rsidR="000E170C" w:rsidRPr="00B94D1D" w:rsidRDefault="000E170C" w:rsidP="000E170C">
            <w:pPr>
              <w:widowControl/>
              <w:spacing w:before="120" w:after="120"/>
              <w:rPr>
                <w:noProof/>
              </w:rPr>
            </w:pPr>
            <w:r w:rsidRPr="00B94D1D">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1CDB0A" w14:textId="77777777" w:rsidR="000E170C" w:rsidRPr="00B94D1D" w:rsidRDefault="000E170C" w:rsidP="000E170C">
            <w:pPr>
              <w:widowControl/>
              <w:spacing w:before="120" w:after="120"/>
              <w:rPr>
                <w:noProof/>
              </w:rPr>
            </w:pPr>
            <w:r w:rsidRPr="00B94D1D">
              <w:t>Valge tamme metsad</w:t>
            </w:r>
          </w:p>
        </w:tc>
      </w:tr>
      <w:tr w:rsidR="000E170C" w:rsidRPr="00B94D1D" w14:paraId="28539A8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EA2D5A" w14:textId="77777777" w:rsidR="000E170C" w:rsidRPr="00B94D1D" w:rsidRDefault="000E170C" w:rsidP="000E170C">
            <w:pPr>
              <w:widowControl/>
              <w:spacing w:before="120" w:after="120"/>
              <w:rPr>
                <w:b/>
                <w:noProof/>
              </w:rPr>
            </w:pPr>
            <w:r w:rsidRPr="00B94D1D">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DAA75E" w14:textId="77777777" w:rsidR="000E170C" w:rsidRPr="00B94D1D" w:rsidRDefault="000E170C" w:rsidP="000E170C">
            <w:pPr>
              <w:widowControl/>
              <w:spacing w:before="120" w:after="120"/>
              <w:rPr>
                <w:bCs/>
                <w:noProof/>
              </w:rPr>
            </w:pPr>
            <w:r w:rsidRPr="00B94D1D">
              <w:t>Möösia valge nulu metsad</w:t>
            </w:r>
          </w:p>
        </w:tc>
      </w:tr>
      <w:tr w:rsidR="000E170C" w:rsidRPr="00B94D1D" w14:paraId="77A2095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5C6E5C" w14:textId="77777777" w:rsidR="000E170C" w:rsidRPr="00B94D1D" w:rsidRDefault="000E170C" w:rsidP="000E170C">
            <w:pPr>
              <w:widowControl/>
              <w:spacing w:before="120" w:after="120"/>
              <w:rPr>
                <w:b/>
                <w:noProof/>
              </w:rPr>
            </w:pPr>
            <w:r w:rsidRPr="00B94D1D">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028B2D" w14:textId="77777777" w:rsidR="000E170C" w:rsidRPr="00B94D1D" w:rsidRDefault="000E170C" w:rsidP="000E170C">
            <w:pPr>
              <w:widowControl/>
              <w:spacing w:before="120" w:after="120"/>
              <w:rPr>
                <w:bCs/>
                <w:noProof/>
              </w:rPr>
            </w:pPr>
            <w:r w:rsidRPr="00B94D1D">
              <w:t>Rodope ja Stara Planina männimetsad</w:t>
            </w:r>
          </w:p>
        </w:tc>
      </w:tr>
      <w:tr w:rsidR="000E170C" w:rsidRPr="00B94D1D" w14:paraId="7B24ABDC"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E4C9609" w14:textId="77777777" w:rsidR="000E170C" w:rsidRPr="00B94D1D" w:rsidRDefault="000E170C" w:rsidP="000E170C">
            <w:pPr>
              <w:pageBreakBefore/>
              <w:widowControl/>
              <w:spacing w:before="120" w:after="120"/>
              <w:rPr>
                <w:bCs/>
                <w:noProof/>
              </w:rPr>
            </w:pPr>
            <w:r w:rsidRPr="00B94D1D">
              <w:rPr>
                <w:b/>
              </w:rPr>
              <w:lastRenderedPageBreak/>
              <w:t>Vahemere ja Makaroneesia metsad</w:t>
            </w:r>
          </w:p>
        </w:tc>
      </w:tr>
      <w:tr w:rsidR="000E170C" w:rsidRPr="00B94D1D" w14:paraId="4B78A2F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E219E5" w14:textId="77777777" w:rsidR="000E170C" w:rsidRPr="00B94D1D" w:rsidRDefault="000E170C" w:rsidP="000E170C">
            <w:pPr>
              <w:widowControl/>
              <w:spacing w:before="120" w:after="120"/>
              <w:rPr>
                <w:bCs/>
                <w:noProof/>
              </w:rPr>
            </w:pPr>
            <w:r w:rsidRPr="00B94D1D">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085384" w14:textId="77777777" w:rsidR="000E170C" w:rsidRPr="00B94D1D" w:rsidRDefault="000E170C" w:rsidP="000E170C">
            <w:pPr>
              <w:widowControl/>
              <w:spacing w:before="120" w:after="120"/>
              <w:rPr>
                <w:bCs/>
                <w:noProof/>
              </w:rPr>
            </w:pPr>
            <w:r w:rsidRPr="00B94D1D">
              <w:t>Jugapuude (</w:t>
            </w:r>
            <w:r w:rsidRPr="00B94D1D">
              <w:rPr>
                <w:i/>
                <w:iCs/>
              </w:rPr>
              <w:t>Taxus</w:t>
            </w:r>
            <w:r w:rsidRPr="00B94D1D">
              <w:t>) ja iileksitega (</w:t>
            </w:r>
            <w:r w:rsidRPr="00B94D1D">
              <w:rPr>
                <w:i/>
                <w:iCs/>
              </w:rPr>
              <w:t>Ilex</w:t>
            </w:r>
            <w:r w:rsidRPr="00B94D1D">
              <w:t>) pöögimetsad Apenniini mäestikus</w:t>
            </w:r>
          </w:p>
        </w:tc>
      </w:tr>
      <w:tr w:rsidR="000E170C" w:rsidRPr="00B94D1D" w14:paraId="2E2E892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E1046BA" w14:textId="77777777" w:rsidR="000E170C" w:rsidRPr="00B94D1D" w:rsidRDefault="000E170C" w:rsidP="000E170C">
            <w:pPr>
              <w:widowControl/>
              <w:spacing w:before="120" w:after="120"/>
              <w:rPr>
                <w:bCs/>
                <w:noProof/>
              </w:rPr>
            </w:pPr>
            <w:r w:rsidRPr="00B94D1D">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76307B" w14:textId="77777777" w:rsidR="000E170C" w:rsidRPr="00B94D1D" w:rsidRDefault="000E170C" w:rsidP="000E170C">
            <w:pPr>
              <w:widowControl/>
              <w:spacing w:before="120" w:after="120"/>
              <w:rPr>
                <w:bCs/>
                <w:noProof/>
              </w:rPr>
            </w:pPr>
            <w:r w:rsidRPr="00B94D1D">
              <w:t>Euroopa nuluga (</w:t>
            </w:r>
            <w:r w:rsidRPr="00B94D1D">
              <w:rPr>
                <w:i/>
                <w:iCs/>
              </w:rPr>
              <w:t>Abies alba</w:t>
            </w:r>
            <w:r w:rsidRPr="00B94D1D">
              <w:t xml:space="preserve">) pöögimetsad Apenniini mäestikus ja pöögimetsad, milles kasvab </w:t>
            </w:r>
            <w:r w:rsidRPr="00B94D1D">
              <w:rPr>
                <w:i/>
                <w:iCs/>
              </w:rPr>
              <w:t>Abies nebrodensis</w:t>
            </w:r>
          </w:p>
        </w:tc>
      </w:tr>
      <w:tr w:rsidR="000E170C" w:rsidRPr="00B94D1D" w14:paraId="7904C24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511016" w14:textId="77777777" w:rsidR="000E170C" w:rsidRPr="00B94D1D" w:rsidRDefault="000E170C" w:rsidP="000E170C">
            <w:pPr>
              <w:widowControl/>
              <w:spacing w:before="120" w:after="120"/>
              <w:rPr>
                <w:bCs/>
                <w:noProof/>
              </w:rPr>
            </w:pPr>
            <w:r w:rsidRPr="00B94D1D">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2E2FCB0" w14:textId="77777777" w:rsidR="000E170C" w:rsidRPr="00B94D1D" w:rsidRDefault="000E170C" w:rsidP="000E170C">
            <w:pPr>
              <w:widowControl/>
              <w:spacing w:before="120" w:after="120"/>
              <w:rPr>
                <w:bCs/>
                <w:noProof/>
              </w:rPr>
            </w:pPr>
            <w:r w:rsidRPr="00B94D1D">
              <w:t>Hariliku tamme (</w:t>
            </w:r>
            <w:r w:rsidRPr="00B94D1D">
              <w:rPr>
                <w:i/>
                <w:iCs/>
              </w:rPr>
              <w:t>Quercus robur</w:t>
            </w:r>
            <w:r w:rsidRPr="00B94D1D">
              <w:t>) ja pürenee tamme (</w:t>
            </w:r>
            <w:r w:rsidRPr="00B94D1D">
              <w:rPr>
                <w:i/>
                <w:iCs/>
              </w:rPr>
              <w:t>Quercus pyrenaica</w:t>
            </w:r>
            <w:r w:rsidRPr="00B94D1D">
              <w:t>) metsad Pürenee poolsaarel ja Edela-Prantsusmaal</w:t>
            </w:r>
          </w:p>
        </w:tc>
      </w:tr>
      <w:tr w:rsidR="000E170C" w:rsidRPr="00B94D1D" w14:paraId="29CDB6D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9D1B0B" w14:textId="77777777" w:rsidR="000E170C" w:rsidRPr="00B94D1D" w:rsidRDefault="000E170C" w:rsidP="000E170C">
            <w:pPr>
              <w:widowControl/>
              <w:spacing w:before="120" w:after="120"/>
              <w:rPr>
                <w:noProof/>
              </w:rPr>
            </w:pPr>
            <w:r w:rsidRPr="00B94D1D">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4235056" w14:textId="77777777" w:rsidR="000E170C" w:rsidRPr="00B94D1D" w:rsidRDefault="000E170C" w:rsidP="000E170C">
            <w:pPr>
              <w:widowControl/>
              <w:spacing w:before="120" w:after="120"/>
              <w:rPr>
                <w:noProof/>
              </w:rPr>
            </w:pPr>
            <w:r w:rsidRPr="00B94D1D">
              <w:rPr>
                <w:i/>
                <w:iCs/>
              </w:rPr>
              <w:t>Quercus faginea</w:t>
            </w:r>
            <w:r w:rsidRPr="00B94D1D">
              <w:t xml:space="preserve"> ja </w:t>
            </w:r>
            <w:r w:rsidRPr="00B94D1D">
              <w:rPr>
                <w:i/>
                <w:iCs/>
              </w:rPr>
              <w:t>Quercus canariensis</w:t>
            </w:r>
            <w:r w:rsidRPr="00B94D1D">
              <w:t>’e metsad Pürenee poolsaarel</w:t>
            </w:r>
          </w:p>
        </w:tc>
      </w:tr>
      <w:tr w:rsidR="000E170C" w:rsidRPr="00B94D1D" w14:paraId="203098C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3EBB6B6" w14:textId="77777777" w:rsidR="000E170C" w:rsidRPr="00B94D1D" w:rsidRDefault="000E170C" w:rsidP="000E170C">
            <w:pPr>
              <w:widowControl/>
              <w:spacing w:before="120" w:after="120"/>
              <w:rPr>
                <w:bCs/>
                <w:noProof/>
              </w:rPr>
            </w:pPr>
            <w:r w:rsidRPr="00B94D1D">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4CD39D7" w14:textId="77777777" w:rsidR="000E170C" w:rsidRPr="00B94D1D" w:rsidRDefault="000E170C" w:rsidP="000E170C">
            <w:pPr>
              <w:widowControl/>
              <w:spacing w:before="120" w:after="120"/>
              <w:rPr>
                <w:bCs/>
                <w:noProof/>
              </w:rPr>
            </w:pPr>
            <w:r w:rsidRPr="00B94D1D">
              <w:rPr>
                <w:i/>
                <w:iCs/>
              </w:rPr>
              <w:t>Quercus trojana</w:t>
            </w:r>
            <w:r w:rsidRPr="00B94D1D">
              <w:t xml:space="preserve"> metsad</w:t>
            </w:r>
          </w:p>
        </w:tc>
      </w:tr>
      <w:tr w:rsidR="000E170C" w:rsidRPr="00B94D1D" w14:paraId="7463316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625341" w14:textId="77777777" w:rsidR="000E170C" w:rsidRPr="00B94D1D" w:rsidRDefault="000E170C" w:rsidP="000E170C">
            <w:pPr>
              <w:widowControl/>
              <w:spacing w:before="120" w:after="120"/>
              <w:rPr>
                <w:bCs/>
                <w:noProof/>
              </w:rPr>
            </w:pPr>
            <w:r w:rsidRPr="00B94D1D">
              <w:t>9260</w:t>
            </w:r>
          </w:p>
        </w:tc>
        <w:tc>
          <w:tcPr>
            <w:tcW w:w="7512" w:type="dxa"/>
            <w:tcBorders>
              <w:top w:val="single" w:sz="4" w:space="0" w:color="auto"/>
              <w:left w:val="single" w:sz="4" w:space="0" w:color="auto"/>
              <w:bottom w:val="single" w:sz="4" w:space="0" w:color="auto"/>
              <w:right w:val="single" w:sz="4" w:space="0" w:color="auto"/>
            </w:tcBorders>
            <w:hideMark/>
          </w:tcPr>
          <w:p w14:paraId="6E209E3B" w14:textId="77777777" w:rsidR="000E170C" w:rsidRPr="00B94D1D" w:rsidRDefault="000E170C" w:rsidP="000E170C">
            <w:pPr>
              <w:widowControl/>
              <w:spacing w:before="120" w:after="120"/>
              <w:rPr>
                <w:bCs/>
                <w:noProof/>
              </w:rPr>
            </w:pPr>
            <w:r w:rsidRPr="00B94D1D">
              <w:t>Hariliku kastanipuu (</w:t>
            </w:r>
            <w:r w:rsidRPr="00B94D1D">
              <w:rPr>
                <w:i/>
                <w:iCs/>
              </w:rPr>
              <w:t>Castanea sativa</w:t>
            </w:r>
            <w:r w:rsidRPr="00B94D1D">
              <w:t>) metsad</w:t>
            </w:r>
          </w:p>
        </w:tc>
      </w:tr>
      <w:tr w:rsidR="000E170C" w:rsidRPr="00B94D1D" w14:paraId="7C09969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6BDCF8" w14:textId="77777777" w:rsidR="000E170C" w:rsidRPr="00B94D1D" w:rsidRDefault="000E170C" w:rsidP="000E170C">
            <w:pPr>
              <w:widowControl/>
              <w:spacing w:before="120" w:after="120"/>
              <w:rPr>
                <w:bCs/>
                <w:noProof/>
              </w:rPr>
            </w:pPr>
            <w:r w:rsidRPr="00B94D1D">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08DCC0" w14:textId="77777777" w:rsidR="000E170C" w:rsidRPr="00B94D1D" w:rsidRDefault="000E170C" w:rsidP="000E170C">
            <w:pPr>
              <w:widowControl/>
              <w:spacing w:before="120" w:after="120"/>
              <w:rPr>
                <w:bCs/>
                <w:noProof/>
              </w:rPr>
            </w:pPr>
            <w:r w:rsidRPr="00B94D1D">
              <w:t xml:space="preserve">Kreeka pöögimetsad, milles kasvab </w:t>
            </w:r>
            <w:r w:rsidRPr="00B94D1D">
              <w:rPr>
                <w:i/>
                <w:iCs/>
              </w:rPr>
              <w:t>Abies borisii-regis</w:t>
            </w:r>
          </w:p>
        </w:tc>
      </w:tr>
      <w:tr w:rsidR="000E170C" w:rsidRPr="00B94D1D" w14:paraId="1A41AF0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E37EAB" w14:textId="77777777" w:rsidR="000E170C" w:rsidRPr="00B94D1D" w:rsidRDefault="000E170C" w:rsidP="000E170C">
            <w:pPr>
              <w:widowControl/>
              <w:spacing w:before="120" w:after="120"/>
              <w:rPr>
                <w:bCs/>
                <w:noProof/>
              </w:rPr>
            </w:pPr>
            <w:r w:rsidRPr="00B94D1D">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7F2F2D" w14:textId="77777777" w:rsidR="000E170C" w:rsidRPr="00B94D1D" w:rsidRDefault="000E170C" w:rsidP="000E170C">
            <w:pPr>
              <w:widowControl/>
              <w:spacing w:before="120" w:after="120"/>
              <w:rPr>
                <w:bCs/>
                <w:noProof/>
              </w:rPr>
            </w:pPr>
            <w:r w:rsidRPr="00B94D1D">
              <w:t>Ungari tamme (</w:t>
            </w:r>
            <w:r w:rsidRPr="00B94D1D">
              <w:rPr>
                <w:i/>
                <w:iCs/>
              </w:rPr>
              <w:t>Quercus frainetto</w:t>
            </w:r>
            <w:r w:rsidRPr="00B94D1D">
              <w:t>) metsad</w:t>
            </w:r>
          </w:p>
        </w:tc>
      </w:tr>
      <w:tr w:rsidR="000E170C" w:rsidRPr="00B94D1D" w14:paraId="27F70DE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4E3BB83" w14:textId="77777777" w:rsidR="000E170C" w:rsidRPr="00B94D1D" w:rsidRDefault="000E170C" w:rsidP="000E170C">
            <w:pPr>
              <w:widowControl/>
              <w:spacing w:before="120" w:after="120"/>
              <w:rPr>
                <w:bCs/>
                <w:noProof/>
              </w:rPr>
            </w:pPr>
            <w:r w:rsidRPr="00B94D1D">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9D7DFD" w14:textId="77777777" w:rsidR="000E170C" w:rsidRPr="00B94D1D" w:rsidRDefault="000E170C" w:rsidP="000E170C">
            <w:pPr>
              <w:widowControl/>
              <w:spacing w:before="120" w:after="120"/>
              <w:rPr>
                <w:bCs/>
                <w:noProof/>
              </w:rPr>
            </w:pPr>
            <w:r w:rsidRPr="00B94D1D">
              <w:rPr>
                <w:i/>
                <w:iCs/>
              </w:rPr>
              <w:t>Acero-Cupression</w:t>
            </w:r>
            <w:r w:rsidRPr="00B94D1D">
              <w:t>’i kooslustega küpressimetsad</w:t>
            </w:r>
          </w:p>
        </w:tc>
      </w:tr>
      <w:tr w:rsidR="000E170C" w:rsidRPr="00B94D1D" w14:paraId="4C6607C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DC48B4" w14:textId="77777777" w:rsidR="000E170C" w:rsidRPr="00B94D1D" w:rsidRDefault="000E170C" w:rsidP="000E170C">
            <w:pPr>
              <w:widowControl/>
              <w:spacing w:before="120" w:after="120"/>
              <w:rPr>
                <w:bCs/>
                <w:noProof/>
              </w:rPr>
            </w:pPr>
            <w:r w:rsidRPr="00B94D1D">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CDE04AB" w14:textId="77777777" w:rsidR="000E170C" w:rsidRPr="00B94D1D" w:rsidRDefault="000E170C" w:rsidP="000E170C">
            <w:pPr>
              <w:widowControl/>
              <w:spacing w:before="120" w:after="120"/>
              <w:rPr>
                <w:bCs/>
                <w:noProof/>
              </w:rPr>
            </w:pPr>
            <w:r w:rsidRPr="00B94D1D">
              <w:rPr>
                <w:i/>
                <w:iCs/>
              </w:rPr>
              <w:t>Quercus brachyphylla</w:t>
            </w:r>
            <w:r w:rsidRPr="00B94D1D">
              <w:t xml:space="preserve"> metsad Kreekas</w:t>
            </w:r>
          </w:p>
        </w:tc>
      </w:tr>
      <w:tr w:rsidR="000E170C" w:rsidRPr="00B94D1D" w14:paraId="11AD275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467B6D" w14:textId="77777777" w:rsidR="000E170C" w:rsidRPr="00B94D1D" w:rsidRDefault="000E170C" w:rsidP="000E170C">
            <w:pPr>
              <w:widowControl/>
              <w:spacing w:before="120" w:after="120"/>
              <w:rPr>
                <w:noProof/>
              </w:rPr>
            </w:pPr>
            <w:r w:rsidRPr="00B94D1D">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7F9B54E" w14:textId="77777777" w:rsidR="000E170C" w:rsidRPr="00B94D1D" w:rsidRDefault="000E170C" w:rsidP="000E170C">
            <w:pPr>
              <w:widowControl/>
              <w:spacing w:before="120" w:after="120"/>
              <w:rPr>
                <w:bCs/>
                <w:noProof/>
              </w:rPr>
            </w:pPr>
            <w:r w:rsidRPr="00B94D1D">
              <w:t>Õlipuu (</w:t>
            </w:r>
            <w:r w:rsidRPr="00B94D1D">
              <w:rPr>
                <w:i/>
                <w:iCs/>
              </w:rPr>
              <w:t>Olea</w:t>
            </w:r>
            <w:r w:rsidRPr="00B94D1D">
              <w:t>) ja jaanikaunapuu (</w:t>
            </w:r>
            <w:r w:rsidRPr="00B94D1D">
              <w:rPr>
                <w:i/>
                <w:iCs/>
              </w:rPr>
              <w:t>Ceratonia</w:t>
            </w:r>
            <w:r w:rsidRPr="00B94D1D">
              <w:t>) metsad</w:t>
            </w:r>
          </w:p>
        </w:tc>
      </w:tr>
      <w:tr w:rsidR="000E170C" w:rsidRPr="00B94D1D" w14:paraId="1A1C98D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CBD857" w14:textId="77777777" w:rsidR="000E170C" w:rsidRPr="00B94D1D" w:rsidRDefault="000E170C" w:rsidP="000E170C">
            <w:pPr>
              <w:widowControl/>
              <w:spacing w:before="120" w:after="120"/>
              <w:rPr>
                <w:noProof/>
              </w:rPr>
            </w:pPr>
            <w:r w:rsidRPr="00B94D1D">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937509E" w14:textId="77777777" w:rsidR="000E170C" w:rsidRPr="00B94D1D" w:rsidRDefault="000E170C" w:rsidP="000E170C">
            <w:pPr>
              <w:widowControl/>
              <w:spacing w:before="120" w:after="120"/>
              <w:rPr>
                <w:bCs/>
                <w:noProof/>
              </w:rPr>
            </w:pPr>
            <w:r w:rsidRPr="00B94D1D">
              <w:t>Korgitamme (</w:t>
            </w:r>
            <w:r w:rsidRPr="00B94D1D">
              <w:rPr>
                <w:i/>
                <w:iCs/>
              </w:rPr>
              <w:t>Quercus suber</w:t>
            </w:r>
            <w:r w:rsidRPr="00B94D1D">
              <w:t>) metsad</w:t>
            </w:r>
          </w:p>
        </w:tc>
      </w:tr>
      <w:tr w:rsidR="000E170C" w:rsidRPr="00B94D1D" w14:paraId="776D6C0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1F2E1D" w14:textId="77777777" w:rsidR="000E170C" w:rsidRPr="00B94D1D" w:rsidRDefault="000E170C" w:rsidP="000E170C">
            <w:pPr>
              <w:widowControl/>
              <w:spacing w:before="120" w:after="120"/>
              <w:rPr>
                <w:noProof/>
              </w:rPr>
            </w:pPr>
            <w:r w:rsidRPr="00B94D1D">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539047A" w14:textId="77777777" w:rsidR="000E170C" w:rsidRPr="00B94D1D" w:rsidRDefault="000E170C" w:rsidP="000E170C">
            <w:pPr>
              <w:widowControl/>
              <w:spacing w:before="120" w:after="120"/>
              <w:rPr>
                <w:bCs/>
                <w:noProof/>
              </w:rPr>
            </w:pPr>
            <w:r w:rsidRPr="00B94D1D">
              <w:t>Iilekstamme (</w:t>
            </w:r>
            <w:r w:rsidRPr="00B94D1D">
              <w:rPr>
                <w:i/>
                <w:iCs/>
              </w:rPr>
              <w:t>Quercus ilex</w:t>
            </w:r>
            <w:r w:rsidRPr="00B94D1D">
              <w:t xml:space="preserve">) ja </w:t>
            </w:r>
            <w:r w:rsidRPr="00B94D1D">
              <w:rPr>
                <w:i/>
                <w:iCs/>
              </w:rPr>
              <w:t>Quercus rotundifolia</w:t>
            </w:r>
            <w:r w:rsidRPr="00B94D1D">
              <w:t xml:space="preserve"> metsad</w:t>
            </w:r>
          </w:p>
        </w:tc>
      </w:tr>
      <w:tr w:rsidR="000E170C" w:rsidRPr="00B94D1D" w14:paraId="3AE4207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D6FD40" w14:textId="77777777" w:rsidR="000E170C" w:rsidRPr="00B94D1D" w:rsidRDefault="000E170C" w:rsidP="000E170C">
            <w:pPr>
              <w:widowControl/>
              <w:spacing w:before="120" w:after="120"/>
              <w:rPr>
                <w:noProof/>
              </w:rPr>
            </w:pPr>
            <w:r w:rsidRPr="00B94D1D">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BE4183" w14:textId="77777777" w:rsidR="000E170C" w:rsidRPr="00B94D1D" w:rsidRDefault="000E170C" w:rsidP="000E170C">
            <w:pPr>
              <w:widowControl/>
              <w:spacing w:before="120" w:after="120"/>
              <w:rPr>
                <w:bCs/>
                <w:noProof/>
              </w:rPr>
            </w:pPr>
            <w:r w:rsidRPr="00B94D1D">
              <w:t>Soomustamme (</w:t>
            </w:r>
            <w:r w:rsidRPr="00B94D1D">
              <w:rPr>
                <w:i/>
                <w:iCs/>
              </w:rPr>
              <w:t>Quercus macrolepis</w:t>
            </w:r>
            <w:r w:rsidRPr="00B94D1D">
              <w:t>) metsad</w:t>
            </w:r>
          </w:p>
        </w:tc>
      </w:tr>
      <w:tr w:rsidR="000E170C" w:rsidRPr="00B94D1D" w14:paraId="5B472B7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BD97CB" w14:textId="77777777" w:rsidR="000E170C" w:rsidRPr="00B94D1D" w:rsidRDefault="000E170C" w:rsidP="000E170C">
            <w:pPr>
              <w:widowControl/>
              <w:spacing w:before="120" w:after="120"/>
              <w:rPr>
                <w:noProof/>
              </w:rPr>
            </w:pPr>
            <w:r w:rsidRPr="00B94D1D">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75338A" w14:textId="77777777" w:rsidR="000E170C" w:rsidRPr="00B94D1D" w:rsidRDefault="000E170C" w:rsidP="000E170C">
            <w:pPr>
              <w:widowControl/>
              <w:spacing w:before="120" w:after="120"/>
              <w:rPr>
                <w:bCs/>
                <w:noProof/>
              </w:rPr>
            </w:pPr>
            <w:r w:rsidRPr="00B94D1D">
              <w:t>Makaroneesia loorberimetsad (</w:t>
            </w:r>
            <w:r w:rsidRPr="00B94D1D">
              <w:rPr>
                <w:i/>
                <w:iCs/>
              </w:rPr>
              <w:t>Laurus, Ocotea</w:t>
            </w:r>
            <w:r w:rsidRPr="00B94D1D">
              <w:t>)</w:t>
            </w:r>
          </w:p>
        </w:tc>
      </w:tr>
      <w:tr w:rsidR="000E170C" w:rsidRPr="00B94D1D" w14:paraId="790B856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45A870F" w14:textId="77777777" w:rsidR="000E170C" w:rsidRPr="00B94D1D" w:rsidRDefault="000E170C" w:rsidP="000E170C">
            <w:pPr>
              <w:widowControl/>
              <w:spacing w:before="120" w:after="120"/>
              <w:rPr>
                <w:bCs/>
                <w:noProof/>
              </w:rPr>
            </w:pPr>
            <w:r w:rsidRPr="00B94D1D">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FC31B4" w14:textId="77777777" w:rsidR="000E170C" w:rsidRPr="00B94D1D" w:rsidRDefault="000E170C" w:rsidP="000E170C">
            <w:pPr>
              <w:widowControl/>
              <w:spacing w:before="120" w:after="120"/>
              <w:rPr>
                <w:bCs/>
                <w:noProof/>
              </w:rPr>
            </w:pPr>
            <w:r w:rsidRPr="00B94D1D">
              <w:t>Teravalehise iileksi (</w:t>
            </w:r>
            <w:r w:rsidRPr="00B94D1D">
              <w:rPr>
                <w:i/>
                <w:iCs/>
              </w:rPr>
              <w:t>Ilex aquifolium</w:t>
            </w:r>
            <w:r w:rsidRPr="00B94D1D">
              <w:t>) metsad</w:t>
            </w:r>
          </w:p>
        </w:tc>
      </w:tr>
      <w:tr w:rsidR="000E170C" w:rsidRPr="00B94D1D" w14:paraId="007E4C2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09B767" w14:textId="77777777" w:rsidR="000E170C" w:rsidRPr="00B94D1D" w:rsidRDefault="000E170C" w:rsidP="000E170C">
            <w:pPr>
              <w:widowControl/>
              <w:spacing w:before="120" w:after="120"/>
              <w:rPr>
                <w:noProof/>
              </w:rPr>
            </w:pPr>
            <w:r w:rsidRPr="00B94D1D">
              <w:t>9390</w:t>
            </w:r>
          </w:p>
        </w:tc>
        <w:tc>
          <w:tcPr>
            <w:tcW w:w="7512" w:type="dxa"/>
            <w:tcBorders>
              <w:top w:val="single" w:sz="4" w:space="0" w:color="auto"/>
              <w:left w:val="single" w:sz="4" w:space="0" w:color="auto"/>
              <w:bottom w:val="single" w:sz="4" w:space="0" w:color="auto"/>
              <w:right w:val="single" w:sz="4" w:space="0" w:color="auto"/>
            </w:tcBorders>
            <w:hideMark/>
          </w:tcPr>
          <w:p w14:paraId="71CDD557" w14:textId="77777777" w:rsidR="000E170C" w:rsidRPr="00B94D1D" w:rsidRDefault="000E170C" w:rsidP="000E170C">
            <w:pPr>
              <w:widowControl/>
              <w:spacing w:before="120" w:after="120"/>
              <w:rPr>
                <w:bCs/>
                <w:noProof/>
              </w:rPr>
            </w:pPr>
            <w:r w:rsidRPr="00B94D1D">
              <w:rPr>
                <w:i/>
                <w:iCs/>
              </w:rPr>
              <w:t>Quercus alnifolia</w:t>
            </w:r>
            <w:r w:rsidRPr="00B94D1D">
              <w:t xml:space="preserve"> võserikud ja madala taimkattega tammikud</w:t>
            </w:r>
          </w:p>
        </w:tc>
      </w:tr>
      <w:tr w:rsidR="000E170C" w:rsidRPr="00B94D1D" w14:paraId="7054C5F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3CADEB" w14:textId="77777777" w:rsidR="000E170C" w:rsidRPr="00B94D1D" w:rsidRDefault="000E170C" w:rsidP="000E170C">
            <w:pPr>
              <w:widowControl/>
              <w:spacing w:before="120" w:after="120"/>
              <w:rPr>
                <w:noProof/>
              </w:rPr>
            </w:pPr>
            <w:r w:rsidRPr="00B94D1D">
              <w:t>93A0</w:t>
            </w:r>
          </w:p>
        </w:tc>
        <w:tc>
          <w:tcPr>
            <w:tcW w:w="7512" w:type="dxa"/>
            <w:tcBorders>
              <w:top w:val="single" w:sz="4" w:space="0" w:color="auto"/>
              <w:left w:val="single" w:sz="4" w:space="0" w:color="auto"/>
              <w:bottom w:val="single" w:sz="4" w:space="0" w:color="auto"/>
              <w:right w:val="single" w:sz="4" w:space="0" w:color="auto"/>
            </w:tcBorders>
            <w:hideMark/>
          </w:tcPr>
          <w:p w14:paraId="1AE8CEDD" w14:textId="77777777" w:rsidR="000E170C" w:rsidRPr="00B94D1D" w:rsidRDefault="000E170C" w:rsidP="000E170C">
            <w:pPr>
              <w:widowControl/>
              <w:spacing w:before="120" w:after="120"/>
              <w:rPr>
                <w:bCs/>
                <w:noProof/>
              </w:rPr>
            </w:pPr>
            <w:r w:rsidRPr="00B94D1D">
              <w:rPr>
                <w:i/>
                <w:iCs/>
              </w:rPr>
              <w:t>Quercus infectoria</w:t>
            </w:r>
            <w:r w:rsidRPr="00B94D1D">
              <w:t xml:space="preserve"> tammikud (</w:t>
            </w:r>
            <w:r w:rsidRPr="00B94D1D">
              <w:rPr>
                <w:i/>
                <w:iCs/>
              </w:rPr>
              <w:t>Anagyro foetidae-Quercetum infectoriae</w:t>
            </w:r>
            <w:r w:rsidRPr="00B94D1D">
              <w:t>)</w:t>
            </w:r>
          </w:p>
        </w:tc>
      </w:tr>
      <w:tr w:rsidR="000E170C" w:rsidRPr="00B94D1D" w14:paraId="51A022E6"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F3C9153" w14:textId="77777777" w:rsidR="000E170C" w:rsidRPr="00B94D1D" w:rsidRDefault="000E170C" w:rsidP="000E170C">
            <w:pPr>
              <w:widowControl/>
              <w:spacing w:before="120" w:after="120"/>
              <w:rPr>
                <w:b/>
                <w:bCs/>
                <w:noProof/>
              </w:rPr>
            </w:pPr>
            <w:r w:rsidRPr="00B94D1D">
              <w:rPr>
                <w:b/>
              </w:rPr>
              <w:t>Mägialade okasmetsad</w:t>
            </w:r>
          </w:p>
        </w:tc>
      </w:tr>
      <w:tr w:rsidR="000E170C" w:rsidRPr="00B94D1D" w14:paraId="5D937F4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67B43D" w14:textId="77777777" w:rsidR="000E170C" w:rsidRPr="00B94D1D" w:rsidRDefault="000E170C" w:rsidP="000E170C">
            <w:pPr>
              <w:widowControl/>
              <w:spacing w:before="120" w:after="120"/>
              <w:rPr>
                <w:bCs/>
                <w:noProof/>
              </w:rPr>
            </w:pPr>
            <w:r w:rsidRPr="00B94D1D">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7A441B" w14:textId="77777777" w:rsidR="000E170C" w:rsidRPr="00B94D1D" w:rsidRDefault="000E170C" w:rsidP="000E170C">
            <w:pPr>
              <w:widowControl/>
              <w:spacing w:before="120" w:after="120"/>
              <w:rPr>
                <w:bCs/>
                <w:noProof/>
              </w:rPr>
            </w:pPr>
            <w:r w:rsidRPr="00B94D1D">
              <w:t>V</w:t>
            </w:r>
            <w:r w:rsidRPr="00B94D1D">
              <w:rPr>
                <w:i/>
                <w:iCs/>
              </w:rPr>
              <w:t>accinio-Piceetea</w:t>
            </w:r>
            <w:r w:rsidRPr="00B94D1D">
              <w:t xml:space="preserve"> kooslustega kuusemetsad (</w:t>
            </w:r>
            <w:r w:rsidRPr="00B94D1D">
              <w:rPr>
                <w:i/>
                <w:iCs/>
              </w:rPr>
              <w:t>Picea</w:t>
            </w:r>
            <w:r w:rsidRPr="00B94D1D">
              <w:t>) mäestikes happelisel mullal kuni alpiinse vööndini</w:t>
            </w:r>
          </w:p>
        </w:tc>
      </w:tr>
      <w:tr w:rsidR="000E170C" w:rsidRPr="00B94D1D" w14:paraId="5CFCA48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86747F" w14:textId="77777777" w:rsidR="000E170C" w:rsidRPr="00B94D1D" w:rsidRDefault="000E170C" w:rsidP="000E170C">
            <w:pPr>
              <w:widowControl/>
              <w:spacing w:before="120" w:after="120"/>
              <w:rPr>
                <w:noProof/>
              </w:rPr>
            </w:pPr>
            <w:r w:rsidRPr="00B94D1D">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73024B3" w14:textId="77777777" w:rsidR="000E170C" w:rsidRPr="00B94D1D" w:rsidRDefault="000E170C" w:rsidP="000E170C">
            <w:pPr>
              <w:widowControl/>
              <w:spacing w:before="120" w:after="120"/>
              <w:rPr>
                <w:bCs/>
                <w:noProof/>
              </w:rPr>
            </w:pPr>
            <w:r w:rsidRPr="00B94D1D">
              <w:t>Euroopa lehise (</w:t>
            </w:r>
            <w:r w:rsidRPr="00B94D1D">
              <w:rPr>
                <w:i/>
                <w:iCs/>
              </w:rPr>
              <w:t>Larix decidua</w:t>
            </w:r>
            <w:r w:rsidRPr="00B94D1D">
              <w:t>) ja/või alpi seedermänni (</w:t>
            </w:r>
            <w:r w:rsidRPr="00B94D1D">
              <w:rPr>
                <w:i/>
                <w:iCs/>
              </w:rPr>
              <w:t>Pinus cembra</w:t>
            </w:r>
            <w:r w:rsidRPr="00B94D1D">
              <w:t>) mägimetsad</w:t>
            </w:r>
          </w:p>
        </w:tc>
      </w:tr>
      <w:tr w:rsidR="000E170C" w:rsidRPr="00B94D1D" w14:paraId="1E16034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3414734" w14:textId="77777777" w:rsidR="000E170C" w:rsidRPr="00B94D1D" w:rsidRDefault="000E170C" w:rsidP="000E170C">
            <w:pPr>
              <w:widowControl/>
              <w:spacing w:before="120" w:after="120"/>
              <w:rPr>
                <w:noProof/>
              </w:rPr>
            </w:pPr>
            <w:r w:rsidRPr="00B94D1D">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558682" w14:textId="77777777" w:rsidR="000E170C" w:rsidRPr="00B94D1D" w:rsidRDefault="000E170C" w:rsidP="000E170C">
            <w:pPr>
              <w:widowControl/>
              <w:spacing w:before="120" w:after="120"/>
              <w:rPr>
                <w:bCs/>
                <w:noProof/>
              </w:rPr>
            </w:pPr>
            <w:r w:rsidRPr="00B94D1D">
              <w:t>Konksmänni (</w:t>
            </w:r>
            <w:r w:rsidRPr="00B94D1D">
              <w:rPr>
                <w:i/>
                <w:iCs/>
              </w:rPr>
              <w:t>Pinus uncinata</w:t>
            </w:r>
            <w:r w:rsidRPr="00B94D1D">
              <w:t>) mägimetsad</w:t>
            </w:r>
          </w:p>
        </w:tc>
      </w:tr>
      <w:tr w:rsidR="000E170C" w:rsidRPr="00B94D1D" w14:paraId="7BE8838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891476" w14:textId="77777777" w:rsidR="000E170C" w:rsidRPr="00B94D1D" w:rsidRDefault="000E170C" w:rsidP="000E170C">
            <w:pPr>
              <w:widowControl/>
              <w:spacing w:before="120" w:after="120"/>
              <w:rPr>
                <w:bCs/>
                <w:noProof/>
              </w:rPr>
            </w:pPr>
            <w:r w:rsidRPr="00B94D1D">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EE2BFE5" w14:textId="77777777" w:rsidR="000E170C" w:rsidRPr="00B94D1D" w:rsidRDefault="000E170C" w:rsidP="000E170C">
            <w:pPr>
              <w:widowControl/>
              <w:spacing w:before="120" w:after="120"/>
              <w:rPr>
                <w:bCs/>
                <w:noProof/>
              </w:rPr>
            </w:pPr>
            <w:r w:rsidRPr="00B94D1D">
              <w:t>Euroopa nulu (</w:t>
            </w:r>
            <w:r w:rsidRPr="00B94D1D">
              <w:rPr>
                <w:i/>
                <w:iCs/>
              </w:rPr>
              <w:t>Abies alba</w:t>
            </w:r>
            <w:r w:rsidRPr="00B94D1D">
              <w:t>) metsad Apenniini poolsaare lõunaosas</w:t>
            </w:r>
          </w:p>
        </w:tc>
      </w:tr>
      <w:tr w:rsidR="000E170C" w:rsidRPr="00B94D1D" w14:paraId="1390251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0B2CB0" w14:textId="77777777" w:rsidR="000E170C" w:rsidRPr="00B94D1D" w:rsidRDefault="000E170C" w:rsidP="000E170C">
            <w:pPr>
              <w:widowControl/>
              <w:spacing w:before="120" w:after="120"/>
              <w:rPr>
                <w:noProof/>
              </w:rPr>
            </w:pPr>
            <w:r w:rsidRPr="00B94D1D">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BE109D" w14:textId="77777777" w:rsidR="000E170C" w:rsidRPr="00B94D1D" w:rsidRDefault="000E170C" w:rsidP="000E170C">
            <w:pPr>
              <w:widowControl/>
              <w:spacing w:before="120" w:after="120"/>
              <w:rPr>
                <w:noProof/>
              </w:rPr>
            </w:pPr>
            <w:r w:rsidRPr="00B94D1D">
              <w:t>Hispaania nulu (</w:t>
            </w:r>
            <w:r w:rsidRPr="00B94D1D">
              <w:rPr>
                <w:i/>
                <w:iCs/>
              </w:rPr>
              <w:t>Abies pinsapo</w:t>
            </w:r>
            <w:r w:rsidRPr="00B94D1D">
              <w:t>) metsad</w:t>
            </w:r>
          </w:p>
        </w:tc>
      </w:tr>
      <w:tr w:rsidR="000E170C" w:rsidRPr="00B94D1D" w14:paraId="2100002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EC875B" w14:textId="77777777" w:rsidR="000E170C" w:rsidRPr="00B94D1D" w:rsidRDefault="000E170C" w:rsidP="000E170C">
            <w:pPr>
              <w:widowControl/>
              <w:spacing w:before="120" w:after="120"/>
              <w:rPr>
                <w:noProof/>
              </w:rPr>
            </w:pPr>
            <w:r w:rsidRPr="00B94D1D">
              <w:lastRenderedPageBreak/>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C115BEA" w14:textId="77777777" w:rsidR="000E170C" w:rsidRPr="00B94D1D" w:rsidRDefault="000E170C" w:rsidP="000E170C">
            <w:pPr>
              <w:widowControl/>
              <w:spacing w:before="120" w:after="120"/>
              <w:rPr>
                <w:noProof/>
              </w:rPr>
            </w:pPr>
            <w:r w:rsidRPr="00B94D1D">
              <w:t>(Lähis)vahemerelised männikud endeemse musta männiga</w:t>
            </w:r>
          </w:p>
        </w:tc>
      </w:tr>
      <w:tr w:rsidR="000E170C" w:rsidRPr="00B94D1D" w14:paraId="2543F5D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1240A5" w14:textId="77777777" w:rsidR="000E170C" w:rsidRPr="00B94D1D" w:rsidRDefault="000E170C" w:rsidP="000E170C">
            <w:pPr>
              <w:widowControl/>
              <w:spacing w:before="120" w:after="120"/>
              <w:rPr>
                <w:noProof/>
              </w:rPr>
            </w:pPr>
            <w:r w:rsidRPr="00B94D1D">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46AC12" w14:textId="77777777" w:rsidR="000E170C" w:rsidRPr="00B94D1D" w:rsidRDefault="000E170C" w:rsidP="000E170C">
            <w:pPr>
              <w:widowControl/>
              <w:spacing w:before="120" w:after="120"/>
              <w:rPr>
                <w:noProof/>
              </w:rPr>
            </w:pPr>
            <w:r w:rsidRPr="00B94D1D">
              <w:t>Vahemerelised männikud endeemsete Mesogea mändidega</w:t>
            </w:r>
          </w:p>
        </w:tc>
      </w:tr>
      <w:tr w:rsidR="000E170C" w:rsidRPr="00B94D1D" w14:paraId="7C5ECB6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3C42DB" w14:textId="77777777" w:rsidR="000E170C" w:rsidRPr="00B94D1D" w:rsidRDefault="000E170C" w:rsidP="000E170C">
            <w:pPr>
              <w:widowControl/>
              <w:spacing w:before="120" w:after="120"/>
              <w:rPr>
                <w:noProof/>
              </w:rPr>
            </w:pPr>
            <w:r w:rsidRPr="00B94D1D">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DD930B" w14:textId="77777777" w:rsidR="000E170C" w:rsidRPr="00B94D1D" w:rsidRDefault="000E170C" w:rsidP="000E170C">
            <w:pPr>
              <w:widowControl/>
              <w:spacing w:before="120" w:after="120"/>
              <w:rPr>
                <w:noProof/>
              </w:rPr>
            </w:pPr>
            <w:r w:rsidRPr="00B94D1D">
              <w:t>Kanaari saarte endeemsed männikud</w:t>
            </w:r>
          </w:p>
        </w:tc>
      </w:tr>
      <w:tr w:rsidR="000E170C" w:rsidRPr="00B94D1D" w14:paraId="7BA6439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AE60BF" w14:textId="77777777" w:rsidR="000E170C" w:rsidRPr="00B94D1D" w:rsidRDefault="000E170C" w:rsidP="000E170C">
            <w:pPr>
              <w:widowControl/>
              <w:spacing w:before="120" w:after="120"/>
              <w:rPr>
                <w:noProof/>
              </w:rPr>
            </w:pPr>
            <w:r w:rsidRPr="00B94D1D">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BC264EA" w14:textId="77777777" w:rsidR="000E170C" w:rsidRPr="00B94D1D" w:rsidRDefault="000E170C" w:rsidP="000E170C">
            <w:pPr>
              <w:widowControl/>
              <w:spacing w:before="120" w:after="120"/>
              <w:rPr>
                <w:noProof/>
              </w:rPr>
            </w:pPr>
            <w:r w:rsidRPr="00B94D1D">
              <w:t>Kadakatega (</w:t>
            </w:r>
            <w:r w:rsidRPr="00B94D1D">
              <w:rPr>
                <w:i/>
                <w:iCs/>
              </w:rPr>
              <w:t>Juniperus</w:t>
            </w:r>
            <w:r w:rsidRPr="00B94D1D">
              <w:t xml:space="preserve"> spp.) endeemsed metsad</w:t>
            </w:r>
          </w:p>
        </w:tc>
      </w:tr>
      <w:tr w:rsidR="000E170C" w:rsidRPr="00B94D1D" w14:paraId="6A2B9A7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7AF45B" w14:textId="77777777" w:rsidR="000E170C" w:rsidRPr="00B94D1D" w:rsidRDefault="000E170C" w:rsidP="000E170C">
            <w:pPr>
              <w:widowControl/>
              <w:spacing w:before="120" w:after="120"/>
              <w:rPr>
                <w:noProof/>
              </w:rPr>
            </w:pPr>
            <w:r w:rsidRPr="00B94D1D">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BFD2970" w14:textId="77777777" w:rsidR="000E170C" w:rsidRPr="00B94D1D" w:rsidRDefault="000E170C" w:rsidP="000E170C">
            <w:pPr>
              <w:widowControl/>
              <w:spacing w:before="120" w:after="120"/>
              <w:rPr>
                <w:noProof/>
              </w:rPr>
            </w:pPr>
            <w:r w:rsidRPr="00B94D1D">
              <w:t>Sandrakipuu (</w:t>
            </w:r>
            <w:r w:rsidRPr="00B94D1D">
              <w:rPr>
                <w:i/>
                <w:iCs/>
              </w:rPr>
              <w:t>Tetraclinis articulata</w:t>
            </w:r>
            <w:r w:rsidRPr="00B94D1D">
              <w:t>) metsad</w:t>
            </w:r>
          </w:p>
        </w:tc>
      </w:tr>
      <w:tr w:rsidR="000E170C" w:rsidRPr="00B94D1D" w14:paraId="35989C8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5D256FF" w14:textId="77777777" w:rsidR="000E170C" w:rsidRPr="00B94D1D" w:rsidRDefault="000E170C" w:rsidP="000E170C">
            <w:pPr>
              <w:widowControl/>
              <w:spacing w:before="120" w:after="120"/>
              <w:rPr>
                <w:noProof/>
              </w:rPr>
            </w:pPr>
            <w:r w:rsidRPr="00B94D1D">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604736" w14:textId="77777777" w:rsidR="000E170C" w:rsidRPr="00B94D1D" w:rsidRDefault="000E170C" w:rsidP="000E170C">
            <w:pPr>
              <w:widowControl/>
              <w:spacing w:before="120" w:after="120"/>
              <w:rPr>
                <w:noProof/>
              </w:rPr>
            </w:pPr>
            <w:r w:rsidRPr="00B94D1D">
              <w:t>Vahemerelised hariliku jugapuu (</w:t>
            </w:r>
            <w:r w:rsidRPr="00B94D1D">
              <w:rPr>
                <w:i/>
                <w:iCs/>
              </w:rPr>
              <w:t>Taxus baccata</w:t>
            </w:r>
            <w:r w:rsidRPr="00B94D1D">
              <w:t>) metsad</w:t>
            </w:r>
          </w:p>
        </w:tc>
      </w:tr>
      <w:tr w:rsidR="000E170C" w:rsidRPr="00B94D1D" w14:paraId="08D5DB8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BA1D45" w14:textId="77777777" w:rsidR="000E170C" w:rsidRPr="00B94D1D" w:rsidRDefault="000E170C" w:rsidP="000E170C">
            <w:pPr>
              <w:widowControl/>
              <w:spacing w:before="120" w:after="120"/>
              <w:rPr>
                <w:noProof/>
              </w:rPr>
            </w:pPr>
            <w:r w:rsidRPr="00B94D1D">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01B051" w14:textId="77777777" w:rsidR="000E170C" w:rsidRPr="00B94D1D" w:rsidRDefault="000E170C" w:rsidP="000E170C">
            <w:pPr>
              <w:widowControl/>
              <w:spacing w:before="120" w:after="120"/>
              <w:rPr>
                <w:noProof/>
              </w:rPr>
            </w:pPr>
            <w:r w:rsidRPr="00B94D1D">
              <w:t>Cedrus brevifolia metsad (</w:t>
            </w:r>
            <w:r w:rsidRPr="00B94D1D">
              <w:rPr>
                <w:i/>
                <w:iCs/>
              </w:rPr>
              <w:t>Cedrosetum brevifoliae</w:t>
            </w:r>
            <w:r w:rsidRPr="00B94D1D">
              <w:t>)</w:t>
            </w:r>
          </w:p>
        </w:tc>
      </w:tr>
      <w:tr w:rsidR="000E170C" w:rsidRPr="00B94D1D" w14:paraId="551DBDD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52DA07" w14:textId="77777777" w:rsidR="000E170C" w:rsidRPr="00B94D1D" w:rsidRDefault="000E170C" w:rsidP="000E170C">
            <w:pPr>
              <w:widowControl/>
              <w:spacing w:before="120" w:after="120"/>
              <w:rPr>
                <w:noProof/>
              </w:rPr>
            </w:pPr>
            <w:r w:rsidRPr="00B94D1D">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83032D" w14:textId="77777777" w:rsidR="000E170C" w:rsidRPr="00B94D1D" w:rsidRDefault="000E170C" w:rsidP="000E170C">
            <w:pPr>
              <w:widowControl/>
              <w:spacing w:before="120" w:after="120"/>
              <w:rPr>
                <w:noProof/>
              </w:rPr>
            </w:pPr>
            <w:r w:rsidRPr="00B94D1D">
              <w:t>Mägivahemerelised kõrgmännikud</w:t>
            </w:r>
          </w:p>
        </w:tc>
      </w:tr>
    </w:tbl>
    <w:p w14:paraId="7109FCD5" w14:textId="77777777" w:rsidR="000E170C" w:rsidRPr="00B94D1D" w:rsidRDefault="000E170C" w:rsidP="000E170C">
      <w:pPr>
        <w:keepNext/>
        <w:widowControl/>
        <w:tabs>
          <w:tab w:val="left" w:pos="851"/>
        </w:tabs>
        <w:spacing w:before="120" w:after="120"/>
        <w:jc w:val="both"/>
        <w:outlineLvl w:val="1"/>
        <w:rPr>
          <w:b/>
          <w:bCs/>
          <w:noProof/>
          <w:szCs w:val="26"/>
        </w:rPr>
      </w:pPr>
      <w:r w:rsidRPr="00B94D1D">
        <w:rPr>
          <w:b/>
        </w:rPr>
        <w:t>5.</w:t>
      </w:r>
      <w:r w:rsidRPr="00B94D1D">
        <w:rPr>
          <w:b/>
        </w:rPr>
        <w:tab/>
        <w:t>5. RÜHM: stepi-, nõmme- ja võserikuelupaigad</w:t>
      </w:r>
    </w:p>
    <w:tbl>
      <w:tblPr>
        <w:tblStyle w:val="TableGrid"/>
        <w:tblW w:w="9067" w:type="dxa"/>
        <w:tblLayout w:type="fixed"/>
        <w:tblLook w:val="04A0" w:firstRow="1" w:lastRow="0" w:firstColumn="1" w:lastColumn="0" w:noHBand="0" w:noVBand="1"/>
      </w:tblPr>
      <w:tblGrid>
        <w:gridCol w:w="1555"/>
        <w:gridCol w:w="7512"/>
      </w:tblGrid>
      <w:tr w:rsidR="000E170C" w:rsidRPr="00B94D1D" w14:paraId="2383992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27357C01"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12" w:type="dxa"/>
            <w:tcBorders>
              <w:top w:val="single" w:sz="4" w:space="0" w:color="auto"/>
              <w:left w:val="single" w:sz="4" w:space="0" w:color="auto"/>
              <w:bottom w:val="single" w:sz="4" w:space="0" w:color="auto"/>
              <w:right w:val="single" w:sz="4" w:space="0" w:color="auto"/>
            </w:tcBorders>
            <w:vAlign w:val="center"/>
          </w:tcPr>
          <w:p w14:paraId="49E2F952"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68E22584"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0A974942" w14:textId="77777777" w:rsidR="000E170C" w:rsidRPr="00B94D1D" w:rsidRDefault="000E170C" w:rsidP="000E170C">
            <w:pPr>
              <w:widowControl/>
              <w:spacing w:before="120" w:after="120"/>
              <w:rPr>
                <w:noProof/>
              </w:rPr>
            </w:pPr>
            <w:r w:rsidRPr="00B94D1D">
              <w:rPr>
                <w:b/>
              </w:rPr>
              <w:t>Sooldunud stepid ja kipsistepid</w:t>
            </w:r>
          </w:p>
        </w:tc>
      </w:tr>
      <w:tr w:rsidR="000E170C" w:rsidRPr="00B94D1D" w14:paraId="7B80526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6C6302A" w14:textId="77777777" w:rsidR="000E170C" w:rsidRPr="00B94D1D" w:rsidRDefault="000E170C" w:rsidP="000E170C">
            <w:pPr>
              <w:widowControl/>
              <w:spacing w:before="120" w:after="120"/>
              <w:rPr>
                <w:noProof/>
              </w:rPr>
            </w:pPr>
            <w:r w:rsidRPr="00B94D1D">
              <w:t>1430</w:t>
            </w:r>
          </w:p>
        </w:tc>
        <w:tc>
          <w:tcPr>
            <w:tcW w:w="7512" w:type="dxa"/>
            <w:tcBorders>
              <w:top w:val="single" w:sz="4" w:space="0" w:color="auto"/>
              <w:left w:val="single" w:sz="4" w:space="0" w:color="auto"/>
              <w:bottom w:val="single" w:sz="4" w:space="0" w:color="auto"/>
              <w:right w:val="single" w:sz="4" w:space="0" w:color="auto"/>
            </w:tcBorders>
            <w:hideMark/>
          </w:tcPr>
          <w:p w14:paraId="3C3294B9" w14:textId="77777777" w:rsidR="000E170C" w:rsidRPr="00B94D1D" w:rsidRDefault="000E170C" w:rsidP="000E170C">
            <w:pPr>
              <w:widowControl/>
              <w:spacing w:before="120" w:after="120"/>
              <w:rPr>
                <w:noProof/>
              </w:rPr>
            </w:pPr>
            <w:r w:rsidRPr="00B94D1D">
              <w:t xml:space="preserve">Soola- ja lämmastikulembesed võserikud </w:t>
            </w:r>
            <w:r w:rsidRPr="00B94D1D">
              <w:rPr>
                <w:i/>
                <w:iCs/>
              </w:rPr>
              <w:t>Pegano-Salsoletea</w:t>
            </w:r>
            <w:r w:rsidRPr="00B94D1D">
              <w:t xml:space="preserve"> kooslustega</w:t>
            </w:r>
          </w:p>
        </w:tc>
      </w:tr>
      <w:tr w:rsidR="000E170C" w:rsidRPr="00B94D1D" w14:paraId="0618E24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4E6010E" w14:textId="77777777" w:rsidR="000E170C" w:rsidRPr="00B94D1D" w:rsidRDefault="000E170C" w:rsidP="000E170C">
            <w:pPr>
              <w:widowControl/>
              <w:spacing w:before="120" w:after="120"/>
              <w:rPr>
                <w:noProof/>
              </w:rPr>
            </w:pPr>
            <w:r w:rsidRPr="00B94D1D">
              <w:t>1510</w:t>
            </w:r>
          </w:p>
        </w:tc>
        <w:tc>
          <w:tcPr>
            <w:tcW w:w="7512" w:type="dxa"/>
            <w:tcBorders>
              <w:top w:val="single" w:sz="4" w:space="0" w:color="auto"/>
              <w:left w:val="single" w:sz="4" w:space="0" w:color="auto"/>
              <w:bottom w:val="single" w:sz="4" w:space="0" w:color="auto"/>
              <w:right w:val="single" w:sz="4" w:space="0" w:color="auto"/>
            </w:tcBorders>
            <w:hideMark/>
          </w:tcPr>
          <w:p w14:paraId="06C31C14" w14:textId="77777777" w:rsidR="000E170C" w:rsidRPr="00B94D1D" w:rsidRDefault="000E170C" w:rsidP="000E170C">
            <w:pPr>
              <w:widowControl/>
              <w:spacing w:before="120" w:after="120"/>
              <w:rPr>
                <w:noProof/>
              </w:rPr>
            </w:pPr>
            <w:r w:rsidRPr="00B94D1D">
              <w:t xml:space="preserve">Vahemerelised sooldunud stepid </w:t>
            </w:r>
            <w:r w:rsidRPr="00B94D1D">
              <w:rPr>
                <w:i/>
                <w:iCs/>
              </w:rPr>
              <w:t>Limonietalia</w:t>
            </w:r>
            <w:r w:rsidRPr="00B94D1D">
              <w:t xml:space="preserve"> kooslustega</w:t>
            </w:r>
          </w:p>
        </w:tc>
      </w:tr>
      <w:tr w:rsidR="000E170C" w:rsidRPr="00B94D1D" w14:paraId="7C4ABED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3AD0A9F" w14:textId="77777777" w:rsidR="000E170C" w:rsidRPr="00B94D1D" w:rsidRDefault="000E170C" w:rsidP="000E170C">
            <w:pPr>
              <w:widowControl/>
              <w:spacing w:before="120" w:after="120"/>
              <w:rPr>
                <w:noProof/>
              </w:rPr>
            </w:pPr>
            <w:r w:rsidRPr="00B94D1D">
              <w:t>1520</w:t>
            </w:r>
          </w:p>
        </w:tc>
        <w:tc>
          <w:tcPr>
            <w:tcW w:w="7512" w:type="dxa"/>
            <w:tcBorders>
              <w:top w:val="single" w:sz="4" w:space="0" w:color="auto"/>
              <w:left w:val="single" w:sz="4" w:space="0" w:color="auto"/>
              <w:bottom w:val="single" w:sz="4" w:space="0" w:color="auto"/>
              <w:right w:val="single" w:sz="4" w:space="0" w:color="auto"/>
            </w:tcBorders>
            <w:hideMark/>
          </w:tcPr>
          <w:p w14:paraId="207D26EB" w14:textId="77777777" w:rsidR="000E170C" w:rsidRPr="00B94D1D" w:rsidRDefault="000E170C" w:rsidP="000E170C">
            <w:pPr>
              <w:widowControl/>
              <w:spacing w:before="120" w:after="120"/>
              <w:rPr>
                <w:noProof/>
              </w:rPr>
            </w:pPr>
            <w:r w:rsidRPr="00B94D1D">
              <w:t xml:space="preserve">Kipsistepid </w:t>
            </w:r>
            <w:r w:rsidRPr="00B94D1D">
              <w:rPr>
                <w:i/>
                <w:iCs/>
              </w:rPr>
              <w:t>Gypsophiletalia</w:t>
            </w:r>
            <w:r w:rsidRPr="00B94D1D">
              <w:t xml:space="preserve"> kooslustega Pürenee poolsaarel</w:t>
            </w:r>
          </w:p>
        </w:tc>
      </w:tr>
      <w:tr w:rsidR="000E170C" w:rsidRPr="00B94D1D" w14:paraId="33DFFBA8"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A882428" w14:textId="77777777" w:rsidR="000E170C" w:rsidRPr="00B94D1D" w:rsidRDefault="000E170C" w:rsidP="000E170C">
            <w:pPr>
              <w:widowControl/>
              <w:spacing w:before="120" w:after="120"/>
              <w:rPr>
                <w:noProof/>
              </w:rPr>
            </w:pPr>
            <w:r w:rsidRPr="00B94D1D">
              <w:rPr>
                <w:b/>
              </w:rPr>
              <w:t>Parasvöötme nõmmed ja võserikud</w:t>
            </w:r>
          </w:p>
        </w:tc>
      </w:tr>
      <w:tr w:rsidR="000E170C" w:rsidRPr="00B94D1D" w14:paraId="3153FAD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2C62FCD" w14:textId="77777777" w:rsidR="000E170C" w:rsidRPr="00B94D1D" w:rsidRDefault="000E170C" w:rsidP="000E170C">
            <w:pPr>
              <w:widowControl/>
              <w:spacing w:before="120" w:after="120"/>
              <w:rPr>
                <w:b/>
                <w:bCs/>
                <w:noProof/>
              </w:rPr>
            </w:pPr>
            <w:r w:rsidRPr="00B94D1D">
              <w:t>4050</w:t>
            </w:r>
          </w:p>
        </w:tc>
        <w:tc>
          <w:tcPr>
            <w:tcW w:w="7512" w:type="dxa"/>
            <w:tcBorders>
              <w:top w:val="single" w:sz="4" w:space="0" w:color="auto"/>
              <w:left w:val="single" w:sz="4" w:space="0" w:color="auto"/>
              <w:bottom w:val="single" w:sz="4" w:space="0" w:color="auto"/>
              <w:right w:val="single" w:sz="4" w:space="0" w:color="auto"/>
            </w:tcBorders>
            <w:hideMark/>
          </w:tcPr>
          <w:p w14:paraId="7824A828" w14:textId="77777777" w:rsidR="000E170C" w:rsidRPr="00B94D1D" w:rsidRDefault="000E170C" w:rsidP="000E170C">
            <w:pPr>
              <w:widowControl/>
              <w:spacing w:before="120" w:after="120"/>
              <w:rPr>
                <w:b/>
                <w:bCs/>
                <w:noProof/>
              </w:rPr>
            </w:pPr>
            <w:r w:rsidRPr="00B94D1D">
              <w:t>Makaroneesia endeemsed nõmmed</w:t>
            </w:r>
          </w:p>
        </w:tc>
      </w:tr>
      <w:tr w:rsidR="000E170C" w:rsidRPr="00B94D1D" w14:paraId="42A26D2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DCA2087" w14:textId="77777777" w:rsidR="000E170C" w:rsidRPr="00B94D1D" w:rsidRDefault="000E170C" w:rsidP="000E170C">
            <w:pPr>
              <w:widowControl/>
              <w:spacing w:before="120" w:after="120"/>
              <w:rPr>
                <w:noProof/>
              </w:rPr>
            </w:pPr>
            <w:r w:rsidRPr="00B94D1D">
              <w:t>4060</w:t>
            </w:r>
          </w:p>
        </w:tc>
        <w:tc>
          <w:tcPr>
            <w:tcW w:w="7512" w:type="dxa"/>
            <w:tcBorders>
              <w:top w:val="single" w:sz="4" w:space="0" w:color="auto"/>
              <w:left w:val="single" w:sz="4" w:space="0" w:color="auto"/>
              <w:bottom w:val="single" w:sz="4" w:space="0" w:color="auto"/>
              <w:right w:val="single" w:sz="4" w:space="0" w:color="auto"/>
            </w:tcBorders>
            <w:hideMark/>
          </w:tcPr>
          <w:p w14:paraId="4E4EDDDE" w14:textId="77777777" w:rsidR="000E170C" w:rsidRPr="00B94D1D" w:rsidRDefault="000E170C" w:rsidP="000E170C">
            <w:pPr>
              <w:widowControl/>
              <w:spacing w:before="120" w:after="120"/>
              <w:rPr>
                <w:noProof/>
              </w:rPr>
            </w:pPr>
            <w:r w:rsidRPr="00B94D1D">
              <w:t>Alpiinsed ja boreaalsed nõmmed</w:t>
            </w:r>
          </w:p>
        </w:tc>
      </w:tr>
      <w:tr w:rsidR="000E170C" w:rsidRPr="00B94D1D" w14:paraId="26E1B88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C436E40" w14:textId="77777777" w:rsidR="000E170C" w:rsidRPr="00B94D1D" w:rsidRDefault="000E170C" w:rsidP="000E170C">
            <w:pPr>
              <w:widowControl/>
              <w:spacing w:before="120" w:after="120"/>
              <w:rPr>
                <w:noProof/>
              </w:rPr>
            </w:pPr>
            <w:r w:rsidRPr="00B94D1D">
              <w:t>4070</w:t>
            </w:r>
          </w:p>
        </w:tc>
        <w:tc>
          <w:tcPr>
            <w:tcW w:w="7512" w:type="dxa"/>
            <w:tcBorders>
              <w:top w:val="single" w:sz="4" w:space="0" w:color="auto"/>
              <w:left w:val="single" w:sz="4" w:space="0" w:color="auto"/>
              <w:bottom w:val="single" w:sz="4" w:space="0" w:color="auto"/>
              <w:right w:val="single" w:sz="4" w:space="0" w:color="auto"/>
            </w:tcBorders>
            <w:hideMark/>
          </w:tcPr>
          <w:p w14:paraId="71E986B5" w14:textId="77777777" w:rsidR="000E170C" w:rsidRPr="00B94D1D" w:rsidRDefault="000E170C" w:rsidP="000E170C">
            <w:pPr>
              <w:widowControl/>
              <w:spacing w:before="120" w:after="120"/>
              <w:rPr>
                <w:noProof/>
              </w:rPr>
            </w:pPr>
            <w:r w:rsidRPr="00B94D1D">
              <w:t>Mägimänni (</w:t>
            </w:r>
            <w:r w:rsidRPr="00B94D1D">
              <w:rPr>
                <w:i/>
                <w:iCs/>
              </w:rPr>
              <w:t>Pinus mugo</w:t>
            </w:r>
            <w:r w:rsidRPr="00B94D1D">
              <w:t>) ja karedakarvase rododendroniga (</w:t>
            </w:r>
            <w:r w:rsidRPr="00B94D1D">
              <w:rPr>
                <w:i/>
                <w:iCs/>
              </w:rPr>
              <w:t>Rhododendron hirsutum</w:t>
            </w:r>
            <w:r w:rsidRPr="00B94D1D">
              <w:t>) põõsastikud (</w:t>
            </w:r>
            <w:r w:rsidRPr="00B94D1D">
              <w:rPr>
                <w:i/>
                <w:iCs/>
              </w:rPr>
              <w:t>Mugo-Rhododendretum hirsuti</w:t>
            </w:r>
            <w:r w:rsidRPr="00B94D1D">
              <w:t xml:space="preserve"> kooslused)</w:t>
            </w:r>
          </w:p>
        </w:tc>
      </w:tr>
      <w:tr w:rsidR="000E170C" w:rsidRPr="00B94D1D" w14:paraId="7D71794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C70E6BD" w14:textId="77777777" w:rsidR="000E170C" w:rsidRPr="00B94D1D" w:rsidRDefault="000E170C" w:rsidP="000E170C">
            <w:pPr>
              <w:widowControl/>
              <w:spacing w:before="120" w:after="120"/>
              <w:rPr>
                <w:noProof/>
              </w:rPr>
            </w:pPr>
            <w:r w:rsidRPr="00B94D1D">
              <w:t>4080</w:t>
            </w:r>
          </w:p>
        </w:tc>
        <w:tc>
          <w:tcPr>
            <w:tcW w:w="7512" w:type="dxa"/>
            <w:tcBorders>
              <w:top w:val="single" w:sz="4" w:space="0" w:color="auto"/>
              <w:left w:val="single" w:sz="4" w:space="0" w:color="auto"/>
              <w:bottom w:val="single" w:sz="4" w:space="0" w:color="auto"/>
              <w:right w:val="single" w:sz="4" w:space="0" w:color="auto"/>
            </w:tcBorders>
            <w:hideMark/>
          </w:tcPr>
          <w:p w14:paraId="5250B661" w14:textId="77777777" w:rsidR="000E170C" w:rsidRPr="00B94D1D" w:rsidRDefault="000E170C" w:rsidP="000E170C">
            <w:pPr>
              <w:widowControl/>
              <w:spacing w:before="120" w:after="120"/>
              <w:rPr>
                <w:noProof/>
              </w:rPr>
            </w:pPr>
            <w:r w:rsidRPr="00B94D1D">
              <w:t>Lähisarktilised pajustikud (</w:t>
            </w:r>
            <w:r w:rsidRPr="00B94D1D">
              <w:rPr>
                <w:i/>
                <w:iCs/>
              </w:rPr>
              <w:t>Salix</w:t>
            </w:r>
            <w:r w:rsidRPr="00B94D1D">
              <w:t xml:space="preserve"> spp.)</w:t>
            </w:r>
          </w:p>
        </w:tc>
      </w:tr>
      <w:tr w:rsidR="000E170C" w:rsidRPr="00B94D1D" w14:paraId="72BD8BA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546BB64" w14:textId="77777777" w:rsidR="000E170C" w:rsidRPr="00B94D1D" w:rsidRDefault="000E170C" w:rsidP="000E170C">
            <w:pPr>
              <w:widowControl/>
              <w:spacing w:before="120" w:after="120"/>
              <w:rPr>
                <w:noProof/>
              </w:rPr>
            </w:pPr>
            <w:r w:rsidRPr="00B94D1D">
              <w:t>40A0</w:t>
            </w:r>
          </w:p>
        </w:tc>
        <w:tc>
          <w:tcPr>
            <w:tcW w:w="7512" w:type="dxa"/>
            <w:tcBorders>
              <w:top w:val="single" w:sz="4" w:space="0" w:color="auto"/>
              <w:left w:val="single" w:sz="4" w:space="0" w:color="auto"/>
              <w:bottom w:val="single" w:sz="4" w:space="0" w:color="auto"/>
              <w:right w:val="single" w:sz="4" w:space="0" w:color="auto"/>
            </w:tcBorders>
            <w:hideMark/>
          </w:tcPr>
          <w:p w14:paraId="058FA51A" w14:textId="77777777" w:rsidR="000E170C" w:rsidRPr="00B94D1D" w:rsidRDefault="000E170C" w:rsidP="000E170C">
            <w:pPr>
              <w:widowControl/>
              <w:spacing w:before="120" w:after="120"/>
              <w:rPr>
                <w:noProof/>
              </w:rPr>
            </w:pPr>
            <w:r w:rsidRPr="00B94D1D">
              <w:t>Subkontinentaalsed Pannoonia võserikud</w:t>
            </w:r>
          </w:p>
        </w:tc>
      </w:tr>
      <w:tr w:rsidR="000E170C" w:rsidRPr="00B94D1D" w14:paraId="310361D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CA3116E" w14:textId="77777777" w:rsidR="000E170C" w:rsidRPr="00B94D1D" w:rsidRDefault="000E170C" w:rsidP="000E170C">
            <w:pPr>
              <w:widowControl/>
              <w:spacing w:before="120" w:after="120"/>
              <w:rPr>
                <w:noProof/>
              </w:rPr>
            </w:pPr>
            <w:r w:rsidRPr="00B94D1D">
              <w:t>40B0</w:t>
            </w:r>
          </w:p>
        </w:tc>
        <w:tc>
          <w:tcPr>
            <w:tcW w:w="7512" w:type="dxa"/>
            <w:tcBorders>
              <w:top w:val="single" w:sz="4" w:space="0" w:color="auto"/>
              <w:left w:val="single" w:sz="4" w:space="0" w:color="auto"/>
              <w:bottom w:val="single" w:sz="4" w:space="0" w:color="auto"/>
              <w:right w:val="single" w:sz="4" w:space="0" w:color="auto"/>
            </w:tcBorders>
            <w:hideMark/>
          </w:tcPr>
          <w:p w14:paraId="46E096BB" w14:textId="77777777" w:rsidR="000E170C" w:rsidRPr="00B94D1D" w:rsidRDefault="000E170C" w:rsidP="000E170C">
            <w:pPr>
              <w:widowControl/>
              <w:spacing w:before="120" w:after="120"/>
              <w:rPr>
                <w:noProof/>
              </w:rPr>
            </w:pPr>
            <w:r w:rsidRPr="00B94D1D">
              <w:t>Rodope põõsasmarani (</w:t>
            </w:r>
            <w:r w:rsidRPr="00B94D1D">
              <w:rPr>
                <w:i/>
                <w:iCs/>
              </w:rPr>
              <w:t>Potentilla fruticosa</w:t>
            </w:r>
            <w:r w:rsidRPr="00B94D1D">
              <w:t>) tihnikud</w:t>
            </w:r>
          </w:p>
        </w:tc>
      </w:tr>
      <w:tr w:rsidR="000E170C" w:rsidRPr="00B94D1D" w14:paraId="30CBAB6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9CC7F9E" w14:textId="77777777" w:rsidR="000E170C" w:rsidRPr="00B94D1D" w:rsidRDefault="000E170C" w:rsidP="000E170C">
            <w:pPr>
              <w:widowControl/>
              <w:spacing w:before="120" w:after="120"/>
              <w:rPr>
                <w:noProof/>
              </w:rPr>
            </w:pPr>
            <w:r w:rsidRPr="00B94D1D">
              <w:t>40C0</w:t>
            </w:r>
          </w:p>
        </w:tc>
        <w:tc>
          <w:tcPr>
            <w:tcW w:w="7512" w:type="dxa"/>
            <w:tcBorders>
              <w:top w:val="single" w:sz="4" w:space="0" w:color="auto"/>
              <w:left w:val="single" w:sz="4" w:space="0" w:color="auto"/>
              <w:bottom w:val="single" w:sz="4" w:space="0" w:color="auto"/>
              <w:right w:val="single" w:sz="4" w:space="0" w:color="auto"/>
            </w:tcBorders>
            <w:hideMark/>
          </w:tcPr>
          <w:p w14:paraId="6548B16E" w14:textId="77777777" w:rsidR="000E170C" w:rsidRPr="00B94D1D" w:rsidRDefault="000E170C" w:rsidP="000E170C">
            <w:pPr>
              <w:widowControl/>
              <w:spacing w:before="120" w:after="120"/>
              <w:rPr>
                <w:noProof/>
              </w:rPr>
            </w:pPr>
            <w:r w:rsidRPr="00B94D1D">
              <w:t>Pontose-Sarmaatia heitlehised tihnikud</w:t>
            </w:r>
          </w:p>
        </w:tc>
      </w:tr>
      <w:tr w:rsidR="000E170C" w:rsidRPr="00B94D1D" w14:paraId="7E7D4A41"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07BF546" w14:textId="77777777" w:rsidR="000E170C" w:rsidRPr="00B94D1D" w:rsidRDefault="000E170C" w:rsidP="000E170C">
            <w:pPr>
              <w:pageBreakBefore/>
              <w:widowControl/>
              <w:spacing w:before="120" w:after="120"/>
              <w:rPr>
                <w:b/>
                <w:bCs/>
                <w:noProof/>
              </w:rPr>
            </w:pPr>
            <w:r w:rsidRPr="00B94D1D">
              <w:rPr>
                <w:b/>
              </w:rPr>
              <w:lastRenderedPageBreak/>
              <w:t>Jäiklehised võserikud (matorral)</w:t>
            </w:r>
          </w:p>
        </w:tc>
      </w:tr>
      <w:tr w:rsidR="000E170C" w:rsidRPr="00B94D1D" w14:paraId="4FB926E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79698ED" w14:textId="77777777" w:rsidR="000E170C" w:rsidRPr="00B94D1D" w:rsidRDefault="000E170C" w:rsidP="000E170C">
            <w:pPr>
              <w:widowControl/>
              <w:spacing w:before="120" w:after="120"/>
              <w:rPr>
                <w:noProof/>
              </w:rPr>
            </w:pPr>
            <w:r w:rsidRPr="00B94D1D">
              <w:t>5110</w:t>
            </w:r>
          </w:p>
        </w:tc>
        <w:tc>
          <w:tcPr>
            <w:tcW w:w="7512" w:type="dxa"/>
            <w:tcBorders>
              <w:top w:val="single" w:sz="4" w:space="0" w:color="auto"/>
              <w:left w:val="single" w:sz="4" w:space="0" w:color="auto"/>
              <w:bottom w:val="single" w:sz="4" w:space="0" w:color="auto"/>
              <w:right w:val="single" w:sz="4" w:space="0" w:color="auto"/>
            </w:tcBorders>
            <w:hideMark/>
          </w:tcPr>
          <w:p w14:paraId="57757292" w14:textId="77777777" w:rsidR="000E170C" w:rsidRPr="00B94D1D" w:rsidRDefault="000E170C" w:rsidP="000E170C">
            <w:pPr>
              <w:widowControl/>
              <w:spacing w:before="120" w:after="120"/>
              <w:rPr>
                <w:noProof/>
              </w:rPr>
            </w:pPr>
            <w:r w:rsidRPr="00B94D1D">
              <w:t>Hariliku pukspuuga (</w:t>
            </w:r>
            <w:r w:rsidRPr="00B94D1D">
              <w:rPr>
                <w:i/>
                <w:iCs/>
              </w:rPr>
              <w:t>Buxus sempervirens</w:t>
            </w:r>
            <w:r w:rsidRPr="00B94D1D">
              <w:t>) kuiva- ja soojalembesed püsikooslused kaljunõlvadel (</w:t>
            </w:r>
            <w:r w:rsidRPr="00B94D1D">
              <w:rPr>
                <w:i/>
                <w:iCs/>
              </w:rPr>
              <w:t>Berberidion</w:t>
            </w:r>
            <w:r w:rsidRPr="00B94D1D">
              <w:t>’i kooslused)</w:t>
            </w:r>
          </w:p>
        </w:tc>
      </w:tr>
      <w:tr w:rsidR="000E170C" w:rsidRPr="00B94D1D" w14:paraId="541A317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D1639EC" w14:textId="77777777" w:rsidR="000E170C" w:rsidRPr="00B94D1D" w:rsidRDefault="000E170C" w:rsidP="000E170C">
            <w:pPr>
              <w:widowControl/>
              <w:spacing w:before="120" w:after="120"/>
              <w:rPr>
                <w:noProof/>
              </w:rPr>
            </w:pPr>
            <w:r w:rsidRPr="00B94D1D">
              <w:t>5120</w:t>
            </w:r>
          </w:p>
        </w:tc>
        <w:tc>
          <w:tcPr>
            <w:tcW w:w="7512" w:type="dxa"/>
            <w:tcBorders>
              <w:top w:val="single" w:sz="4" w:space="0" w:color="auto"/>
              <w:left w:val="single" w:sz="4" w:space="0" w:color="auto"/>
              <w:bottom w:val="single" w:sz="4" w:space="0" w:color="auto"/>
              <w:right w:val="single" w:sz="4" w:space="0" w:color="auto"/>
            </w:tcBorders>
            <w:hideMark/>
          </w:tcPr>
          <w:p w14:paraId="28B8C995" w14:textId="77777777" w:rsidR="000E170C" w:rsidRPr="00B94D1D" w:rsidRDefault="000E170C" w:rsidP="000E170C">
            <w:pPr>
              <w:widowControl/>
              <w:spacing w:before="120" w:after="120"/>
              <w:rPr>
                <w:noProof/>
              </w:rPr>
            </w:pPr>
            <w:r w:rsidRPr="00B94D1D">
              <w:t>Lõhnava luudpõõsa (</w:t>
            </w:r>
            <w:r w:rsidRPr="00B94D1D">
              <w:rPr>
                <w:i/>
                <w:iCs/>
              </w:rPr>
              <w:t>Cytisus purgans</w:t>
            </w:r>
            <w:r w:rsidRPr="00B94D1D">
              <w:t>) kooslused mägedes</w:t>
            </w:r>
          </w:p>
        </w:tc>
      </w:tr>
      <w:tr w:rsidR="000E170C" w:rsidRPr="00B94D1D" w14:paraId="52F3B66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BE8A85B" w14:textId="77777777" w:rsidR="000E170C" w:rsidRPr="00B94D1D" w:rsidRDefault="000E170C" w:rsidP="000E170C">
            <w:pPr>
              <w:widowControl/>
              <w:spacing w:before="120" w:after="120"/>
              <w:rPr>
                <w:noProof/>
              </w:rPr>
            </w:pPr>
            <w:r w:rsidRPr="00B94D1D">
              <w:t>5140</w:t>
            </w:r>
          </w:p>
        </w:tc>
        <w:tc>
          <w:tcPr>
            <w:tcW w:w="7512" w:type="dxa"/>
            <w:tcBorders>
              <w:top w:val="single" w:sz="4" w:space="0" w:color="auto"/>
              <w:left w:val="single" w:sz="4" w:space="0" w:color="auto"/>
              <w:bottom w:val="single" w:sz="4" w:space="0" w:color="auto"/>
              <w:right w:val="single" w:sz="4" w:space="0" w:color="auto"/>
            </w:tcBorders>
            <w:hideMark/>
          </w:tcPr>
          <w:p w14:paraId="778F63C7" w14:textId="77777777" w:rsidR="000E170C" w:rsidRPr="00B94D1D" w:rsidRDefault="000E170C" w:rsidP="000E170C">
            <w:pPr>
              <w:widowControl/>
              <w:spacing w:before="120" w:after="120"/>
              <w:rPr>
                <w:noProof/>
              </w:rPr>
            </w:pPr>
            <w:r w:rsidRPr="00B94D1D">
              <w:t>Tsistusega (</w:t>
            </w:r>
            <w:r w:rsidRPr="00B94D1D">
              <w:rPr>
                <w:i/>
                <w:iCs/>
              </w:rPr>
              <w:t>Cistus palhinhae</w:t>
            </w:r>
            <w:r w:rsidRPr="00B94D1D">
              <w:t>) niisked rannikunõmmed</w:t>
            </w:r>
          </w:p>
        </w:tc>
      </w:tr>
      <w:tr w:rsidR="000E170C" w:rsidRPr="00B94D1D" w14:paraId="29047F6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tcPr>
          <w:p w14:paraId="6AA8DFC9" w14:textId="77777777" w:rsidR="000E170C" w:rsidRPr="00B94D1D" w:rsidRDefault="000E170C" w:rsidP="000E170C">
            <w:pPr>
              <w:widowControl/>
              <w:spacing w:before="120" w:after="120"/>
              <w:rPr>
                <w:b/>
                <w:bCs/>
                <w:i/>
                <w:noProof/>
              </w:rPr>
            </w:pPr>
            <w:r w:rsidRPr="00B94D1D">
              <w:rPr>
                <w:b/>
                <w:i/>
              </w:rPr>
              <w:t>5210</w:t>
            </w:r>
          </w:p>
        </w:tc>
        <w:tc>
          <w:tcPr>
            <w:tcW w:w="7512" w:type="dxa"/>
            <w:tcBorders>
              <w:top w:val="single" w:sz="4" w:space="0" w:color="auto"/>
              <w:left w:val="single" w:sz="4" w:space="0" w:color="auto"/>
              <w:bottom w:val="single" w:sz="4" w:space="0" w:color="auto"/>
              <w:right w:val="single" w:sz="4" w:space="0" w:color="auto"/>
            </w:tcBorders>
          </w:tcPr>
          <w:p w14:paraId="6B9E0A78" w14:textId="77777777" w:rsidR="000E170C" w:rsidRPr="00B94D1D" w:rsidRDefault="000E170C" w:rsidP="000E170C">
            <w:pPr>
              <w:widowControl/>
              <w:spacing w:before="120" w:after="120"/>
              <w:rPr>
                <w:b/>
                <w:bCs/>
                <w:i/>
                <w:iCs/>
                <w:noProof/>
              </w:rPr>
            </w:pPr>
            <w:r w:rsidRPr="00B94D1D">
              <w:rPr>
                <w:b/>
                <w:i/>
              </w:rPr>
              <w:t>Kadakatega (Juniperus spp.) puismatorralid</w:t>
            </w:r>
          </w:p>
        </w:tc>
      </w:tr>
      <w:tr w:rsidR="000E170C" w:rsidRPr="00B94D1D" w14:paraId="10EEE82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C97615D" w14:textId="77777777" w:rsidR="000E170C" w:rsidRPr="00B94D1D" w:rsidRDefault="000E170C" w:rsidP="000E170C">
            <w:pPr>
              <w:widowControl/>
              <w:spacing w:before="120" w:after="120"/>
              <w:rPr>
                <w:noProof/>
              </w:rPr>
            </w:pPr>
            <w:r w:rsidRPr="00B94D1D">
              <w:t>5220</w:t>
            </w:r>
          </w:p>
        </w:tc>
        <w:tc>
          <w:tcPr>
            <w:tcW w:w="7512" w:type="dxa"/>
            <w:tcBorders>
              <w:top w:val="single" w:sz="4" w:space="0" w:color="auto"/>
              <w:left w:val="single" w:sz="4" w:space="0" w:color="auto"/>
              <w:bottom w:val="single" w:sz="4" w:space="0" w:color="auto"/>
              <w:right w:val="single" w:sz="4" w:space="0" w:color="auto"/>
            </w:tcBorders>
            <w:hideMark/>
          </w:tcPr>
          <w:p w14:paraId="467EFE4F" w14:textId="77777777" w:rsidR="000E170C" w:rsidRPr="00B94D1D" w:rsidRDefault="000E170C" w:rsidP="000E170C">
            <w:pPr>
              <w:widowControl/>
              <w:spacing w:before="120" w:after="120"/>
              <w:rPr>
                <w:noProof/>
              </w:rPr>
            </w:pPr>
            <w:r w:rsidRPr="00B94D1D">
              <w:t>Kreektürniga (</w:t>
            </w:r>
            <w:r w:rsidRPr="00B94D1D">
              <w:rPr>
                <w:i/>
                <w:iCs/>
              </w:rPr>
              <w:t>Zyziphus</w:t>
            </w:r>
            <w:r w:rsidRPr="00B94D1D">
              <w:t>) puismatorralid</w:t>
            </w:r>
          </w:p>
        </w:tc>
      </w:tr>
      <w:tr w:rsidR="000E170C" w:rsidRPr="00B94D1D" w14:paraId="0DF5B55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84CF6A3" w14:textId="77777777" w:rsidR="000E170C" w:rsidRPr="00B94D1D" w:rsidRDefault="000E170C" w:rsidP="000E170C">
            <w:pPr>
              <w:widowControl/>
              <w:spacing w:before="120" w:after="120"/>
              <w:rPr>
                <w:noProof/>
              </w:rPr>
            </w:pPr>
            <w:r w:rsidRPr="00B94D1D">
              <w:t>5230</w:t>
            </w:r>
          </w:p>
        </w:tc>
        <w:tc>
          <w:tcPr>
            <w:tcW w:w="7512" w:type="dxa"/>
            <w:tcBorders>
              <w:top w:val="single" w:sz="4" w:space="0" w:color="auto"/>
              <w:left w:val="single" w:sz="4" w:space="0" w:color="auto"/>
              <w:bottom w:val="single" w:sz="4" w:space="0" w:color="auto"/>
              <w:right w:val="single" w:sz="4" w:space="0" w:color="auto"/>
            </w:tcBorders>
            <w:hideMark/>
          </w:tcPr>
          <w:p w14:paraId="7B9E9637" w14:textId="77777777" w:rsidR="000E170C" w:rsidRPr="00B94D1D" w:rsidRDefault="000E170C" w:rsidP="000E170C">
            <w:pPr>
              <w:widowControl/>
              <w:spacing w:before="120" w:after="120"/>
              <w:rPr>
                <w:noProof/>
              </w:rPr>
            </w:pPr>
            <w:r w:rsidRPr="00B94D1D">
              <w:t>Loorberipuudega (</w:t>
            </w:r>
            <w:r w:rsidRPr="00B94D1D">
              <w:rPr>
                <w:i/>
                <w:iCs/>
              </w:rPr>
              <w:t>Laurus nobilis</w:t>
            </w:r>
            <w:r w:rsidRPr="00B94D1D">
              <w:t>) puismatorralid</w:t>
            </w:r>
          </w:p>
        </w:tc>
      </w:tr>
      <w:tr w:rsidR="000E170C" w:rsidRPr="00B94D1D" w14:paraId="399B1E1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63B9484" w14:textId="77777777" w:rsidR="000E170C" w:rsidRPr="00B94D1D" w:rsidRDefault="000E170C" w:rsidP="000E170C">
            <w:pPr>
              <w:widowControl/>
              <w:spacing w:before="120" w:after="120"/>
              <w:rPr>
                <w:noProof/>
              </w:rPr>
            </w:pPr>
            <w:r w:rsidRPr="00B94D1D">
              <w:t>5310</w:t>
            </w:r>
          </w:p>
        </w:tc>
        <w:tc>
          <w:tcPr>
            <w:tcW w:w="7512" w:type="dxa"/>
            <w:tcBorders>
              <w:top w:val="single" w:sz="4" w:space="0" w:color="auto"/>
              <w:left w:val="single" w:sz="4" w:space="0" w:color="auto"/>
              <w:bottom w:val="single" w:sz="4" w:space="0" w:color="auto"/>
              <w:right w:val="single" w:sz="4" w:space="0" w:color="auto"/>
            </w:tcBorders>
            <w:hideMark/>
          </w:tcPr>
          <w:p w14:paraId="56BD5CBA" w14:textId="77777777" w:rsidR="000E170C" w:rsidRPr="00B94D1D" w:rsidRDefault="000E170C" w:rsidP="000E170C">
            <w:pPr>
              <w:widowControl/>
              <w:spacing w:before="120" w:after="120"/>
              <w:rPr>
                <w:noProof/>
              </w:rPr>
            </w:pPr>
            <w:r w:rsidRPr="00B94D1D">
              <w:t>Loorberitihnikud (</w:t>
            </w:r>
            <w:r w:rsidRPr="00B94D1D">
              <w:rPr>
                <w:i/>
                <w:iCs/>
              </w:rPr>
              <w:t>Laurus nobilis</w:t>
            </w:r>
            <w:r w:rsidRPr="00B94D1D">
              <w:t>)</w:t>
            </w:r>
          </w:p>
        </w:tc>
      </w:tr>
      <w:tr w:rsidR="000E170C" w:rsidRPr="00B94D1D" w14:paraId="29C34AC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EDD4B7E" w14:textId="77777777" w:rsidR="000E170C" w:rsidRPr="00B94D1D" w:rsidRDefault="000E170C" w:rsidP="000E170C">
            <w:pPr>
              <w:widowControl/>
              <w:spacing w:before="120" w:after="120"/>
              <w:rPr>
                <w:noProof/>
              </w:rPr>
            </w:pPr>
            <w:r w:rsidRPr="00B94D1D">
              <w:t>5320</w:t>
            </w:r>
          </w:p>
        </w:tc>
        <w:tc>
          <w:tcPr>
            <w:tcW w:w="7512" w:type="dxa"/>
            <w:tcBorders>
              <w:top w:val="single" w:sz="4" w:space="0" w:color="auto"/>
              <w:left w:val="single" w:sz="4" w:space="0" w:color="auto"/>
              <w:bottom w:val="single" w:sz="4" w:space="0" w:color="auto"/>
              <w:right w:val="single" w:sz="4" w:space="0" w:color="auto"/>
            </w:tcBorders>
            <w:hideMark/>
          </w:tcPr>
          <w:p w14:paraId="5AA5E807" w14:textId="77777777" w:rsidR="000E170C" w:rsidRPr="00B94D1D" w:rsidRDefault="000E170C" w:rsidP="000E170C">
            <w:pPr>
              <w:widowControl/>
              <w:spacing w:before="120" w:after="120"/>
              <w:rPr>
                <w:noProof/>
              </w:rPr>
            </w:pPr>
            <w:r w:rsidRPr="00B94D1D">
              <w:t>Rannakaljudelähedased madalad piimalillekooslused (</w:t>
            </w:r>
            <w:r w:rsidRPr="00B94D1D">
              <w:rPr>
                <w:i/>
                <w:iCs/>
              </w:rPr>
              <w:t>Euphorbia</w:t>
            </w:r>
            <w:r w:rsidRPr="00B94D1D">
              <w:t>)</w:t>
            </w:r>
          </w:p>
        </w:tc>
      </w:tr>
      <w:tr w:rsidR="000E170C" w:rsidRPr="00B94D1D" w14:paraId="57FA705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418A642" w14:textId="77777777" w:rsidR="000E170C" w:rsidRPr="00B94D1D" w:rsidRDefault="000E170C" w:rsidP="000E170C">
            <w:pPr>
              <w:widowControl/>
              <w:spacing w:before="120" w:after="120"/>
              <w:rPr>
                <w:noProof/>
              </w:rPr>
            </w:pPr>
            <w:r w:rsidRPr="00B94D1D">
              <w:t>5330</w:t>
            </w:r>
          </w:p>
        </w:tc>
        <w:tc>
          <w:tcPr>
            <w:tcW w:w="7512" w:type="dxa"/>
            <w:tcBorders>
              <w:top w:val="single" w:sz="4" w:space="0" w:color="auto"/>
              <w:left w:val="single" w:sz="4" w:space="0" w:color="auto"/>
              <w:bottom w:val="single" w:sz="4" w:space="0" w:color="auto"/>
              <w:right w:val="single" w:sz="4" w:space="0" w:color="auto"/>
            </w:tcBorders>
            <w:hideMark/>
          </w:tcPr>
          <w:p w14:paraId="00AF1662" w14:textId="77777777" w:rsidR="000E170C" w:rsidRPr="00B94D1D" w:rsidRDefault="000E170C" w:rsidP="000E170C">
            <w:pPr>
              <w:widowControl/>
              <w:spacing w:before="120" w:after="120"/>
              <w:rPr>
                <w:noProof/>
              </w:rPr>
            </w:pPr>
            <w:r w:rsidRPr="00B94D1D">
              <w:t>Termovahemerelised ja kõrbeäärsed võserikud</w:t>
            </w:r>
          </w:p>
        </w:tc>
      </w:tr>
      <w:tr w:rsidR="000E170C" w:rsidRPr="00B94D1D" w14:paraId="3FEC769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DB5738E" w14:textId="77777777" w:rsidR="000E170C" w:rsidRPr="00B94D1D" w:rsidRDefault="000E170C" w:rsidP="000E170C">
            <w:pPr>
              <w:widowControl/>
              <w:spacing w:before="120" w:after="120"/>
              <w:rPr>
                <w:noProof/>
              </w:rPr>
            </w:pPr>
            <w:r w:rsidRPr="00B94D1D">
              <w:t>5410</w:t>
            </w:r>
          </w:p>
        </w:tc>
        <w:tc>
          <w:tcPr>
            <w:tcW w:w="7512" w:type="dxa"/>
            <w:tcBorders>
              <w:top w:val="single" w:sz="4" w:space="0" w:color="auto"/>
              <w:left w:val="single" w:sz="4" w:space="0" w:color="auto"/>
              <w:bottom w:val="single" w:sz="4" w:space="0" w:color="auto"/>
              <w:right w:val="single" w:sz="4" w:space="0" w:color="auto"/>
            </w:tcBorders>
            <w:hideMark/>
          </w:tcPr>
          <w:p w14:paraId="751EF6BC" w14:textId="77777777" w:rsidR="000E170C" w:rsidRPr="00B94D1D" w:rsidRDefault="000E170C" w:rsidP="000E170C">
            <w:pPr>
              <w:widowControl/>
              <w:spacing w:before="120" w:after="120"/>
              <w:rPr>
                <w:noProof/>
              </w:rPr>
            </w:pPr>
            <w:r w:rsidRPr="00B94D1D">
              <w:rPr>
                <w:i/>
                <w:iCs/>
              </w:rPr>
              <w:t>Astragalo-Plantaginetum subulatae</w:t>
            </w:r>
            <w:r w:rsidRPr="00B94D1D">
              <w:t xml:space="preserve"> kooslustega kaljutippude früüganad Vahemeremaade lääneosas</w:t>
            </w:r>
          </w:p>
        </w:tc>
      </w:tr>
      <w:tr w:rsidR="000E170C" w:rsidRPr="00B94D1D" w14:paraId="0A7B040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D8D84A5" w14:textId="77777777" w:rsidR="000E170C" w:rsidRPr="00B94D1D" w:rsidRDefault="000E170C" w:rsidP="000E170C">
            <w:pPr>
              <w:widowControl/>
              <w:spacing w:before="120" w:after="120"/>
              <w:rPr>
                <w:noProof/>
              </w:rPr>
            </w:pPr>
            <w:r w:rsidRPr="00B94D1D">
              <w:t>5420</w:t>
            </w:r>
          </w:p>
        </w:tc>
        <w:tc>
          <w:tcPr>
            <w:tcW w:w="7512" w:type="dxa"/>
            <w:tcBorders>
              <w:top w:val="single" w:sz="4" w:space="0" w:color="auto"/>
              <w:left w:val="single" w:sz="4" w:space="0" w:color="auto"/>
              <w:bottom w:val="single" w:sz="4" w:space="0" w:color="auto"/>
              <w:right w:val="single" w:sz="4" w:space="0" w:color="auto"/>
            </w:tcBorders>
            <w:hideMark/>
          </w:tcPr>
          <w:p w14:paraId="6926A453" w14:textId="77777777" w:rsidR="000E170C" w:rsidRPr="00B94D1D" w:rsidRDefault="000E170C" w:rsidP="000E170C">
            <w:pPr>
              <w:widowControl/>
              <w:spacing w:before="120" w:after="120"/>
              <w:rPr>
                <w:noProof/>
              </w:rPr>
            </w:pPr>
            <w:r w:rsidRPr="00B94D1D">
              <w:rPr>
                <w:i/>
                <w:iCs/>
              </w:rPr>
              <w:t>Sarcopoterium spinosum</w:t>
            </w:r>
            <w:r w:rsidRPr="00B94D1D">
              <w:t>’i kooslustega früüganad</w:t>
            </w:r>
          </w:p>
        </w:tc>
      </w:tr>
      <w:tr w:rsidR="000E170C" w:rsidRPr="00B94D1D" w14:paraId="73CB289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2C576940" w14:textId="77777777" w:rsidR="000E170C" w:rsidRPr="00B94D1D" w:rsidRDefault="000E170C" w:rsidP="000E170C">
            <w:pPr>
              <w:widowControl/>
              <w:spacing w:before="120" w:after="120"/>
              <w:rPr>
                <w:noProof/>
              </w:rPr>
            </w:pPr>
            <w:r w:rsidRPr="00B94D1D">
              <w:t>5430</w:t>
            </w:r>
          </w:p>
        </w:tc>
        <w:tc>
          <w:tcPr>
            <w:tcW w:w="7512" w:type="dxa"/>
            <w:tcBorders>
              <w:top w:val="single" w:sz="4" w:space="0" w:color="auto"/>
              <w:left w:val="single" w:sz="4" w:space="0" w:color="auto"/>
              <w:bottom w:val="single" w:sz="4" w:space="0" w:color="auto"/>
              <w:right w:val="single" w:sz="4" w:space="0" w:color="auto"/>
            </w:tcBorders>
            <w:hideMark/>
          </w:tcPr>
          <w:p w14:paraId="306D7FC3" w14:textId="77777777" w:rsidR="000E170C" w:rsidRPr="00B94D1D" w:rsidRDefault="000E170C" w:rsidP="000E170C">
            <w:pPr>
              <w:widowControl/>
              <w:spacing w:before="120" w:after="120"/>
              <w:rPr>
                <w:noProof/>
              </w:rPr>
            </w:pPr>
            <w:r w:rsidRPr="00B94D1D">
              <w:rPr>
                <w:i/>
                <w:iCs/>
              </w:rPr>
              <w:t>Euphorbio-Verbascion</w:t>
            </w:r>
            <w:r w:rsidRPr="00B94D1D">
              <w:t>’i kooslustega endeemsed früüganad</w:t>
            </w:r>
          </w:p>
        </w:tc>
      </w:tr>
    </w:tbl>
    <w:p w14:paraId="53E01C84" w14:textId="77777777" w:rsidR="000E170C" w:rsidRPr="00B94D1D" w:rsidRDefault="000E170C" w:rsidP="000E170C">
      <w:pPr>
        <w:keepNext/>
        <w:widowControl/>
        <w:spacing w:before="120" w:after="120"/>
        <w:ind w:left="850" w:hanging="850"/>
        <w:jc w:val="both"/>
        <w:outlineLvl w:val="1"/>
        <w:rPr>
          <w:b/>
          <w:bCs/>
          <w:noProof/>
          <w:szCs w:val="26"/>
        </w:rPr>
      </w:pPr>
      <w:r w:rsidRPr="00B94D1D">
        <w:rPr>
          <w:b/>
        </w:rPr>
        <w:t>6.</w:t>
      </w:r>
      <w:r w:rsidRPr="00B94D1D">
        <w:rPr>
          <w:b/>
        </w:rPr>
        <w:tab/>
        <w:t>6. RÜHM: paljandi- ja luiteelupaigad</w:t>
      </w:r>
    </w:p>
    <w:tbl>
      <w:tblPr>
        <w:tblStyle w:val="TableGrid"/>
        <w:tblW w:w="9067" w:type="dxa"/>
        <w:tblLook w:val="04A0" w:firstRow="1" w:lastRow="0" w:firstColumn="1" w:lastColumn="0" w:noHBand="0" w:noVBand="1"/>
      </w:tblPr>
      <w:tblGrid>
        <w:gridCol w:w="2396"/>
        <w:gridCol w:w="6671"/>
      </w:tblGrid>
      <w:tr w:rsidR="000E170C" w:rsidRPr="00B94D1D" w14:paraId="2EE7541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57B2C5B3" w14:textId="77777777" w:rsidR="000E170C" w:rsidRPr="00B94D1D" w:rsidRDefault="000E170C" w:rsidP="000E170C">
            <w:pPr>
              <w:widowControl/>
              <w:spacing w:before="120" w:after="120"/>
              <w:rPr>
                <w:noProof/>
              </w:rPr>
            </w:pPr>
            <w:r w:rsidRPr="00B94D1D">
              <w:rPr>
                <w:b/>
              </w:rPr>
              <w:t xml:space="preserve">Nõukogu direktiivi 92/43/EMÜ I lisas osutatud elupaigatüübi kood </w:t>
            </w:r>
          </w:p>
        </w:tc>
        <w:tc>
          <w:tcPr>
            <w:tcW w:w="7512" w:type="dxa"/>
            <w:tcBorders>
              <w:top w:val="single" w:sz="4" w:space="0" w:color="auto"/>
              <w:left w:val="single" w:sz="4" w:space="0" w:color="auto"/>
              <w:bottom w:val="single" w:sz="4" w:space="0" w:color="auto"/>
              <w:right w:val="single" w:sz="4" w:space="0" w:color="auto"/>
            </w:tcBorders>
            <w:vAlign w:val="center"/>
          </w:tcPr>
          <w:p w14:paraId="00574464" w14:textId="77777777" w:rsidR="000E170C" w:rsidRPr="00B94D1D" w:rsidRDefault="000E170C" w:rsidP="000E170C">
            <w:pPr>
              <w:widowControl/>
              <w:spacing w:before="120" w:after="120"/>
              <w:rPr>
                <w:noProof/>
              </w:rPr>
            </w:pPr>
            <w:r w:rsidRPr="00B94D1D">
              <w:rPr>
                <w:b/>
              </w:rPr>
              <w:t>Nõukogu direktiivi 92/43/EMÜ I lisas osutatud elupaigatüübi nimetus</w:t>
            </w:r>
          </w:p>
        </w:tc>
      </w:tr>
      <w:tr w:rsidR="000E170C" w:rsidRPr="00B94D1D" w14:paraId="052030F8"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7B9102AA" w14:textId="77777777" w:rsidR="000E170C" w:rsidRPr="00B94D1D" w:rsidRDefault="000E170C" w:rsidP="000E170C">
            <w:pPr>
              <w:widowControl/>
              <w:spacing w:before="120" w:after="120"/>
              <w:rPr>
                <w:noProof/>
              </w:rPr>
            </w:pPr>
            <w:r w:rsidRPr="00B94D1D">
              <w:rPr>
                <w:b/>
              </w:rPr>
              <w:t>Rannikupangad, rannad ja väikesaared</w:t>
            </w:r>
          </w:p>
        </w:tc>
      </w:tr>
      <w:tr w:rsidR="000E170C" w:rsidRPr="00B94D1D" w14:paraId="5E82512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033B4A" w14:textId="77777777" w:rsidR="000E170C" w:rsidRPr="00B94D1D" w:rsidRDefault="000E170C" w:rsidP="000E170C">
            <w:pPr>
              <w:widowControl/>
              <w:spacing w:before="120" w:after="120"/>
              <w:rPr>
                <w:noProof/>
              </w:rPr>
            </w:pPr>
            <w:r w:rsidRPr="00B94D1D">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064B43" w14:textId="77777777" w:rsidR="000E170C" w:rsidRPr="00B94D1D" w:rsidRDefault="000E170C" w:rsidP="000E170C">
            <w:pPr>
              <w:widowControl/>
              <w:spacing w:before="120" w:after="120"/>
              <w:rPr>
                <w:noProof/>
              </w:rPr>
            </w:pPr>
            <w:r w:rsidRPr="00B94D1D">
              <w:t>Üheaastase taimestikuga esmased rannavallid</w:t>
            </w:r>
          </w:p>
        </w:tc>
      </w:tr>
      <w:tr w:rsidR="000E170C" w:rsidRPr="00B94D1D" w14:paraId="586CA1E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715E0D" w14:textId="77777777" w:rsidR="000E170C" w:rsidRPr="00B94D1D" w:rsidRDefault="000E170C" w:rsidP="000E170C">
            <w:pPr>
              <w:widowControl/>
              <w:spacing w:before="120" w:after="120"/>
              <w:rPr>
                <w:noProof/>
              </w:rPr>
            </w:pPr>
            <w:r w:rsidRPr="00B94D1D">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031FABB" w14:textId="77777777" w:rsidR="000E170C" w:rsidRPr="00B94D1D" w:rsidRDefault="000E170C" w:rsidP="000E170C">
            <w:pPr>
              <w:widowControl/>
              <w:spacing w:before="120" w:after="120"/>
              <w:rPr>
                <w:noProof/>
              </w:rPr>
            </w:pPr>
            <w:r w:rsidRPr="00B94D1D">
              <w:t>Püsi-rohttaimestuga kivirannad</w:t>
            </w:r>
          </w:p>
        </w:tc>
      </w:tr>
      <w:tr w:rsidR="000E170C" w:rsidRPr="00B94D1D" w14:paraId="0E2EF97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A8B6604" w14:textId="77777777" w:rsidR="000E170C" w:rsidRPr="00B94D1D" w:rsidRDefault="000E170C" w:rsidP="000E170C">
            <w:pPr>
              <w:widowControl/>
              <w:spacing w:before="120" w:after="120"/>
              <w:rPr>
                <w:noProof/>
              </w:rPr>
            </w:pPr>
            <w:r w:rsidRPr="00B94D1D">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D59E84" w14:textId="77777777" w:rsidR="000E170C" w:rsidRPr="00B94D1D" w:rsidRDefault="000E170C" w:rsidP="000E170C">
            <w:pPr>
              <w:widowControl/>
              <w:spacing w:before="120" w:after="120"/>
              <w:rPr>
                <w:noProof/>
              </w:rPr>
            </w:pPr>
            <w:r w:rsidRPr="00B94D1D">
              <w:t>Taimestunud pangad Atlandi ookeani ja Läänemere rannikul</w:t>
            </w:r>
          </w:p>
        </w:tc>
      </w:tr>
      <w:tr w:rsidR="000E170C" w:rsidRPr="00B94D1D" w14:paraId="559023D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25C11F" w14:textId="77777777" w:rsidR="000E170C" w:rsidRPr="00B94D1D" w:rsidRDefault="000E170C" w:rsidP="000E170C">
            <w:pPr>
              <w:widowControl/>
              <w:spacing w:before="120" w:after="120"/>
              <w:rPr>
                <w:noProof/>
              </w:rPr>
            </w:pPr>
            <w:r w:rsidRPr="00B94D1D">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6E8925" w14:textId="77777777" w:rsidR="000E170C" w:rsidRPr="00B94D1D" w:rsidRDefault="000E170C" w:rsidP="000E170C">
            <w:pPr>
              <w:widowControl/>
              <w:spacing w:before="120" w:after="120"/>
              <w:rPr>
                <w:noProof/>
              </w:rPr>
            </w:pPr>
            <w:r w:rsidRPr="00B94D1D">
              <w:t xml:space="preserve">Taimestunud pangad Vahemere rannikul (koos endeemsete kermeki </w:t>
            </w:r>
            <w:r w:rsidRPr="00B94D1D">
              <w:rPr>
                <w:i/>
                <w:iCs/>
              </w:rPr>
              <w:t>Limonium</w:t>
            </w:r>
            <w:r w:rsidRPr="00B94D1D">
              <w:t xml:space="preserve"> spp. liikidega)</w:t>
            </w:r>
          </w:p>
        </w:tc>
      </w:tr>
      <w:tr w:rsidR="000E170C" w:rsidRPr="00B94D1D" w14:paraId="40BB5D92"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BBA8F4" w14:textId="77777777" w:rsidR="000E170C" w:rsidRPr="00B94D1D" w:rsidRDefault="000E170C" w:rsidP="000E170C">
            <w:pPr>
              <w:widowControl/>
              <w:spacing w:before="120" w:after="120"/>
              <w:rPr>
                <w:b/>
                <w:bCs/>
                <w:noProof/>
              </w:rPr>
            </w:pPr>
            <w:r w:rsidRPr="00B94D1D">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4D54CF" w14:textId="77777777" w:rsidR="000E170C" w:rsidRPr="00B94D1D" w:rsidRDefault="000E170C" w:rsidP="000E170C">
            <w:pPr>
              <w:widowControl/>
              <w:spacing w:before="120" w:after="120"/>
              <w:rPr>
                <w:b/>
                <w:bCs/>
                <w:noProof/>
              </w:rPr>
            </w:pPr>
            <w:r w:rsidRPr="00B94D1D">
              <w:t>Endeemse taimestikuga pangad Makaroneesia randades</w:t>
            </w:r>
          </w:p>
        </w:tc>
      </w:tr>
      <w:tr w:rsidR="000E170C" w:rsidRPr="00B94D1D" w14:paraId="27B11BF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0171BE" w14:textId="77777777" w:rsidR="000E170C" w:rsidRPr="00B94D1D" w:rsidRDefault="000E170C" w:rsidP="000E170C">
            <w:pPr>
              <w:widowControl/>
              <w:spacing w:before="120" w:after="120"/>
              <w:rPr>
                <w:noProof/>
              </w:rPr>
            </w:pPr>
            <w:r w:rsidRPr="00B94D1D">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757FB5" w14:textId="77777777" w:rsidR="000E170C" w:rsidRPr="00B94D1D" w:rsidRDefault="000E170C" w:rsidP="000E170C">
            <w:pPr>
              <w:widowControl/>
              <w:spacing w:before="120" w:after="120"/>
              <w:rPr>
                <w:noProof/>
              </w:rPr>
            </w:pPr>
            <w:r w:rsidRPr="00B94D1D">
              <w:t>Liiva-, kivi-, kliburanna ja sublitoraali taimkattega Läänemere oos-saared</w:t>
            </w:r>
          </w:p>
        </w:tc>
      </w:tr>
      <w:tr w:rsidR="000E170C" w:rsidRPr="00B94D1D" w14:paraId="11DF08F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8BC5ED" w14:textId="77777777" w:rsidR="000E170C" w:rsidRPr="00B94D1D" w:rsidRDefault="000E170C" w:rsidP="000E170C">
            <w:pPr>
              <w:widowControl/>
              <w:spacing w:before="120" w:after="120"/>
              <w:rPr>
                <w:noProof/>
              </w:rPr>
            </w:pPr>
            <w:r w:rsidRPr="00B94D1D">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34E918" w14:textId="77777777" w:rsidR="000E170C" w:rsidRPr="00B94D1D" w:rsidRDefault="000E170C" w:rsidP="000E170C">
            <w:pPr>
              <w:widowControl/>
              <w:spacing w:before="120" w:after="120"/>
              <w:rPr>
                <w:noProof/>
              </w:rPr>
            </w:pPr>
            <w:r w:rsidRPr="00B94D1D">
              <w:t>Läänemere kesk- ja põhjaosa väikesaared ning laiud</w:t>
            </w:r>
          </w:p>
        </w:tc>
      </w:tr>
      <w:tr w:rsidR="000E170C" w:rsidRPr="00B94D1D" w14:paraId="15AC51D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6713D7" w14:textId="77777777" w:rsidR="000E170C" w:rsidRPr="00B94D1D" w:rsidRDefault="000E170C" w:rsidP="000E170C">
            <w:pPr>
              <w:widowControl/>
              <w:spacing w:before="120" w:after="120"/>
              <w:rPr>
                <w:noProof/>
              </w:rPr>
            </w:pPr>
            <w:r w:rsidRPr="00B94D1D">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70F678" w14:textId="77777777" w:rsidR="000E170C" w:rsidRPr="00B94D1D" w:rsidRDefault="000E170C" w:rsidP="000E170C">
            <w:pPr>
              <w:widowControl/>
              <w:spacing w:before="120" w:after="120"/>
              <w:rPr>
                <w:noProof/>
              </w:rPr>
            </w:pPr>
            <w:r w:rsidRPr="00B94D1D">
              <w:t>Läänemere kesk- ja põhjaosa püsirohttaimestuga liivarannad</w:t>
            </w:r>
          </w:p>
        </w:tc>
      </w:tr>
      <w:tr w:rsidR="000E170C" w:rsidRPr="00B94D1D" w14:paraId="6A81B181"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ECD0691" w14:textId="77777777" w:rsidR="000E170C" w:rsidRPr="00B94D1D" w:rsidRDefault="000E170C" w:rsidP="000E170C">
            <w:pPr>
              <w:widowControl/>
              <w:spacing w:before="120" w:after="120"/>
              <w:rPr>
                <w:b/>
                <w:bCs/>
                <w:noProof/>
              </w:rPr>
            </w:pPr>
            <w:r w:rsidRPr="00B94D1D">
              <w:rPr>
                <w:b/>
              </w:rPr>
              <w:lastRenderedPageBreak/>
              <w:t>Ranniku- ja sisemaaluited</w:t>
            </w:r>
          </w:p>
        </w:tc>
      </w:tr>
      <w:tr w:rsidR="000E170C" w:rsidRPr="00B94D1D" w14:paraId="60CE0A2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8390FC" w14:textId="77777777" w:rsidR="000E170C" w:rsidRPr="00B94D1D" w:rsidRDefault="000E170C" w:rsidP="000E170C">
            <w:pPr>
              <w:widowControl/>
              <w:spacing w:before="120" w:after="120"/>
              <w:rPr>
                <w:noProof/>
              </w:rPr>
            </w:pPr>
            <w:r w:rsidRPr="00B94D1D">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E5DD556" w14:textId="77777777" w:rsidR="000E170C" w:rsidRPr="00B94D1D" w:rsidRDefault="000E170C" w:rsidP="000E170C">
            <w:pPr>
              <w:widowControl/>
              <w:spacing w:before="120" w:after="120"/>
              <w:rPr>
                <w:noProof/>
              </w:rPr>
            </w:pPr>
            <w:r w:rsidRPr="00B94D1D">
              <w:t>Kujunevad liikuvad rannikuluited</w:t>
            </w:r>
          </w:p>
        </w:tc>
      </w:tr>
      <w:tr w:rsidR="000E170C" w:rsidRPr="00B94D1D" w14:paraId="1BB7E41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683FB3" w14:textId="77777777" w:rsidR="000E170C" w:rsidRPr="00B94D1D" w:rsidRDefault="000E170C" w:rsidP="000E170C">
            <w:pPr>
              <w:widowControl/>
              <w:spacing w:before="120" w:after="120"/>
              <w:rPr>
                <w:noProof/>
              </w:rPr>
            </w:pPr>
            <w:r w:rsidRPr="00B94D1D">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60A572" w14:textId="77777777" w:rsidR="000E170C" w:rsidRPr="00B94D1D" w:rsidRDefault="000E170C" w:rsidP="000E170C">
            <w:pPr>
              <w:widowControl/>
              <w:spacing w:before="120" w:after="120"/>
              <w:rPr>
                <w:noProof/>
              </w:rPr>
            </w:pPr>
            <w:r w:rsidRPr="00B94D1D">
              <w:t>Liikuvad rannikuluited (valged luited) rand-luidekaeraga (</w:t>
            </w:r>
            <w:r w:rsidRPr="00B94D1D">
              <w:rPr>
                <w:i/>
                <w:iCs/>
              </w:rPr>
              <w:t>Ammophila arenaria</w:t>
            </w:r>
            <w:r w:rsidRPr="00B94D1D">
              <w:t>)</w:t>
            </w:r>
          </w:p>
        </w:tc>
      </w:tr>
      <w:tr w:rsidR="000E170C" w:rsidRPr="00B94D1D" w14:paraId="11BE5F3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B588B0" w14:textId="77777777" w:rsidR="000E170C" w:rsidRPr="00B94D1D" w:rsidRDefault="000E170C" w:rsidP="000E170C">
            <w:pPr>
              <w:widowControl/>
              <w:spacing w:before="120" w:after="120"/>
              <w:rPr>
                <w:noProof/>
              </w:rPr>
            </w:pPr>
            <w:r w:rsidRPr="00B94D1D">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49B555" w14:textId="77777777" w:rsidR="000E170C" w:rsidRPr="00B94D1D" w:rsidRDefault="000E170C" w:rsidP="000E170C">
            <w:pPr>
              <w:widowControl/>
              <w:spacing w:before="120" w:after="120"/>
              <w:rPr>
                <w:noProof/>
              </w:rPr>
            </w:pPr>
            <w:r w:rsidRPr="00B94D1D">
              <w:t>Rohttaimedega kinnistunud rannikuluited (hallid luited)</w:t>
            </w:r>
          </w:p>
        </w:tc>
      </w:tr>
      <w:tr w:rsidR="000E170C" w:rsidRPr="00B94D1D" w14:paraId="19E4067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F577295" w14:textId="77777777" w:rsidR="000E170C" w:rsidRPr="00B94D1D" w:rsidRDefault="000E170C" w:rsidP="000E170C">
            <w:pPr>
              <w:widowControl/>
              <w:spacing w:before="120" w:after="120"/>
              <w:rPr>
                <w:noProof/>
              </w:rPr>
            </w:pPr>
            <w:r w:rsidRPr="00B94D1D">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8D3A168" w14:textId="77777777" w:rsidR="000E170C" w:rsidRPr="00B94D1D" w:rsidRDefault="000E170C" w:rsidP="000E170C">
            <w:pPr>
              <w:widowControl/>
              <w:spacing w:before="120" w:after="120"/>
              <w:rPr>
                <w:noProof/>
              </w:rPr>
            </w:pPr>
            <w:r w:rsidRPr="00B94D1D">
              <w:t>Leostunud kinnistunud luited hariliku kukemarjaga (</w:t>
            </w:r>
            <w:r w:rsidRPr="00B94D1D">
              <w:rPr>
                <w:i/>
                <w:iCs/>
              </w:rPr>
              <w:t>Empetrum nigrum</w:t>
            </w:r>
            <w:r w:rsidRPr="00B94D1D">
              <w:t>)</w:t>
            </w:r>
          </w:p>
        </w:tc>
      </w:tr>
      <w:tr w:rsidR="000E170C" w:rsidRPr="00B94D1D" w14:paraId="556228A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BD914D1" w14:textId="77777777" w:rsidR="000E170C" w:rsidRPr="00B94D1D" w:rsidRDefault="000E170C" w:rsidP="000E170C">
            <w:pPr>
              <w:widowControl/>
              <w:spacing w:before="120" w:after="120"/>
              <w:rPr>
                <w:noProof/>
              </w:rPr>
            </w:pPr>
            <w:r w:rsidRPr="00B94D1D">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006CFE" w14:textId="77777777" w:rsidR="000E170C" w:rsidRPr="00B94D1D" w:rsidRDefault="000E170C" w:rsidP="000E170C">
            <w:pPr>
              <w:widowControl/>
              <w:spacing w:before="120" w:after="120"/>
              <w:rPr>
                <w:noProof/>
              </w:rPr>
            </w:pPr>
            <w:r w:rsidRPr="00B94D1D">
              <w:t xml:space="preserve">Leostunud kinnistunud atlantilised luited </w:t>
            </w:r>
            <w:r w:rsidRPr="00B94D1D">
              <w:rPr>
                <w:i/>
                <w:iCs/>
              </w:rPr>
              <w:t>Calluno-Ulicetea</w:t>
            </w:r>
            <w:r w:rsidRPr="00B94D1D">
              <w:t xml:space="preserve"> kooslustega</w:t>
            </w:r>
          </w:p>
        </w:tc>
      </w:tr>
      <w:tr w:rsidR="000E170C" w:rsidRPr="00B94D1D" w14:paraId="64E8490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1BEB3D0" w14:textId="77777777" w:rsidR="000E170C" w:rsidRPr="00B94D1D" w:rsidRDefault="000E170C" w:rsidP="000E170C">
            <w:pPr>
              <w:widowControl/>
              <w:spacing w:before="120" w:after="120"/>
              <w:rPr>
                <w:noProof/>
              </w:rPr>
            </w:pPr>
            <w:r w:rsidRPr="00B94D1D">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04F2EC" w14:textId="77777777" w:rsidR="000E170C" w:rsidRPr="00B94D1D" w:rsidRDefault="000E170C" w:rsidP="000E170C">
            <w:pPr>
              <w:widowControl/>
              <w:spacing w:before="120" w:after="120"/>
              <w:rPr>
                <w:noProof/>
              </w:rPr>
            </w:pPr>
            <w:r w:rsidRPr="00B94D1D">
              <w:t>Astelpajuga (</w:t>
            </w:r>
            <w:r w:rsidRPr="00B94D1D">
              <w:rPr>
                <w:i/>
                <w:iCs/>
              </w:rPr>
              <w:t>Hippophaë rhamnoides</w:t>
            </w:r>
            <w:r w:rsidRPr="00B94D1D">
              <w:t>) luited</w:t>
            </w:r>
          </w:p>
        </w:tc>
      </w:tr>
      <w:tr w:rsidR="000E170C" w:rsidRPr="00B94D1D" w14:paraId="5FBFAA1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47B212" w14:textId="77777777" w:rsidR="000E170C" w:rsidRPr="00B94D1D" w:rsidRDefault="000E170C" w:rsidP="000E170C">
            <w:pPr>
              <w:widowControl/>
              <w:spacing w:before="120" w:after="120"/>
              <w:rPr>
                <w:noProof/>
              </w:rPr>
            </w:pPr>
            <w:r w:rsidRPr="00B94D1D">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F872C69" w14:textId="77777777" w:rsidR="000E170C" w:rsidRPr="00B94D1D" w:rsidRDefault="000E170C" w:rsidP="000E170C">
            <w:pPr>
              <w:widowControl/>
              <w:spacing w:before="120" w:after="120"/>
              <w:rPr>
                <w:noProof/>
              </w:rPr>
            </w:pPr>
            <w:r w:rsidRPr="00B94D1D">
              <w:t>Hanepajuga (</w:t>
            </w:r>
            <w:r w:rsidRPr="00B94D1D">
              <w:rPr>
                <w:i/>
                <w:iCs/>
              </w:rPr>
              <w:t>Salix repens</w:t>
            </w:r>
            <w:r w:rsidRPr="00B94D1D">
              <w:t xml:space="preserve"> ssp. argentea) luited (</w:t>
            </w:r>
            <w:r w:rsidRPr="00B94D1D">
              <w:rPr>
                <w:i/>
                <w:iCs/>
              </w:rPr>
              <w:t>Salicion arenariae</w:t>
            </w:r>
            <w:r w:rsidRPr="00B94D1D">
              <w:t xml:space="preserve"> kooslused)</w:t>
            </w:r>
          </w:p>
        </w:tc>
      </w:tr>
      <w:tr w:rsidR="000E170C" w:rsidRPr="00B94D1D" w14:paraId="27A8D6D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EDD893" w14:textId="77777777" w:rsidR="000E170C" w:rsidRPr="00B94D1D" w:rsidRDefault="000E170C" w:rsidP="000E170C">
            <w:pPr>
              <w:widowControl/>
              <w:spacing w:before="120" w:after="120"/>
              <w:rPr>
                <w:noProof/>
              </w:rPr>
            </w:pPr>
            <w:r w:rsidRPr="00B94D1D">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D9A6886" w14:textId="77777777" w:rsidR="000E170C" w:rsidRPr="00B94D1D" w:rsidRDefault="000E170C" w:rsidP="000E170C">
            <w:pPr>
              <w:widowControl/>
              <w:spacing w:before="120" w:after="120"/>
              <w:rPr>
                <w:noProof/>
              </w:rPr>
            </w:pPr>
            <w:r w:rsidRPr="00B94D1D">
              <w:t>Atlantilise, kontinentaalse ning boreaalse piirkonna metsastunud luited</w:t>
            </w:r>
          </w:p>
        </w:tc>
      </w:tr>
      <w:tr w:rsidR="000E170C" w:rsidRPr="00B94D1D" w14:paraId="00B78F6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345C667" w14:textId="77777777" w:rsidR="000E170C" w:rsidRPr="00B94D1D" w:rsidRDefault="000E170C" w:rsidP="000E170C">
            <w:pPr>
              <w:widowControl/>
              <w:spacing w:before="120" w:after="120"/>
              <w:rPr>
                <w:noProof/>
              </w:rPr>
            </w:pPr>
            <w:r w:rsidRPr="00B94D1D">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D912EA" w14:textId="77777777" w:rsidR="000E170C" w:rsidRPr="00B94D1D" w:rsidRDefault="000E170C" w:rsidP="000E170C">
            <w:pPr>
              <w:widowControl/>
              <w:spacing w:before="120" w:after="120"/>
              <w:rPr>
                <w:noProof/>
              </w:rPr>
            </w:pPr>
            <w:r w:rsidRPr="00B94D1D">
              <w:t>Luidetevahelised niisked nõod</w:t>
            </w:r>
          </w:p>
        </w:tc>
      </w:tr>
      <w:tr w:rsidR="000E170C" w:rsidRPr="00B94D1D" w14:paraId="25B4690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040CCD" w14:textId="77777777" w:rsidR="000E170C" w:rsidRPr="00B94D1D" w:rsidRDefault="000E170C" w:rsidP="000E170C">
            <w:pPr>
              <w:widowControl/>
              <w:spacing w:before="120" w:after="120"/>
              <w:rPr>
                <w:noProof/>
              </w:rPr>
            </w:pPr>
            <w:r w:rsidRPr="00B94D1D">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6BCD6B" w14:textId="77777777" w:rsidR="000E170C" w:rsidRPr="00B94D1D" w:rsidRDefault="000E170C" w:rsidP="000E170C">
            <w:pPr>
              <w:widowControl/>
              <w:spacing w:before="120" w:after="120"/>
              <w:rPr>
                <w:noProof/>
              </w:rPr>
            </w:pPr>
            <w:r w:rsidRPr="00B94D1D">
              <w:t>Crucianellion maritimae kooslustega kinnistunud luiterannad</w:t>
            </w:r>
          </w:p>
        </w:tc>
      </w:tr>
      <w:tr w:rsidR="000E170C" w:rsidRPr="00B94D1D" w14:paraId="59E8071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2D5FE0" w14:textId="77777777" w:rsidR="000E170C" w:rsidRPr="00B94D1D" w:rsidRDefault="000E170C" w:rsidP="000E170C">
            <w:pPr>
              <w:widowControl/>
              <w:spacing w:before="120" w:after="120"/>
              <w:rPr>
                <w:noProof/>
              </w:rPr>
            </w:pPr>
            <w:r w:rsidRPr="00B94D1D">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C3C84E" w14:textId="77777777" w:rsidR="000E170C" w:rsidRPr="00B94D1D" w:rsidRDefault="000E170C" w:rsidP="000E170C">
            <w:pPr>
              <w:widowControl/>
              <w:spacing w:before="120" w:after="120"/>
              <w:rPr>
                <w:noProof/>
              </w:rPr>
            </w:pPr>
            <w:r w:rsidRPr="00B94D1D">
              <w:t xml:space="preserve">Luited, millel kasvab </w:t>
            </w:r>
            <w:r w:rsidRPr="00B94D1D">
              <w:rPr>
                <w:i/>
                <w:iCs/>
              </w:rPr>
              <w:t>Euphorbia terracina</w:t>
            </w:r>
          </w:p>
        </w:tc>
      </w:tr>
      <w:tr w:rsidR="000E170C" w:rsidRPr="00B94D1D" w14:paraId="0D9839E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564E462" w14:textId="77777777" w:rsidR="000E170C" w:rsidRPr="00B94D1D" w:rsidRDefault="000E170C" w:rsidP="000E170C">
            <w:pPr>
              <w:widowControl/>
              <w:spacing w:before="120" w:after="120"/>
              <w:rPr>
                <w:noProof/>
              </w:rPr>
            </w:pPr>
            <w:r w:rsidRPr="00B94D1D">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9A5412" w14:textId="77777777" w:rsidR="000E170C" w:rsidRPr="00B94D1D" w:rsidRDefault="000E170C" w:rsidP="000E170C">
            <w:pPr>
              <w:widowControl/>
              <w:spacing w:before="120" w:after="120"/>
              <w:rPr>
                <w:noProof/>
              </w:rPr>
            </w:pPr>
            <w:r w:rsidRPr="00B94D1D">
              <w:rPr>
                <w:i/>
                <w:iCs/>
              </w:rPr>
              <w:t>Malcolmietalia</w:t>
            </w:r>
            <w:r w:rsidRPr="00B94D1D">
              <w:t xml:space="preserve"> kooslustega luiterohumaad</w:t>
            </w:r>
          </w:p>
        </w:tc>
      </w:tr>
      <w:tr w:rsidR="000E170C" w:rsidRPr="00B94D1D" w14:paraId="04504FB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23F1A357" w14:textId="77777777" w:rsidR="000E170C" w:rsidRPr="00B94D1D" w:rsidRDefault="000E170C" w:rsidP="000E170C">
            <w:pPr>
              <w:widowControl/>
              <w:spacing w:before="120" w:after="120"/>
              <w:rPr>
                <w:noProof/>
              </w:rPr>
            </w:pPr>
            <w:r w:rsidRPr="00B94D1D">
              <w:t>2240</w:t>
            </w:r>
          </w:p>
        </w:tc>
        <w:tc>
          <w:tcPr>
            <w:tcW w:w="7512" w:type="dxa"/>
            <w:tcBorders>
              <w:top w:val="single" w:sz="4" w:space="0" w:color="auto"/>
              <w:left w:val="single" w:sz="4" w:space="0" w:color="auto"/>
              <w:bottom w:val="single" w:sz="4" w:space="0" w:color="auto"/>
              <w:right w:val="single" w:sz="4" w:space="0" w:color="auto"/>
            </w:tcBorders>
            <w:vAlign w:val="center"/>
          </w:tcPr>
          <w:p w14:paraId="08140D56" w14:textId="77777777" w:rsidR="000E170C" w:rsidRPr="00B94D1D" w:rsidRDefault="000E170C" w:rsidP="000E170C">
            <w:pPr>
              <w:widowControl/>
              <w:spacing w:before="120" w:after="120"/>
              <w:rPr>
                <w:noProof/>
              </w:rPr>
            </w:pPr>
            <w:r w:rsidRPr="00B94D1D">
              <w:rPr>
                <w:i/>
                <w:iCs/>
              </w:rPr>
              <w:t>Brachypodietalia</w:t>
            </w:r>
            <w:r w:rsidRPr="00B94D1D">
              <w:t xml:space="preserve"> kooslustega ning üheaastaste taimedega luiterohumaad</w:t>
            </w:r>
          </w:p>
        </w:tc>
      </w:tr>
      <w:tr w:rsidR="000E170C" w:rsidRPr="00B94D1D" w14:paraId="7EAE8A3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0F1785" w14:textId="77777777" w:rsidR="000E170C" w:rsidRPr="00B94D1D" w:rsidRDefault="000E170C" w:rsidP="000E170C">
            <w:pPr>
              <w:widowControl/>
              <w:spacing w:before="120" w:after="120"/>
              <w:rPr>
                <w:noProof/>
              </w:rPr>
            </w:pPr>
            <w:r w:rsidRPr="00B94D1D">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05FC58" w14:textId="77777777" w:rsidR="000E170C" w:rsidRPr="00B94D1D" w:rsidRDefault="000E170C" w:rsidP="000E170C">
            <w:pPr>
              <w:widowControl/>
              <w:spacing w:before="120" w:after="120"/>
              <w:rPr>
                <w:noProof/>
              </w:rPr>
            </w:pPr>
            <w:r w:rsidRPr="00B94D1D">
              <w:t>Luitekadastikud (</w:t>
            </w:r>
            <w:r w:rsidRPr="00B94D1D">
              <w:rPr>
                <w:i/>
                <w:iCs/>
              </w:rPr>
              <w:t>Juniperus</w:t>
            </w:r>
            <w:r w:rsidRPr="00B94D1D">
              <w:t xml:space="preserve"> spp.)</w:t>
            </w:r>
          </w:p>
        </w:tc>
      </w:tr>
      <w:tr w:rsidR="000E170C" w:rsidRPr="00B94D1D" w14:paraId="630B3115"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F86BEC" w14:textId="77777777" w:rsidR="000E170C" w:rsidRPr="00B94D1D" w:rsidRDefault="000E170C" w:rsidP="000E170C">
            <w:pPr>
              <w:widowControl/>
              <w:spacing w:before="120" w:after="120"/>
              <w:rPr>
                <w:noProof/>
              </w:rPr>
            </w:pPr>
            <w:r w:rsidRPr="00B94D1D">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50E26C" w14:textId="77777777" w:rsidR="000E170C" w:rsidRPr="00B94D1D" w:rsidRDefault="000E170C" w:rsidP="000E170C">
            <w:pPr>
              <w:widowControl/>
              <w:spacing w:before="120" w:after="120"/>
            </w:pPr>
            <w:r w:rsidRPr="00B94D1D">
              <w:rPr>
                <w:i/>
                <w:iCs/>
              </w:rPr>
              <w:t>Cisto-Lavenduletalia</w:t>
            </w:r>
            <w:r w:rsidRPr="00B94D1D">
              <w:t xml:space="preserve"> kooslustega jäiklehised luitevõserikud</w:t>
            </w:r>
          </w:p>
        </w:tc>
      </w:tr>
      <w:tr w:rsidR="000E170C" w:rsidRPr="00B94D1D" w14:paraId="2E3358E4"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66E964" w14:textId="77777777" w:rsidR="000E170C" w:rsidRPr="00B94D1D" w:rsidRDefault="000E170C" w:rsidP="000E170C">
            <w:pPr>
              <w:widowControl/>
              <w:spacing w:before="120" w:after="120"/>
              <w:rPr>
                <w:noProof/>
              </w:rPr>
            </w:pPr>
            <w:r w:rsidRPr="00B94D1D">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147758" w14:textId="77777777" w:rsidR="000E170C" w:rsidRPr="00B94D1D" w:rsidRDefault="000E170C" w:rsidP="000E170C">
            <w:pPr>
              <w:widowControl/>
              <w:spacing w:before="120" w:after="120"/>
              <w:rPr>
                <w:noProof/>
              </w:rPr>
            </w:pPr>
            <w:r w:rsidRPr="00B94D1D">
              <w:t>Piinia (</w:t>
            </w:r>
            <w:r w:rsidRPr="00B94D1D">
              <w:rPr>
                <w:i/>
                <w:iCs/>
              </w:rPr>
              <w:t>Pinus pinea</w:t>
            </w:r>
            <w:r w:rsidRPr="00B94D1D">
              <w:t>) ja/või merimänniga (</w:t>
            </w:r>
            <w:r w:rsidRPr="00B94D1D">
              <w:rPr>
                <w:i/>
                <w:iCs/>
              </w:rPr>
              <w:t>Pinus pinaster</w:t>
            </w:r>
            <w:r w:rsidRPr="00B94D1D">
              <w:t>) luitemännikud</w:t>
            </w:r>
          </w:p>
        </w:tc>
      </w:tr>
      <w:tr w:rsidR="000E170C" w:rsidRPr="00B94D1D" w14:paraId="297041FD"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E5E837" w14:textId="77777777" w:rsidR="000E170C" w:rsidRPr="00B94D1D" w:rsidRDefault="000E170C" w:rsidP="000E170C">
            <w:pPr>
              <w:widowControl/>
              <w:spacing w:before="120" w:after="120"/>
              <w:rPr>
                <w:noProof/>
              </w:rPr>
            </w:pPr>
            <w:r w:rsidRPr="00B94D1D">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90A4119" w14:textId="77777777" w:rsidR="000E170C" w:rsidRPr="00B94D1D" w:rsidRDefault="000E170C" w:rsidP="000E170C">
            <w:pPr>
              <w:widowControl/>
              <w:spacing w:before="120" w:after="120"/>
              <w:rPr>
                <w:noProof/>
              </w:rPr>
            </w:pPr>
            <w:r w:rsidRPr="00B94D1D">
              <w:t>Kanarbiku (</w:t>
            </w:r>
            <w:r w:rsidRPr="00B94D1D">
              <w:rPr>
                <w:i/>
                <w:iCs/>
              </w:rPr>
              <w:t>Calluna</w:t>
            </w:r>
            <w:r w:rsidRPr="00B94D1D">
              <w:t>) ja leetpõõsastega (</w:t>
            </w:r>
            <w:r w:rsidRPr="00B94D1D">
              <w:rPr>
                <w:i/>
                <w:iCs/>
              </w:rPr>
              <w:t>Genista</w:t>
            </w:r>
            <w:r w:rsidRPr="00B94D1D">
              <w:t>) kuivad liivanõmmed</w:t>
            </w:r>
          </w:p>
        </w:tc>
      </w:tr>
      <w:tr w:rsidR="000E170C" w:rsidRPr="00B94D1D" w14:paraId="2272164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A05296" w14:textId="77777777" w:rsidR="000E170C" w:rsidRPr="00B94D1D" w:rsidRDefault="000E170C" w:rsidP="000E170C">
            <w:pPr>
              <w:widowControl/>
              <w:spacing w:before="120" w:after="120"/>
              <w:rPr>
                <w:noProof/>
              </w:rPr>
            </w:pPr>
            <w:r w:rsidRPr="00B94D1D">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B8D2FDD" w14:textId="77777777" w:rsidR="000E170C" w:rsidRPr="00B94D1D" w:rsidRDefault="000E170C" w:rsidP="000E170C">
            <w:pPr>
              <w:widowControl/>
              <w:spacing w:before="120" w:after="120"/>
              <w:rPr>
                <w:noProof/>
              </w:rPr>
            </w:pPr>
            <w:r w:rsidRPr="00B94D1D">
              <w:t>Kanarbiku (</w:t>
            </w:r>
            <w:r w:rsidRPr="00B94D1D">
              <w:rPr>
                <w:i/>
                <w:iCs/>
              </w:rPr>
              <w:t>Calluna</w:t>
            </w:r>
            <w:r w:rsidRPr="00B94D1D">
              <w:t>) ja hariliku kukemarjaga (</w:t>
            </w:r>
            <w:r w:rsidRPr="00B94D1D">
              <w:rPr>
                <w:i/>
                <w:iCs/>
              </w:rPr>
              <w:t>Empetrum nigrum)</w:t>
            </w:r>
            <w:r w:rsidRPr="00B94D1D">
              <w:t xml:space="preserve"> kuivad liivanõmmed</w:t>
            </w:r>
          </w:p>
        </w:tc>
      </w:tr>
      <w:tr w:rsidR="000E170C" w:rsidRPr="00B94D1D" w14:paraId="31E3217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DCDE908" w14:textId="77777777" w:rsidR="000E170C" w:rsidRPr="00B94D1D" w:rsidRDefault="000E170C" w:rsidP="000E170C">
            <w:pPr>
              <w:widowControl/>
              <w:spacing w:before="120" w:after="120"/>
              <w:rPr>
                <w:noProof/>
              </w:rPr>
            </w:pPr>
            <w:r w:rsidRPr="00B94D1D">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718AB5" w14:textId="77777777" w:rsidR="000E170C" w:rsidRPr="00B94D1D" w:rsidRDefault="000E170C" w:rsidP="000E170C">
            <w:pPr>
              <w:widowControl/>
              <w:spacing w:before="120" w:after="120"/>
              <w:rPr>
                <w:noProof/>
              </w:rPr>
            </w:pPr>
            <w:r w:rsidRPr="00B94D1D">
              <w:t>Hõberohu (</w:t>
            </w:r>
            <w:r w:rsidRPr="00B94D1D">
              <w:rPr>
                <w:i/>
                <w:iCs/>
              </w:rPr>
              <w:t>Corynephorus</w:t>
            </w:r>
            <w:r w:rsidRPr="00B94D1D">
              <w:t>) ja kasteheina (</w:t>
            </w:r>
            <w:r w:rsidRPr="00B94D1D">
              <w:rPr>
                <w:i/>
                <w:iCs/>
              </w:rPr>
              <w:t>Agrostis</w:t>
            </w:r>
            <w:r w:rsidRPr="00B94D1D">
              <w:t>) liikidega avatud luiterohumaad sisemaal</w:t>
            </w:r>
          </w:p>
        </w:tc>
      </w:tr>
      <w:tr w:rsidR="000E170C" w:rsidRPr="00B94D1D" w14:paraId="1CB3F576"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869DCD" w14:textId="77777777" w:rsidR="000E170C" w:rsidRPr="00B94D1D" w:rsidRDefault="000E170C" w:rsidP="000E170C">
            <w:pPr>
              <w:widowControl/>
              <w:spacing w:before="120" w:after="120"/>
              <w:rPr>
                <w:noProof/>
              </w:rPr>
            </w:pPr>
            <w:r w:rsidRPr="00B94D1D">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60B2B0" w14:textId="77777777" w:rsidR="000E170C" w:rsidRPr="00B94D1D" w:rsidRDefault="000E170C" w:rsidP="000E170C">
            <w:pPr>
              <w:widowControl/>
              <w:spacing w:before="120" w:after="120"/>
              <w:rPr>
                <w:noProof/>
              </w:rPr>
            </w:pPr>
            <w:r w:rsidRPr="00B94D1D">
              <w:t>Pannoonia sisemaaluited</w:t>
            </w:r>
          </w:p>
        </w:tc>
      </w:tr>
      <w:tr w:rsidR="000E170C" w:rsidRPr="00B94D1D" w14:paraId="0B031658"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DC7C72" w14:textId="77777777" w:rsidR="000E170C" w:rsidRPr="00B94D1D" w:rsidRDefault="000E170C" w:rsidP="000E170C">
            <w:pPr>
              <w:widowControl/>
              <w:spacing w:before="120" w:after="120"/>
              <w:rPr>
                <w:noProof/>
              </w:rPr>
            </w:pPr>
            <w:r w:rsidRPr="00B94D1D">
              <w:lastRenderedPageBreak/>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9EED51" w14:textId="77777777" w:rsidR="000E170C" w:rsidRPr="00B94D1D" w:rsidRDefault="000E170C" w:rsidP="000E170C">
            <w:pPr>
              <w:widowControl/>
              <w:spacing w:before="120" w:after="120"/>
              <w:rPr>
                <w:noProof/>
              </w:rPr>
            </w:pPr>
            <w:r w:rsidRPr="00B94D1D">
              <w:rPr>
                <w:i/>
                <w:iCs/>
              </w:rPr>
              <w:t>Junipero-Populetum albae</w:t>
            </w:r>
            <w:r w:rsidRPr="00B94D1D">
              <w:t xml:space="preserve"> kooslustega Pannoonia sisemaaluidete põõsastikud</w:t>
            </w:r>
          </w:p>
        </w:tc>
      </w:tr>
      <w:tr w:rsidR="000E170C" w:rsidRPr="00B94D1D" w14:paraId="21B3A628" w14:textId="77777777" w:rsidTr="000E170C">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07CE040" w14:textId="77777777" w:rsidR="000E170C" w:rsidRPr="00B94D1D" w:rsidRDefault="000E170C" w:rsidP="000E170C">
            <w:pPr>
              <w:widowControl/>
              <w:spacing w:before="120" w:after="120"/>
              <w:rPr>
                <w:b/>
                <w:bCs/>
                <w:noProof/>
              </w:rPr>
            </w:pPr>
            <w:r w:rsidRPr="00B94D1D">
              <w:rPr>
                <w:b/>
              </w:rPr>
              <w:t>Paljandid</w:t>
            </w:r>
          </w:p>
        </w:tc>
      </w:tr>
      <w:tr w:rsidR="000E170C" w:rsidRPr="00B94D1D" w14:paraId="022FC4DE"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FA1B23" w14:textId="77777777" w:rsidR="000E170C" w:rsidRPr="00B94D1D" w:rsidRDefault="000E170C" w:rsidP="000E170C">
            <w:pPr>
              <w:widowControl/>
              <w:spacing w:before="120" w:after="120"/>
              <w:rPr>
                <w:noProof/>
              </w:rPr>
            </w:pPr>
            <w:r w:rsidRPr="00B94D1D">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CEFAF95" w14:textId="77777777" w:rsidR="000E170C" w:rsidRPr="00B94D1D" w:rsidRDefault="000E170C" w:rsidP="000E170C">
            <w:pPr>
              <w:widowControl/>
              <w:spacing w:before="120" w:after="120"/>
              <w:rPr>
                <w:noProof/>
              </w:rPr>
            </w:pPr>
            <w:r w:rsidRPr="00B94D1D">
              <w:rPr>
                <w:i/>
                <w:iCs/>
              </w:rPr>
              <w:t>Androsacetalia alpinae</w:t>
            </w:r>
            <w:r w:rsidRPr="00B94D1D">
              <w:t xml:space="preserve"> ja </w:t>
            </w:r>
            <w:r w:rsidRPr="00B94D1D">
              <w:rPr>
                <w:i/>
                <w:iCs/>
              </w:rPr>
              <w:t>Galeopsietalia ladan</w:t>
            </w:r>
            <w:r w:rsidRPr="00B94D1D">
              <w:t>i kooslustega silikaatsete kivimite rusukalded mägedes kuni lumepiirini</w:t>
            </w:r>
          </w:p>
        </w:tc>
      </w:tr>
      <w:tr w:rsidR="000E170C" w:rsidRPr="00B94D1D" w14:paraId="07C621FF"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A0350A" w14:textId="77777777" w:rsidR="000E170C" w:rsidRPr="00B94D1D" w:rsidRDefault="000E170C" w:rsidP="000E170C">
            <w:pPr>
              <w:widowControl/>
              <w:spacing w:before="120" w:after="120"/>
              <w:rPr>
                <w:noProof/>
              </w:rPr>
            </w:pPr>
            <w:r w:rsidRPr="00B94D1D">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1FA9EA" w14:textId="77777777" w:rsidR="000E170C" w:rsidRPr="00B94D1D" w:rsidRDefault="000E170C" w:rsidP="000E170C">
            <w:pPr>
              <w:widowControl/>
              <w:spacing w:before="120" w:after="120"/>
              <w:rPr>
                <w:noProof/>
              </w:rPr>
            </w:pPr>
            <w:r w:rsidRPr="00B94D1D">
              <w:rPr>
                <w:i/>
                <w:iCs/>
              </w:rPr>
              <w:t>Thlaspietea rotundifolii</w:t>
            </w:r>
            <w:r w:rsidRPr="00B94D1D">
              <w:t xml:space="preserve"> kooslustega karbonaatsete kivimite ja lubjakivikilda rusulkalded mägedes kuni alpiinse vööndini</w:t>
            </w:r>
          </w:p>
        </w:tc>
      </w:tr>
      <w:tr w:rsidR="000E170C" w:rsidRPr="00B94D1D" w14:paraId="04D996C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12D8A6" w14:textId="77777777" w:rsidR="000E170C" w:rsidRPr="00B94D1D" w:rsidRDefault="000E170C" w:rsidP="000E170C">
            <w:pPr>
              <w:widowControl/>
              <w:spacing w:before="120" w:after="120"/>
              <w:rPr>
                <w:noProof/>
              </w:rPr>
            </w:pPr>
            <w:r w:rsidRPr="00B94D1D">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0E4E2C" w14:textId="77777777" w:rsidR="000E170C" w:rsidRPr="00B94D1D" w:rsidRDefault="000E170C" w:rsidP="000E170C">
            <w:pPr>
              <w:widowControl/>
              <w:spacing w:before="120" w:after="120"/>
              <w:rPr>
                <w:noProof/>
              </w:rPr>
            </w:pPr>
            <w:r w:rsidRPr="00B94D1D">
              <w:t>Vahemere lääneosa ja alpiinsed soojad rusukalded</w:t>
            </w:r>
          </w:p>
        </w:tc>
      </w:tr>
      <w:tr w:rsidR="000E170C" w:rsidRPr="00B94D1D" w14:paraId="3932C5E9"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78F009" w14:textId="77777777" w:rsidR="000E170C" w:rsidRPr="00B94D1D" w:rsidRDefault="000E170C" w:rsidP="000E170C">
            <w:pPr>
              <w:widowControl/>
              <w:spacing w:before="120" w:after="120"/>
              <w:rPr>
                <w:noProof/>
              </w:rPr>
            </w:pPr>
            <w:r w:rsidRPr="00B94D1D">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9D4A27" w14:textId="77777777" w:rsidR="000E170C" w:rsidRPr="00B94D1D" w:rsidRDefault="000E170C" w:rsidP="000E170C">
            <w:pPr>
              <w:widowControl/>
              <w:spacing w:before="120" w:after="120"/>
              <w:rPr>
                <w:noProof/>
              </w:rPr>
            </w:pPr>
            <w:r w:rsidRPr="00B94D1D">
              <w:t>Vahemere idaosa rusukalded</w:t>
            </w:r>
          </w:p>
        </w:tc>
      </w:tr>
      <w:tr w:rsidR="000E170C" w:rsidRPr="00B94D1D" w14:paraId="1040C093"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DF4C57" w14:textId="77777777" w:rsidR="000E170C" w:rsidRPr="00B94D1D" w:rsidRDefault="000E170C" w:rsidP="000E170C">
            <w:pPr>
              <w:widowControl/>
              <w:spacing w:before="120" w:after="120"/>
              <w:rPr>
                <w:noProof/>
              </w:rPr>
            </w:pPr>
            <w:r w:rsidRPr="00B94D1D">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80977E" w14:textId="77777777" w:rsidR="000E170C" w:rsidRPr="00B94D1D" w:rsidRDefault="000E170C" w:rsidP="000E170C">
            <w:pPr>
              <w:widowControl/>
              <w:spacing w:before="120" w:after="120"/>
              <w:rPr>
                <w:noProof/>
              </w:rPr>
            </w:pPr>
            <w:r w:rsidRPr="00B94D1D">
              <w:t>Kesk-Euroopa kõrgustike silikaatsete kivimite rusukalded</w:t>
            </w:r>
          </w:p>
        </w:tc>
      </w:tr>
      <w:tr w:rsidR="000E170C" w:rsidRPr="00B94D1D" w14:paraId="41B7B01B"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F288E5D" w14:textId="77777777" w:rsidR="000E170C" w:rsidRPr="00B94D1D" w:rsidRDefault="000E170C" w:rsidP="000E170C">
            <w:pPr>
              <w:widowControl/>
              <w:spacing w:before="120" w:after="120"/>
              <w:rPr>
                <w:noProof/>
              </w:rPr>
            </w:pPr>
            <w:r w:rsidRPr="00B94D1D">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EA39C8" w14:textId="77777777" w:rsidR="000E170C" w:rsidRPr="00B94D1D" w:rsidRDefault="000E170C" w:rsidP="000E170C">
            <w:pPr>
              <w:widowControl/>
              <w:spacing w:before="120" w:after="120"/>
              <w:rPr>
                <w:noProof/>
              </w:rPr>
            </w:pPr>
            <w:r w:rsidRPr="00B94D1D">
              <w:t>Kesk-Euroopa kõrgustike ja mäestike karbonaatsete kivimite rusukalded</w:t>
            </w:r>
          </w:p>
        </w:tc>
      </w:tr>
      <w:tr w:rsidR="000E170C" w:rsidRPr="00B94D1D" w14:paraId="0C2350E0"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EBDECA" w14:textId="77777777" w:rsidR="000E170C" w:rsidRPr="00B94D1D" w:rsidRDefault="000E170C" w:rsidP="000E170C">
            <w:pPr>
              <w:widowControl/>
              <w:spacing w:before="120" w:after="120"/>
              <w:rPr>
                <w:noProof/>
              </w:rPr>
            </w:pPr>
            <w:r w:rsidRPr="00B94D1D">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9CEC332" w14:textId="77777777" w:rsidR="000E170C" w:rsidRPr="00B94D1D" w:rsidRDefault="000E170C" w:rsidP="000E170C">
            <w:pPr>
              <w:widowControl/>
              <w:spacing w:before="120" w:after="120"/>
              <w:rPr>
                <w:noProof/>
              </w:rPr>
            </w:pPr>
            <w:r w:rsidRPr="00B94D1D">
              <w:t>Karbonaatsed paljandid koos kasmofüütilise taimestuga</w:t>
            </w:r>
          </w:p>
        </w:tc>
      </w:tr>
      <w:tr w:rsidR="000E170C" w:rsidRPr="00B94D1D" w14:paraId="1A6CF42A"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E250A8" w14:textId="77777777" w:rsidR="000E170C" w:rsidRPr="00B94D1D" w:rsidRDefault="000E170C" w:rsidP="000E170C">
            <w:pPr>
              <w:widowControl/>
              <w:spacing w:before="120" w:after="120"/>
              <w:rPr>
                <w:noProof/>
              </w:rPr>
            </w:pPr>
            <w:r w:rsidRPr="00B94D1D">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23D081D" w14:textId="77777777" w:rsidR="000E170C" w:rsidRPr="00B94D1D" w:rsidRDefault="000E170C" w:rsidP="000E170C">
            <w:pPr>
              <w:widowControl/>
              <w:spacing w:before="120" w:after="120"/>
              <w:rPr>
                <w:noProof/>
              </w:rPr>
            </w:pPr>
            <w:r w:rsidRPr="00B94D1D">
              <w:t>Silikaatsed paljandid koos kasmofüütilise taimestuga</w:t>
            </w:r>
          </w:p>
        </w:tc>
      </w:tr>
      <w:tr w:rsidR="000E170C" w:rsidRPr="00B94D1D" w14:paraId="4201F81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DFA880" w14:textId="77777777" w:rsidR="000E170C" w:rsidRPr="00B94D1D" w:rsidRDefault="000E170C" w:rsidP="000E170C">
            <w:pPr>
              <w:widowControl/>
              <w:spacing w:before="120" w:after="120"/>
              <w:rPr>
                <w:noProof/>
              </w:rPr>
            </w:pPr>
            <w:r w:rsidRPr="00B94D1D">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F502E02" w14:textId="77777777" w:rsidR="000E170C" w:rsidRPr="00B94D1D" w:rsidRDefault="000E170C" w:rsidP="000E170C">
            <w:pPr>
              <w:widowControl/>
              <w:spacing w:before="120" w:after="120"/>
              <w:rPr>
                <w:noProof/>
              </w:rPr>
            </w:pPr>
            <w:r w:rsidRPr="00B94D1D">
              <w:t xml:space="preserve">Silikaatsed paljandid koos </w:t>
            </w:r>
            <w:r w:rsidRPr="00B94D1D">
              <w:rPr>
                <w:i/>
                <w:iCs/>
              </w:rPr>
              <w:t>Sedo-Scleranthion</w:t>
            </w:r>
            <w:r w:rsidRPr="00B94D1D">
              <w:t xml:space="preserve">’i või </w:t>
            </w:r>
            <w:r w:rsidRPr="00B94D1D">
              <w:rPr>
                <w:i/>
                <w:iCs/>
              </w:rPr>
              <w:t>Sedo albi-Veronicion dillenii</w:t>
            </w:r>
            <w:r w:rsidRPr="00B94D1D">
              <w:t xml:space="preserve"> esikkooslustega</w:t>
            </w:r>
          </w:p>
        </w:tc>
      </w:tr>
      <w:tr w:rsidR="000E170C" w:rsidRPr="00B94D1D" w14:paraId="42FEA0A1"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0966909" w14:textId="77777777" w:rsidR="000E170C" w:rsidRPr="00B94D1D" w:rsidRDefault="000E170C" w:rsidP="000E170C">
            <w:pPr>
              <w:widowControl/>
              <w:spacing w:before="120" w:after="120"/>
              <w:rPr>
                <w:noProof/>
              </w:rPr>
            </w:pPr>
            <w:r w:rsidRPr="00B94D1D">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5485557" w14:textId="77777777" w:rsidR="000E170C" w:rsidRPr="00B94D1D" w:rsidRDefault="000E170C" w:rsidP="000E170C">
            <w:pPr>
              <w:widowControl/>
              <w:spacing w:before="120" w:after="120"/>
              <w:rPr>
                <w:noProof/>
              </w:rPr>
            </w:pPr>
            <w:r w:rsidRPr="00B94D1D">
              <w:t>Avalikkusele suletud koopad</w:t>
            </w:r>
          </w:p>
        </w:tc>
      </w:tr>
      <w:tr w:rsidR="000E170C" w:rsidRPr="00B94D1D" w14:paraId="481860E7"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6518E7" w14:textId="77777777" w:rsidR="000E170C" w:rsidRPr="00B94D1D" w:rsidRDefault="000E170C" w:rsidP="000E170C">
            <w:pPr>
              <w:widowControl/>
              <w:spacing w:before="120" w:after="120"/>
              <w:rPr>
                <w:noProof/>
              </w:rPr>
            </w:pPr>
            <w:r w:rsidRPr="00B94D1D">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793CA4" w14:textId="77777777" w:rsidR="000E170C" w:rsidRPr="00B94D1D" w:rsidRDefault="000E170C" w:rsidP="000E170C">
            <w:pPr>
              <w:widowControl/>
              <w:spacing w:before="120" w:after="120"/>
              <w:rPr>
                <w:noProof/>
              </w:rPr>
            </w:pPr>
            <w:r w:rsidRPr="00B94D1D">
              <w:t>Laavaväljad ja looduslikud õõnestised</w:t>
            </w:r>
          </w:p>
        </w:tc>
      </w:tr>
      <w:tr w:rsidR="000E170C" w:rsidRPr="00B94D1D" w14:paraId="4CCC0D8C" w14:textId="77777777" w:rsidTr="000E170C">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4A6B63" w14:textId="77777777" w:rsidR="000E170C" w:rsidRPr="00B94D1D" w:rsidRDefault="000E170C" w:rsidP="000E170C">
            <w:pPr>
              <w:widowControl/>
              <w:spacing w:before="120" w:after="120"/>
              <w:rPr>
                <w:noProof/>
              </w:rPr>
            </w:pPr>
            <w:r w:rsidRPr="00B94D1D">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4069D44" w14:textId="77777777" w:rsidR="000E170C" w:rsidRPr="00B94D1D" w:rsidRDefault="000E170C" w:rsidP="000E170C">
            <w:pPr>
              <w:widowControl/>
              <w:spacing w:before="120" w:after="120"/>
              <w:rPr>
                <w:noProof/>
              </w:rPr>
            </w:pPr>
            <w:r w:rsidRPr="00B94D1D">
              <w:t>Püsiliustikud</w:t>
            </w:r>
          </w:p>
        </w:tc>
      </w:tr>
    </w:tbl>
    <w:p w14:paraId="4B309783" w14:textId="77777777" w:rsidR="000E170C" w:rsidRPr="00B94D1D" w:rsidRDefault="000E170C" w:rsidP="000E170C">
      <w:pPr>
        <w:widowControl/>
        <w:suppressAutoHyphens/>
        <w:spacing w:before="120" w:after="120"/>
        <w:rPr>
          <w:rFonts w:eastAsia="Calibri"/>
          <w:noProof/>
          <w:szCs w:val="22"/>
          <w:lang w:eastAsia="en-US"/>
        </w:rPr>
      </w:pPr>
    </w:p>
    <w:p w14:paraId="22316CC2" w14:textId="77777777" w:rsidR="000E170C" w:rsidRPr="00B94D1D" w:rsidRDefault="000E170C" w:rsidP="000E170C">
      <w:pPr>
        <w:widowControl/>
        <w:suppressAutoHyphens/>
        <w:spacing w:before="120" w:after="120"/>
        <w:rPr>
          <w:bCs/>
          <w:smallCaps/>
          <w:noProof/>
          <w:szCs w:val="28"/>
          <w:u w:val="single"/>
        </w:rPr>
      </w:pPr>
      <w:r w:rsidRPr="00B94D1D">
        <w:br w:type="page"/>
      </w:r>
    </w:p>
    <w:p w14:paraId="5D262518" w14:textId="77777777" w:rsidR="000E170C" w:rsidRPr="00B94D1D" w:rsidRDefault="000E170C" w:rsidP="000E170C">
      <w:pPr>
        <w:widowControl/>
        <w:suppressAutoHyphens/>
        <w:spacing w:before="120" w:after="120" w:line="360" w:lineRule="auto"/>
        <w:jc w:val="center"/>
        <w:rPr>
          <w:rFonts w:eastAsia="Calibri"/>
          <w:b/>
          <w:noProof/>
          <w:szCs w:val="22"/>
          <w:u w:val="single"/>
        </w:rPr>
      </w:pPr>
      <w:r w:rsidRPr="00B94D1D">
        <w:rPr>
          <w:b/>
          <w:u w:val="single"/>
        </w:rPr>
        <w:lastRenderedPageBreak/>
        <w:t>II LISA</w:t>
      </w:r>
      <w:r w:rsidRPr="00B94D1D">
        <w:rPr>
          <w:b/>
          <w:u w:val="single"/>
        </w:rPr>
        <w:br/>
        <w:t>MEREÖKOSÜSTEEMID – ARTIKLI 5 LÕIGETES 1 JA 2 OSUTATUD ELUPAIGATÜÜBID JA ELUPAIGATÜÜPIDE RÜHMAD</w:t>
      </w:r>
    </w:p>
    <w:p w14:paraId="1B69E2A9" w14:textId="77777777" w:rsidR="000E170C" w:rsidRPr="00B94D1D" w:rsidRDefault="000E170C" w:rsidP="000E170C">
      <w:pPr>
        <w:widowControl/>
        <w:suppressAutoHyphens/>
        <w:spacing w:before="120" w:after="120" w:line="360" w:lineRule="auto"/>
        <w:rPr>
          <w:rFonts w:eastAsia="Calibri"/>
          <w:noProof/>
          <w:szCs w:val="22"/>
          <w:lang w:eastAsia="en-US"/>
        </w:rPr>
      </w:pPr>
    </w:p>
    <w:p w14:paraId="4829382C" w14:textId="77777777" w:rsidR="000E170C" w:rsidRPr="00B94D1D" w:rsidRDefault="000E170C" w:rsidP="000E170C">
      <w:pPr>
        <w:widowControl/>
        <w:suppressAutoHyphens/>
        <w:spacing w:before="120" w:after="120" w:line="360" w:lineRule="auto"/>
        <w:rPr>
          <w:rFonts w:eastAsia="Calibri"/>
          <w:noProof/>
          <w:szCs w:val="24"/>
        </w:rPr>
      </w:pPr>
      <w:r w:rsidRPr="00B94D1D">
        <w:t>Alljärgnev loetelu hõlmab artikli 5 lõigetes 1 ja 2 osutatud mereelupaigatüüpe ning seitset nende elupaigatüüpide rühma, nimelt 1) meriheinakooslusi, 2) makrovetikakooslusi, 3) karpide ja vähkide kooslusi, 4) maerlikooslusi, 5) käsna-, koralli- ja korallilisi kooslusi, 6) kuumi ja külmi lõõre ning 7) pehmeid setteid (sügavusel alla 1000 meetri). Samuti on esitatud seos direktiivi 92/43/EMÜ I lisas loetletud elupaigatüüpidega.</w:t>
      </w:r>
    </w:p>
    <w:p w14:paraId="705CD476" w14:textId="77777777" w:rsidR="000E170C" w:rsidRPr="00B94D1D" w:rsidRDefault="000E170C" w:rsidP="000E170C">
      <w:pPr>
        <w:widowControl/>
        <w:suppressAutoHyphens/>
        <w:spacing w:before="120" w:after="120" w:line="360" w:lineRule="auto"/>
        <w:rPr>
          <w:rFonts w:eastAsia="Calibri"/>
          <w:i/>
          <w:noProof/>
          <w:szCs w:val="22"/>
        </w:rPr>
      </w:pPr>
      <w:r w:rsidRPr="00B94D1D">
        <w:t>Kasutatav mereelupaigatüüpide klassifikatsioon, milles eristatakse biogeograafilisi merepiirkondi, põhineb Euroopa loodusteabe süsteemil (EUNIS), mille mereelupaikade tüpoloogia vaatas Euroopa Keskkonnaamet (EEA) läbi 2022. aastal. Teave nõukogu direktiivi 92/43/EMÜ I lisas loetletud seotud elupaikade kohta põhineb Euroopa Keskkonnaameti 2021. aastal avaldatud ristviidetel</w:t>
      </w:r>
      <w:r w:rsidRPr="00B94D1D">
        <w:rPr>
          <w:rFonts w:eastAsia="Calibri"/>
          <w:noProof/>
          <w:szCs w:val="22"/>
          <w:vertAlign w:val="superscript"/>
          <w:lang w:eastAsia="en-US"/>
        </w:rPr>
        <w:footnoteReference w:id="74"/>
      </w:r>
      <w:r w:rsidRPr="00B94D1D">
        <w:t xml:space="preserve">. </w:t>
      </w:r>
    </w:p>
    <w:p w14:paraId="344FA2F6" w14:textId="77777777" w:rsidR="000E170C" w:rsidRPr="00B94D1D" w:rsidRDefault="000E170C" w:rsidP="000E170C">
      <w:pPr>
        <w:keepNext/>
        <w:widowControl/>
        <w:suppressAutoHyphens/>
        <w:spacing w:before="120" w:after="120"/>
        <w:ind w:left="851" w:hanging="851"/>
        <w:jc w:val="both"/>
        <w:outlineLvl w:val="1"/>
        <w:rPr>
          <w:b/>
          <w:bCs/>
          <w:noProof/>
          <w:szCs w:val="26"/>
        </w:rPr>
      </w:pPr>
      <w:r w:rsidRPr="00B94D1D">
        <w:rPr>
          <w:b/>
        </w:rPr>
        <w:t>1.</w:t>
      </w:r>
      <w:r w:rsidRPr="00B94D1D">
        <w:rPr>
          <w:b/>
        </w:rPr>
        <w:tab/>
        <w:t>1. rühm: meriheinakooslused</w:t>
      </w:r>
    </w:p>
    <w:tbl>
      <w:tblPr>
        <w:tblStyle w:val="TableGrid"/>
        <w:tblW w:w="0" w:type="auto"/>
        <w:tblLook w:val="04A0" w:firstRow="1" w:lastRow="0" w:firstColumn="1" w:lastColumn="0" w:noHBand="0" w:noVBand="1"/>
      </w:tblPr>
      <w:tblGrid>
        <w:gridCol w:w="1057"/>
        <w:gridCol w:w="80"/>
        <w:gridCol w:w="6096"/>
        <w:gridCol w:w="2396"/>
      </w:tblGrid>
      <w:tr w:rsidR="000E170C" w:rsidRPr="00B94D1D" w14:paraId="70A29DCC"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6E2B8703" w14:textId="77777777" w:rsidR="000E170C" w:rsidRPr="00B94D1D" w:rsidRDefault="000E170C" w:rsidP="000E170C">
            <w:pPr>
              <w:widowControl/>
              <w:spacing w:before="120" w:after="120"/>
              <w:rPr>
                <w:b/>
                <w:noProof/>
              </w:rPr>
            </w:pPr>
            <w:r w:rsidRPr="00B94D1D">
              <w:rPr>
                <w:b/>
              </w:rPr>
              <w:t>EUNISe kood</w:t>
            </w:r>
          </w:p>
        </w:tc>
        <w:tc>
          <w:tcPr>
            <w:tcW w:w="6181" w:type="dxa"/>
            <w:gridSpan w:val="2"/>
            <w:tcBorders>
              <w:top w:val="single" w:sz="4" w:space="0" w:color="auto"/>
              <w:left w:val="single" w:sz="4" w:space="0" w:color="auto"/>
              <w:bottom w:val="single" w:sz="4" w:space="0" w:color="auto"/>
              <w:right w:val="single" w:sz="4" w:space="0" w:color="auto"/>
            </w:tcBorders>
            <w:hideMark/>
          </w:tcPr>
          <w:p w14:paraId="16E78184" w14:textId="77777777" w:rsidR="000E170C" w:rsidRPr="00B94D1D" w:rsidRDefault="000E170C" w:rsidP="000E170C">
            <w:pPr>
              <w:widowControl/>
              <w:spacing w:before="120" w:after="120"/>
              <w:rPr>
                <w:b/>
                <w:noProof/>
              </w:rPr>
            </w:pPr>
            <w:r w:rsidRPr="00B94D1D">
              <w:rPr>
                <w:b/>
              </w:rPr>
              <w:t>Elupaigatüübi nimetus EUNISes</w:t>
            </w:r>
          </w:p>
        </w:tc>
        <w:tc>
          <w:tcPr>
            <w:tcW w:w="2110" w:type="dxa"/>
            <w:tcBorders>
              <w:top w:val="single" w:sz="4" w:space="0" w:color="auto"/>
              <w:left w:val="single" w:sz="4" w:space="0" w:color="auto"/>
              <w:bottom w:val="single" w:sz="4" w:space="0" w:color="auto"/>
              <w:right w:val="single" w:sz="4" w:space="0" w:color="auto"/>
            </w:tcBorders>
          </w:tcPr>
          <w:p w14:paraId="4A606F82" w14:textId="77777777" w:rsidR="000E170C" w:rsidRPr="00B94D1D" w:rsidRDefault="000E170C" w:rsidP="000E170C">
            <w:pPr>
              <w:widowControl/>
              <w:spacing w:before="120" w:after="120"/>
              <w:rPr>
                <w:b/>
                <w:noProof/>
              </w:rPr>
            </w:pPr>
            <w:r w:rsidRPr="00B94D1D">
              <w:rPr>
                <w:b/>
              </w:rPr>
              <w:t xml:space="preserve">Nõukogu direktiivi 92/43/EMÜ I lisas osutatud seotud elupaigatüübi kood </w:t>
            </w:r>
          </w:p>
        </w:tc>
      </w:tr>
      <w:tr w:rsidR="000E170C" w:rsidRPr="00B94D1D" w14:paraId="119F6447" w14:textId="77777777" w:rsidTr="000E170C">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98C9791"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599E441D"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2AD6C007" w14:textId="77777777" w:rsidR="000E170C" w:rsidRPr="00B94D1D" w:rsidRDefault="000E170C" w:rsidP="000E170C">
            <w:pPr>
              <w:widowControl/>
              <w:spacing w:before="120" w:after="120"/>
              <w:rPr>
                <w:noProof/>
              </w:rPr>
            </w:pPr>
            <w:r w:rsidRPr="00B94D1D">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0B9183EB" w14:textId="77777777" w:rsidR="000E170C" w:rsidRPr="00B94D1D" w:rsidRDefault="000E170C" w:rsidP="000E170C">
            <w:pPr>
              <w:widowControl/>
              <w:spacing w:before="120" w:after="120"/>
              <w:rPr>
                <w:noProof/>
              </w:rPr>
            </w:pPr>
            <w:r w:rsidRPr="00B94D1D">
              <w:t>Atlandi ookeani litoraali liivane põhi meriheinakooslusega</w:t>
            </w:r>
          </w:p>
        </w:tc>
        <w:tc>
          <w:tcPr>
            <w:tcW w:w="2110" w:type="dxa"/>
            <w:tcBorders>
              <w:top w:val="single" w:sz="4" w:space="0" w:color="auto"/>
              <w:left w:val="single" w:sz="4" w:space="0" w:color="auto"/>
              <w:bottom w:val="single" w:sz="4" w:space="0" w:color="auto"/>
              <w:right w:val="single" w:sz="4" w:space="0" w:color="auto"/>
            </w:tcBorders>
          </w:tcPr>
          <w:p w14:paraId="687E8AC3" w14:textId="77777777" w:rsidR="000E170C" w:rsidRPr="00B94D1D" w:rsidRDefault="000E170C" w:rsidP="000E170C">
            <w:pPr>
              <w:widowControl/>
              <w:spacing w:before="120" w:after="120"/>
              <w:rPr>
                <w:noProof/>
              </w:rPr>
            </w:pPr>
            <w:r w:rsidRPr="00B94D1D">
              <w:t>1140; 1160</w:t>
            </w:r>
          </w:p>
        </w:tc>
      </w:tr>
      <w:tr w:rsidR="000E170C" w:rsidRPr="00B94D1D" w14:paraId="03DCA0EB"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27A7EE3E" w14:textId="77777777" w:rsidR="000E170C" w:rsidRPr="00B94D1D" w:rsidRDefault="000E170C" w:rsidP="000E170C">
            <w:pPr>
              <w:widowControl/>
              <w:spacing w:before="120" w:after="120"/>
              <w:rPr>
                <w:noProof/>
              </w:rPr>
            </w:pPr>
            <w:r w:rsidRPr="00B94D1D">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706B94F7" w14:textId="77777777" w:rsidR="000E170C" w:rsidRPr="00B94D1D" w:rsidRDefault="000E170C" w:rsidP="000E170C">
            <w:pPr>
              <w:widowControl/>
              <w:spacing w:before="120" w:after="120"/>
              <w:rPr>
                <w:noProof/>
              </w:rPr>
            </w:pPr>
            <w:r w:rsidRPr="00B94D1D">
              <w:t>Atlandi ookeani litoraali mudane põhi meriheinakooslusega</w:t>
            </w:r>
          </w:p>
        </w:tc>
        <w:tc>
          <w:tcPr>
            <w:tcW w:w="2110" w:type="dxa"/>
            <w:tcBorders>
              <w:top w:val="single" w:sz="4" w:space="0" w:color="auto"/>
              <w:left w:val="single" w:sz="4" w:space="0" w:color="auto"/>
              <w:bottom w:val="single" w:sz="4" w:space="0" w:color="auto"/>
              <w:right w:val="single" w:sz="4" w:space="0" w:color="auto"/>
            </w:tcBorders>
          </w:tcPr>
          <w:p w14:paraId="6A3EBCC4" w14:textId="77777777" w:rsidR="000E170C" w:rsidRPr="00B94D1D" w:rsidRDefault="000E170C" w:rsidP="000E170C">
            <w:pPr>
              <w:widowControl/>
              <w:spacing w:before="120" w:after="120"/>
              <w:rPr>
                <w:noProof/>
              </w:rPr>
            </w:pPr>
            <w:r w:rsidRPr="00B94D1D">
              <w:t>1140; 1160</w:t>
            </w:r>
          </w:p>
        </w:tc>
      </w:tr>
      <w:tr w:rsidR="000E170C" w:rsidRPr="00B94D1D" w14:paraId="517D4EF2"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216188F" w14:textId="77777777" w:rsidR="000E170C" w:rsidRPr="00B94D1D" w:rsidRDefault="000E170C" w:rsidP="000E170C">
            <w:pPr>
              <w:widowControl/>
              <w:spacing w:before="120" w:after="120"/>
              <w:rPr>
                <w:noProof/>
              </w:rPr>
            </w:pPr>
            <w:r w:rsidRPr="00B94D1D">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64B900D6" w14:textId="77777777" w:rsidR="000E170C" w:rsidRPr="00B94D1D" w:rsidRDefault="000E170C" w:rsidP="000E170C">
            <w:pPr>
              <w:widowControl/>
              <w:spacing w:before="120" w:after="120"/>
              <w:rPr>
                <w:noProof/>
              </w:rPr>
            </w:pPr>
            <w:r w:rsidRPr="00B94D1D">
              <w:t>Atlandi ookeani infralitoraali liivane põhi meriheinakooslusega</w:t>
            </w:r>
          </w:p>
        </w:tc>
        <w:tc>
          <w:tcPr>
            <w:tcW w:w="2110" w:type="dxa"/>
            <w:tcBorders>
              <w:top w:val="single" w:sz="4" w:space="0" w:color="auto"/>
              <w:left w:val="single" w:sz="4" w:space="0" w:color="auto"/>
              <w:bottom w:val="single" w:sz="4" w:space="0" w:color="auto"/>
              <w:right w:val="single" w:sz="4" w:space="0" w:color="auto"/>
            </w:tcBorders>
          </w:tcPr>
          <w:p w14:paraId="2861F83F" w14:textId="77777777" w:rsidR="000E170C" w:rsidRPr="00B94D1D" w:rsidRDefault="000E170C" w:rsidP="000E170C">
            <w:pPr>
              <w:widowControl/>
              <w:spacing w:before="120" w:after="120"/>
              <w:rPr>
                <w:noProof/>
              </w:rPr>
            </w:pPr>
            <w:r w:rsidRPr="00B94D1D">
              <w:t>1110; 1150; 1160</w:t>
            </w:r>
          </w:p>
        </w:tc>
      </w:tr>
      <w:tr w:rsidR="000E170C" w:rsidRPr="00B94D1D" w14:paraId="135CC3B5" w14:textId="77777777" w:rsidTr="000E170C">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F4A6D62" w14:textId="77777777" w:rsidR="000E170C" w:rsidRPr="00B94D1D" w:rsidRDefault="000E170C" w:rsidP="000E170C">
            <w:pPr>
              <w:pageBreakBefore/>
              <w:widowControl/>
              <w:spacing w:before="120" w:after="120"/>
              <w:rPr>
                <w:b/>
                <w:noProof/>
              </w:rPr>
            </w:pPr>
            <w:r w:rsidRPr="00B94D1D">
              <w:rPr>
                <w:b/>
              </w:rPr>
              <w:lastRenderedPageBreak/>
              <w:t>Läänemeri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75532FC6" w14:textId="77777777" w:rsidR="000E170C" w:rsidRPr="00B94D1D" w:rsidRDefault="000E170C" w:rsidP="000E170C">
            <w:pPr>
              <w:widowControl/>
              <w:spacing w:before="120" w:after="120"/>
              <w:rPr>
                <w:b/>
                <w:noProof/>
              </w:rPr>
            </w:pPr>
          </w:p>
        </w:tc>
      </w:tr>
      <w:tr w:rsidR="000E170C" w:rsidRPr="00B94D1D" w14:paraId="798658F6"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68CCA522" w14:textId="77777777" w:rsidR="000E170C" w:rsidRPr="00B94D1D" w:rsidRDefault="000E170C" w:rsidP="000E170C">
            <w:pPr>
              <w:widowControl/>
              <w:spacing w:before="120" w:after="120"/>
              <w:rPr>
                <w:noProof/>
              </w:rPr>
            </w:pPr>
            <w:r w:rsidRPr="00B94D1D">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0DE7F3E7" w14:textId="77777777" w:rsidR="000E170C" w:rsidRPr="00B94D1D" w:rsidRDefault="000E170C" w:rsidP="000E170C">
            <w:pPr>
              <w:widowControl/>
              <w:spacing w:before="120" w:after="120"/>
              <w:rPr>
                <w:noProof/>
              </w:rPr>
            </w:pPr>
            <w:r w:rsidRPr="00B94D1D">
              <w:t>Läänemere hüdrolitoraali jämedateraline sete veesisese taimestikuga</w:t>
            </w:r>
          </w:p>
        </w:tc>
        <w:tc>
          <w:tcPr>
            <w:tcW w:w="2110" w:type="dxa"/>
            <w:tcBorders>
              <w:top w:val="single" w:sz="4" w:space="0" w:color="auto"/>
              <w:left w:val="single" w:sz="4" w:space="0" w:color="auto"/>
              <w:bottom w:val="single" w:sz="4" w:space="0" w:color="auto"/>
              <w:right w:val="single" w:sz="4" w:space="0" w:color="auto"/>
            </w:tcBorders>
          </w:tcPr>
          <w:p w14:paraId="1684A3A3" w14:textId="77777777" w:rsidR="000E170C" w:rsidRPr="00B94D1D" w:rsidRDefault="000E170C" w:rsidP="000E170C">
            <w:pPr>
              <w:widowControl/>
              <w:spacing w:before="120" w:after="120"/>
              <w:rPr>
                <w:noProof/>
              </w:rPr>
            </w:pPr>
            <w:r w:rsidRPr="00B94D1D">
              <w:t>1130; 1160; 1610; 1620</w:t>
            </w:r>
          </w:p>
        </w:tc>
      </w:tr>
      <w:tr w:rsidR="000E170C" w:rsidRPr="00B94D1D" w14:paraId="29DED45E"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320FD0C6" w14:textId="77777777" w:rsidR="000E170C" w:rsidRPr="00B94D1D" w:rsidRDefault="000E170C" w:rsidP="000E170C">
            <w:pPr>
              <w:widowControl/>
              <w:spacing w:before="120" w:after="120"/>
              <w:rPr>
                <w:noProof/>
              </w:rPr>
            </w:pPr>
            <w:r w:rsidRPr="00B94D1D">
              <w:t>MA432</w:t>
            </w:r>
          </w:p>
        </w:tc>
        <w:tc>
          <w:tcPr>
            <w:tcW w:w="6181" w:type="dxa"/>
            <w:gridSpan w:val="2"/>
            <w:tcBorders>
              <w:top w:val="single" w:sz="4" w:space="0" w:color="auto"/>
              <w:left w:val="single" w:sz="4" w:space="0" w:color="auto"/>
              <w:bottom w:val="single" w:sz="4" w:space="0" w:color="auto"/>
              <w:right w:val="single" w:sz="4" w:space="0" w:color="auto"/>
            </w:tcBorders>
          </w:tcPr>
          <w:p w14:paraId="23C91C11" w14:textId="77777777" w:rsidR="000E170C" w:rsidRPr="00B94D1D" w:rsidRDefault="000E170C" w:rsidP="000E170C">
            <w:pPr>
              <w:widowControl/>
              <w:spacing w:before="120" w:after="120"/>
              <w:rPr>
                <w:noProof/>
              </w:rPr>
            </w:pPr>
            <w:r w:rsidRPr="00B94D1D">
              <w:t xml:space="preserve">Läänemere hüdrolitoraali segasete veesisese taimestikuga </w:t>
            </w:r>
          </w:p>
        </w:tc>
        <w:tc>
          <w:tcPr>
            <w:tcW w:w="2110" w:type="dxa"/>
            <w:tcBorders>
              <w:top w:val="single" w:sz="4" w:space="0" w:color="auto"/>
              <w:left w:val="single" w:sz="4" w:space="0" w:color="auto"/>
              <w:bottom w:val="single" w:sz="4" w:space="0" w:color="auto"/>
              <w:right w:val="single" w:sz="4" w:space="0" w:color="auto"/>
            </w:tcBorders>
          </w:tcPr>
          <w:p w14:paraId="75466D5F" w14:textId="77777777" w:rsidR="000E170C" w:rsidRPr="00B94D1D" w:rsidRDefault="000E170C" w:rsidP="000E170C">
            <w:pPr>
              <w:widowControl/>
              <w:spacing w:before="120" w:after="120"/>
              <w:rPr>
                <w:noProof/>
              </w:rPr>
            </w:pPr>
            <w:r w:rsidRPr="00B94D1D">
              <w:t>1130; 1140; 1160; 1610</w:t>
            </w:r>
          </w:p>
        </w:tc>
      </w:tr>
      <w:tr w:rsidR="000E170C" w:rsidRPr="00B94D1D" w14:paraId="3D9A95BD"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485E18E" w14:textId="77777777" w:rsidR="000E170C" w:rsidRPr="00B94D1D" w:rsidRDefault="000E170C" w:rsidP="000E170C">
            <w:pPr>
              <w:widowControl/>
              <w:spacing w:before="120" w:after="120"/>
              <w:rPr>
                <w:noProof/>
              </w:rPr>
            </w:pPr>
            <w:r w:rsidRPr="00B94D1D">
              <w:t>MA532</w:t>
            </w:r>
          </w:p>
        </w:tc>
        <w:tc>
          <w:tcPr>
            <w:tcW w:w="6181" w:type="dxa"/>
            <w:gridSpan w:val="2"/>
            <w:tcBorders>
              <w:top w:val="single" w:sz="4" w:space="0" w:color="auto"/>
              <w:left w:val="single" w:sz="4" w:space="0" w:color="auto"/>
              <w:bottom w:val="single" w:sz="4" w:space="0" w:color="auto"/>
              <w:right w:val="single" w:sz="4" w:space="0" w:color="auto"/>
            </w:tcBorders>
          </w:tcPr>
          <w:p w14:paraId="7F2AE265" w14:textId="77777777" w:rsidR="000E170C" w:rsidRPr="00B94D1D" w:rsidRDefault="000E170C" w:rsidP="000E170C">
            <w:pPr>
              <w:widowControl/>
              <w:spacing w:before="120" w:after="120"/>
              <w:rPr>
                <w:noProof/>
              </w:rPr>
            </w:pPr>
            <w:r w:rsidRPr="00B94D1D">
              <w:t>Läänemere hüdrolitoraali liivane põhi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2B3C266B" w14:textId="77777777" w:rsidR="000E170C" w:rsidRPr="00B94D1D" w:rsidRDefault="000E170C" w:rsidP="000E170C">
            <w:pPr>
              <w:widowControl/>
              <w:spacing w:before="120" w:after="120"/>
              <w:rPr>
                <w:noProof/>
              </w:rPr>
            </w:pPr>
            <w:r w:rsidRPr="00B94D1D">
              <w:t>1130; 1140; 1160; 1610</w:t>
            </w:r>
          </w:p>
        </w:tc>
      </w:tr>
      <w:tr w:rsidR="000E170C" w:rsidRPr="00B94D1D" w14:paraId="584BD051"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6E6F3658" w14:textId="77777777" w:rsidR="000E170C" w:rsidRPr="00B94D1D" w:rsidRDefault="000E170C" w:rsidP="000E170C">
            <w:pPr>
              <w:widowControl/>
              <w:spacing w:before="120" w:after="120"/>
              <w:rPr>
                <w:noProof/>
              </w:rPr>
            </w:pPr>
            <w:r w:rsidRPr="00B94D1D">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3B84C122" w14:textId="77777777" w:rsidR="000E170C" w:rsidRPr="00B94D1D" w:rsidRDefault="000E170C" w:rsidP="000E170C">
            <w:pPr>
              <w:widowControl/>
              <w:spacing w:before="120" w:after="120"/>
              <w:rPr>
                <w:noProof/>
              </w:rPr>
            </w:pPr>
            <w:r w:rsidRPr="00B94D1D">
              <w:t>Läänemere hüdrolitoraali mudane põhi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6EF2163B" w14:textId="77777777" w:rsidR="000E170C" w:rsidRPr="00B94D1D" w:rsidRDefault="000E170C" w:rsidP="000E170C">
            <w:pPr>
              <w:widowControl/>
              <w:spacing w:before="120" w:after="120"/>
              <w:rPr>
                <w:noProof/>
              </w:rPr>
            </w:pPr>
            <w:r w:rsidRPr="00B94D1D">
              <w:t>1130; 1140; 1160; 1650</w:t>
            </w:r>
          </w:p>
        </w:tc>
      </w:tr>
      <w:tr w:rsidR="000E170C" w:rsidRPr="00B94D1D" w14:paraId="307C5251"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F838911" w14:textId="77777777" w:rsidR="000E170C" w:rsidRPr="00B94D1D" w:rsidRDefault="000E170C" w:rsidP="000E170C">
            <w:pPr>
              <w:widowControl/>
              <w:spacing w:before="120" w:after="120"/>
              <w:rPr>
                <w:noProof/>
              </w:rPr>
            </w:pPr>
            <w:r w:rsidRPr="00B94D1D">
              <w:t>MB332</w:t>
            </w:r>
          </w:p>
        </w:tc>
        <w:tc>
          <w:tcPr>
            <w:tcW w:w="6181" w:type="dxa"/>
            <w:gridSpan w:val="2"/>
            <w:tcBorders>
              <w:top w:val="single" w:sz="4" w:space="0" w:color="auto"/>
              <w:left w:val="single" w:sz="4" w:space="0" w:color="auto"/>
              <w:bottom w:val="single" w:sz="4" w:space="0" w:color="auto"/>
              <w:right w:val="single" w:sz="4" w:space="0" w:color="auto"/>
            </w:tcBorders>
          </w:tcPr>
          <w:p w14:paraId="242E429F" w14:textId="77777777" w:rsidR="000E170C" w:rsidRPr="00B94D1D" w:rsidRDefault="000E170C" w:rsidP="000E170C">
            <w:pPr>
              <w:widowControl/>
              <w:spacing w:before="120" w:after="120"/>
              <w:rPr>
                <w:noProof/>
              </w:rPr>
            </w:pPr>
            <w:r w:rsidRPr="00B94D1D">
              <w:t>Läänemere infralitoraali jämedateraline sete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1DBE818A" w14:textId="77777777" w:rsidR="000E170C" w:rsidRPr="00B94D1D" w:rsidRDefault="000E170C" w:rsidP="000E170C">
            <w:pPr>
              <w:widowControl/>
              <w:spacing w:before="120" w:after="120"/>
              <w:rPr>
                <w:noProof/>
              </w:rPr>
            </w:pPr>
            <w:r w:rsidRPr="00B94D1D">
              <w:t>1110; 1160</w:t>
            </w:r>
          </w:p>
        </w:tc>
      </w:tr>
      <w:tr w:rsidR="000E170C" w:rsidRPr="00B94D1D" w14:paraId="43B1721A"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2C6EB655" w14:textId="77777777" w:rsidR="000E170C" w:rsidRPr="00B94D1D" w:rsidRDefault="000E170C" w:rsidP="000E170C">
            <w:pPr>
              <w:widowControl/>
              <w:spacing w:before="120" w:after="120"/>
              <w:rPr>
                <w:noProof/>
              </w:rPr>
            </w:pPr>
            <w:r w:rsidRPr="00B94D1D">
              <w:t>MB432</w:t>
            </w:r>
          </w:p>
        </w:tc>
        <w:tc>
          <w:tcPr>
            <w:tcW w:w="6181" w:type="dxa"/>
            <w:gridSpan w:val="2"/>
            <w:tcBorders>
              <w:top w:val="single" w:sz="4" w:space="0" w:color="auto"/>
              <w:left w:val="single" w:sz="4" w:space="0" w:color="auto"/>
              <w:bottom w:val="single" w:sz="4" w:space="0" w:color="auto"/>
              <w:right w:val="single" w:sz="4" w:space="0" w:color="auto"/>
            </w:tcBorders>
          </w:tcPr>
          <w:p w14:paraId="2E55AA9B" w14:textId="77777777" w:rsidR="000E170C" w:rsidRPr="00B94D1D" w:rsidRDefault="000E170C" w:rsidP="000E170C">
            <w:pPr>
              <w:widowControl/>
              <w:spacing w:before="120" w:after="120"/>
              <w:rPr>
                <w:noProof/>
              </w:rPr>
            </w:pPr>
            <w:r w:rsidRPr="00B94D1D">
              <w:t>Läänemere infralitoraali segasete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277EB9FA" w14:textId="77777777" w:rsidR="000E170C" w:rsidRPr="00B94D1D" w:rsidRDefault="000E170C" w:rsidP="000E170C">
            <w:pPr>
              <w:widowControl/>
              <w:spacing w:before="120" w:after="120"/>
              <w:rPr>
                <w:noProof/>
              </w:rPr>
            </w:pPr>
            <w:r w:rsidRPr="00B94D1D">
              <w:t>1110; 1160; 1650</w:t>
            </w:r>
          </w:p>
        </w:tc>
      </w:tr>
      <w:tr w:rsidR="000E170C" w:rsidRPr="00B94D1D" w14:paraId="70ADD95C"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097337D3" w14:textId="77777777" w:rsidR="000E170C" w:rsidRPr="00B94D1D" w:rsidRDefault="000E170C" w:rsidP="000E170C">
            <w:pPr>
              <w:widowControl/>
              <w:spacing w:before="120" w:after="120"/>
              <w:rPr>
                <w:noProof/>
              </w:rPr>
            </w:pPr>
            <w:r w:rsidRPr="00B94D1D">
              <w:t>MB532</w:t>
            </w:r>
          </w:p>
        </w:tc>
        <w:tc>
          <w:tcPr>
            <w:tcW w:w="6181" w:type="dxa"/>
            <w:gridSpan w:val="2"/>
            <w:tcBorders>
              <w:top w:val="single" w:sz="4" w:space="0" w:color="auto"/>
              <w:left w:val="single" w:sz="4" w:space="0" w:color="auto"/>
              <w:bottom w:val="single" w:sz="4" w:space="0" w:color="auto"/>
              <w:right w:val="single" w:sz="4" w:space="0" w:color="auto"/>
            </w:tcBorders>
          </w:tcPr>
          <w:p w14:paraId="24314E1B" w14:textId="77777777" w:rsidR="000E170C" w:rsidRPr="00B94D1D" w:rsidRDefault="000E170C" w:rsidP="000E170C">
            <w:pPr>
              <w:widowControl/>
              <w:spacing w:before="120" w:after="120"/>
              <w:rPr>
                <w:noProof/>
              </w:rPr>
            </w:pPr>
            <w:r w:rsidRPr="00B94D1D">
              <w:t>Läänemere infralitoraali liivane põhi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128E1AFB" w14:textId="77777777" w:rsidR="000E170C" w:rsidRPr="00B94D1D" w:rsidRDefault="000E170C" w:rsidP="000E170C">
            <w:pPr>
              <w:widowControl/>
              <w:spacing w:before="120" w:after="120"/>
              <w:rPr>
                <w:noProof/>
              </w:rPr>
            </w:pPr>
            <w:r w:rsidRPr="00B94D1D">
              <w:t>1110; 1130; 1150; 1160</w:t>
            </w:r>
          </w:p>
        </w:tc>
      </w:tr>
      <w:tr w:rsidR="000E170C" w:rsidRPr="00B94D1D" w14:paraId="4FC78C5E" w14:textId="77777777" w:rsidTr="000E170C">
        <w:trPr>
          <w:cantSplit/>
          <w:trHeight w:val="283"/>
        </w:trPr>
        <w:tc>
          <w:tcPr>
            <w:tcW w:w="1024" w:type="dxa"/>
            <w:tcBorders>
              <w:top w:val="single" w:sz="4" w:space="0" w:color="auto"/>
              <w:left w:val="single" w:sz="4" w:space="0" w:color="auto"/>
              <w:bottom w:val="single" w:sz="4" w:space="0" w:color="auto"/>
              <w:right w:val="single" w:sz="4" w:space="0" w:color="auto"/>
            </w:tcBorders>
          </w:tcPr>
          <w:p w14:paraId="587897E1" w14:textId="77777777" w:rsidR="000E170C" w:rsidRPr="00B94D1D" w:rsidRDefault="000E170C" w:rsidP="000E170C">
            <w:pPr>
              <w:widowControl/>
              <w:spacing w:before="120" w:after="120"/>
              <w:rPr>
                <w:noProof/>
              </w:rPr>
            </w:pPr>
            <w:r w:rsidRPr="00B94D1D">
              <w:t>MB632</w:t>
            </w:r>
          </w:p>
        </w:tc>
        <w:tc>
          <w:tcPr>
            <w:tcW w:w="6181" w:type="dxa"/>
            <w:gridSpan w:val="2"/>
            <w:tcBorders>
              <w:top w:val="single" w:sz="4" w:space="0" w:color="auto"/>
              <w:left w:val="single" w:sz="4" w:space="0" w:color="auto"/>
              <w:bottom w:val="single" w:sz="4" w:space="0" w:color="auto"/>
              <w:right w:val="single" w:sz="4" w:space="0" w:color="auto"/>
            </w:tcBorders>
          </w:tcPr>
          <w:p w14:paraId="25677D83" w14:textId="77777777" w:rsidR="000E170C" w:rsidRPr="00B94D1D" w:rsidRDefault="000E170C" w:rsidP="000E170C">
            <w:pPr>
              <w:widowControl/>
              <w:spacing w:before="120" w:after="120"/>
              <w:rPr>
                <w:noProof/>
              </w:rPr>
            </w:pPr>
            <w:r w:rsidRPr="00B94D1D">
              <w:t>Läänemere infralitoraali mudasete veesiseste juurdunud taimedega</w:t>
            </w:r>
          </w:p>
        </w:tc>
        <w:tc>
          <w:tcPr>
            <w:tcW w:w="2110" w:type="dxa"/>
            <w:tcBorders>
              <w:top w:val="single" w:sz="4" w:space="0" w:color="auto"/>
              <w:left w:val="single" w:sz="4" w:space="0" w:color="auto"/>
              <w:bottom w:val="single" w:sz="4" w:space="0" w:color="auto"/>
              <w:right w:val="single" w:sz="4" w:space="0" w:color="auto"/>
            </w:tcBorders>
          </w:tcPr>
          <w:p w14:paraId="0E46DE37" w14:textId="77777777" w:rsidR="000E170C" w:rsidRPr="00B94D1D" w:rsidRDefault="000E170C" w:rsidP="000E170C">
            <w:pPr>
              <w:widowControl/>
              <w:spacing w:before="120" w:after="120"/>
              <w:rPr>
                <w:noProof/>
              </w:rPr>
            </w:pPr>
            <w:r w:rsidRPr="00B94D1D">
              <w:t>1130; 1150; 1160; 1650</w:t>
            </w:r>
          </w:p>
        </w:tc>
      </w:tr>
      <w:tr w:rsidR="000E170C" w:rsidRPr="00B94D1D" w14:paraId="3CB73AE0" w14:textId="77777777" w:rsidTr="000E170C">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560C851" w14:textId="77777777" w:rsidR="000E170C" w:rsidRPr="00B94D1D" w:rsidRDefault="000E170C" w:rsidP="000E170C">
            <w:pPr>
              <w:widowControl/>
              <w:spacing w:before="120" w:after="120"/>
              <w:rPr>
                <w:b/>
                <w:noProof/>
              </w:rPr>
            </w:pPr>
            <w:r w:rsidRPr="00B94D1D">
              <w:rPr>
                <w:b/>
              </w:rPr>
              <w:t>Must 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5CF1A0EB" w14:textId="77777777" w:rsidR="000E170C" w:rsidRPr="00B94D1D" w:rsidRDefault="000E170C" w:rsidP="000E170C">
            <w:pPr>
              <w:widowControl/>
              <w:spacing w:before="120" w:after="120"/>
              <w:rPr>
                <w:b/>
                <w:noProof/>
              </w:rPr>
            </w:pPr>
          </w:p>
        </w:tc>
      </w:tr>
      <w:tr w:rsidR="000E170C" w:rsidRPr="00B94D1D" w14:paraId="0F7CBC63"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5C5A859B" w14:textId="77777777" w:rsidR="000E170C" w:rsidRPr="00B94D1D" w:rsidRDefault="000E170C" w:rsidP="000E170C">
            <w:pPr>
              <w:widowControl/>
              <w:spacing w:before="120" w:after="120"/>
              <w:rPr>
                <w:noProof/>
              </w:rPr>
            </w:pPr>
            <w:r w:rsidRPr="00B94D1D">
              <w:t>MB546</w:t>
            </w:r>
          </w:p>
        </w:tc>
        <w:tc>
          <w:tcPr>
            <w:tcW w:w="6101" w:type="dxa"/>
            <w:tcBorders>
              <w:top w:val="single" w:sz="4" w:space="0" w:color="auto"/>
              <w:left w:val="single" w:sz="4" w:space="0" w:color="auto"/>
              <w:bottom w:val="single" w:sz="4" w:space="0" w:color="auto"/>
              <w:right w:val="single" w:sz="4" w:space="0" w:color="auto"/>
            </w:tcBorders>
            <w:hideMark/>
          </w:tcPr>
          <w:p w14:paraId="17C46A2C" w14:textId="77777777" w:rsidR="000E170C" w:rsidRPr="00B94D1D" w:rsidRDefault="000E170C" w:rsidP="000E170C">
            <w:pPr>
              <w:widowControl/>
              <w:spacing w:before="120" w:after="120"/>
              <w:rPr>
                <w:noProof/>
              </w:rPr>
            </w:pPr>
            <w:r w:rsidRPr="00B94D1D">
              <w:t>Musta mere magevee mõjuga infralitoraali mudastunud liivad meriheina ja risoomsete vetikate kooslusega</w:t>
            </w:r>
          </w:p>
        </w:tc>
        <w:tc>
          <w:tcPr>
            <w:tcW w:w="2110" w:type="dxa"/>
            <w:tcBorders>
              <w:top w:val="single" w:sz="4" w:space="0" w:color="auto"/>
              <w:left w:val="single" w:sz="4" w:space="0" w:color="auto"/>
              <w:bottom w:val="single" w:sz="4" w:space="0" w:color="auto"/>
              <w:right w:val="single" w:sz="4" w:space="0" w:color="auto"/>
            </w:tcBorders>
          </w:tcPr>
          <w:p w14:paraId="6529CBCF" w14:textId="77777777" w:rsidR="000E170C" w:rsidRPr="00B94D1D" w:rsidRDefault="000E170C" w:rsidP="000E170C">
            <w:pPr>
              <w:widowControl/>
              <w:spacing w:before="120" w:after="120"/>
              <w:rPr>
                <w:noProof/>
              </w:rPr>
            </w:pPr>
            <w:r w:rsidRPr="00B94D1D">
              <w:t>1110; 1130; 1160</w:t>
            </w:r>
          </w:p>
        </w:tc>
      </w:tr>
      <w:tr w:rsidR="000E170C" w:rsidRPr="00B94D1D" w14:paraId="1B5C134F"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F53E2EE" w14:textId="77777777" w:rsidR="000E170C" w:rsidRPr="00B94D1D" w:rsidRDefault="000E170C" w:rsidP="000E170C">
            <w:pPr>
              <w:widowControl/>
              <w:spacing w:before="120" w:after="120"/>
              <w:rPr>
                <w:noProof/>
              </w:rPr>
            </w:pPr>
            <w:r w:rsidRPr="00B94D1D">
              <w:t>MB547</w:t>
            </w:r>
          </w:p>
        </w:tc>
        <w:tc>
          <w:tcPr>
            <w:tcW w:w="6101" w:type="dxa"/>
            <w:tcBorders>
              <w:top w:val="single" w:sz="4" w:space="0" w:color="auto"/>
              <w:left w:val="single" w:sz="4" w:space="0" w:color="auto"/>
              <w:bottom w:val="single" w:sz="4" w:space="0" w:color="auto"/>
              <w:right w:val="single" w:sz="4" w:space="0" w:color="auto"/>
            </w:tcBorders>
            <w:hideMark/>
          </w:tcPr>
          <w:p w14:paraId="10358A72" w14:textId="77777777" w:rsidR="000E170C" w:rsidRPr="00B94D1D" w:rsidRDefault="000E170C" w:rsidP="000E170C">
            <w:pPr>
              <w:widowControl/>
              <w:spacing w:before="120" w:after="120"/>
              <w:rPr>
                <w:noProof/>
              </w:rPr>
            </w:pPr>
            <w:r w:rsidRPr="00B94D1D">
              <w:t>Musta mere lainetusele mõõdukalt avatud piirkondade infralitoraali ülemise vööndi puhtad liivad meriheinakooslusega</w:t>
            </w:r>
          </w:p>
        </w:tc>
        <w:tc>
          <w:tcPr>
            <w:tcW w:w="2110" w:type="dxa"/>
            <w:tcBorders>
              <w:top w:val="single" w:sz="4" w:space="0" w:color="auto"/>
              <w:left w:val="single" w:sz="4" w:space="0" w:color="auto"/>
              <w:bottom w:val="single" w:sz="4" w:space="0" w:color="auto"/>
              <w:right w:val="single" w:sz="4" w:space="0" w:color="auto"/>
            </w:tcBorders>
          </w:tcPr>
          <w:p w14:paraId="710D03EA" w14:textId="77777777" w:rsidR="000E170C" w:rsidRPr="00B94D1D" w:rsidRDefault="000E170C" w:rsidP="000E170C">
            <w:pPr>
              <w:widowControl/>
              <w:spacing w:before="120" w:after="120"/>
              <w:rPr>
                <w:noProof/>
              </w:rPr>
            </w:pPr>
            <w:r w:rsidRPr="00B94D1D">
              <w:t>1110; 1160</w:t>
            </w:r>
          </w:p>
        </w:tc>
      </w:tr>
      <w:tr w:rsidR="000E170C" w:rsidRPr="00B94D1D" w14:paraId="033424D7"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65D755F" w14:textId="77777777" w:rsidR="000E170C" w:rsidRPr="00B94D1D" w:rsidRDefault="000E170C" w:rsidP="000E170C">
            <w:pPr>
              <w:widowControl/>
              <w:spacing w:before="120" w:after="120"/>
              <w:rPr>
                <w:noProof/>
              </w:rPr>
            </w:pPr>
            <w:r w:rsidRPr="00B94D1D">
              <w:t>MB548</w:t>
            </w:r>
          </w:p>
        </w:tc>
        <w:tc>
          <w:tcPr>
            <w:tcW w:w="6101" w:type="dxa"/>
            <w:tcBorders>
              <w:top w:val="single" w:sz="4" w:space="0" w:color="auto"/>
              <w:left w:val="single" w:sz="4" w:space="0" w:color="auto"/>
              <w:bottom w:val="single" w:sz="4" w:space="0" w:color="auto"/>
              <w:right w:val="single" w:sz="4" w:space="0" w:color="auto"/>
            </w:tcBorders>
            <w:hideMark/>
          </w:tcPr>
          <w:p w14:paraId="3A6C95C7" w14:textId="77777777" w:rsidR="000E170C" w:rsidRPr="00B94D1D" w:rsidRDefault="000E170C" w:rsidP="000E170C">
            <w:pPr>
              <w:widowControl/>
              <w:spacing w:before="120" w:after="120"/>
              <w:rPr>
                <w:noProof/>
              </w:rPr>
            </w:pPr>
            <w:r w:rsidRPr="00B94D1D">
              <w:t>Musta mere infralitoraali alumise vööndi liivane põhi meriheinakooslusega</w:t>
            </w:r>
          </w:p>
        </w:tc>
        <w:tc>
          <w:tcPr>
            <w:tcW w:w="2110" w:type="dxa"/>
            <w:tcBorders>
              <w:top w:val="single" w:sz="4" w:space="0" w:color="auto"/>
              <w:left w:val="single" w:sz="4" w:space="0" w:color="auto"/>
              <w:bottom w:val="single" w:sz="4" w:space="0" w:color="auto"/>
              <w:right w:val="single" w:sz="4" w:space="0" w:color="auto"/>
            </w:tcBorders>
          </w:tcPr>
          <w:p w14:paraId="72BACC15" w14:textId="77777777" w:rsidR="000E170C" w:rsidRPr="00B94D1D" w:rsidRDefault="000E170C" w:rsidP="000E170C">
            <w:pPr>
              <w:widowControl/>
              <w:spacing w:before="120" w:after="120"/>
              <w:rPr>
                <w:noProof/>
              </w:rPr>
            </w:pPr>
            <w:r w:rsidRPr="00B94D1D">
              <w:t>1110; 1160</w:t>
            </w:r>
          </w:p>
        </w:tc>
      </w:tr>
      <w:tr w:rsidR="000E170C" w:rsidRPr="00B94D1D" w14:paraId="7BD2C549" w14:textId="77777777" w:rsidTr="000E170C">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275EC1B" w14:textId="77777777" w:rsidR="000E170C" w:rsidRPr="00B94D1D" w:rsidRDefault="000E170C" w:rsidP="000E170C">
            <w:pPr>
              <w:widowControl/>
              <w:spacing w:before="120" w:after="120"/>
              <w:rPr>
                <w:b/>
                <w:noProof/>
              </w:rPr>
            </w:pPr>
            <w:r w:rsidRPr="00B94D1D">
              <w:rPr>
                <w:b/>
              </w:rPr>
              <w:t>Vahemeri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00EF6A6F" w14:textId="77777777" w:rsidR="000E170C" w:rsidRPr="00B94D1D" w:rsidRDefault="000E170C" w:rsidP="000E170C">
            <w:pPr>
              <w:widowControl/>
              <w:spacing w:before="120" w:after="120"/>
              <w:rPr>
                <w:b/>
                <w:noProof/>
              </w:rPr>
            </w:pPr>
          </w:p>
        </w:tc>
      </w:tr>
      <w:tr w:rsidR="000E170C" w:rsidRPr="00B94D1D" w14:paraId="34ED034B"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5FE77718" w14:textId="77777777" w:rsidR="000E170C" w:rsidRPr="00B94D1D" w:rsidRDefault="000E170C" w:rsidP="000E170C">
            <w:pPr>
              <w:widowControl/>
              <w:spacing w:before="120" w:after="120"/>
              <w:rPr>
                <w:noProof/>
              </w:rPr>
            </w:pPr>
            <w:r w:rsidRPr="00B94D1D">
              <w:t>MB252</w:t>
            </w:r>
          </w:p>
        </w:tc>
        <w:tc>
          <w:tcPr>
            <w:tcW w:w="6101" w:type="dxa"/>
            <w:tcBorders>
              <w:top w:val="single" w:sz="4" w:space="0" w:color="auto"/>
              <w:left w:val="single" w:sz="4" w:space="0" w:color="auto"/>
              <w:bottom w:val="single" w:sz="4" w:space="0" w:color="auto"/>
              <w:right w:val="single" w:sz="4" w:space="0" w:color="auto"/>
            </w:tcBorders>
            <w:hideMark/>
          </w:tcPr>
          <w:p w14:paraId="4DD0CFB9" w14:textId="77777777" w:rsidR="000E170C" w:rsidRPr="00B94D1D" w:rsidRDefault="000E170C" w:rsidP="000E170C">
            <w:pPr>
              <w:widowControl/>
              <w:spacing w:before="120" w:after="120"/>
              <w:rPr>
                <w:noProof/>
              </w:rPr>
            </w:pPr>
            <w:r w:rsidRPr="00B94D1D">
              <w:rPr>
                <w:i/>
                <w:iCs/>
              </w:rPr>
              <w:t>Posidonia oceanica</w:t>
            </w:r>
            <w:r w:rsidRPr="00B94D1D">
              <w:t xml:space="preserve"> biotsönoos</w:t>
            </w:r>
          </w:p>
        </w:tc>
        <w:tc>
          <w:tcPr>
            <w:tcW w:w="2110" w:type="dxa"/>
            <w:tcBorders>
              <w:top w:val="single" w:sz="4" w:space="0" w:color="auto"/>
              <w:left w:val="single" w:sz="4" w:space="0" w:color="auto"/>
              <w:bottom w:val="single" w:sz="4" w:space="0" w:color="auto"/>
              <w:right w:val="single" w:sz="4" w:space="0" w:color="auto"/>
            </w:tcBorders>
          </w:tcPr>
          <w:p w14:paraId="5EBDDDA6" w14:textId="77777777" w:rsidR="000E170C" w:rsidRPr="00B94D1D" w:rsidRDefault="000E170C" w:rsidP="000E170C">
            <w:pPr>
              <w:widowControl/>
              <w:spacing w:before="120" w:after="120"/>
              <w:rPr>
                <w:noProof/>
              </w:rPr>
            </w:pPr>
            <w:r w:rsidRPr="00B94D1D">
              <w:t>1120</w:t>
            </w:r>
          </w:p>
        </w:tc>
      </w:tr>
      <w:tr w:rsidR="000E170C" w:rsidRPr="00B94D1D" w14:paraId="2E7971A5"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03A433DC" w14:textId="77777777" w:rsidR="000E170C" w:rsidRPr="00B94D1D" w:rsidRDefault="000E170C" w:rsidP="000E170C">
            <w:pPr>
              <w:widowControl/>
              <w:spacing w:before="120" w:after="120"/>
              <w:rPr>
                <w:noProof/>
              </w:rPr>
            </w:pPr>
            <w:r w:rsidRPr="00B94D1D">
              <w:t>MB2521</w:t>
            </w:r>
          </w:p>
        </w:tc>
        <w:tc>
          <w:tcPr>
            <w:tcW w:w="6101" w:type="dxa"/>
            <w:tcBorders>
              <w:top w:val="single" w:sz="4" w:space="0" w:color="auto"/>
              <w:left w:val="single" w:sz="4" w:space="0" w:color="auto"/>
              <w:bottom w:val="single" w:sz="4" w:space="0" w:color="auto"/>
              <w:right w:val="single" w:sz="4" w:space="0" w:color="auto"/>
            </w:tcBorders>
            <w:hideMark/>
          </w:tcPr>
          <w:p w14:paraId="4D6629B5" w14:textId="77777777" w:rsidR="000E170C" w:rsidRPr="00B94D1D" w:rsidRDefault="000E170C" w:rsidP="000E170C">
            <w:pPr>
              <w:widowControl/>
              <w:spacing w:before="120" w:after="120"/>
              <w:rPr>
                <w:noProof/>
              </w:rPr>
            </w:pPr>
            <w:r w:rsidRPr="00B94D1D">
              <w:rPr>
                <w:i/>
                <w:iCs/>
              </w:rPr>
              <w:t>Posidonia oceanica</w:t>
            </w:r>
            <w:r w:rsidRPr="00B94D1D">
              <w:t xml:space="preserve"> fragmenteerunud kooslus</w:t>
            </w:r>
          </w:p>
        </w:tc>
        <w:tc>
          <w:tcPr>
            <w:tcW w:w="2110" w:type="dxa"/>
            <w:tcBorders>
              <w:top w:val="single" w:sz="4" w:space="0" w:color="auto"/>
              <w:left w:val="single" w:sz="4" w:space="0" w:color="auto"/>
              <w:bottom w:val="single" w:sz="4" w:space="0" w:color="auto"/>
              <w:right w:val="single" w:sz="4" w:space="0" w:color="auto"/>
            </w:tcBorders>
          </w:tcPr>
          <w:p w14:paraId="635AD3BA" w14:textId="77777777" w:rsidR="000E170C" w:rsidRPr="00B94D1D" w:rsidRDefault="000E170C" w:rsidP="000E170C">
            <w:pPr>
              <w:widowControl/>
              <w:spacing w:before="120" w:after="120"/>
              <w:rPr>
                <w:noProof/>
              </w:rPr>
            </w:pPr>
            <w:r w:rsidRPr="00B94D1D">
              <w:t>1120; 1130; 1160</w:t>
            </w:r>
          </w:p>
        </w:tc>
      </w:tr>
      <w:tr w:rsidR="000E170C" w:rsidRPr="00B94D1D" w14:paraId="7557C270"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4099013" w14:textId="77777777" w:rsidR="000E170C" w:rsidRPr="00B94D1D" w:rsidRDefault="000E170C" w:rsidP="000E170C">
            <w:pPr>
              <w:widowControl/>
              <w:spacing w:before="120" w:after="120"/>
              <w:rPr>
                <w:noProof/>
              </w:rPr>
            </w:pPr>
            <w:r w:rsidRPr="00B94D1D">
              <w:t>MB2522</w:t>
            </w:r>
          </w:p>
        </w:tc>
        <w:tc>
          <w:tcPr>
            <w:tcW w:w="6101" w:type="dxa"/>
            <w:tcBorders>
              <w:top w:val="single" w:sz="4" w:space="0" w:color="auto"/>
              <w:left w:val="single" w:sz="4" w:space="0" w:color="auto"/>
              <w:bottom w:val="single" w:sz="4" w:space="0" w:color="auto"/>
              <w:right w:val="single" w:sz="4" w:space="0" w:color="auto"/>
            </w:tcBorders>
          </w:tcPr>
          <w:p w14:paraId="7DE8E72A" w14:textId="77777777" w:rsidR="000E170C" w:rsidRPr="00B94D1D" w:rsidRDefault="000E170C" w:rsidP="000E170C">
            <w:pPr>
              <w:widowControl/>
              <w:spacing w:before="120" w:after="120"/>
              <w:rPr>
                <w:noProof/>
              </w:rPr>
            </w:pPr>
            <w:r w:rsidRPr="00B94D1D">
              <w:rPr>
                <w:i/>
                <w:iCs/>
              </w:rPr>
              <w:t>Posidonia oceanica</w:t>
            </w:r>
            <w:r w:rsidRPr="00B94D1D">
              <w:t xml:space="preserve"> veepinnale ulatuv kooslus</w:t>
            </w:r>
          </w:p>
        </w:tc>
        <w:tc>
          <w:tcPr>
            <w:tcW w:w="2110" w:type="dxa"/>
            <w:tcBorders>
              <w:top w:val="single" w:sz="4" w:space="0" w:color="auto"/>
              <w:left w:val="single" w:sz="4" w:space="0" w:color="auto"/>
              <w:bottom w:val="single" w:sz="4" w:space="0" w:color="auto"/>
              <w:right w:val="single" w:sz="4" w:space="0" w:color="auto"/>
            </w:tcBorders>
          </w:tcPr>
          <w:p w14:paraId="6AF93449" w14:textId="77777777" w:rsidR="000E170C" w:rsidRPr="00B94D1D" w:rsidRDefault="000E170C" w:rsidP="000E170C">
            <w:pPr>
              <w:widowControl/>
              <w:spacing w:before="120" w:after="120"/>
              <w:rPr>
                <w:noProof/>
              </w:rPr>
            </w:pPr>
            <w:r w:rsidRPr="00B94D1D">
              <w:t>1120; 1130; 1160</w:t>
            </w:r>
          </w:p>
        </w:tc>
      </w:tr>
      <w:tr w:rsidR="000E170C" w:rsidRPr="00B94D1D" w14:paraId="2F84DCCB"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2CB2E82" w14:textId="77777777" w:rsidR="000E170C" w:rsidRPr="00B94D1D" w:rsidRDefault="000E170C" w:rsidP="000E170C">
            <w:pPr>
              <w:widowControl/>
              <w:spacing w:before="120" w:after="120"/>
              <w:rPr>
                <w:noProof/>
              </w:rPr>
            </w:pPr>
            <w:r w:rsidRPr="00B94D1D">
              <w:t>MB2523</w:t>
            </w:r>
          </w:p>
        </w:tc>
        <w:tc>
          <w:tcPr>
            <w:tcW w:w="6101" w:type="dxa"/>
            <w:tcBorders>
              <w:top w:val="single" w:sz="4" w:space="0" w:color="auto"/>
              <w:left w:val="single" w:sz="4" w:space="0" w:color="auto"/>
              <w:bottom w:val="single" w:sz="4" w:space="0" w:color="auto"/>
              <w:right w:val="single" w:sz="4" w:space="0" w:color="auto"/>
            </w:tcBorders>
          </w:tcPr>
          <w:p w14:paraId="07C419C1" w14:textId="77777777" w:rsidR="000E170C" w:rsidRPr="00B94D1D" w:rsidRDefault="000E170C" w:rsidP="000E170C">
            <w:pPr>
              <w:widowControl/>
              <w:spacing w:before="120" w:after="120"/>
              <w:rPr>
                <w:noProof/>
              </w:rPr>
            </w:pPr>
            <w:r w:rsidRPr="00B94D1D">
              <w:t xml:space="preserve">Surnud </w:t>
            </w:r>
            <w:r w:rsidRPr="00B94D1D">
              <w:rPr>
                <w:i/>
                <w:iCs/>
              </w:rPr>
              <w:t>Posidonia oceanica</w:t>
            </w:r>
            <w:r w:rsidRPr="00B94D1D">
              <w:t xml:space="preserve"> väljade faatsies, kus pole palju epifloorat</w:t>
            </w:r>
          </w:p>
        </w:tc>
        <w:tc>
          <w:tcPr>
            <w:tcW w:w="2110" w:type="dxa"/>
            <w:tcBorders>
              <w:top w:val="single" w:sz="4" w:space="0" w:color="auto"/>
              <w:left w:val="single" w:sz="4" w:space="0" w:color="auto"/>
              <w:bottom w:val="single" w:sz="4" w:space="0" w:color="auto"/>
              <w:right w:val="single" w:sz="4" w:space="0" w:color="auto"/>
            </w:tcBorders>
          </w:tcPr>
          <w:p w14:paraId="091CC381" w14:textId="77777777" w:rsidR="000E170C" w:rsidRPr="00B94D1D" w:rsidRDefault="000E170C" w:rsidP="000E170C">
            <w:pPr>
              <w:widowControl/>
              <w:spacing w:before="120" w:after="120"/>
              <w:rPr>
                <w:noProof/>
              </w:rPr>
            </w:pPr>
            <w:r w:rsidRPr="00B94D1D">
              <w:t>1120; 1130; 1160</w:t>
            </w:r>
          </w:p>
        </w:tc>
      </w:tr>
      <w:tr w:rsidR="000E170C" w:rsidRPr="00B94D1D" w14:paraId="3EAE0B54"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171722AD" w14:textId="77777777" w:rsidR="000E170C" w:rsidRPr="00B94D1D" w:rsidRDefault="000E170C" w:rsidP="000E170C">
            <w:pPr>
              <w:widowControl/>
              <w:spacing w:before="120" w:after="120"/>
              <w:rPr>
                <w:noProof/>
              </w:rPr>
            </w:pPr>
            <w:r w:rsidRPr="00B94D1D">
              <w:t>MB2524</w:t>
            </w:r>
          </w:p>
        </w:tc>
        <w:tc>
          <w:tcPr>
            <w:tcW w:w="6101" w:type="dxa"/>
            <w:tcBorders>
              <w:top w:val="single" w:sz="4" w:space="0" w:color="auto"/>
              <w:left w:val="single" w:sz="4" w:space="0" w:color="auto"/>
              <w:bottom w:val="single" w:sz="4" w:space="0" w:color="auto"/>
              <w:right w:val="single" w:sz="4" w:space="0" w:color="auto"/>
            </w:tcBorders>
          </w:tcPr>
          <w:p w14:paraId="6D9A12E6" w14:textId="77777777" w:rsidR="000E170C" w:rsidRPr="00B94D1D" w:rsidRDefault="000E170C" w:rsidP="000E170C">
            <w:pPr>
              <w:widowControl/>
              <w:spacing w:before="120" w:after="120"/>
              <w:rPr>
                <w:noProof/>
              </w:rPr>
            </w:pPr>
            <w:r w:rsidRPr="00B94D1D">
              <w:rPr>
                <w:i/>
                <w:iCs/>
              </w:rPr>
              <w:t>Posidonia</w:t>
            </w:r>
            <w:r w:rsidRPr="00B94D1D">
              <w:t xml:space="preserve"> kooslus </w:t>
            </w:r>
            <w:r w:rsidRPr="00B94D1D">
              <w:rPr>
                <w:i/>
                <w:iCs/>
              </w:rPr>
              <w:t>Caulerpa prolifera</w:t>
            </w:r>
            <w:r w:rsidRPr="00B94D1D">
              <w:t>’ga</w:t>
            </w:r>
          </w:p>
        </w:tc>
        <w:tc>
          <w:tcPr>
            <w:tcW w:w="2110" w:type="dxa"/>
            <w:tcBorders>
              <w:top w:val="single" w:sz="4" w:space="0" w:color="auto"/>
              <w:left w:val="single" w:sz="4" w:space="0" w:color="auto"/>
              <w:bottom w:val="single" w:sz="4" w:space="0" w:color="auto"/>
              <w:right w:val="single" w:sz="4" w:space="0" w:color="auto"/>
            </w:tcBorders>
          </w:tcPr>
          <w:p w14:paraId="4AD3E968" w14:textId="77777777" w:rsidR="000E170C" w:rsidRPr="00B94D1D" w:rsidRDefault="000E170C" w:rsidP="000E170C">
            <w:pPr>
              <w:widowControl/>
              <w:spacing w:before="120" w:after="120"/>
              <w:rPr>
                <w:noProof/>
              </w:rPr>
            </w:pPr>
            <w:r w:rsidRPr="00B94D1D">
              <w:t>1120; 1130; 1160</w:t>
            </w:r>
          </w:p>
        </w:tc>
      </w:tr>
      <w:tr w:rsidR="000E170C" w:rsidRPr="00B94D1D" w14:paraId="6C36CBC0"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35F57979" w14:textId="77777777" w:rsidR="000E170C" w:rsidRPr="00B94D1D" w:rsidRDefault="000E170C" w:rsidP="000E170C">
            <w:pPr>
              <w:widowControl/>
              <w:spacing w:before="120" w:after="120"/>
              <w:rPr>
                <w:noProof/>
              </w:rPr>
            </w:pPr>
            <w:r w:rsidRPr="00B94D1D">
              <w:t>MB5521</w:t>
            </w:r>
          </w:p>
        </w:tc>
        <w:tc>
          <w:tcPr>
            <w:tcW w:w="6101" w:type="dxa"/>
            <w:tcBorders>
              <w:top w:val="single" w:sz="4" w:space="0" w:color="auto"/>
              <w:left w:val="single" w:sz="4" w:space="0" w:color="auto"/>
              <w:bottom w:val="single" w:sz="4" w:space="0" w:color="auto"/>
              <w:right w:val="single" w:sz="4" w:space="0" w:color="auto"/>
            </w:tcBorders>
          </w:tcPr>
          <w:p w14:paraId="2541D646" w14:textId="77777777" w:rsidR="000E170C" w:rsidRPr="00B94D1D" w:rsidRDefault="000E170C" w:rsidP="000E170C">
            <w:pPr>
              <w:widowControl/>
              <w:spacing w:before="120" w:after="120"/>
              <w:rPr>
                <w:noProof/>
              </w:rPr>
            </w:pPr>
            <w:r w:rsidRPr="00B94D1D">
              <w:t xml:space="preserve">Hästi sorteeritud peeneteraline liiv </w:t>
            </w:r>
            <w:r w:rsidRPr="00B94D1D">
              <w:rPr>
                <w:i/>
                <w:iCs/>
              </w:rPr>
              <w:t>Cymodocea nodosa</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69C6018F" w14:textId="77777777" w:rsidR="000E170C" w:rsidRPr="00B94D1D" w:rsidRDefault="000E170C" w:rsidP="000E170C">
            <w:pPr>
              <w:widowControl/>
              <w:spacing w:before="120" w:after="120"/>
              <w:rPr>
                <w:noProof/>
              </w:rPr>
            </w:pPr>
            <w:r w:rsidRPr="00B94D1D">
              <w:t>1110; 1130; 1160</w:t>
            </w:r>
          </w:p>
        </w:tc>
      </w:tr>
      <w:tr w:rsidR="000E170C" w:rsidRPr="00B94D1D" w14:paraId="36C06946"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D3367CF" w14:textId="77777777" w:rsidR="000E170C" w:rsidRPr="00B94D1D" w:rsidRDefault="000E170C" w:rsidP="000E170C">
            <w:pPr>
              <w:widowControl/>
              <w:spacing w:before="120" w:after="120"/>
              <w:rPr>
                <w:noProof/>
              </w:rPr>
            </w:pPr>
            <w:r w:rsidRPr="00B94D1D">
              <w:lastRenderedPageBreak/>
              <w:t>MB5534</w:t>
            </w:r>
          </w:p>
        </w:tc>
        <w:tc>
          <w:tcPr>
            <w:tcW w:w="6101" w:type="dxa"/>
            <w:tcBorders>
              <w:top w:val="single" w:sz="4" w:space="0" w:color="auto"/>
              <w:left w:val="single" w:sz="4" w:space="0" w:color="auto"/>
              <w:bottom w:val="single" w:sz="4" w:space="0" w:color="auto"/>
              <w:right w:val="single" w:sz="4" w:space="0" w:color="auto"/>
            </w:tcBorders>
          </w:tcPr>
          <w:p w14:paraId="082228C6" w14:textId="77777777" w:rsidR="000E170C" w:rsidRPr="00B94D1D" w:rsidRDefault="000E170C" w:rsidP="000E170C">
            <w:pPr>
              <w:widowControl/>
              <w:spacing w:before="120" w:after="120"/>
              <w:rPr>
                <w:noProof/>
              </w:rPr>
            </w:pPr>
            <w:r w:rsidRPr="00B94D1D">
              <w:t xml:space="preserve">Madala rannikumere lainetuse eest varjatud piirkondade mudastunud liivad </w:t>
            </w:r>
            <w:r w:rsidRPr="00B94D1D">
              <w:rPr>
                <w:i/>
                <w:iCs/>
              </w:rPr>
              <w:t>Cymodocea nodosa</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2182ECBA" w14:textId="77777777" w:rsidR="000E170C" w:rsidRPr="00B94D1D" w:rsidRDefault="000E170C" w:rsidP="000E170C">
            <w:pPr>
              <w:widowControl/>
              <w:spacing w:before="120" w:after="120"/>
              <w:rPr>
                <w:noProof/>
              </w:rPr>
            </w:pPr>
            <w:r w:rsidRPr="00B94D1D">
              <w:t>1110; 1130; 1160</w:t>
            </w:r>
          </w:p>
        </w:tc>
      </w:tr>
      <w:tr w:rsidR="000E170C" w:rsidRPr="00B94D1D" w14:paraId="4A891EA5"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E9363C5" w14:textId="77777777" w:rsidR="000E170C" w:rsidRPr="00B94D1D" w:rsidRDefault="000E170C" w:rsidP="000E170C">
            <w:pPr>
              <w:widowControl/>
              <w:spacing w:before="120" w:after="120"/>
              <w:rPr>
                <w:noProof/>
              </w:rPr>
            </w:pPr>
            <w:r w:rsidRPr="00B94D1D">
              <w:t>MB5535</w:t>
            </w:r>
          </w:p>
        </w:tc>
        <w:tc>
          <w:tcPr>
            <w:tcW w:w="6101" w:type="dxa"/>
            <w:tcBorders>
              <w:top w:val="single" w:sz="4" w:space="0" w:color="auto"/>
              <w:left w:val="single" w:sz="4" w:space="0" w:color="auto"/>
              <w:bottom w:val="single" w:sz="4" w:space="0" w:color="auto"/>
              <w:right w:val="single" w:sz="4" w:space="0" w:color="auto"/>
            </w:tcBorders>
          </w:tcPr>
          <w:p w14:paraId="47673F07" w14:textId="77777777" w:rsidR="000E170C" w:rsidRPr="00B94D1D" w:rsidRDefault="000E170C" w:rsidP="000E170C">
            <w:pPr>
              <w:widowControl/>
              <w:spacing w:before="120" w:after="120"/>
              <w:rPr>
                <w:noProof/>
              </w:rPr>
            </w:pPr>
            <w:r w:rsidRPr="00B94D1D">
              <w:t xml:space="preserve">Madala rannikumere lainetuse eest varjatud piirkondade mudastunud liivad </w:t>
            </w:r>
            <w:r w:rsidRPr="00B94D1D">
              <w:rPr>
                <w:i/>
                <w:iCs/>
              </w:rPr>
              <w:t>Zostera noltei</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5EE9CDCD" w14:textId="77777777" w:rsidR="000E170C" w:rsidRPr="00B94D1D" w:rsidRDefault="000E170C" w:rsidP="000E170C">
            <w:pPr>
              <w:widowControl/>
              <w:spacing w:before="120" w:after="120"/>
              <w:rPr>
                <w:noProof/>
              </w:rPr>
            </w:pPr>
            <w:r w:rsidRPr="00B94D1D">
              <w:t>1110; 1130; 1160</w:t>
            </w:r>
          </w:p>
        </w:tc>
      </w:tr>
      <w:tr w:rsidR="000E170C" w:rsidRPr="00B94D1D" w14:paraId="5DDCC836"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9696C5F" w14:textId="77777777" w:rsidR="000E170C" w:rsidRPr="00B94D1D" w:rsidRDefault="000E170C" w:rsidP="000E170C">
            <w:pPr>
              <w:widowControl/>
              <w:spacing w:before="120" w:after="120"/>
              <w:rPr>
                <w:noProof/>
              </w:rPr>
            </w:pPr>
            <w:r w:rsidRPr="00B94D1D">
              <w:t>MB5541</w:t>
            </w:r>
          </w:p>
        </w:tc>
        <w:tc>
          <w:tcPr>
            <w:tcW w:w="6101" w:type="dxa"/>
            <w:tcBorders>
              <w:top w:val="single" w:sz="4" w:space="0" w:color="auto"/>
              <w:left w:val="single" w:sz="4" w:space="0" w:color="auto"/>
              <w:bottom w:val="single" w:sz="4" w:space="0" w:color="auto"/>
              <w:right w:val="single" w:sz="4" w:space="0" w:color="auto"/>
            </w:tcBorders>
          </w:tcPr>
          <w:p w14:paraId="2C6F367B" w14:textId="77777777" w:rsidR="000E170C" w:rsidRPr="00B94D1D" w:rsidRDefault="000E170C" w:rsidP="000E170C">
            <w:pPr>
              <w:widowControl/>
              <w:spacing w:before="120" w:after="120"/>
              <w:rPr>
                <w:noProof/>
              </w:rPr>
            </w:pPr>
            <w:r w:rsidRPr="00B94D1D">
              <w:t xml:space="preserve">Liivane põhi </w:t>
            </w:r>
            <w:r w:rsidRPr="00B94D1D">
              <w:rPr>
                <w:i/>
                <w:iCs/>
              </w:rPr>
              <w:t>Ruppia cirrhosa</w:t>
            </w:r>
            <w:r w:rsidRPr="00B94D1D">
              <w:t xml:space="preserve"> ja/või </w:t>
            </w:r>
            <w:r w:rsidRPr="00B94D1D">
              <w:rPr>
                <w:i/>
                <w:iCs/>
              </w:rPr>
              <w:t>Ruppia maritima</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4189C87A" w14:textId="77777777" w:rsidR="000E170C" w:rsidRPr="00B94D1D" w:rsidRDefault="000E170C" w:rsidP="000E170C">
            <w:pPr>
              <w:widowControl/>
              <w:spacing w:before="120" w:after="120"/>
              <w:rPr>
                <w:noProof/>
              </w:rPr>
            </w:pPr>
            <w:r w:rsidRPr="00B94D1D">
              <w:t>1110; 1130; 1160</w:t>
            </w:r>
          </w:p>
        </w:tc>
      </w:tr>
      <w:tr w:rsidR="000E170C" w:rsidRPr="00B94D1D" w14:paraId="1C38D986"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79F99BED" w14:textId="77777777" w:rsidR="000E170C" w:rsidRPr="00B94D1D" w:rsidRDefault="000E170C" w:rsidP="000E170C">
            <w:pPr>
              <w:widowControl/>
              <w:spacing w:before="120" w:after="120"/>
              <w:rPr>
                <w:noProof/>
              </w:rPr>
            </w:pPr>
            <w:r w:rsidRPr="00B94D1D">
              <w:t>MB5544</w:t>
            </w:r>
          </w:p>
        </w:tc>
        <w:tc>
          <w:tcPr>
            <w:tcW w:w="6101" w:type="dxa"/>
            <w:tcBorders>
              <w:top w:val="single" w:sz="4" w:space="0" w:color="auto"/>
              <w:left w:val="single" w:sz="4" w:space="0" w:color="auto"/>
              <w:bottom w:val="single" w:sz="4" w:space="0" w:color="auto"/>
              <w:right w:val="single" w:sz="4" w:space="0" w:color="auto"/>
            </w:tcBorders>
          </w:tcPr>
          <w:p w14:paraId="77DFCAE8" w14:textId="77777777" w:rsidR="000E170C" w:rsidRPr="00B94D1D" w:rsidRDefault="000E170C" w:rsidP="000E170C">
            <w:pPr>
              <w:widowControl/>
              <w:spacing w:before="120" w:after="120"/>
              <w:rPr>
                <w:noProof/>
              </w:rPr>
            </w:pPr>
            <w:r w:rsidRPr="00B94D1D">
              <w:t xml:space="preserve">Eurühaliinse ja eurütermiselise keskkonna liivane põhi </w:t>
            </w:r>
            <w:r w:rsidRPr="00B94D1D">
              <w:rPr>
                <w:i/>
                <w:iCs/>
              </w:rPr>
              <w:t>Zostera noltei</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5F781134" w14:textId="77777777" w:rsidR="000E170C" w:rsidRPr="00B94D1D" w:rsidRDefault="000E170C" w:rsidP="000E170C">
            <w:pPr>
              <w:widowControl/>
              <w:spacing w:before="120" w:after="120"/>
              <w:rPr>
                <w:noProof/>
              </w:rPr>
            </w:pPr>
            <w:r w:rsidRPr="00B94D1D">
              <w:t>1110; 1130; 1160</w:t>
            </w:r>
          </w:p>
        </w:tc>
      </w:tr>
      <w:tr w:rsidR="000E170C" w:rsidRPr="00B94D1D" w14:paraId="555143BE" w14:textId="77777777" w:rsidTr="000E170C">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BFDB728" w14:textId="77777777" w:rsidR="000E170C" w:rsidRPr="00B94D1D" w:rsidRDefault="000E170C" w:rsidP="000E170C">
            <w:pPr>
              <w:widowControl/>
              <w:spacing w:before="120" w:after="120"/>
              <w:rPr>
                <w:noProof/>
              </w:rPr>
            </w:pPr>
            <w:r w:rsidRPr="00B94D1D">
              <w:t>MB5545</w:t>
            </w:r>
          </w:p>
        </w:tc>
        <w:tc>
          <w:tcPr>
            <w:tcW w:w="6101" w:type="dxa"/>
            <w:tcBorders>
              <w:top w:val="single" w:sz="4" w:space="0" w:color="auto"/>
              <w:left w:val="single" w:sz="4" w:space="0" w:color="auto"/>
              <w:bottom w:val="single" w:sz="4" w:space="0" w:color="auto"/>
              <w:right w:val="single" w:sz="4" w:space="0" w:color="auto"/>
            </w:tcBorders>
          </w:tcPr>
          <w:p w14:paraId="5F684C53" w14:textId="77777777" w:rsidR="000E170C" w:rsidRPr="00B94D1D" w:rsidRDefault="000E170C" w:rsidP="000E170C">
            <w:pPr>
              <w:widowControl/>
              <w:spacing w:before="120" w:after="120"/>
              <w:rPr>
                <w:noProof/>
              </w:rPr>
            </w:pPr>
            <w:r w:rsidRPr="00B94D1D">
              <w:t xml:space="preserve">Eurühaliinne ja eurütermiline keskkond </w:t>
            </w:r>
            <w:r w:rsidRPr="00B94D1D">
              <w:rPr>
                <w:i/>
                <w:iCs/>
              </w:rPr>
              <w:t>Zostera marina</w:t>
            </w:r>
            <w:r w:rsidRPr="00B94D1D">
              <w:t xml:space="preserve"> kooslusega</w:t>
            </w:r>
          </w:p>
        </w:tc>
        <w:tc>
          <w:tcPr>
            <w:tcW w:w="2110" w:type="dxa"/>
            <w:tcBorders>
              <w:top w:val="single" w:sz="4" w:space="0" w:color="auto"/>
              <w:left w:val="single" w:sz="4" w:space="0" w:color="auto"/>
              <w:bottom w:val="single" w:sz="4" w:space="0" w:color="auto"/>
              <w:right w:val="single" w:sz="4" w:space="0" w:color="auto"/>
            </w:tcBorders>
          </w:tcPr>
          <w:p w14:paraId="3F450157" w14:textId="77777777" w:rsidR="000E170C" w:rsidRPr="00B94D1D" w:rsidRDefault="000E170C" w:rsidP="000E170C">
            <w:pPr>
              <w:widowControl/>
              <w:spacing w:before="120" w:after="120"/>
              <w:rPr>
                <w:noProof/>
              </w:rPr>
            </w:pPr>
            <w:r w:rsidRPr="00B94D1D">
              <w:t>1110; 1130; 1160</w:t>
            </w:r>
          </w:p>
        </w:tc>
      </w:tr>
    </w:tbl>
    <w:p w14:paraId="29A0A166" w14:textId="77777777" w:rsidR="000E170C" w:rsidRPr="00B94D1D" w:rsidRDefault="000E170C" w:rsidP="000E170C">
      <w:pPr>
        <w:keepNext/>
        <w:widowControl/>
        <w:tabs>
          <w:tab w:val="left" w:pos="851"/>
        </w:tabs>
        <w:suppressAutoHyphens/>
        <w:spacing w:before="120" w:after="120"/>
        <w:jc w:val="both"/>
        <w:outlineLvl w:val="1"/>
        <w:rPr>
          <w:b/>
          <w:bCs/>
          <w:noProof/>
          <w:szCs w:val="26"/>
        </w:rPr>
      </w:pPr>
      <w:r w:rsidRPr="00B94D1D">
        <w:rPr>
          <w:b/>
        </w:rPr>
        <w:t>2.</w:t>
      </w:r>
      <w:r w:rsidRPr="00B94D1D">
        <w:rPr>
          <w:b/>
        </w:rPr>
        <w:tab/>
        <w:t>2. rühm: makrovetikakooslused</w:t>
      </w:r>
    </w:p>
    <w:tbl>
      <w:tblPr>
        <w:tblStyle w:val="TableGrid"/>
        <w:tblW w:w="9634" w:type="dxa"/>
        <w:tblLook w:val="04A0" w:firstRow="1" w:lastRow="0" w:firstColumn="1" w:lastColumn="0" w:noHBand="0" w:noVBand="1"/>
      </w:tblPr>
      <w:tblGrid>
        <w:gridCol w:w="1096"/>
        <w:gridCol w:w="80"/>
        <w:gridCol w:w="6040"/>
        <w:gridCol w:w="2418"/>
      </w:tblGrid>
      <w:tr w:rsidR="000E170C" w:rsidRPr="00B94D1D" w14:paraId="35F7D66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25C8393" w14:textId="77777777" w:rsidR="000E170C" w:rsidRPr="00B94D1D" w:rsidRDefault="000E170C" w:rsidP="000E170C">
            <w:pPr>
              <w:widowControl/>
              <w:spacing w:before="120" w:after="120"/>
              <w:rPr>
                <w:b/>
                <w:noProof/>
              </w:rPr>
            </w:pPr>
            <w:r w:rsidRPr="00B94D1D">
              <w:rPr>
                <w:b/>
              </w:rPr>
              <w:t>EUNISe kood</w:t>
            </w:r>
          </w:p>
        </w:tc>
        <w:tc>
          <w:tcPr>
            <w:tcW w:w="6120" w:type="dxa"/>
            <w:gridSpan w:val="2"/>
            <w:tcBorders>
              <w:top w:val="single" w:sz="4" w:space="0" w:color="auto"/>
              <w:left w:val="single" w:sz="4" w:space="0" w:color="auto"/>
              <w:bottom w:val="single" w:sz="4" w:space="0" w:color="auto"/>
              <w:right w:val="single" w:sz="4" w:space="0" w:color="auto"/>
            </w:tcBorders>
            <w:hideMark/>
          </w:tcPr>
          <w:p w14:paraId="023056C1" w14:textId="77777777" w:rsidR="000E170C" w:rsidRPr="00B94D1D" w:rsidRDefault="000E170C" w:rsidP="000E170C">
            <w:pPr>
              <w:widowControl/>
              <w:spacing w:before="120" w:after="120"/>
              <w:rPr>
                <w:b/>
                <w:noProof/>
              </w:rPr>
            </w:pPr>
            <w:r w:rsidRPr="00B94D1D">
              <w:rPr>
                <w:b/>
              </w:rPr>
              <w:t>Elupaigatüübi nimetus EUNISes</w:t>
            </w:r>
          </w:p>
        </w:tc>
        <w:tc>
          <w:tcPr>
            <w:tcW w:w="2418" w:type="dxa"/>
            <w:tcBorders>
              <w:top w:val="single" w:sz="4" w:space="0" w:color="auto"/>
              <w:left w:val="single" w:sz="4" w:space="0" w:color="auto"/>
              <w:bottom w:val="single" w:sz="4" w:space="0" w:color="auto"/>
              <w:right w:val="single" w:sz="4" w:space="0" w:color="auto"/>
            </w:tcBorders>
          </w:tcPr>
          <w:p w14:paraId="137CCE02" w14:textId="77777777" w:rsidR="000E170C" w:rsidRPr="00B94D1D" w:rsidRDefault="000E170C" w:rsidP="000E170C">
            <w:pPr>
              <w:widowControl/>
              <w:spacing w:before="120" w:after="120"/>
              <w:rPr>
                <w:b/>
                <w:noProof/>
              </w:rPr>
            </w:pPr>
            <w:r w:rsidRPr="00B94D1D">
              <w:rPr>
                <w:b/>
              </w:rPr>
              <w:t>Seotud elupaigatüüpide koodid elupaikade direktiivi I lisas</w:t>
            </w:r>
          </w:p>
        </w:tc>
      </w:tr>
      <w:tr w:rsidR="000E170C" w:rsidRPr="00B94D1D" w14:paraId="51A1D5AC" w14:textId="77777777" w:rsidTr="000E170C">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FEA112D"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4F42004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88EF7BB" w14:textId="77777777" w:rsidR="000E170C" w:rsidRPr="00B94D1D" w:rsidRDefault="000E170C" w:rsidP="000E170C">
            <w:pPr>
              <w:widowControl/>
              <w:spacing w:before="120" w:after="120"/>
              <w:rPr>
                <w:noProof/>
              </w:rPr>
            </w:pPr>
            <w:r w:rsidRPr="00B94D1D">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2FC2AF61" w14:textId="77777777" w:rsidR="000E170C" w:rsidRPr="00B94D1D" w:rsidRDefault="000E170C" w:rsidP="000E170C">
            <w:pPr>
              <w:widowControl/>
              <w:spacing w:before="120" w:after="120"/>
              <w:rPr>
                <w:noProof/>
              </w:rPr>
            </w:pPr>
            <w:r w:rsidRPr="00B94D1D">
              <w:t>Atlandi ookeani kõrge soolsusega litoraali kivine põhi makrovetikakooslusega</w:t>
            </w:r>
          </w:p>
        </w:tc>
        <w:tc>
          <w:tcPr>
            <w:tcW w:w="2418" w:type="dxa"/>
            <w:tcBorders>
              <w:top w:val="single" w:sz="4" w:space="0" w:color="auto"/>
              <w:left w:val="single" w:sz="4" w:space="0" w:color="auto"/>
              <w:bottom w:val="single" w:sz="4" w:space="0" w:color="auto"/>
              <w:right w:val="single" w:sz="4" w:space="0" w:color="auto"/>
            </w:tcBorders>
          </w:tcPr>
          <w:p w14:paraId="5ACEEC09" w14:textId="77777777" w:rsidR="000E170C" w:rsidRPr="00B94D1D" w:rsidRDefault="000E170C" w:rsidP="000E170C">
            <w:pPr>
              <w:widowControl/>
              <w:spacing w:before="120" w:after="120"/>
              <w:rPr>
                <w:noProof/>
              </w:rPr>
            </w:pPr>
            <w:r w:rsidRPr="00B94D1D">
              <w:t>1160; 1170; 1130</w:t>
            </w:r>
          </w:p>
        </w:tc>
      </w:tr>
      <w:tr w:rsidR="000E170C" w:rsidRPr="00B94D1D" w14:paraId="5BBD700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211193B" w14:textId="77777777" w:rsidR="000E170C" w:rsidRPr="00B94D1D" w:rsidRDefault="000E170C" w:rsidP="000E170C">
            <w:pPr>
              <w:widowControl/>
              <w:spacing w:before="120" w:after="120"/>
              <w:rPr>
                <w:noProof/>
              </w:rPr>
            </w:pPr>
            <w:r w:rsidRPr="00B94D1D">
              <w:t>MA125</w:t>
            </w:r>
          </w:p>
        </w:tc>
        <w:tc>
          <w:tcPr>
            <w:tcW w:w="6120" w:type="dxa"/>
            <w:gridSpan w:val="2"/>
            <w:tcBorders>
              <w:top w:val="single" w:sz="4" w:space="0" w:color="auto"/>
              <w:left w:val="single" w:sz="4" w:space="0" w:color="auto"/>
              <w:bottom w:val="single" w:sz="4" w:space="0" w:color="auto"/>
              <w:right w:val="single" w:sz="4" w:space="0" w:color="auto"/>
            </w:tcBorders>
          </w:tcPr>
          <w:p w14:paraId="5501AED2" w14:textId="77777777" w:rsidR="000E170C" w:rsidRPr="00B94D1D" w:rsidRDefault="000E170C" w:rsidP="000E170C">
            <w:pPr>
              <w:widowControl/>
              <w:spacing w:before="120" w:after="120"/>
              <w:rPr>
                <w:noProof/>
              </w:rPr>
            </w:pPr>
            <w:r w:rsidRPr="00B94D1D">
              <w:t>Atlandi ookeani varieeruva soolsusega litoraali kivine põhi pruunvetikate Fucales kooslusega</w:t>
            </w:r>
          </w:p>
        </w:tc>
        <w:tc>
          <w:tcPr>
            <w:tcW w:w="2418" w:type="dxa"/>
            <w:tcBorders>
              <w:top w:val="single" w:sz="4" w:space="0" w:color="auto"/>
              <w:left w:val="single" w:sz="4" w:space="0" w:color="auto"/>
              <w:bottom w:val="single" w:sz="4" w:space="0" w:color="auto"/>
              <w:right w:val="single" w:sz="4" w:space="0" w:color="auto"/>
            </w:tcBorders>
          </w:tcPr>
          <w:p w14:paraId="3C9C8595" w14:textId="77777777" w:rsidR="000E170C" w:rsidRPr="00B94D1D" w:rsidRDefault="000E170C" w:rsidP="000E170C">
            <w:pPr>
              <w:widowControl/>
              <w:spacing w:before="120" w:after="120"/>
              <w:rPr>
                <w:noProof/>
              </w:rPr>
            </w:pPr>
            <w:r w:rsidRPr="00B94D1D">
              <w:t>1170; 1130</w:t>
            </w:r>
          </w:p>
        </w:tc>
      </w:tr>
      <w:tr w:rsidR="000E170C" w:rsidRPr="00B94D1D" w14:paraId="381754B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80BB81" w14:textId="77777777" w:rsidR="000E170C" w:rsidRPr="00B94D1D" w:rsidRDefault="000E170C" w:rsidP="000E170C">
            <w:pPr>
              <w:widowControl/>
              <w:spacing w:before="120" w:after="120"/>
              <w:rPr>
                <w:noProof/>
              </w:rPr>
            </w:pPr>
            <w:r w:rsidRPr="00B94D1D">
              <w:t>MB121</w:t>
            </w:r>
          </w:p>
        </w:tc>
        <w:tc>
          <w:tcPr>
            <w:tcW w:w="6120" w:type="dxa"/>
            <w:gridSpan w:val="2"/>
            <w:tcBorders>
              <w:top w:val="single" w:sz="4" w:space="0" w:color="auto"/>
              <w:left w:val="single" w:sz="4" w:space="0" w:color="auto"/>
              <w:bottom w:val="single" w:sz="4" w:space="0" w:color="auto"/>
              <w:right w:val="single" w:sz="4" w:space="0" w:color="auto"/>
            </w:tcBorders>
          </w:tcPr>
          <w:p w14:paraId="1EA6055A" w14:textId="77777777" w:rsidR="000E170C" w:rsidRPr="00B94D1D" w:rsidRDefault="000E170C" w:rsidP="000E170C">
            <w:pPr>
              <w:widowControl/>
              <w:spacing w:before="120" w:after="120"/>
              <w:rPr>
                <w:noProof/>
              </w:rPr>
            </w:pPr>
            <w:r w:rsidRPr="00B94D1D">
              <w:t>Atlandi ookeani infralitoraali kivine põhi kelbi ja makrovetikate kooslusega</w:t>
            </w:r>
          </w:p>
        </w:tc>
        <w:tc>
          <w:tcPr>
            <w:tcW w:w="2418" w:type="dxa"/>
            <w:tcBorders>
              <w:top w:val="single" w:sz="4" w:space="0" w:color="auto"/>
              <w:left w:val="single" w:sz="4" w:space="0" w:color="auto"/>
              <w:bottom w:val="single" w:sz="4" w:space="0" w:color="auto"/>
              <w:right w:val="single" w:sz="4" w:space="0" w:color="auto"/>
            </w:tcBorders>
          </w:tcPr>
          <w:p w14:paraId="62281E17" w14:textId="77777777" w:rsidR="000E170C" w:rsidRPr="00B94D1D" w:rsidRDefault="000E170C" w:rsidP="000E170C">
            <w:pPr>
              <w:widowControl/>
              <w:spacing w:before="120" w:after="120"/>
              <w:rPr>
                <w:noProof/>
              </w:rPr>
            </w:pPr>
            <w:r w:rsidRPr="00B94D1D">
              <w:t>1170; 1160</w:t>
            </w:r>
          </w:p>
        </w:tc>
      </w:tr>
      <w:tr w:rsidR="000E170C" w:rsidRPr="00B94D1D" w14:paraId="3F5FFC5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1A9E37" w14:textId="77777777" w:rsidR="000E170C" w:rsidRPr="00B94D1D" w:rsidRDefault="000E170C" w:rsidP="000E170C">
            <w:pPr>
              <w:widowControl/>
              <w:spacing w:before="120" w:after="120"/>
              <w:rPr>
                <w:noProof/>
              </w:rPr>
            </w:pPr>
            <w:r w:rsidRPr="00B94D1D">
              <w:t>MB123</w:t>
            </w:r>
          </w:p>
        </w:tc>
        <w:tc>
          <w:tcPr>
            <w:tcW w:w="6120" w:type="dxa"/>
            <w:gridSpan w:val="2"/>
            <w:tcBorders>
              <w:top w:val="single" w:sz="4" w:space="0" w:color="auto"/>
              <w:left w:val="single" w:sz="4" w:space="0" w:color="auto"/>
              <w:bottom w:val="single" w:sz="4" w:space="0" w:color="auto"/>
              <w:right w:val="single" w:sz="4" w:space="0" w:color="auto"/>
            </w:tcBorders>
          </w:tcPr>
          <w:p w14:paraId="02348FBB" w14:textId="77777777" w:rsidR="000E170C" w:rsidRPr="00B94D1D" w:rsidRDefault="000E170C" w:rsidP="000E170C">
            <w:pPr>
              <w:widowControl/>
              <w:spacing w:before="120" w:after="120"/>
              <w:rPr>
                <w:noProof/>
              </w:rPr>
            </w:pPr>
            <w:r w:rsidRPr="00B94D1D">
              <w:t>Atlandi ookeani infralitoraali kivised ja segapõhjad kelbi ja makrovetikate kooslusega</w:t>
            </w:r>
          </w:p>
        </w:tc>
        <w:tc>
          <w:tcPr>
            <w:tcW w:w="2418" w:type="dxa"/>
            <w:tcBorders>
              <w:top w:val="single" w:sz="4" w:space="0" w:color="auto"/>
              <w:left w:val="single" w:sz="4" w:space="0" w:color="auto"/>
              <w:bottom w:val="single" w:sz="4" w:space="0" w:color="auto"/>
              <w:right w:val="single" w:sz="4" w:space="0" w:color="auto"/>
            </w:tcBorders>
          </w:tcPr>
          <w:p w14:paraId="357AB434" w14:textId="77777777" w:rsidR="000E170C" w:rsidRPr="00B94D1D" w:rsidRDefault="000E170C" w:rsidP="000E170C">
            <w:pPr>
              <w:widowControl/>
              <w:spacing w:before="120" w:after="120"/>
              <w:rPr>
                <w:noProof/>
              </w:rPr>
            </w:pPr>
            <w:r w:rsidRPr="00B94D1D">
              <w:t>1170; 1160</w:t>
            </w:r>
          </w:p>
        </w:tc>
      </w:tr>
      <w:tr w:rsidR="000E170C" w:rsidRPr="00B94D1D" w14:paraId="2CF80AB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0618BF2" w14:textId="77777777" w:rsidR="000E170C" w:rsidRPr="00B94D1D" w:rsidRDefault="000E170C" w:rsidP="000E170C">
            <w:pPr>
              <w:widowControl/>
              <w:spacing w:before="120" w:after="120"/>
              <w:rPr>
                <w:noProof/>
              </w:rPr>
            </w:pPr>
            <w:r w:rsidRPr="00B94D1D">
              <w:t>MB124</w:t>
            </w:r>
          </w:p>
        </w:tc>
        <w:tc>
          <w:tcPr>
            <w:tcW w:w="6120" w:type="dxa"/>
            <w:gridSpan w:val="2"/>
            <w:tcBorders>
              <w:top w:val="single" w:sz="4" w:space="0" w:color="auto"/>
              <w:left w:val="single" w:sz="4" w:space="0" w:color="auto"/>
              <w:bottom w:val="single" w:sz="4" w:space="0" w:color="auto"/>
              <w:right w:val="single" w:sz="4" w:space="0" w:color="auto"/>
            </w:tcBorders>
          </w:tcPr>
          <w:p w14:paraId="1942AF0A" w14:textId="77777777" w:rsidR="000E170C" w:rsidRPr="00B94D1D" w:rsidRDefault="000E170C" w:rsidP="000E170C">
            <w:pPr>
              <w:widowControl/>
              <w:spacing w:before="120" w:after="120"/>
              <w:rPr>
                <w:noProof/>
              </w:rPr>
            </w:pPr>
            <w:r w:rsidRPr="00B94D1D">
              <w:t>Atlandi ookeani varieeruva soolsusega infralitoraali kivine põhi kelbikooslusega</w:t>
            </w:r>
          </w:p>
        </w:tc>
        <w:tc>
          <w:tcPr>
            <w:tcW w:w="2418" w:type="dxa"/>
            <w:tcBorders>
              <w:top w:val="single" w:sz="4" w:space="0" w:color="auto"/>
              <w:left w:val="single" w:sz="4" w:space="0" w:color="auto"/>
              <w:bottom w:val="single" w:sz="4" w:space="0" w:color="auto"/>
              <w:right w:val="single" w:sz="4" w:space="0" w:color="auto"/>
            </w:tcBorders>
          </w:tcPr>
          <w:p w14:paraId="2E41CA3B" w14:textId="77777777" w:rsidR="000E170C" w:rsidRPr="00B94D1D" w:rsidRDefault="000E170C" w:rsidP="000E170C">
            <w:pPr>
              <w:widowControl/>
              <w:spacing w:before="120" w:after="120"/>
              <w:rPr>
                <w:noProof/>
              </w:rPr>
            </w:pPr>
            <w:r w:rsidRPr="00B94D1D">
              <w:t>1170; 1130; 1160</w:t>
            </w:r>
          </w:p>
        </w:tc>
      </w:tr>
      <w:tr w:rsidR="000E170C" w:rsidRPr="00B94D1D" w14:paraId="4EBD4CE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C084D8" w14:textId="77777777" w:rsidR="000E170C" w:rsidRPr="00B94D1D" w:rsidRDefault="000E170C" w:rsidP="000E170C">
            <w:pPr>
              <w:widowControl/>
              <w:spacing w:before="120" w:after="120"/>
              <w:rPr>
                <w:noProof/>
              </w:rPr>
            </w:pPr>
            <w:r w:rsidRPr="00B94D1D">
              <w:t>MB321</w:t>
            </w:r>
          </w:p>
        </w:tc>
        <w:tc>
          <w:tcPr>
            <w:tcW w:w="6120" w:type="dxa"/>
            <w:gridSpan w:val="2"/>
            <w:tcBorders>
              <w:top w:val="single" w:sz="4" w:space="0" w:color="auto"/>
              <w:left w:val="single" w:sz="4" w:space="0" w:color="auto"/>
              <w:bottom w:val="single" w:sz="4" w:space="0" w:color="auto"/>
              <w:right w:val="single" w:sz="4" w:space="0" w:color="auto"/>
            </w:tcBorders>
          </w:tcPr>
          <w:p w14:paraId="6EB5354C" w14:textId="77777777" w:rsidR="000E170C" w:rsidRPr="00B94D1D" w:rsidRDefault="000E170C" w:rsidP="000E170C">
            <w:pPr>
              <w:widowControl/>
              <w:spacing w:before="120" w:after="120"/>
              <w:rPr>
                <w:noProof/>
              </w:rPr>
            </w:pPr>
            <w:r w:rsidRPr="00B94D1D">
              <w:t>Atlandi ookeani infralitoraali jämedateraline sete kelbi ja makrovetikate kooslusega</w:t>
            </w:r>
          </w:p>
        </w:tc>
        <w:tc>
          <w:tcPr>
            <w:tcW w:w="2418" w:type="dxa"/>
            <w:tcBorders>
              <w:top w:val="single" w:sz="4" w:space="0" w:color="auto"/>
              <w:left w:val="single" w:sz="4" w:space="0" w:color="auto"/>
              <w:bottom w:val="single" w:sz="4" w:space="0" w:color="auto"/>
              <w:right w:val="single" w:sz="4" w:space="0" w:color="auto"/>
            </w:tcBorders>
          </w:tcPr>
          <w:p w14:paraId="38CA94DA" w14:textId="77777777" w:rsidR="000E170C" w:rsidRPr="00B94D1D" w:rsidRDefault="000E170C" w:rsidP="000E170C">
            <w:pPr>
              <w:widowControl/>
              <w:spacing w:before="120" w:after="120"/>
              <w:rPr>
                <w:noProof/>
              </w:rPr>
            </w:pPr>
            <w:r w:rsidRPr="00B94D1D">
              <w:t>1160</w:t>
            </w:r>
          </w:p>
        </w:tc>
      </w:tr>
      <w:tr w:rsidR="000E170C" w:rsidRPr="00B94D1D" w14:paraId="678B4D3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F3D2937" w14:textId="77777777" w:rsidR="000E170C" w:rsidRPr="00B94D1D" w:rsidRDefault="000E170C" w:rsidP="000E170C">
            <w:pPr>
              <w:widowControl/>
              <w:spacing w:before="120" w:after="120"/>
              <w:rPr>
                <w:noProof/>
              </w:rPr>
            </w:pPr>
            <w:r w:rsidRPr="00B94D1D">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78630C40" w14:textId="77777777" w:rsidR="000E170C" w:rsidRPr="00B94D1D" w:rsidRDefault="000E170C" w:rsidP="000E170C">
            <w:pPr>
              <w:widowControl/>
              <w:spacing w:before="120" w:after="120"/>
              <w:rPr>
                <w:noProof/>
              </w:rPr>
            </w:pPr>
            <w:r w:rsidRPr="00B94D1D">
              <w:t>Atlandi ookeani infralitoraali liivane põhi kelbi ja makrovetikate kooslusega</w:t>
            </w:r>
          </w:p>
        </w:tc>
        <w:tc>
          <w:tcPr>
            <w:tcW w:w="2418" w:type="dxa"/>
            <w:tcBorders>
              <w:top w:val="single" w:sz="4" w:space="0" w:color="auto"/>
              <w:left w:val="single" w:sz="4" w:space="0" w:color="auto"/>
              <w:bottom w:val="single" w:sz="4" w:space="0" w:color="auto"/>
              <w:right w:val="single" w:sz="4" w:space="0" w:color="auto"/>
            </w:tcBorders>
          </w:tcPr>
          <w:p w14:paraId="0AD9FB53" w14:textId="77777777" w:rsidR="000E170C" w:rsidRPr="00B94D1D" w:rsidRDefault="000E170C" w:rsidP="000E170C">
            <w:pPr>
              <w:widowControl/>
              <w:spacing w:before="120" w:after="120"/>
              <w:rPr>
                <w:noProof/>
              </w:rPr>
            </w:pPr>
            <w:r w:rsidRPr="00B94D1D">
              <w:t>1160</w:t>
            </w:r>
          </w:p>
        </w:tc>
      </w:tr>
      <w:tr w:rsidR="000E170C" w:rsidRPr="00B94D1D" w14:paraId="16B4F893"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61EC578" w14:textId="77777777" w:rsidR="000E170C" w:rsidRPr="00B94D1D" w:rsidRDefault="000E170C" w:rsidP="000E170C">
            <w:pPr>
              <w:widowControl/>
              <w:spacing w:before="120" w:after="120"/>
              <w:rPr>
                <w:noProof/>
              </w:rPr>
            </w:pPr>
            <w:r w:rsidRPr="00B94D1D">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458A8228" w14:textId="77777777" w:rsidR="000E170C" w:rsidRPr="00B94D1D" w:rsidRDefault="000E170C" w:rsidP="000E170C">
            <w:pPr>
              <w:widowControl/>
              <w:spacing w:before="120" w:after="120"/>
              <w:rPr>
                <w:noProof/>
              </w:rPr>
            </w:pPr>
            <w:r w:rsidRPr="00B94D1D">
              <w:t>Atlandi ookeani infralitoraali mudane põhi taimekooslusega</w:t>
            </w:r>
          </w:p>
        </w:tc>
        <w:tc>
          <w:tcPr>
            <w:tcW w:w="2418" w:type="dxa"/>
            <w:tcBorders>
              <w:top w:val="single" w:sz="4" w:space="0" w:color="auto"/>
              <w:left w:val="single" w:sz="4" w:space="0" w:color="auto"/>
              <w:bottom w:val="single" w:sz="4" w:space="0" w:color="auto"/>
              <w:right w:val="single" w:sz="4" w:space="0" w:color="auto"/>
            </w:tcBorders>
          </w:tcPr>
          <w:p w14:paraId="6DB01225" w14:textId="77777777" w:rsidR="000E170C" w:rsidRPr="00B94D1D" w:rsidRDefault="000E170C" w:rsidP="000E170C">
            <w:pPr>
              <w:widowControl/>
              <w:spacing w:before="120" w:after="120"/>
              <w:rPr>
                <w:noProof/>
              </w:rPr>
            </w:pPr>
            <w:r w:rsidRPr="00B94D1D">
              <w:t>1160</w:t>
            </w:r>
          </w:p>
        </w:tc>
      </w:tr>
      <w:tr w:rsidR="000E170C" w:rsidRPr="00B94D1D" w14:paraId="423B6B0A"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7B0DEDE" w14:textId="77777777" w:rsidR="000E170C" w:rsidRPr="00B94D1D" w:rsidRDefault="000E170C" w:rsidP="000E170C">
            <w:pPr>
              <w:pageBreakBefore/>
              <w:widowControl/>
              <w:spacing w:before="120" w:after="120"/>
              <w:rPr>
                <w:b/>
                <w:noProof/>
              </w:rPr>
            </w:pPr>
            <w:r w:rsidRPr="00B94D1D">
              <w:rPr>
                <w:b/>
              </w:rPr>
              <w:lastRenderedPageBreak/>
              <w:t>Läänemeri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1762BEB9" w14:textId="77777777" w:rsidR="000E170C" w:rsidRPr="00B94D1D" w:rsidRDefault="000E170C" w:rsidP="000E170C">
            <w:pPr>
              <w:widowControl/>
              <w:spacing w:before="120" w:after="120"/>
              <w:rPr>
                <w:b/>
                <w:noProof/>
              </w:rPr>
            </w:pPr>
          </w:p>
        </w:tc>
      </w:tr>
      <w:tr w:rsidR="000E170C" w:rsidRPr="00B94D1D" w14:paraId="0F4E68C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C86426F" w14:textId="77777777" w:rsidR="000E170C" w:rsidRPr="00B94D1D" w:rsidRDefault="000E170C" w:rsidP="000E170C">
            <w:pPr>
              <w:widowControl/>
              <w:spacing w:before="120" w:after="120"/>
              <w:rPr>
                <w:noProof/>
              </w:rPr>
            </w:pPr>
            <w:r w:rsidRPr="00B94D1D">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45AF9A6E" w14:textId="77777777" w:rsidR="000E170C" w:rsidRPr="00B94D1D" w:rsidRDefault="000E170C" w:rsidP="000E170C">
            <w:pPr>
              <w:widowControl/>
              <w:spacing w:before="120" w:after="120"/>
              <w:rPr>
                <w:noProof/>
              </w:rPr>
            </w:pPr>
            <w:r w:rsidRPr="00B94D1D">
              <w:t>Läänemere hüdrolitoraali kalju- ja kivipõhi mitmeaastaste vetikatega</w:t>
            </w:r>
          </w:p>
        </w:tc>
        <w:tc>
          <w:tcPr>
            <w:tcW w:w="2418" w:type="dxa"/>
            <w:tcBorders>
              <w:top w:val="single" w:sz="4" w:space="0" w:color="auto"/>
              <w:left w:val="single" w:sz="4" w:space="0" w:color="auto"/>
              <w:bottom w:val="single" w:sz="4" w:space="0" w:color="auto"/>
              <w:right w:val="single" w:sz="4" w:space="0" w:color="auto"/>
            </w:tcBorders>
          </w:tcPr>
          <w:p w14:paraId="7CC43C68" w14:textId="77777777" w:rsidR="000E170C" w:rsidRPr="00B94D1D" w:rsidRDefault="000E170C" w:rsidP="000E170C">
            <w:pPr>
              <w:widowControl/>
              <w:spacing w:before="120" w:after="120"/>
              <w:rPr>
                <w:noProof/>
              </w:rPr>
            </w:pPr>
            <w:r w:rsidRPr="00B94D1D">
              <w:t>1160; 1170; 1130; 1610; 1620</w:t>
            </w:r>
          </w:p>
        </w:tc>
      </w:tr>
      <w:tr w:rsidR="000E170C" w:rsidRPr="00B94D1D" w14:paraId="6803E07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E176699" w14:textId="77777777" w:rsidR="000E170C" w:rsidRPr="00B94D1D" w:rsidRDefault="000E170C" w:rsidP="000E170C">
            <w:pPr>
              <w:widowControl/>
              <w:spacing w:before="120" w:after="120"/>
              <w:rPr>
                <w:noProof/>
              </w:rPr>
            </w:pPr>
            <w:r w:rsidRPr="00B94D1D">
              <w:t>MB131</w:t>
            </w:r>
          </w:p>
        </w:tc>
        <w:tc>
          <w:tcPr>
            <w:tcW w:w="6120" w:type="dxa"/>
            <w:gridSpan w:val="2"/>
            <w:tcBorders>
              <w:top w:val="single" w:sz="4" w:space="0" w:color="auto"/>
              <w:left w:val="single" w:sz="4" w:space="0" w:color="auto"/>
              <w:bottom w:val="single" w:sz="4" w:space="0" w:color="auto"/>
              <w:right w:val="single" w:sz="4" w:space="0" w:color="auto"/>
            </w:tcBorders>
          </w:tcPr>
          <w:p w14:paraId="72C7EB86" w14:textId="77777777" w:rsidR="000E170C" w:rsidRPr="00B94D1D" w:rsidRDefault="000E170C" w:rsidP="000E170C">
            <w:pPr>
              <w:widowControl/>
              <w:spacing w:before="120" w:after="120"/>
              <w:rPr>
                <w:noProof/>
              </w:rPr>
            </w:pPr>
            <w:r w:rsidRPr="00B94D1D">
              <w:t>Läänemere infralitoraali kalju- ja kivipõhi mitmeaastaste vetikatega</w:t>
            </w:r>
          </w:p>
        </w:tc>
        <w:tc>
          <w:tcPr>
            <w:tcW w:w="2418" w:type="dxa"/>
            <w:tcBorders>
              <w:top w:val="single" w:sz="4" w:space="0" w:color="auto"/>
              <w:left w:val="single" w:sz="4" w:space="0" w:color="auto"/>
              <w:bottom w:val="single" w:sz="4" w:space="0" w:color="auto"/>
              <w:right w:val="single" w:sz="4" w:space="0" w:color="auto"/>
            </w:tcBorders>
          </w:tcPr>
          <w:p w14:paraId="7AA35BC0" w14:textId="77777777" w:rsidR="000E170C" w:rsidRPr="00B94D1D" w:rsidRDefault="000E170C" w:rsidP="000E170C">
            <w:pPr>
              <w:widowControl/>
              <w:spacing w:before="120" w:after="120"/>
              <w:rPr>
                <w:noProof/>
              </w:rPr>
            </w:pPr>
            <w:r w:rsidRPr="00B94D1D">
              <w:t>1170; 1160</w:t>
            </w:r>
          </w:p>
        </w:tc>
      </w:tr>
      <w:tr w:rsidR="000E170C" w:rsidRPr="00B94D1D" w14:paraId="0EB134E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7C81278" w14:textId="77777777" w:rsidR="000E170C" w:rsidRPr="00B94D1D" w:rsidRDefault="000E170C" w:rsidP="000E170C">
            <w:pPr>
              <w:widowControl/>
              <w:spacing w:before="120" w:after="120"/>
              <w:rPr>
                <w:noProof/>
              </w:rPr>
            </w:pPr>
            <w:r w:rsidRPr="00B94D1D">
              <w:t>MB232</w:t>
            </w:r>
          </w:p>
        </w:tc>
        <w:tc>
          <w:tcPr>
            <w:tcW w:w="6120" w:type="dxa"/>
            <w:gridSpan w:val="2"/>
            <w:tcBorders>
              <w:top w:val="single" w:sz="4" w:space="0" w:color="auto"/>
              <w:left w:val="single" w:sz="4" w:space="0" w:color="auto"/>
              <w:bottom w:val="single" w:sz="4" w:space="0" w:color="auto"/>
              <w:right w:val="single" w:sz="4" w:space="0" w:color="auto"/>
            </w:tcBorders>
          </w:tcPr>
          <w:p w14:paraId="5179777C" w14:textId="77777777" w:rsidR="000E170C" w:rsidRPr="00B94D1D" w:rsidRDefault="000E170C" w:rsidP="000E170C">
            <w:pPr>
              <w:widowControl/>
              <w:spacing w:before="120" w:after="120"/>
              <w:rPr>
                <w:noProof/>
              </w:rPr>
            </w:pPr>
            <w:r w:rsidRPr="00B94D1D">
              <w:t>Läänemere infralitoraali karbikodadest setted</w:t>
            </w:r>
          </w:p>
        </w:tc>
        <w:tc>
          <w:tcPr>
            <w:tcW w:w="2418" w:type="dxa"/>
            <w:tcBorders>
              <w:top w:val="single" w:sz="4" w:space="0" w:color="auto"/>
              <w:left w:val="single" w:sz="4" w:space="0" w:color="auto"/>
              <w:bottom w:val="single" w:sz="4" w:space="0" w:color="auto"/>
              <w:right w:val="single" w:sz="4" w:space="0" w:color="auto"/>
            </w:tcBorders>
          </w:tcPr>
          <w:p w14:paraId="3BE9AD7C" w14:textId="77777777" w:rsidR="000E170C" w:rsidRPr="00B94D1D" w:rsidRDefault="000E170C" w:rsidP="000E170C">
            <w:pPr>
              <w:widowControl/>
              <w:spacing w:before="120" w:after="120"/>
              <w:rPr>
                <w:noProof/>
              </w:rPr>
            </w:pPr>
            <w:r w:rsidRPr="00B94D1D">
              <w:t>1160; 1110</w:t>
            </w:r>
          </w:p>
        </w:tc>
      </w:tr>
      <w:tr w:rsidR="000E170C" w:rsidRPr="00B94D1D" w14:paraId="1BE77BA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F4861DB" w14:textId="77777777" w:rsidR="000E170C" w:rsidRPr="00B94D1D" w:rsidRDefault="000E170C" w:rsidP="000E170C">
            <w:pPr>
              <w:widowControl/>
              <w:spacing w:before="120" w:after="120"/>
              <w:rPr>
                <w:noProof/>
              </w:rPr>
            </w:pPr>
            <w:r w:rsidRPr="00B94D1D">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56DEEEC4" w14:textId="77777777" w:rsidR="000E170C" w:rsidRPr="00B94D1D" w:rsidRDefault="000E170C" w:rsidP="000E170C">
            <w:pPr>
              <w:widowControl/>
              <w:spacing w:before="120" w:after="120"/>
              <w:rPr>
                <w:noProof/>
              </w:rPr>
            </w:pPr>
            <w:r w:rsidRPr="00B94D1D">
              <w:t>Läänemere infralitoraali jämedateraline sete mitmeaastaste vetikatega</w:t>
            </w:r>
          </w:p>
        </w:tc>
        <w:tc>
          <w:tcPr>
            <w:tcW w:w="2418" w:type="dxa"/>
            <w:tcBorders>
              <w:top w:val="single" w:sz="4" w:space="0" w:color="auto"/>
              <w:left w:val="single" w:sz="4" w:space="0" w:color="auto"/>
              <w:bottom w:val="single" w:sz="4" w:space="0" w:color="auto"/>
              <w:right w:val="single" w:sz="4" w:space="0" w:color="auto"/>
            </w:tcBorders>
          </w:tcPr>
          <w:p w14:paraId="417AB7BC" w14:textId="77777777" w:rsidR="000E170C" w:rsidRPr="00B94D1D" w:rsidRDefault="000E170C" w:rsidP="000E170C">
            <w:pPr>
              <w:widowControl/>
              <w:spacing w:before="120" w:after="120"/>
              <w:rPr>
                <w:noProof/>
              </w:rPr>
            </w:pPr>
            <w:r w:rsidRPr="00B94D1D">
              <w:t>1110; 1160</w:t>
            </w:r>
          </w:p>
        </w:tc>
      </w:tr>
      <w:tr w:rsidR="000E170C" w:rsidRPr="00B94D1D" w14:paraId="274C6756"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A8016D5" w14:textId="77777777" w:rsidR="000E170C" w:rsidRPr="00B94D1D" w:rsidRDefault="000E170C" w:rsidP="000E170C">
            <w:pPr>
              <w:widowControl/>
              <w:spacing w:before="120" w:after="120"/>
              <w:rPr>
                <w:noProof/>
              </w:rPr>
            </w:pPr>
            <w:r w:rsidRPr="00B94D1D">
              <w:t>MB433</w:t>
            </w:r>
          </w:p>
        </w:tc>
        <w:tc>
          <w:tcPr>
            <w:tcW w:w="6120" w:type="dxa"/>
            <w:gridSpan w:val="2"/>
            <w:tcBorders>
              <w:top w:val="single" w:sz="4" w:space="0" w:color="auto"/>
              <w:left w:val="single" w:sz="4" w:space="0" w:color="auto"/>
              <w:bottom w:val="single" w:sz="4" w:space="0" w:color="auto"/>
              <w:right w:val="single" w:sz="4" w:space="0" w:color="auto"/>
            </w:tcBorders>
          </w:tcPr>
          <w:p w14:paraId="3EF89656" w14:textId="77777777" w:rsidR="000E170C" w:rsidRPr="00B94D1D" w:rsidRDefault="000E170C" w:rsidP="000E170C">
            <w:pPr>
              <w:widowControl/>
              <w:spacing w:before="120" w:after="120"/>
              <w:rPr>
                <w:noProof/>
              </w:rPr>
            </w:pPr>
            <w:r w:rsidRPr="00B94D1D">
              <w:t>Läänemere infralitoraali segasete mitmeaastaste vetikatega</w:t>
            </w:r>
          </w:p>
        </w:tc>
        <w:tc>
          <w:tcPr>
            <w:tcW w:w="2418" w:type="dxa"/>
            <w:tcBorders>
              <w:top w:val="single" w:sz="4" w:space="0" w:color="auto"/>
              <w:left w:val="single" w:sz="4" w:space="0" w:color="auto"/>
              <w:bottom w:val="single" w:sz="4" w:space="0" w:color="auto"/>
              <w:right w:val="single" w:sz="4" w:space="0" w:color="auto"/>
            </w:tcBorders>
          </w:tcPr>
          <w:p w14:paraId="61AC3A7B" w14:textId="77777777" w:rsidR="000E170C" w:rsidRPr="00B94D1D" w:rsidRDefault="000E170C" w:rsidP="000E170C">
            <w:pPr>
              <w:widowControl/>
              <w:spacing w:before="120" w:after="120"/>
              <w:rPr>
                <w:noProof/>
              </w:rPr>
            </w:pPr>
            <w:r w:rsidRPr="00B94D1D">
              <w:t>1110; 1130; 1160; 1170</w:t>
            </w:r>
          </w:p>
        </w:tc>
      </w:tr>
      <w:tr w:rsidR="000E170C" w:rsidRPr="00B94D1D" w14:paraId="59CF42E4"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925223D" w14:textId="77777777" w:rsidR="000E170C" w:rsidRPr="00B94D1D" w:rsidRDefault="000E170C" w:rsidP="000E170C">
            <w:pPr>
              <w:widowControl/>
              <w:spacing w:before="120" w:after="120"/>
              <w:rPr>
                <w:b/>
                <w:noProof/>
              </w:rPr>
            </w:pPr>
            <w:r w:rsidRPr="00B94D1D">
              <w:rPr>
                <w:b/>
              </w:rPr>
              <w:t>Must 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609F4963" w14:textId="77777777" w:rsidR="000E170C" w:rsidRPr="00B94D1D" w:rsidRDefault="000E170C" w:rsidP="000E170C">
            <w:pPr>
              <w:widowControl/>
              <w:spacing w:before="120" w:after="120"/>
              <w:rPr>
                <w:b/>
                <w:noProof/>
              </w:rPr>
            </w:pPr>
          </w:p>
        </w:tc>
      </w:tr>
      <w:tr w:rsidR="000E170C" w:rsidRPr="00B94D1D" w14:paraId="7F9E561E"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F45FC31" w14:textId="77777777" w:rsidR="000E170C" w:rsidRPr="00B94D1D" w:rsidRDefault="000E170C" w:rsidP="000E170C">
            <w:pPr>
              <w:widowControl/>
              <w:spacing w:before="120" w:after="120"/>
              <w:rPr>
                <w:noProof/>
              </w:rPr>
            </w:pPr>
            <w:r w:rsidRPr="00B94D1D">
              <w:t>MB144</w:t>
            </w:r>
          </w:p>
        </w:tc>
        <w:tc>
          <w:tcPr>
            <w:tcW w:w="6040" w:type="dxa"/>
            <w:tcBorders>
              <w:top w:val="single" w:sz="4" w:space="0" w:color="auto"/>
              <w:left w:val="single" w:sz="4" w:space="0" w:color="auto"/>
              <w:bottom w:val="single" w:sz="4" w:space="0" w:color="auto"/>
              <w:right w:val="single" w:sz="4" w:space="0" w:color="auto"/>
            </w:tcBorders>
            <w:hideMark/>
          </w:tcPr>
          <w:p w14:paraId="3AE8DC10" w14:textId="77777777" w:rsidR="000E170C" w:rsidRPr="00B94D1D" w:rsidRDefault="000E170C" w:rsidP="000E170C">
            <w:pPr>
              <w:widowControl/>
              <w:spacing w:before="120" w:after="120"/>
              <w:rPr>
                <w:noProof/>
              </w:rPr>
            </w:pPr>
            <w:r w:rsidRPr="00B94D1D">
              <w:t>Musta mere lainetusele avatud piirkondade infralitoraali ülemise vööndi kivine põhi karpide ja pruunvetikate Fucales kooslusega</w:t>
            </w:r>
          </w:p>
        </w:tc>
        <w:tc>
          <w:tcPr>
            <w:tcW w:w="2418" w:type="dxa"/>
            <w:tcBorders>
              <w:top w:val="single" w:sz="4" w:space="0" w:color="auto"/>
              <w:left w:val="single" w:sz="4" w:space="0" w:color="auto"/>
              <w:bottom w:val="single" w:sz="4" w:space="0" w:color="auto"/>
              <w:right w:val="single" w:sz="4" w:space="0" w:color="auto"/>
            </w:tcBorders>
          </w:tcPr>
          <w:p w14:paraId="124F19D2" w14:textId="77777777" w:rsidR="000E170C" w:rsidRPr="00B94D1D" w:rsidRDefault="000E170C" w:rsidP="000E170C">
            <w:pPr>
              <w:widowControl/>
              <w:spacing w:before="120" w:after="120"/>
              <w:rPr>
                <w:noProof/>
              </w:rPr>
            </w:pPr>
            <w:r w:rsidRPr="00B94D1D">
              <w:t>1170; 1160</w:t>
            </w:r>
          </w:p>
        </w:tc>
      </w:tr>
      <w:tr w:rsidR="000E170C" w:rsidRPr="00B94D1D" w14:paraId="266F18A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85AAC04" w14:textId="77777777" w:rsidR="000E170C" w:rsidRPr="00B94D1D" w:rsidRDefault="000E170C" w:rsidP="000E170C">
            <w:pPr>
              <w:widowControl/>
              <w:spacing w:before="120" w:after="120"/>
              <w:rPr>
                <w:noProof/>
              </w:rPr>
            </w:pPr>
            <w:r w:rsidRPr="00B94D1D">
              <w:t>MB149</w:t>
            </w:r>
          </w:p>
        </w:tc>
        <w:tc>
          <w:tcPr>
            <w:tcW w:w="6040" w:type="dxa"/>
            <w:tcBorders>
              <w:top w:val="single" w:sz="4" w:space="0" w:color="auto"/>
              <w:left w:val="single" w:sz="4" w:space="0" w:color="auto"/>
              <w:bottom w:val="single" w:sz="4" w:space="0" w:color="auto"/>
              <w:right w:val="single" w:sz="4" w:space="0" w:color="auto"/>
            </w:tcBorders>
            <w:hideMark/>
          </w:tcPr>
          <w:p w14:paraId="4985FDAE" w14:textId="77777777" w:rsidR="000E170C" w:rsidRPr="00B94D1D" w:rsidRDefault="000E170C" w:rsidP="000E170C">
            <w:pPr>
              <w:widowControl/>
              <w:spacing w:before="120" w:after="120"/>
              <w:rPr>
                <w:noProof/>
              </w:rPr>
            </w:pPr>
            <w:r w:rsidRPr="00B94D1D">
              <w:t>Musta mere lainetusele mõõdukalt avatud piirkondade infralitoraali ülemise vööndi kivine põhi karpide ja pruunvetikate Fucales kooslusega</w:t>
            </w:r>
          </w:p>
        </w:tc>
        <w:tc>
          <w:tcPr>
            <w:tcW w:w="2418" w:type="dxa"/>
            <w:tcBorders>
              <w:top w:val="single" w:sz="4" w:space="0" w:color="auto"/>
              <w:left w:val="single" w:sz="4" w:space="0" w:color="auto"/>
              <w:bottom w:val="single" w:sz="4" w:space="0" w:color="auto"/>
              <w:right w:val="single" w:sz="4" w:space="0" w:color="auto"/>
            </w:tcBorders>
          </w:tcPr>
          <w:p w14:paraId="3461C92A" w14:textId="77777777" w:rsidR="000E170C" w:rsidRPr="00B94D1D" w:rsidRDefault="000E170C" w:rsidP="000E170C">
            <w:pPr>
              <w:widowControl/>
              <w:spacing w:before="120" w:after="120"/>
              <w:rPr>
                <w:noProof/>
              </w:rPr>
            </w:pPr>
            <w:r w:rsidRPr="00B94D1D">
              <w:t>1170; 1160</w:t>
            </w:r>
          </w:p>
        </w:tc>
      </w:tr>
      <w:tr w:rsidR="000E170C" w:rsidRPr="00B94D1D" w14:paraId="5A41B72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F1110E4" w14:textId="77777777" w:rsidR="000E170C" w:rsidRPr="00B94D1D" w:rsidRDefault="000E170C" w:rsidP="000E170C">
            <w:pPr>
              <w:widowControl/>
              <w:spacing w:before="120" w:after="120"/>
              <w:rPr>
                <w:noProof/>
              </w:rPr>
            </w:pPr>
            <w:r w:rsidRPr="00B94D1D">
              <w:t>MB14A</w:t>
            </w:r>
          </w:p>
        </w:tc>
        <w:tc>
          <w:tcPr>
            <w:tcW w:w="6040" w:type="dxa"/>
            <w:tcBorders>
              <w:top w:val="single" w:sz="4" w:space="0" w:color="auto"/>
              <w:left w:val="single" w:sz="4" w:space="0" w:color="auto"/>
              <w:bottom w:val="single" w:sz="4" w:space="0" w:color="auto"/>
              <w:right w:val="single" w:sz="4" w:space="0" w:color="auto"/>
            </w:tcBorders>
            <w:hideMark/>
          </w:tcPr>
          <w:p w14:paraId="1CC1AEFB" w14:textId="77777777" w:rsidR="000E170C" w:rsidRPr="00B94D1D" w:rsidRDefault="000E170C" w:rsidP="000E170C">
            <w:pPr>
              <w:widowControl/>
              <w:spacing w:before="120" w:after="120"/>
              <w:rPr>
                <w:noProof/>
              </w:rPr>
            </w:pPr>
            <w:r w:rsidRPr="00B94D1D">
              <w:t>Musta mere footilise ning lainetuse eest varjatud piirkondade infralitoraali ülemise vööndi kivine põhi pruunvetikate Fucales ja teiste vetikate kooslusega</w:t>
            </w:r>
          </w:p>
        </w:tc>
        <w:tc>
          <w:tcPr>
            <w:tcW w:w="2418" w:type="dxa"/>
            <w:tcBorders>
              <w:top w:val="single" w:sz="4" w:space="0" w:color="auto"/>
              <w:left w:val="single" w:sz="4" w:space="0" w:color="auto"/>
              <w:bottom w:val="single" w:sz="4" w:space="0" w:color="auto"/>
              <w:right w:val="single" w:sz="4" w:space="0" w:color="auto"/>
            </w:tcBorders>
          </w:tcPr>
          <w:p w14:paraId="4D6296D8" w14:textId="77777777" w:rsidR="000E170C" w:rsidRPr="00B94D1D" w:rsidRDefault="000E170C" w:rsidP="000E170C">
            <w:pPr>
              <w:widowControl/>
              <w:spacing w:before="120" w:after="120"/>
              <w:rPr>
                <w:noProof/>
              </w:rPr>
            </w:pPr>
            <w:r w:rsidRPr="00B94D1D">
              <w:t>1170; 1160</w:t>
            </w:r>
          </w:p>
        </w:tc>
      </w:tr>
      <w:tr w:rsidR="000E170C" w:rsidRPr="00B94D1D" w14:paraId="0B47F561"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61B64F3" w14:textId="77777777" w:rsidR="000E170C" w:rsidRPr="00B94D1D" w:rsidRDefault="000E170C" w:rsidP="000E170C">
            <w:pPr>
              <w:widowControl/>
              <w:spacing w:before="120" w:after="120"/>
              <w:rPr>
                <w:b/>
                <w:noProof/>
              </w:rPr>
            </w:pPr>
            <w:r w:rsidRPr="00B94D1D">
              <w:rPr>
                <w:b/>
              </w:rPr>
              <w:t>Vahemeri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03FC90B4" w14:textId="77777777" w:rsidR="000E170C" w:rsidRPr="00B94D1D" w:rsidRDefault="000E170C" w:rsidP="000E170C">
            <w:pPr>
              <w:widowControl/>
              <w:spacing w:before="120" w:after="120"/>
              <w:rPr>
                <w:b/>
                <w:noProof/>
              </w:rPr>
            </w:pPr>
          </w:p>
        </w:tc>
      </w:tr>
      <w:tr w:rsidR="000E170C" w:rsidRPr="00B94D1D" w14:paraId="10C2F10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29D2F40" w14:textId="77777777" w:rsidR="000E170C" w:rsidRPr="00B94D1D" w:rsidRDefault="000E170C" w:rsidP="000E170C">
            <w:pPr>
              <w:widowControl/>
              <w:spacing w:before="120" w:after="120"/>
              <w:rPr>
                <w:noProof/>
              </w:rPr>
            </w:pPr>
            <w:r w:rsidRPr="00B94D1D">
              <w:t>MA1548</w:t>
            </w:r>
          </w:p>
        </w:tc>
        <w:tc>
          <w:tcPr>
            <w:tcW w:w="6040" w:type="dxa"/>
            <w:tcBorders>
              <w:top w:val="single" w:sz="4" w:space="0" w:color="auto"/>
              <w:left w:val="single" w:sz="4" w:space="0" w:color="auto"/>
              <w:bottom w:val="single" w:sz="4" w:space="0" w:color="auto"/>
              <w:right w:val="single" w:sz="4" w:space="0" w:color="auto"/>
            </w:tcBorders>
            <w:hideMark/>
          </w:tcPr>
          <w:p w14:paraId="432AA01D" w14:textId="77777777" w:rsidR="000E170C" w:rsidRPr="00B94D1D" w:rsidRDefault="000E170C" w:rsidP="000E170C">
            <w:pPr>
              <w:widowControl/>
              <w:spacing w:before="120" w:after="120"/>
              <w:rPr>
                <w:noProof/>
              </w:rPr>
            </w:pPr>
            <w:r w:rsidRPr="00B94D1D">
              <w:rPr>
                <w:i/>
                <w:iCs/>
              </w:rPr>
              <w:t>Fucus virsoides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554D47A9" w14:textId="77777777" w:rsidR="000E170C" w:rsidRPr="00B94D1D" w:rsidRDefault="000E170C" w:rsidP="000E170C">
            <w:pPr>
              <w:widowControl/>
              <w:spacing w:before="120" w:after="120"/>
              <w:rPr>
                <w:noProof/>
              </w:rPr>
            </w:pPr>
            <w:r w:rsidRPr="00B94D1D">
              <w:t>1160; 1170</w:t>
            </w:r>
          </w:p>
        </w:tc>
      </w:tr>
      <w:tr w:rsidR="000E170C" w:rsidRPr="00B94D1D" w14:paraId="0A90584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1A5F3E3" w14:textId="77777777" w:rsidR="000E170C" w:rsidRPr="00B94D1D" w:rsidRDefault="000E170C" w:rsidP="000E170C">
            <w:pPr>
              <w:widowControl/>
              <w:spacing w:before="120" w:after="120"/>
              <w:rPr>
                <w:noProof/>
              </w:rPr>
            </w:pPr>
            <w:r w:rsidRPr="00B94D1D">
              <w:t>MB1512</w:t>
            </w:r>
          </w:p>
        </w:tc>
        <w:tc>
          <w:tcPr>
            <w:tcW w:w="6040" w:type="dxa"/>
            <w:tcBorders>
              <w:top w:val="single" w:sz="4" w:space="0" w:color="auto"/>
              <w:left w:val="single" w:sz="4" w:space="0" w:color="auto"/>
              <w:bottom w:val="single" w:sz="4" w:space="0" w:color="auto"/>
              <w:right w:val="single" w:sz="4" w:space="0" w:color="auto"/>
            </w:tcBorders>
            <w:hideMark/>
          </w:tcPr>
          <w:p w14:paraId="768A0A7A" w14:textId="77777777" w:rsidR="000E170C" w:rsidRPr="00B94D1D" w:rsidRDefault="000E170C" w:rsidP="000E170C">
            <w:pPr>
              <w:widowControl/>
              <w:spacing w:before="120" w:after="120"/>
              <w:rPr>
                <w:noProof/>
              </w:rPr>
            </w:pPr>
            <w:r w:rsidRPr="00B94D1D">
              <w:rPr>
                <w:i/>
                <w:iCs/>
              </w:rPr>
              <w:t>Cystoseira tamariscifolia</w:t>
            </w:r>
            <w:r w:rsidRPr="00B94D1D">
              <w:t xml:space="preserve"> ja </w:t>
            </w:r>
            <w:r w:rsidRPr="00B94D1D">
              <w:rPr>
                <w:i/>
                <w:iCs/>
              </w:rPr>
              <w:t>Saccorhiza polyschides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28C0E14F" w14:textId="77777777" w:rsidR="000E170C" w:rsidRPr="00B94D1D" w:rsidRDefault="000E170C" w:rsidP="000E170C">
            <w:pPr>
              <w:widowControl/>
              <w:spacing w:before="120" w:after="120"/>
              <w:rPr>
                <w:noProof/>
              </w:rPr>
            </w:pPr>
            <w:r w:rsidRPr="00B94D1D">
              <w:t>1170; 1160</w:t>
            </w:r>
          </w:p>
        </w:tc>
      </w:tr>
      <w:tr w:rsidR="000E170C" w:rsidRPr="00B94D1D" w14:paraId="6821559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E96BD88" w14:textId="77777777" w:rsidR="000E170C" w:rsidRPr="00B94D1D" w:rsidRDefault="000E170C" w:rsidP="000E170C">
            <w:pPr>
              <w:widowControl/>
              <w:spacing w:before="120" w:after="120"/>
              <w:rPr>
                <w:noProof/>
              </w:rPr>
            </w:pPr>
            <w:r w:rsidRPr="00B94D1D">
              <w:t>MB1513</w:t>
            </w:r>
          </w:p>
        </w:tc>
        <w:tc>
          <w:tcPr>
            <w:tcW w:w="6040" w:type="dxa"/>
            <w:tcBorders>
              <w:top w:val="single" w:sz="4" w:space="0" w:color="auto"/>
              <w:left w:val="single" w:sz="4" w:space="0" w:color="auto"/>
              <w:bottom w:val="single" w:sz="4" w:space="0" w:color="auto"/>
              <w:right w:val="single" w:sz="4" w:space="0" w:color="auto"/>
            </w:tcBorders>
          </w:tcPr>
          <w:p w14:paraId="57F1F747" w14:textId="77777777" w:rsidR="000E170C" w:rsidRPr="00B94D1D" w:rsidRDefault="000E170C" w:rsidP="000E170C">
            <w:pPr>
              <w:widowControl/>
              <w:spacing w:before="120" w:after="120"/>
              <w:rPr>
                <w:noProof/>
              </w:rPr>
            </w:pPr>
            <w:r w:rsidRPr="00B94D1D">
              <w:rPr>
                <w:i/>
                <w:iCs/>
              </w:rPr>
              <w:t>Cystoseira amentacea</w:t>
            </w:r>
            <w:r w:rsidRPr="00B94D1D">
              <w:t xml:space="preserve"> (var. </w:t>
            </w:r>
            <w:r w:rsidRPr="00B94D1D">
              <w:rPr>
                <w:i/>
                <w:iCs/>
              </w:rPr>
              <w:t>amentacea</w:t>
            </w:r>
            <w:r w:rsidRPr="00B94D1D">
              <w:t xml:space="preserve">, var. </w:t>
            </w:r>
            <w:r w:rsidRPr="00B94D1D">
              <w:rPr>
                <w:i/>
                <w:iCs/>
              </w:rPr>
              <w:t>stricta</w:t>
            </w:r>
            <w:r w:rsidRPr="00B94D1D">
              <w:t xml:space="preserve">, var. </w:t>
            </w:r>
            <w:r w:rsidRPr="00B94D1D">
              <w:rPr>
                <w:i/>
                <w:iCs/>
              </w:rPr>
              <w:t>Spicata</w:t>
            </w:r>
            <w:r w:rsidRPr="00B94D1D">
              <w:t>) kooslus</w:t>
            </w:r>
          </w:p>
        </w:tc>
        <w:tc>
          <w:tcPr>
            <w:tcW w:w="2418" w:type="dxa"/>
            <w:tcBorders>
              <w:top w:val="single" w:sz="4" w:space="0" w:color="auto"/>
              <w:left w:val="single" w:sz="4" w:space="0" w:color="auto"/>
              <w:bottom w:val="single" w:sz="4" w:space="0" w:color="auto"/>
              <w:right w:val="single" w:sz="4" w:space="0" w:color="auto"/>
            </w:tcBorders>
          </w:tcPr>
          <w:p w14:paraId="78A835B5" w14:textId="77777777" w:rsidR="000E170C" w:rsidRPr="00B94D1D" w:rsidRDefault="000E170C" w:rsidP="000E170C">
            <w:pPr>
              <w:widowControl/>
              <w:spacing w:before="120" w:after="120"/>
              <w:rPr>
                <w:noProof/>
              </w:rPr>
            </w:pPr>
            <w:r w:rsidRPr="00B94D1D">
              <w:t>1170; 1160</w:t>
            </w:r>
          </w:p>
        </w:tc>
      </w:tr>
      <w:tr w:rsidR="000E170C" w:rsidRPr="00B94D1D" w14:paraId="368379D5"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1DC7C68" w14:textId="77777777" w:rsidR="000E170C" w:rsidRPr="00B94D1D" w:rsidRDefault="000E170C" w:rsidP="000E170C">
            <w:pPr>
              <w:widowControl/>
              <w:spacing w:before="120" w:after="120"/>
              <w:rPr>
                <w:noProof/>
              </w:rPr>
            </w:pPr>
            <w:r w:rsidRPr="00B94D1D">
              <w:t>MB151F</w:t>
            </w:r>
          </w:p>
        </w:tc>
        <w:tc>
          <w:tcPr>
            <w:tcW w:w="6040" w:type="dxa"/>
            <w:tcBorders>
              <w:top w:val="single" w:sz="4" w:space="0" w:color="auto"/>
              <w:left w:val="single" w:sz="4" w:space="0" w:color="auto"/>
              <w:bottom w:val="single" w:sz="4" w:space="0" w:color="auto"/>
              <w:right w:val="single" w:sz="4" w:space="0" w:color="auto"/>
            </w:tcBorders>
          </w:tcPr>
          <w:p w14:paraId="629D8EBA" w14:textId="77777777" w:rsidR="000E170C" w:rsidRPr="00B94D1D" w:rsidRDefault="000E170C" w:rsidP="000E170C">
            <w:pPr>
              <w:widowControl/>
              <w:spacing w:before="120" w:after="120"/>
              <w:rPr>
                <w:noProof/>
              </w:rPr>
            </w:pPr>
            <w:r w:rsidRPr="00B94D1D">
              <w:rPr>
                <w:i/>
                <w:iCs/>
              </w:rPr>
              <w:t>Cystoseira brachycarpa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51795374" w14:textId="77777777" w:rsidR="000E170C" w:rsidRPr="00B94D1D" w:rsidRDefault="000E170C" w:rsidP="000E170C">
            <w:pPr>
              <w:widowControl/>
              <w:spacing w:before="120" w:after="120"/>
              <w:rPr>
                <w:noProof/>
              </w:rPr>
            </w:pPr>
            <w:r w:rsidRPr="00B94D1D">
              <w:t>1170; 1160</w:t>
            </w:r>
          </w:p>
        </w:tc>
      </w:tr>
      <w:tr w:rsidR="000E170C" w:rsidRPr="00B94D1D" w14:paraId="48F171E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CE5C169" w14:textId="77777777" w:rsidR="000E170C" w:rsidRPr="00B94D1D" w:rsidRDefault="000E170C" w:rsidP="000E170C">
            <w:pPr>
              <w:widowControl/>
              <w:spacing w:before="120" w:after="120"/>
              <w:rPr>
                <w:noProof/>
              </w:rPr>
            </w:pPr>
            <w:r w:rsidRPr="00B94D1D">
              <w:t>MB151G</w:t>
            </w:r>
          </w:p>
        </w:tc>
        <w:tc>
          <w:tcPr>
            <w:tcW w:w="6040" w:type="dxa"/>
            <w:tcBorders>
              <w:top w:val="single" w:sz="4" w:space="0" w:color="auto"/>
              <w:left w:val="single" w:sz="4" w:space="0" w:color="auto"/>
              <w:bottom w:val="single" w:sz="4" w:space="0" w:color="auto"/>
              <w:right w:val="single" w:sz="4" w:space="0" w:color="auto"/>
            </w:tcBorders>
          </w:tcPr>
          <w:p w14:paraId="4539BB9A" w14:textId="77777777" w:rsidR="000E170C" w:rsidRPr="00B94D1D" w:rsidRDefault="000E170C" w:rsidP="000E170C">
            <w:pPr>
              <w:widowControl/>
              <w:spacing w:before="120" w:after="120"/>
              <w:rPr>
                <w:noProof/>
              </w:rPr>
            </w:pPr>
            <w:r w:rsidRPr="00B94D1D">
              <w:rPr>
                <w:i/>
                <w:iCs/>
              </w:rPr>
              <w:t>Cystoseira crinita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52DED07F" w14:textId="77777777" w:rsidR="000E170C" w:rsidRPr="00B94D1D" w:rsidRDefault="000E170C" w:rsidP="000E170C">
            <w:pPr>
              <w:widowControl/>
              <w:spacing w:before="120" w:after="120"/>
              <w:rPr>
                <w:noProof/>
              </w:rPr>
            </w:pPr>
            <w:r w:rsidRPr="00B94D1D">
              <w:t>1170; 1160</w:t>
            </w:r>
          </w:p>
        </w:tc>
      </w:tr>
      <w:tr w:rsidR="000E170C" w:rsidRPr="00B94D1D" w14:paraId="77ED1A6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1AB759E" w14:textId="77777777" w:rsidR="000E170C" w:rsidRPr="00B94D1D" w:rsidRDefault="000E170C" w:rsidP="000E170C">
            <w:pPr>
              <w:widowControl/>
              <w:spacing w:before="120" w:after="120"/>
              <w:rPr>
                <w:noProof/>
              </w:rPr>
            </w:pPr>
            <w:r w:rsidRPr="00B94D1D">
              <w:t>MB151H</w:t>
            </w:r>
          </w:p>
        </w:tc>
        <w:tc>
          <w:tcPr>
            <w:tcW w:w="6040" w:type="dxa"/>
            <w:tcBorders>
              <w:top w:val="single" w:sz="4" w:space="0" w:color="auto"/>
              <w:left w:val="single" w:sz="4" w:space="0" w:color="auto"/>
              <w:bottom w:val="single" w:sz="4" w:space="0" w:color="auto"/>
              <w:right w:val="single" w:sz="4" w:space="0" w:color="auto"/>
            </w:tcBorders>
          </w:tcPr>
          <w:p w14:paraId="59CC3245" w14:textId="77777777" w:rsidR="000E170C" w:rsidRPr="00B94D1D" w:rsidRDefault="000E170C" w:rsidP="000E170C">
            <w:pPr>
              <w:widowControl/>
              <w:spacing w:before="120" w:after="120"/>
              <w:rPr>
                <w:noProof/>
              </w:rPr>
            </w:pPr>
            <w:r w:rsidRPr="00B94D1D">
              <w:rPr>
                <w:i/>
                <w:iCs/>
              </w:rPr>
              <w:t>Cystoseira crinitophylla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09B17549" w14:textId="77777777" w:rsidR="000E170C" w:rsidRPr="00B94D1D" w:rsidRDefault="000E170C" w:rsidP="000E170C">
            <w:pPr>
              <w:widowControl/>
              <w:spacing w:before="120" w:after="120"/>
              <w:rPr>
                <w:noProof/>
              </w:rPr>
            </w:pPr>
            <w:r w:rsidRPr="00B94D1D">
              <w:t>1170; 1160</w:t>
            </w:r>
          </w:p>
        </w:tc>
      </w:tr>
      <w:tr w:rsidR="000E170C" w:rsidRPr="00B94D1D" w14:paraId="41E1E6BE"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E1BCE8B" w14:textId="77777777" w:rsidR="000E170C" w:rsidRPr="00B94D1D" w:rsidRDefault="000E170C" w:rsidP="000E170C">
            <w:pPr>
              <w:widowControl/>
              <w:spacing w:before="120" w:after="120"/>
              <w:rPr>
                <w:noProof/>
              </w:rPr>
            </w:pPr>
            <w:r w:rsidRPr="00B94D1D">
              <w:t>MB151J</w:t>
            </w:r>
          </w:p>
        </w:tc>
        <w:tc>
          <w:tcPr>
            <w:tcW w:w="6040" w:type="dxa"/>
            <w:tcBorders>
              <w:top w:val="single" w:sz="4" w:space="0" w:color="auto"/>
              <w:left w:val="single" w:sz="4" w:space="0" w:color="auto"/>
              <w:bottom w:val="single" w:sz="4" w:space="0" w:color="auto"/>
              <w:right w:val="single" w:sz="4" w:space="0" w:color="auto"/>
            </w:tcBorders>
          </w:tcPr>
          <w:p w14:paraId="6BCF8994" w14:textId="77777777" w:rsidR="000E170C" w:rsidRPr="00B94D1D" w:rsidRDefault="000E170C" w:rsidP="000E170C">
            <w:pPr>
              <w:widowControl/>
              <w:spacing w:before="120" w:after="120"/>
              <w:rPr>
                <w:noProof/>
              </w:rPr>
            </w:pPr>
            <w:r w:rsidRPr="00B94D1D">
              <w:rPr>
                <w:i/>
                <w:iCs/>
              </w:rPr>
              <w:t>Cystoseira sauvageauana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13DDDFDD" w14:textId="77777777" w:rsidR="000E170C" w:rsidRPr="00B94D1D" w:rsidRDefault="000E170C" w:rsidP="000E170C">
            <w:pPr>
              <w:widowControl/>
              <w:spacing w:before="120" w:after="120"/>
              <w:rPr>
                <w:noProof/>
              </w:rPr>
            </w:pPr>
            <w:r w:rsidRPr="00B94D1D">
              <w:t>1170; 1160</w:t>
            </w:r>
          </w:p>
        </w:tc>
      </w:tr>
      <w:tr w:rsidR="000E170C" w:rsidRPr="00B94D1D" w14:paraId="3EF75F75"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5DEF7A" w14:textId="77777777" w:rsidR="000E170C" w:rsidRPr="00B94D1D" w:rsidRDefault="000E170C" w:rsidP="000E170C">
            <w:pPr>
              <w:widowControl/>
              <w:spacing w:before="120" w:after="120"/>
              <w:rPr>
                <w:noProof/>
              </w:rPr>
            </w:pPr>
            <w:r w:rsidRPr="00B94D1D">
              <w:t>MB151K</w:t>
            </w:r>
          </w:p>
        </w:tc>
        <w:tc>
          <w:tcPr>
            <w:tcW w:w="6040" w:type="dxa"/>
            <w:tcBorders>
              <w:top w:val="single" w:sz="4" w:space="0" w:color="auto"/>
              <w:left w:val="single" w:sz="4" w:space="0" w:color="auto"/>
              <w:bottom w:val="single" w:sz="4" w:space="0" w:color="auto"/>
              <w:right w:val="single" w:sz="4" w:space="0" w:color="auto"/>
            </w:tcBorders>
          </w:tcPr>
          <w:p w14:paraId="38B8D6BD" w14:textId="77777777" w:rsidR="000E170C" w:rsidRPr="00B94D1D" w:rsidRDefault="000E170C" w:rsidP="000E170C">
            <w:pPr>
              <w:widowControl/>
              <w:spacing w:before="120" w:after="120"/>
              <w:rPr>
                <w:noProof/>
              </w:rPr>
            </w:pPr>
            <w:r w:rsidRPr="00B94D1D">
              <w:rPr>
                <w:i/>
                <w:iCs/>
              </w:rPr>
              <w:t>Cystoseira spinosa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2612EC13" w14:textId="77777777" w:rsidR="000E170C" w:rsidRPr="00B94D1D" w:rsidRDefault="000E170C" w:rsidP="000E170C">
            <w:pPr>
              <w:widowControl/>
              <w:spacing w:before="120" w:after="120"/>
              <w:rPr>
                <w:noProof/>
              </w:rPr>
            </w:pPr>
            <w:r w:rsidRPr="00B94D1D">
              <w:t>1170; 1160</w:t>
            </w:r>
          </w:p>
        </w:tc>
      </w:tr>
      <w:tr w:rsidR="000E170C" w:rsidRPr="00B94D1D" w14:paraId="54788A8A"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15DB14" w14:textId="77777777" w:rsidR="000E170C" w:rsidRPr="00B94D1D" w:rsidRDefault="000E170C" w:rsidP="000E170C">
            <w:pPr>
              <w:widowControl/>
              <w:spacing w:before="120" w:after="120"/>
              <w:rPr>
                <w:noProof/>
              </w:rPr>
            </w:pPr>
            <w:r w:rsidRPr="00B94D1D">
              <w:t>MB151L</w:t>
            </w:r>
          </w:p>
        </w:tc>
        <w:tc>
          <w:tcPr>
            <w:tcW w:w="6040" w:type="dxa"/>
            <w:tcBorders>
              <w:top w:val="single" w:sz="4" w:space="0" w:color="auto"/>
              <w:left w:val="single" w:sz="4" w:space="0" w:color="auto"/>
              <w:bottom w:val="single" w:sz="4" w:space="0" w:color="auto"/>
              <w:right w:val="single" w:sz="4" w:space="0" w:color="auto"/>
            </w:tcBorders>
          </w:tcPr>
          <w:p w14:paraId="6882645B" w14:textId="77777777" w:rsidR="000E170C" w:rsidRPr="00B94D1D" w:rsidRDefault="000E170C" w:rsidP="000E170C">
            <w:pPr>
              <w:widowControl/>
              <w:spacing w:before="120" w:after="120"/>
              <w:rPr>
                <w:noProof/>
              </w:rPr>
            </w:pPr>
            <w:r w:rsidRPr="00B94D1D">
              <w:rPr>
                <w:i/>
                <w:iCs/>
              </w:rPr>
              <w:t>Sargassum vulgare</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6D50EBF2" w14:textId="77777777" w:rsidR="000E170C" w:rsidRPr="00B94D1D" w:rsidRDefault="000E170C" w:rsidP="000E170C">
            <w:pPr>
              <w:widowControl/>
              <w:spacing w:before="120" w:after="120"/>
              <w:rPr>
                <w:noProof/>
              </w:rPr>
            </w:pPr>
            <w:r w:rsidRPr="00B94D1D">
              <w:t>1170; 1160</w:t>
            </w:r>
          </w:p>
        </w:tc>
      </w:tr>
      <w:tr w:rsidR="000E170C" w:rsidRPr="00B94D1D" w14:paraId="686AEB5C"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F67B211" w14:textId="77777777" w:rsidR="000E170C" w:rsidRPr="00B94D1D" w:rsidRDefault="000E170C" w:rsidP="000E170C">
            <w:pPr>
              <w:widowControl/>
              <w:spacing w:before="120" w:after="120"/>
              <w:rPr>
                <w:noProof/>
              </w:rPr>
            </w:pPr>
            <w:r w:rsidRPr="00B94D1D">
              <w:t>MB151M</w:t>
            </w:r>
          </w:p>
        </w:tc>
        <w:tc>
          <w:tcPr>
            <w:tcW w:w="6040" w:type="dxa"/>
            <w:tcBorders>
              <w:top w:val="single" w:sz="4" w:space="0" w:color="auto"/>
              <w:left w:val="single" w:sz="4" w:space="0" w:color="auto"/>
              <w:bottom w:val="single" w:sz="4" w:space="0" w:color="auto"/>
              <w:right w:val="single" w:sz="4" w:space="0" w:color="auto"/>
            </w:tcBorders>
          </w:tcPr>
          <w:p w14:paraId="3826F92A" w14:textId="77777777" w:rsidR="000E170C" w:rsidRPr="00B94D1D" w:rsidRDefault="000E170C" w:rsidP="000E170C">
            <w:pPr>
              <w:widowControl/>
              <w:spacing w:before="120" w:after="120"/>
              <w:rPr>
                <w:noProof/>
              </w:rPr>
            </w:pPr>
            <w:r w:rsidRPr="00B94D1D">
              <w:rPr>
                <w:i/>
                <w:iCs/>
              </w:rPr>
              <w:t>Dictyopteris polypodioides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4A318292" w14:textId="77777777" w:rsidR="000E170C" w:rsidRPr="00B94D1D" w:rsidRDefault="000E170C" w:rsidP="000E170C">
            <w:pPr>
              <w:widowControl/>
              <w:spacing w:before="120" w:after="120"/>
              <w:rPr>
                <w:noProof/>
              </w:rPr>
            </w:pPr>
            <w:r w:rsidRPr="00B94D1D">
              <w:t>1170; 1160</w:t>
            </w:r>
          </w:p>
        </w:tc>
      </w:tr>
      <w:tr w:rsidR="000E170C" w:rsidRPr="00B94D1D" w14:paraId="4301E98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8D41DD5" w14:textId="77777777" w:rsidR="000E170C" w:rsidRPr="00B94D1D" w:rsidRDefault="000E170C" w:rsidP="000E170C">
            <w:pPr>
              <w:widowControl/>
              <w:spacing w:before="120" w:after="120"/>
              <w:rPr>
                <w:noProof/>
              </w:rPr>
            </w:pPr>
            <w:r w:rsidRPr="00B94D1D">
              <w:lastRenderedPageBreak/>
              <w:t>MB151W</w:t>
            </w:r>
          </w:p>
        </w:tc>
        <w:tc>
          <w:tcPr>
            <w:tcW w:w="6040" w:type="dxa"/>
            <w:tcBorders>
              <w:top w:val="single" w:sz="4" w:space="0" w:color="auto"/>
              <w:left w:val="single" w:sz="4" w:space="0" w:color="auto"/>
              <w:bottom w:val="single" w:sz="4" w:space="0" w:color="auto"/>
              <w:right w:val="single" w:sz="4" w:space="0" w:color="auto"/>
            </w:tcBorders>
          </w:tcPr>
          <w:p w14:paraId="2C89666C" w14:textId="77777777" w:rsidR="000E170C" w:rsidRPr="00B94D1D" w:rsidRDefault="000E170C" w:rsidP="000E170C">
            <w:pPr>
              <w:widowControl/>
              <w:spacing w:before="120" w:after="120"/>
              <w:rPr>
                <w:noProof/>
              </w:rPr>
            </w:pPr>
            <w:r w:rsidRPr="00B94D1D">
              <w:rPr>
                <w:i/>
                <w:iCs/>
              </w:rPr>
              <w:t>Cystoseira compressa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2E2B023F" w14:textId="77777777" w:rsidR="000E170C" w:rsidRPr="00B94D1D" w:rsidRDefault="000E170C" w:rsidP="000E170C">
            <w:pPr>
              <w:widowControl/>
              <w:spacing w:before="120" w:after="120"/>
              <w:rPr>
                <w:noProof/>
              </w:rPr>
            </w:pPr>
            <w:r w:rsidRPr="00B94D1D">
              <w:t>1170; 1160</w:t>
            </w:r>
          </w:p>
        </w:tc>
      </w:tr>
      <w:tr w:rsidR="000E170C" w:rsidRPr="00B94D1D" w14:paraId="230F9D9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68B430" w14:textId="77777777" w:rsidR="000E170C" w:rsidRPr="00B94D1D" w:rsidRDefault="000E170C" w:rsidP="000E170C">
            <w:pPr>
              <w:widowControl/>
              <w:spacing w:before="120" w:after="120"/>
              <w:rPr>
                <w:noProof/>
              </w:rPr>
            </w:pPr>
            <w:r w:rsidRPr="00B94D1D">
              <w:t>MB1524</w:t>
            </w:r>
          </w:p>
        </w:tc>
        <w:tc>
          <w:tcPr>
            <w:tcW w:w="6040" w:type="dxa"/>
            <w:tcBorders>
              <w:top w:val="single" w:sz="4" w:space="0" w:color="auto"/>
              <w:left w:val="single" w:sz="4" w:space="0" w:color="auto"/>
              <w:bottom w:val="single" w:sz="4" w:space="0" w:color="auto"/>
              <w:right w:val="single" w:sz="4" w:space="0" w:color="auto"/>
            </w:tcBorders>
          </w:tcPr>
          <w:p w14:paraId="3AD56E9A" w14:textId="77777777" w:rsidR="000E170C" w:rsidRPr="00B94D1D" w:rsidRDefault="000E170C" w:rsidP="000E170C">
            <w:pPr>
              <w:widowControl/>
              <w:spacing w:before="120" w:after="120"/>
              <w:rPr>
                <w:noProof/>
              </w:rPr>
            </w:pPr>
            <w:r w:rsidRPr="00B94D1D">
              <w:rPr>
                <w:i/>
                <w:iCs/>
              </w:rPr>
              <w:t>Cystoseira barbata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2900E9A1" w14:textId="77777777" w:rsidR="000E170C" w:rsidRPr="00B94D1D" w:rsidRDefault="000E170C" w:rsidP="000E170C">
            <w:pPr>
              <w:widowControl/>
              <w:spacing w:before="120" w:after="120"/>
              <w:rPr>
                <w:noProof/>
              </w:rPr>
            </w:pPr>
            <w:r w:rsidRPr="00B94D1D">
              <w:t>1170; 1160</w:t>
            </w:r>
          </w:p>
        </w:tc>
      </w:tr>
      <w:tr w:rsidR="000E170C" w:rsidRPr="00B94D1D" w14:paraId="653CD4CA"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1E0E2A" w14:textId="77777777" w:rsidR="000E170C" w:rsidRPr="00B94D1D" w:rsidRDefault="000E170C" w:rsidP="000E170C">
            <w:pPr>
              <w:widowControl/>
              <w:spacing w:before="120" w:after="120"/>
              <w:rPr>
                <w:noProof/>
              </w:rPr>
            </w:pPr>
            <w:r w:rsidRPr="00B94D1D">
              <w:t>MC1511</w:t>
            </w:r>
          </w:p>
        </w:tc>
        <w:tc>
          <w:tcPr>
            <w:tcW w:w="6040" w:type="dxa"/>
            <w:tcBorders>
              <w:top w:val="single" w:sz="4" w:space="0" w:color="auto"/>
              <w:left w:val="single" w:sz="4" w:space="0" w:color="auto"/>
              <w:bottom w:val="single" w:sz="4" w:space="0" w:color="auto"/>
              <w:right w:val="single" w:sz="4" w:space="0" w:color="auto"/>
            </w:tcBorders>
          </w:tcPr>
          <w:p w14:paraId="01122659" w14:textId="77777777" w:rsidR="000E170C" w:rsidRPr="00B94D1D" w:rsidRDefault="000E170C" w:rsidP="000E170C">
            <w:pPr>
              <w:widowControl/>
              <w:spacing w:before="120" w:after="120"/>
              <w:rPr>
                <w:noProof/>
              </w:rPr>
            </w:pPr>
            <w:r w:rsidRPr="00B94D1D">
              <w:rPr>
                <w:i/>
                <w:iCs/>
              </w:rPr>
              <w:t>Cystoseira zosteroides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3055C394" w14:textId="77777777" w:rsidR="000E170C" w:rsidRPr="00B94D1D" w:rsidRDefault="000E170C" w:rsidP="000E170C">
            <w:pPr>
              <w:widowControl/>
              <w:spacing w:before="120" w:after="120"/>
              <w:rPr>
                <w:noProof/>
              </w:rPr>
            </w:pPr>
            <w:r w:rsidRPr="00B94D1D">
              <w:t>1170; 1160</w:t>
            </w:r>
          </w:p>
        </w:tc>
      </w:tr>
      <w:tr w:rsidR="000E170C" w:rsidRPr="00B94D1D" w14:paraId="7A8D7F0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BC2E6C" w14:textId="77777777" w:rsidR="000E170C" w:rsidRPr="00B94D1D" w:rsidRDefault="000E170C" w:rsidP="000E170C">
            <w:pPr>
              <w:widowControl/>
              <w:spacing w:before="120" w:after="120"/>
              <w:rPr>
                <w:noProof/>
              </w:rPr>
            </w:pPr>
            <w:r w:rsidRPr="00B94D1D">
              <w:t>MC1512</w:t>
            </w:r>
          </w:p>
        </w:tc>
        <w:tc>
          <w:tcPr>
            <w:tcW w:w="6040" w:type="dxa"/>
            <w:tcBorders>
              <w:top w:val="single" w:sz="4" w:space="0" w:color="auto"/>
              <w:left w:val="single" w:sz="4" w:space="0" w:color="auto"/>
              <w:bottom w:val="single" w:sz="4" w:space="0" w:color="auto"/>
              <w:right w:val="single" w:sz="4" w:space="0" w:color="auto"/>
            </w:tcBorders>
          </w:tcPr>
          <w:p w14:paraId="734DD014" w14:textId="77777777" w:rsidR="000E170C" w:rsidRPr="00B94D1D" w:rsidRDefault="000E170C" w:rsidP="000E170C">
            <w:pPr>
              <w:widowControl/>
              <w:spacing w:before="120" w:after="120"/>
              <w:rPr>
                <w:noProof/>
              </w:rPr>
            </w:pPr>
            <w:r w:rsidRPr="00B94D1D">
              <w:rPr>
                <w:i/>
                <w:iCs/>
              </w:rPr>
              <w:t>Cystoseira usneoides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0B349039" w14:textId="77777777" w:rsidR="000E170C" w:rsidRPr="00B94D1D" w:rsidRDefault="000E170C" w:rsidP="000E170C">
            <w:pPr>
              <w:widowControl/>
              <w:spacing w:before="120" w:after="120"/>
              <w:rPr>
                <w:noProof/>
              </w:rPr>
            </w:pPr>
            <w:r w:rsidRPr="00B94D1D">
              <w:t>1170; 1160</w:t>
            </w:r>
          </w:p>
        </w:tc>
      </w:tr>
      <w:tr w:rsidR="000E170C" w:rsidRPr="00B94D1D" w14:paraId="2C905B8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14FCCDF" w14:textId="77777777" w:rsidR="000E170C" w:rsidRPr="00B94D1D" w:rsidRDefault="000E170C" w:rsidP="000E170C">
            <w:pPr>
              <w:widowControl/>
              <w:spacing w:before="120" w:after="120"/>
              <w:rPr>
                <w:noProof/>
              </w:rPr>
            </w:pPr>
            <w:r w:rsidRPr="00B94D1D">
              <w:t>MC1513</w:t>
            </w:r>
          </w:p>
        </w:tc>
        <w:tc>
          <w:tcPr>
            <w:tcW w:w="6040" w:type="dxa"/>
            <w:tcBorders>
              <w:top w:val="single" w:sz="4" w:space="0" w:color="auto"/>
              <w:left w:val="single" w:sz="4" w:space="0" w:color="auto"/>
              <w:bottom w:val="single" w:sz="4" w:space="0" w:color="auto"/>
              <w:right w:val="single" w:sz="4" w:space="0" w:color="auto"/>
            </w:tcBorders>
          </w:tcPr>
          <w:p w14:paraId="0D7354DE" w14:textId="77777777" w:rsidR="000E170C" w:rsidRPr="00B94D1D" w:rsidRDefault="000E170C" w:rsidP="000E170C">
            <w:pPr>
              <w:widowControl/>
              <w:spacing w:before="120" w:after="120"/>
              <w:rPr>
                <w:noProof/>
              </w:rPr>
            </w:pPr>
            <w:r w:rsidRPr="00B94D1D">
              <w:rPr>
                <w:i/>
                <w:iCs/>
              </w:rPr>
              <w:t>Cystoseira usneoides</w:t>
            </w:r>
            <w:r w:rsidRPr="00B94D1D">
              <w:t>’i kooslus</w:t>
            </w:r>
          </w:p>
        </w:tc>
        <w:tc>
          <w:tcPr>
            <w:tcW w:w="2418" w:type="dxa"/>
            <w:tcBorders>
              <w:top w:val="single" w:sz="4" w:space="0" w:color="auto"/>
              <w:left w:val="single" w:sz="4" w:space="0" w:color="auto"/>
              <w:bottom w:val="single" w:sz="4" w:space="0" w:color="auto"/>
              <w:right w:val="single" w:sz="4" w:space="0" w:color="auto"/>
            </w:tcBorders>
          </w:tcPr>
          <w:p w14:paraId="1C8B7190" w14:textId="77777777" w:rsidR="000E170C" w:rsidRPr="00B94D1D" w:rsidRDefault="000E170C" w:rsidP="000E170C">
            <w:pPr>
              <w:widowControl/>
              <w:spacing w:before="120" w:after="120"/>
              <w:rPr>
                <w:noProof/>
              </w:rPr>
            </w:pPr>
            <w:r w:rsidRPr="00B94D1D">
              <w:t>1170; 1160</w:t>
            </w:r>
          </w:p>
        </w:tc>
      </w:tr>
      <w:tr w:rsidR="000E170C" w:rsidRPr="00B94D1D" w14:paraId="571284D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9144F6B" w14:textId="77777777" w:rsidR="000E170C" w:rsidRPr="00B94D1D" w:rsidRDefault="000E170C" w:rsidP="000E170C">
            <w:pPr>
              <w:widowControl/>
              <w:spacing w:before="120" w:after="120"/>
              <w:rPr>
                <w:noProof/>
              </w:rPr>
            </w:pPr>
            <w:r w:rsidRPr="00B94D1D">
              <w:t>MC1514</w:t>
            </w:r>
          </w:p>
        </w:tc>
        <w:tc>
          <w:tcPr>
            <w:tcW w:w="6040" w:type="dxa"/>
            <w:tcBorders>
              <w:top w:val="single" w:sz="4" w:space="0" w:color="auto"/>
              <w:left w:val="single" w:sz="4" w:space="0" w:color="auto"/>
              <w:bottom w:val="single" w:sz="4" w:space="0" w:color="auto"/>
              <w:right w:val="single" w:sz="4" w:space="0" w:color="auto"/>
            </w:tcBorders>
          </w:tcPr>
          <w:p w14:paraId="5B377BA2" w14:textId="77777777" w:rsidR="000E170C" w:rsidRPr="00B94D1D" w:rsidRDefault="000E170C" w:rsidP="000E170C">
            <w:pPr>
              <w:widowControl/>
              <w:spacing w:before="120" w:after="120"/>
              <w:rPr>
                <w:noProof/>
              </w:rPr>
            </w:pPr>
            <w:r w:rsidRPr="00B94D1D">
              <w:rPr>
                <w:i/>
                <w:iCs/>
              </w:rPr>
              <w:t>Cystoseira corniculata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7A8EE5CB" w14:textId="77777777" w:rsidR="000E170C" w:rsidRPr="00B94D1D" w:rsidRDefault="000E170C" w:rsidP="000E170C">
            <w:pPr>
              <w:widowControl/>
              <w:spacing w:before="120" w:after="120"/>
              <w:rPr>
                <w:noProof/>
              </w:rPr>
            </w:pPr>
            <w:r w:rsidRPr="00B94D1D">
              <w:t>1170; 1160</w:t>
            </w:r>
          </w:p>
        </w:tc>
      </w:tr>
      <w:tr w:rsidR="000E170C" w:rsidRPr="00B94D1D" w14:paraId="4089A17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C7E51AA" w14:textId="77777777" w:rsidR="000E170C" w:rsidRPr="00B94D1D" w:rsidRDefault="000E170C" w:rsidP="000E170C">
            <w:pPr>
              <w:widowControl/>
              <w:spacing w:before="120" w:after="120"/>
              <w:rPr>
                <w:noProof/>
              </w:rPr>
            </w:pPr>
            <w:r w:rsidRPr="00B94D1D">
              <w:t>MC1515</w:t>
            </w:r>
          </w:p>
        </w:tc>
        <w:tc>
          <w:tcPr>
            <w:tcW w:w="6040" w:type="dxa"/>
            <w:tcBorders>
              <w:top w:val="single" w:sz="4" w:space="0" w:color="auto"/>
              <w:left w:val="single" w:sz="4" w:space="0" w:color="auto"/>
              <w:bottom w:val="single" w:sz="4" w:space="0" w:color="auto"/>
              <w:right w:val="single" w:sz="4" w:space="0" w:color="auto"/>
            </w:tcBorders>
          </w:tcPr>
          <w:p w14:paraId="150FDDBF" w14:textId="77777777" w:rsidR="000E170C" w:rsidRPr="00B94D1D" w:rsidRDefault="000E170C" w:rsidP="000E170C">
            <w:pPr>
              <w:widowControl/>
              <w:spacing w:before="120" w:after="120"/>
              <w:rPr>
                <w:noProof/>
              </w:rPr>
            </w:pPr>
            <w:r w:rsidRPr="00B94D1D">
              <w:rPr>
                <w:i/>
                <w:iCs/>
              </w:rPr>
              <w:t>Sargassum</w:t>
            </w:r>
            <w:r w:rsidRPr="00B94D1D">
              <w:t xml:space="preserve"> spp. kooslus</w:t>
            </w:r>
          </w:p>
        </w:tc>
        <w:tc>
          <w:tcPr>
            <w:tcW w:w="2418" w:type="dxa"/>
            <w:tcBorders>
              <w:top w:val="single" w:sz="4" w:space="0" w:color="auto"/>
              <w:left w:val="single" w:sz="4" w:space="0" w:color="auto"/>
              <w:bottom w:val="single" w:sz="4" w:space="0" w:color="auto"/>
              <w:right w:val="single" w:sz="4" w:space="0" w:color="auto"/>
            </w:tcBorders>
          </w:tcPr>
          <w:p w14:paraId="1CBAACF3" w14:textId="77777777" w:rsidR="000E170C" w:rsidRPr="00B94D1D" w:rsidRDefault="000E170C" w:rsidP="000E170C">
            <w:pPr>
              <w:widowControl/>
              <w:spacing w:before="120" w:after="120"/>
              <w:rPr>
                <w:noProof/>
              </w:rPr>
            </w:pPr>
            <w:r w:rsidRPr="00B94D1D">
              <w:t>1170; 1160</w:t>
            </w:r>
          </w:p>
        </w:tc>
      </w:tr>
      <w:tr w:rsidR="000E170C" w:rsidRPr="00B94D1D" w14:paraId="08DE235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B046576" w14:textId="77777777" w:rsidR="000E170C" w:rsidRPr="00B94D1D" w:rsidRDefault="000E170C" w:rsidP="000E170C">
            <w:pPr>
              <w:widowControl/>
              <w:spacing w:before="120" w:after="120"/>
              <w:rPr>
                <w:noProof/>
              </w:rPr>
            </w:pPr>
            <w:r w:rsidRPr="00B94D1D">
              <w:t>MC1518</w:t>
            </w:r>
          </w:p>
        </w:tc>
        <w:tc>
          <w:tcPr>
            <w:tcW w:w="6040" w:type="dxa"/>
            <w:tcBorders>
              <w:top w:val="single" w:sz="4" w:space="0" w:color="auto"/>
              <w:left w:val="single" w:sz="4" w:space="0" w:color="auto"/>
              <w:bottom w:val="single" w:sz="4" w:space="0" w:color="auto"/>
              <w:right w:val="single" w:sz="4" w:space="0" w:color="auto"/>
            </w:tcBorders>
          </w:tcPr>
          <w:p w14:paraId="72B55D25" w14:textId="77777777" w:rsidR="000E170C" w:rsidRPr="00B94D1D" w:rsidRDefault="000E170C" w:rsidP="000E170C">
            <w:pPr>
              <w:widowControl/>
              <w:spacing w:before="120" w:after="120"/>
              <w:rPr>
                <w:noProof/>
              </w:rPr>
            </w:pPr>
            <w:r w:rsidRPr="00B94D1D">
              <w:rPr>
                <w:i/>
                <w:iCs/>
              </w:rPr>
              <w:t>Laminaria ochroleuca</w:t>
            </w:r>
            <w:r w:rsidRPr="00B94D1D">
              <w:t xml:space="preserve"> kooslus</w:t>
            </w:r>
          </w:p>
        </w:tc>
        <w:tc>
          <w:tcPr>
            <w:tcW w:w="2418" w:type="dxa"/>
            <w:tcBorders>
              <w:top w:val="single" w:sz="4" w:space="0" w:color="auto"/>
              <w:left w:val="single" w:sz="4" w:space="0" w:color="auto"/>
              <w:bottom w:val="single" w:sz="4" w:space="0" w:color="auto"/>
              <w:right w:val="single" w:sz="4" w:space="0" w:color="auto"/>
            </w:tcBorders>
          </w:tcPr>
          <w:p w14:paraId="32C34941" w14:textId="77777777" w:rsidR="000E170C" w:rsidRPr="00B94D1D" w:rsidRDefault="000E170C" w:rsidP="000E170C">
            <w:pPr>
              <w:widowControl/>
              <w:spacing w:before="120" w:after="120"/>
              <w:rPr>
                <w:noProof/>
              </w:rPr>
            </w:pPr>
            <w:r w:rsidRPr="00B94D1D">
              <w:t>1170; 1160</w:t>
            </w:r>
          </w:p>
        </w:tc>
      </w:tr>
      <w:tr w:rsidR="000E170C" w:rsidRPr="00B94D1D" w14:paraId="45699B5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CFED3EA" w14:textId="77777777" w:rsidR="000E170C" w:rsidRPr="00B94D1D" w:rsidRDefault="000E170C" w:rsidP="000E170C">
            <w:pPr>
              <w:widowControl/>
              <w:spacing w:before="120" w:after="120"/>
              <w:rPr>
                <w:noProof/>
              </w:rPr>
            </w:pPr>
            <w:r w:rsidRPr="00B94D1D">
              <w:t>MC3517</w:t>
            </w:r>
          </w:p>
        </w:tc>
        <w:tc>
          <w:tcPr>
            <w:tcW w:w="6040" w:type="dxa"/>
            <w:tcBorders>
              <w:top w:val="single" w:sz="4" w:space="0" w:color="auto"/>
              <w:left w:val="single" w:sz="4" w:space="0" w:color="auto"/>
              <w:bottom w:val="single" w:sz="4" w:space="0" w:color="auto"/>
              <w:right w:val="single" w:sz="4" w:space="0" w:color="auto"/>
            </w:tcBorders>
          </w:tcPr>
          <w:p w14:paraId="671495E4" w14:textId="77777777" w:rsidR="000E170C" w:rsidRPr="00B94D1D" w:rsidRDefault="000E170C" w:rsidP="000E170C">
            <w:pPr>
              <w:widowControl/>
              <w:spacing w:before="120" w:after="120"/>
              <w:rPr>
                <w:noProof/>
              </w:rPr>
            </w:pPr>
            <w:r w:rsidRPr="00B94D1D">
              <w:t xml:space="preserve">Detriitne põhi </w:t>
            </w:r>
            <w:r w:rsidRPr="00B94D1D">
              <w:rPr>
                <w:i/>
                <w:iCs/>
              </w:rPr>
              <w:t>Laminaria rodriguezii</w:t>
            </w:r>
            <w:r w:rsidRPr="00B94D1D">
              <w:t xml:space="preserve"> kooslusega</w:t>
            </w:r>
          </w:p>
        </w:tc>
        <w:tc>
          <w:tcPr>
            <w:tcW w:w="2418" w:type="dxa"/>
            <w:tcBorders>
              <w:top w:val="single" w:sz="4" w:space="0" w:color="auto"/>
              <w:left w:val="single" w:sz="4" w:space="0" w:color="auto"/>
              <w:bottom w:val="single" w:sz="4" w:space="0" w:color="auto"/>
              <w:right w:val="single" w:sz="4" w:space="0" w:color="auto"/>
            </w:tcBorders>
          </w:tcPr>
          <w:p w14:paraId="1BC73C86" w14:textId="77777777" w:rsidR="000E170C" w:rsidRPr="00B94D1D" w:rsidRDefault="000E170C" w:rsidP="000E170C">
            <w:pPr>
              <w:widowControl/>
              <w:spacing w:before="120" w:after="120"/>
              <w:rPr>
                <w:noProof/>
              </w:rPr>
            </w:pPr>
            <w:r w:rsidRPr="00B94D1D">
              <w:t>1160</w:t>
            </w:r>
          </w:p>
        </w:tc>
      </w:tr>
    </w:tbl>
    <w:p w14:paraId="7F7987C9" w14:textId="77777777" w:rsidR="000E170C" w:rsidRPr="00B94D1D" w:rsidRDefault="000E170C" w:rsidP="000E170C">
      <w:pPr>
        <w:keepNext/>
        <w:widowControl/>
        <w:suppressAutoHyphens/>
        <w:spacing w:before="120" w:after="120"/>
        <w:ind w:left="851" w:hanging="851"/>
        <w:jc w:val="both"/>
        <w:outlineLvl w:val="1"/>
        <w:rPr>
          <w:b/>
          <w:bCs/>
          <w:noProof/>
          <w:szCs w:val="26"/>
        </w:rPr>
      </w:pPr>
      <w:r w:rsidRPr="00B94D1D">
        <w:rPr>
          <w:b/>
        </w:rPr>
        <w:t>3.</w:t>
      </w:r>
      <w:r w:rsidRPr="00B94D1D">
        <w:rPr>
          <w:b/>
        </w:rPr>
        <w:tab/>
        <w:t>3. rühm: karpide ja vähkide kooslused</w:t>
      </w:r>
    </w:p>
    <w:tbl>
      <w:tblPr>
        <w:tblStyle w:val="TableGrid"/>
        <w:tblW w:w="0" w:type="auto"/>
        <w:tblLook w:val="04A0" w:firstRow="1" w:lastRow="0" w:firstColumn="1" w:lastColumn="0" w:noHBand="0" w:noVBand="1"/>
      </w:tblPr>
      <w:tblGrid>
        <w:gridCol w:w="1096"/>
        <w:gridCol w:w="77"/>
        <w:gridCol w:w="5873"/>
        <w:gridCol w:w="2583"/>
      </w:tblGrid>
      <w:tr w:rsidR="000E170C" w:rsidRPr="00B94D1D" w14:paraId="18B9DED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45B1DC8" w14:textId="77777777" w:rsidR="000E170C" w:rsidRPr="00B94D1D" w:rsidRDefault="000E170C" w:rsidP="000E170C">
            <w:pPr>
              <w:widowControl/>
              <w:spacing w:before="120" w:after="120"/>
              <w:rPr>
                <w:b/>
                <w:noProof/>
              </w:rPr>
            </w:pPr>
            <w:r w:rsidRPr="00B94D1D">
              <w:rPr>
                <w:b/>
              </w:rPr>
              <w:t>EUNISe kood</w:t>
            </w:r>
          </w:p>
        </w:tc>
        <w:tc>
          <w:tcPr>
            <w:tcW w:w="5950" w:type="dxa"/>
            <w:gridSpan w:val="2"/>
            <w:tcBorders>
              <w:top w:val="single" w:sz="4" w:space="0" w:color="auto"/>
              <w:left w:val="single" w:sz="4" w:space="0" w:color="auto"/>
              <w:bottom w:val="single" w:sz="4" w:space="0" w:color="auto"/>
              <w:right w:val="single" w:sz="4" w:space="0" w:color="auto"/>
            </w:tcBorders>
            <w:hideMark/>
          </w:tcPr>
          <w:p w14:paraId="669273EB" w14:textId="77777777" w:rsidR="000E170C" w:rsidRPr="00B94D1D" w:rsidRDefault="000E170C" w:rsidP="000E170C">
            <w:pPr>
              <w:widowControl/>
              <w:spacing w:before="120" w:after="120"/>
              <w:rPr>
                <w:b/>
                <w:noProof/>
              </w:rPr>
            </w:pPr>
            <w:r w:rsidRPr="00B94D1D">
              <w:rPr>
                <w:b/>
              </w:rPr>
              <w:t>Elupaigatüübi nimetus EUNISes</w:t>
            </w:r>
          </w:p>
        </w:tc>
        <w:tc>
          <w:tcPr>
            <w:tcW w:w="2583" w:type="dxa"/>
            <w:tcBorders>
              <w:top w:val="single" w:sz="4" w:space="0" w:color="auto"/>
              <w:left w:val="single" w:sz="4" w:space="0" w:color="auto"/>
              <w:bottom w:val="single" w:sz="4" w:space="0" w:color="auto"/>
              <w:right w:val="single" w:sz="4" w:space="0" w:color="auto"/>
            </w:tcBorders>
          </w:tcPr>
          <w:p w14:paraId="1B75FEBA" w14:textId="77777777" w:rsidR="000E170C" w:rsidRPr="00B94D1D" w:rsidRDefault="000E170C" w:rsidP="000E170C">
            <w:pPr>
              <w:widowControl/>
              <w:spacing w:before="120" w:after="120"/>
              <w:rPr>
                <w:b/>
                <w:noProof/>
              </w:rPr>
            </w:pPr>
            <w:r w:rsidRPr="00B94D1D">
              <w:rPr>
                <w:b/>
              </w:rPr>
              <w:t>Seotud elupaigatüüpide koodid elupaikade direktiivi I lisas</w:t>
            </w:r>
          </w:p>
        </w:tc>
      </w:tr>
      <w:tr w:rsidR="000E170C" w:rsidRPr="00B94D1D" w14:paraId="4C1FACE0" w14:textId="77777777" w:rsidTr="000E170C">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DA5C913"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6ECCC64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637F872" w14:textId="77777777" w:rsidR="000E170C" w:rsidRPr="00B94D1D" w:rsidRDefault="000E170C" w:rsidP="000E170C">
            <w:pPr>
              <w:widowControl/>
              <w:spacing w:before="120" w:after="120"/>
              <w:rPr>
                <w:noProof/>
              </w:rPr>
            </w:pPr>
            <w:r w:rsidRPr="00B94D1D">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5C431CE8" w14:textId="77777777" w:rsidR="000E170C" w:rsidRPr="00B94D1D" w:rsidRDefault="000E170C" w:rsidP="000E170C">
            <w:pPr>
              <w:widowControl/>
              <w:spacing w:before="120" w:after="120"/>
              <w:rPr>
                <w:noProof/>
              </w:rPr>
            </w:pPr>
            <w:r w:rsidRPr="00B94D1D">
              <w:t xml:space="preserve">Atlandi ookeani lainetusele avatud litoraali kivine põhi </w:t>
            </w:r>
            <w:r w:rsidRPr="00B94D1D">
              <w:rPr>
                <w:i/>
                <w:iCs/>
              </w:rPr>
              <w:t>Mytilus edulis</w:t>
            </w:r>
            <w:r w:rsidRPr="00B94D1D">
              <w:t>’e ja/või vääneljalaliste kooslusega</w:t>
            </w:r>
          </w:p>
        </w:tc>
        <w:tc>
          <w:tcPr>
            <w:tcW w:w="2583" w:type="dxa"/>
            <w:tcBorders>
              <w:top w:val="single" w:sz="4" w:space="0" w:color="auto"/>
              <w:left w:val="single" w:sz="4" w:space="0" w:color="auto"/>
              <w:bottom w:val="single" w:sz="4" w:space="0" w:color="auto"/>
              <w:right w:val="single" w:sz="4" w:space="0" w:color="auto"/>
            </w:tcBorders>
          </w:tcPr>
          <w:p w14:paraId="15B8D4EA" w14:textId="77777777" w:rsidR="000E170C" w:rsidRPr="00B94D1D" w:rsidRDefault="000E170C" w:rsidP="000E170C">
            <w:pPr>
              <w:widowControl/>
              <w:spacing w:before="120" w:after="120"/>
              <w:rPr>
                <w:noProof/>
              </w:rPr>
            </w:pPr>
            <w:r w:rsidRPr="00B94D1D">
              <w:t>1160; 1170</w:t>
            </w:r>
          </w:p>
        </w:tc>
      </w:tr>
      <w:tr w:rsidR="000E170C" w:rsidRPr="00B94D1D" w14:paraId="15BBE42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0E0B278" w14:textId="77777777" w:rsidR="000E170C" w:rsidRPr="00B94D1D" w:rsidRDefault="000E170C" w:rsidP="000E170C">
            <w:pPr>
              <w:widowControl/>
              <w:spacing w:before="120" w:after="120"/>
              <w:rPr>
                <w:noProof/>
              </w:rPr>
            </w:pPr>
            <w:r w:rsidRPr="00B94D1D">
              <w:t>MA124</w:t>
            </w:r>
          </w:p>
        </w:tc>
        <w:tc>
          <w:tcPr>
            <w:tcW w:w="5950" w:type="dxa"/>
            <w:gridSpan w:val="2"/>
            <w:tcBorders>
              <w:top w:val="single" w:sz="4" w:space="0" w:color="auto"/>
              <w:left w:val="single" w:sz="4" w:space="0" w:color="auto"/>
              <w:bottom w:val="single" w:sz="4" w:space="0" w:color="auto"/>
              <w:right w:val="single" w:sz="4" w:space="0" w:color="auto"/>
            </w:tcBorders>
          </w:tcPr>
          <w:p w14:paraId="072B837C" w14:textId="77777777" w:rsidR="000E170C" w:rsidRPr="00B94D1D" w:rsidRDefault="000E170C" w:rsidP="000E170C">
            <w:pPr>
              <w:widowControl/>
              <w:spacing w:before="120" w:after="120"/>
              <w:rPr>
                <w:noProof/>
              </w:rPr>
            </w:pPr>
            <w:r w:rsidRPr="00B94D1D">
              <w:t>Atlandi ookeani litoraali kivine põhi karpide, vääneljalaliste ning makrovetikate kooslusega</w:t>
            </w:r>
          </w:p>
        </w:tc>
        <w:tc>
          <w:tcPr>
            <w:tcW w:w="2583" w:type="dxa"/>
            <w:tcBorders>
              <w:top w:val="single" w:sz="4" w:space="0" w:color="auto"/>
              <w:left w:val="single" w:sz="4" w:space="0" w:color="auto"/>
              <w:bottom w:val="single" w:sz="4" w:space="0" w:color="auto"/>
              <w:right w:val="single" w:sz="4" w:space="0" w:color="auto"/>
            </w:tcBorders>
          </w:tcPr>
          <w:p w14:paraId="2B5FD004" w14:textId="77777777" w:rsidR="000E170C" w:rsidRPr="00B94D1D" w:rsidRDefault="000E170C" w:rsidP="000E170C">
            <w:pPr>
              <w:widowControl/>
              <w:spacing w:before="120" w:after="120"/>
              <w:rPr>
                <w:noProof/>
              </w:rPr>
            </w:pPr>
            <w:r w:rsidRPr="00B94D1D">
              <w:t>1160; 1170</w:t>
            </w:r>
          </w:p>
        </w:tc>
      </w:tr>
      <w:tr w:rsidR="000E170C" w:rsidRPr="00B94D1D" w14:paraId="55A8326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42B5BB7" w14:textId="77777777" w:rsidR="000E170C" w:rsidRPr="00B94D1D" w:rsidRDefault="000E170C" w:rsidP="000E170C">
            <w:pPr>
              <w:widowControl/>
              <w:spacing w:before="120" w:after="120"/>
              <w:rPr>
                <w:noProof/>
              </w:rPr>
            </w:pPr>
            <w:r w:rsidRPr="00B94D1D">
              <w:t>MA227</w:t>
            </w:r>
          </w:p>
        </w:tc>
        <w:tc>
          <w:tcPr>
            <w:tcW w:w="5950" w:type="dxa"/>
            <w:gridSpan w:val="2"/>
            <w:tcBorders>
              <w:top w:val="single" w:sz="4" w:space="0" w:color="auto"/>
              <w:left w:val="single" w:sz="4" w:space="0" w:color="auto"/>
              <w:bottom w:val="single" w:sz="4" w:space="0" w:color="auto"/>
              <w:right w:val="single" w:sz="4" w:space="0" w:color="auto"/>
            </w:tcBorders>
          </w:tcPr>
          <w:p w14:paraId="6E6A6F3E" w14:textId="77777777" w:rsidR="000E170C" w:rsidRPr="00B94D1D" w:rsidRDefault="000E170C" w:rsidP="000E170C">
            <w:pPr>
              <w:widowControl/>
              <w:spacing w:before="120" w:after="120"/>
              <w:rPr>
                <w:noProof/>
              </w:rPr>
            </w:pPr>
            <w:r w:rsidRPr="00B94D1D">
              <w:t>Atlandi ookeani litoraali karbirifid</w:t>
            </w:r>
          </w:p>
        </w:tc>
        <w:tc>
          <w:tcPr>
            <w:tcW w:w="2583" w:type="dxa"/>
            <w:tcBorders>
              <w:top w:val="single" w:sz="4" w:space="0" w:color="auto"/>
              <w:left w:val="single" w:sz="4" w:space="0" w:color="auto"/>
              <w:bottom w:val="single" w:sz="4" w:space="0" w:color="auto"/>
              <w:right w:val="single" w:sz="4" w:space="0" w:color="auto"/>
            </w:tcBorders>
          </w:tcPr>
          <w:p w14:paraId="043A8FB8" w14:textId="77777777" w:rsidR="000E170C" w:rsidRPr="00B94D1D" w:rsidRDefault="000E170C" w:rsidP="000E170C">
            <w:pPr>
              <w:widowControl/>
              <w:spacing w:before="120" w:after="120"/>
              <w:rPr>
                <w:noProof/>
              </w:rPr>
            </w:pPr>
            <w:r w:rsidRPr="00B94D1D">
              <w:t>1170; 1140</w:t>
            </w:r>
          </w:p>
        </w:tc>
      </w:tr>
      <w:tr w:rsidR="000E170C" w:rsidRPr="00B94D1D" w14:paraId="5F2DB2B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0A35C5C" w14:textId="77777777" w:rsidR="000E170C" w:rsidRPr="00B94D1D" w:rsidRDefault="000E170C" w:rsidP="000E170C">
            <w:pPr>
              <w:widowControl/>
              <w:spacing w:before="120" w:after="120"/>
              <w:rPr>
                <w:noProof/>
              </w:rPr>
            </w:pPr>
            <w:r w:rsidRPr="00B94D1D">
              <w:t>MB222</w:t>
            </w:r>
          </w:p>
        </w:tc>
        <w:tc>
          <w:tcPr>
            <w:tcW w:w="5950" w:type="dxa"/>
            <w:gridSpan w:val="2"/>
            <w:tcBorders>
              <w:top w:val="single" w:sz="4" w:space="0" w:color="auto"/>
              <w:left w:val="single" w:sz="4" w:space="0" w:color="auto"/>
              <w:bottom w:val="single" w:sz="4" w:space="0" w:color="auto"/>
              <w:right w:val="single" w:sz="4" w:space="0" w:color="auto"/>
            </w:tcBorders>
          </w:tcPr>
          <w:p w14:paraId="061B0A52" w14:textId="77777777" w:rsidR="000E170C" w:rsidRPr="00B94D1D" w:rsidRDefault="000E170C" w:rsidP="000E170C">
            <w:pPr>
              <w:widowControl/>
              <w:spacing w:before="120" w:after="120"/>
              <w:rPr>
                <w:noProof/>
              </w:rPr>
            </w:pPr>
            <w:r w:rsidRPr="00B94D1D">
              <w:t>Atlandi ookeani infralitoraali karbirifid</w:t>
            </w:r>
          </w:p>
        </w:tc>
        <w:tc>
          <w:tcPr>
            <w:tcW w:w="2583" w:type="dxa"/>
            <w:tcBorders>
              <w:top w:val="single" w:sz="4" w:space="0" w:color="auto"/>
              <w:left w:val="single" w:sz="4" w:space="0" w:color="auto"/>
              <w:bottom w:val="single" w:sz="4" w:space="0" w:color="auto"/>
              <w:right w:val="single" w:sz="4" w:space="0" w:color="auto"/>
            </w:tcBorders>
          </w:tcPr>
          <w:p w14:paraId="5667978C" w14:textId="77777777" w:rsidR="000E170C" w:rsidRPr="00B94D1D" w:rsidRDefault="000E170C" w:rsidP="000E170C">
            <w:pPr>
              <w:widowControl/>
              <w:spacing w:before="120" w:after="120"/>
              <w:rPr>
                <w:noProof/>
              </w:rPr>
            </w:pPr>
            <w:r w:rsidRPr="00B94D1D">
              <w:t>1170; 1130; 1160</w:t>
            </w:r>
          </w:p>
        </w:tc>
      </w:tr>
      <w:tr w:rsidR="000E170C" w:rsidRPr="00B94D1D" w14:paraId="57564B7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72D3286" w14:textId="77777777" w:rsidR="000E170C" w:rsidRPr="00B94D1D" w:rsidRDefault="000E170C" w:rsidP="000E170C">
            <w:pPr>
              <w:widowControl/>
              <w:spacing w:before="120" w:after="120"/>
              <w:rPr>
                <w:noProof/>
              </w:rPr>
            </w:pPr>
            <w:r w:rsidRPr="00B94D1D">
              <w:t>MC223</w:t>
            </w:r>
          </w:p>
        </w:tc>
        <w:tc>
          <w:tcPr>
            <w:tcW w:w="5950" w:type="dxa"/>
            <w:gridSpan w:val="2"/>
            <w:tcBorders>
              <w:top w:val="single" w:sz="4" w:space="0" w:color="auto"/>
              <w:left w:val="single" w:sz="4" w:space="0" w:color="auto"/>
              <w:bottom w:val="single" w:sz="4" w:space="0" w:color="auto"/>
              <w:right w:val="single" w:sz="4" w:space="0" w:color="auto"/>
            </w:tcBorders>
          </w:tcPr>
          <w:p w14:paraId="1BF8330C" w14:textId="77777777" w:rsidR="000E170C" w:rsidRPr="00B94D1D" w:rsidRDefault="000E170C" w:rsidP="000E170C">
            <w:pPr>
              <w:widowControl/>
              <w:spacing w:before="120" w:after="120"/>
              <w:rPr>
                <w:noProof/>
              </w:rPr>
            </w:pPr>
            <w:r w:rsidRPr="00B94D1D">
              <w:t>Atlandi ookeani tsirkalitoraali karbirifid</w:t>
            </w:r>
          </w:p>
        </w:tc>
        <w:tc>
          <w:tcPr>
            <w:tcW w:w="2583" w:type="dxa"/>
            <w:tcBorders>
              <w:top w:val="single" w:sz="4" w:space="0" w:color="auto"/>
              <w:left w:val="single" w:sz="4" w:space="0" w:color="auto"/>
              <w:bottom w:val="single" w:sz="4" w:space="0" w:color="auto"/>
              <w:right w:val="single" w:sz="4" w:space="0" w:color="auto"/>
            </w:tcBorders>
          </w:tcPr>
          <w:p w14:paraId="1BCB0A49" w14:textId="77777777" w:rsidR="000E170C" w:rsidRPr="00B94D1D" w:rsidRDefault="000E170C" w:rsidP="000E170C">
            <w:pPr>
              <w:widowControl/>
              <w:spacing w:before="120" w:after="120"/>
              <w:rPr>
                <w:noProof/>
              </w:rPr>
            </w:pPr>
            <w:r w:rsidRPr="00B94D1D">
              <w:t>1170</w:t>
            </w:r>
          </w:p>
        </w:tc>
      </w:tr>
      <w:tr w:rsidR="000E170C" w:rsidRPr="00B94D1D" w14:paraId="077BB063" w14:textId="77777777" w:rsidTr="000E170C">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499EFDF" w14:textId="77777777" w:rsidR="000E170C" w:rsidRPr="00B94D1D" w:rsidRDefault="000E170C" w:rsidP="000E170C">
            <w:pPr>
              <w:widowControl/>
              <w:spacing w:before="120" w:after="120"/>
              <w:rPr>
                <w:b/>
                <w:noProof/>
              </w:rPr>
            </w:pPr>
            <w:r w:rsidRPr="00B94D1D">
              <w:rPr>
                <w:b/>
              </w:rPr>
              <w:t>Läänemeri</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4093F71B" w14:textId="77777777" w:rsidR="000E170C" w:rsidRPr="00B94D1D" w:rsidRDefault="000E170C" w:rsidP="000E170C">
            <w:pPr>
              <w:widowControl/>
              <w:spacing w:before="120" w:after="120"/>
              <w:rPr>
                <w:b/>
                <w:noProof/>
              </w:rPr>
            </w:pPr>
          </w:p>
        </w:tc>
      </w:tr>
      <w:tr w:rsidR="000E170C" w:rsidRPr="00B94D1D" w14:paraId="6195EBB5"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F2A76D2" w14:textId="77777777" w:rsidR="000E170C" w:rsidRPr="00B94D1D" w:rsidRDefault="000E170C" w:rsidP="000E170C">
            <w:pPr>
              <w:widowControl/>
              <w:spacing w:before="120" w:after="120"/>
              <w:rPr>
                <w:noProof/>
              </w:rPr>
            </w:pPr>
            <w:r w:rsidRPr="00B94D1D">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0B1D1A41" w14:textId="77777777" w:rsidR="000E170C" w:rsidRPr="00B94D1D" w:rsidRDefault="000E170C" w:rsidP="000E170C">
            <w:pPr>
              <w:widowControl/>
              <w:spacing w:before="120" w:after="120"/>
              <w:rPr>
                <w:noProof/>
              </w:rPr>
            </w:pPr>
            <w:r w:rsidRPr="00B94D1D">
              <w:t>Läänemere infralitoraali põhjad ebibentiliste karpide kooslusega</w:t>
            </w:r>
          </w:p>
        </w:tc>
        <w:tc>
          <w:tcPr>
            <w:tcW w:w="2583" w:type="dxa"/>
            <w:tcBorders>
              <w:top w:val="single" w:sz="4" w:space="0" w:color="auto"/>
              <w:left w:val="single" w:sz="4" w:space="0" w:color="auto"/>
              <w:bottom w:val="single" w:sz="4" w:space="0" w:color="auto"/>
              <w:right w:val="single" w:sz="4" w:space="0" w:color="auto"/>
            </w:tcBorders>
          </w:tcPr>
          <w:p w14:paraId="7684D96C" w14:textId="77777777" w:rsidR="000E170C" w:rsidRPr="00B94D1D" w:rsidRDefault="000E170C" w:rsidP="000E170C">
            <w:pPr>
              <w:widowControl/>
              <w:spacing w:before="120" w:after="120"/>
              <w:rPr>
                <w:noProof/>
              </w:rPr>
            </w:pPr>
            <w:r w:rsidRPr="00B94D1D">
              <w:t>1170; 1160</w:t>
            </w:r>
          </w:p>
        </w:tc>
      </w:tr>
      <w:tr w:rsidR="000E170C" w:rsidRPr="00B94D1D" w14:paraId="658DAE9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F80791C" w14:textId="77777777" w:rsidR="000E170C" w:rsidRPr="00B94D1D" w:rsidRDefault="000E170C" w:rsidP="000E170C">
            <w:pPr>
              <w:widowControl/>
              <w:spacing w:before="120" w:after="120"/>
              <w:rPr>
                <w:noProof/>
              </w:rPr>
            </w:pPr>
            <w:r w:rsidRPr="00B94D1D">
              <w:t>MC231</w:t>
            </w:r>
          </w:p>
        </w:tc>
        <w:tc>
          <w:tcPr>
            <w:tcW w:w="5950" w:type="dxa"/>
            <w:gridSpan w:val="2"/>
            <w:tcBorders>
              <w:top w:val="single" w:sz="4" w:space="0" w:color="auto"/>
              <w:left w:val="single" w:sz="4" w:space="0" w:color="auto"/>
              <w:bottom w:val="single" w:sz="4" w:space="0" w:color="auto"/>
              <w:right w:val="single" w:sz="4" w:space="0" w:color="auto"/>
            </w:tcBorders>
          </w:tcPr>
          <w:p w14:paraId="0EB318C4" w14:textId="77777777" w:rsidR="000E170C" w:rsidRPr="00B94D1D" w:rsidRDefault="000E170C" w:rsidP="000E170C">
            <w:pPr>
              <w:widowControl/>
              <w:spacing w:before="120" w:after="120"/>
              <w:rPr>
                <w:noProof/>
              </w:rPr>
            </w:pPr>
            <w:r w:rsidRPr="00B94D1D">
              <w:t>Läänemere tsirkalitoraali põhjad ebibentiliste karpide kooslusega</w:t>
            </w:r>
          </w:p>
        </w:tc>
        <w:tc>
          <w:tcPr>
            <w:tcW w:w="2583" w:type="dxa"/>
            <w:tcBorders>
              <w:top w:val="single" w:sz="4" w:space="0" w:color="auto"/>
              <w:left w:val="single" w:sz="4" w:space="0" w:color="auto"/>
              <w:bottom w:val="single" w:sz="4" w:space="0" w:color="auto"/>
              <w:right w:val="single" w:sz="4" w:space="0" w:color="auto"/>
            </w:tcBorders>
          </w:tcPr>
          <w:p w14:paraId="07C9D8C5" w14:textId="77777777" w:rsidR="000E170C" w:rsidRPr="00B94D1D" w:rsidRDefault="000E170C" w:rsidP="000E170C">
            <w:pPr>
              <w:widowControl/>
              <w:spacing w:before="120" w:after="120"/>
              <w:rPr>
                <w:noProof/>
              </w:rPr>
            </w:pPr>
            <w:r w:rsidRPr="00B94D1D">
              <w:t>1170; 1160; 1110</w:t>
            </w:r>
          </w:p>
        </w:tc>
      </w:tr>
      <w:tr w:rsidR="000E170C" w:rsidRPr="00B94D1D" w14:paraId="5F61828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6EE8F1" w14:textId="77777777" w:rsidR="000E170C" w:rsidRPr="00B94D1D" w:rsidRDefault="000E170C" w:rsidP="000E170C">
            <w:pPr>
              <w:widowControl/>
              <w:spacing w:before="120" w:after="120"/>
              <w:rPr>
                <w:noProof/>
              </w:rPr>
            </w:pPr>
            <w:r w:rsidRPr="00B94D1D">
              <w:t>MD231</w:t>
            </w:r>
          </w:p>
        </w:tc>
        <w:tc>
          <w:tcPr>
            <w:tcW w:w="5950" w:type="dxa"/>
            <w:gridSpan w:val="2"/>
            <w:tcBorders>
              <w:top w:val="single" w:sz="4" w:space="0" w:color="auto"/>
              <w:left w:val="single" w:sz="4" w:space="0" w:color="auto"/>
              <w:bottom w:val="single" w:sz="4" w:space="0" w:color="auto"/>
              <w:right w:val="single" w:sz="4" w:space="0" w:color="auto"/>
            </w:tcBorders>
          </w:tcPr>
          <w:p w14:paraId="44EB071E" w14:textId="77777777" w:rsidR="000E170C" w:rsidRPr="00B94D1D" w:rsidRDefault="000E170C" w:rsidP="000E170C">
            <w:pPr>
              <w:widowControl/>
              <w:spacing w:before="120" w:after="120"/>
              <w:rPr>
                <w:noProof/>
              </w:rPr>
            </w:pPr>
            <w:r w:rsidRPr="00B94D1D">
              <w:t>Läänemere avamere tsirkalitoraali biogeensed põhjad ebibentiliste karpide kooslusega</w:t>
            </w:r>
          </w:p>
        </w:tc>
        <w:tc>
          <w:tcPr>
            <w:tcW w:w="2583" w:type="dxa"/>
            <w:tcBorders>
              <w:top w:val="single" w:sz="4" w:space="0" w:color="auto"/>
              <w:left w:val="single" w:sz="4" w:space="0" w:color="auto"/>
              <w:bottom w:val="single" w:sz="4" w:space="0" w:color="auto"/>
              <w:right w:val="single" w:sz="4" w:space="0" w:color="auto"/>
            </w:tcBorders>
          </w:tcPr>
          <w:p w14:paraId="077CF221" w14:textId="77777777" w:rsidR="000E170C" w:rsidRPr="00B94D1D" w:rsidRDefault="000E170C" w:rsidP="000E170C">
            <w:pPr>
              <w:widowControl/>
              <w:spacing w:before="120" w:after="120"/>
              <w:rPr>
                <w:noProof/>
              </w:rPr>
            </w:pPr>
            <w:r w:rsidRPr="00B94D1D">
              <w:t>1170</w:t>
            </w:r>
          </w:p>
        </w:tc>
      </w:tr>
      <w:tr w:rsidR="000E170C" w:rsidRPr="00B94D1D" w14:paraId="1761C50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AD85047" w14:textId="77777777" w:rsidR="000E170C" w:rsidRPr="00B94D1D" w:rsidRDefault="000E170C" w:rsidP="000E170C">
            <w:pPr>
              <w:widowControl/>
              <w:spacing w:before="120" w:after="120"/>
              <w:rPr>
                <w:noProof/>
              </w:rPr>
            </w:pPr>
            <w:r w:rsidRPr="00B94D1D">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178C7D3A" w14:textId="77777777" w:rsidR="000E170C" w:rsidRPr="00B94D1D" w:rsidRDefault="000E170C" w:rsidP="000E170C">
            <w:pPr>
              <w:widowControl/>
              <w:spacing w:before="120" w:after="120"/>
              <w:rPr>
                <w:noProof/>
              </w:rPr>
            </w:pPr>
            <w:r w:rsidRPr="00B94D1D">
              <w:t>Läänemere avamere tsirkalitoraali karbikodadest setted ebibentiliste karpide kooslusega</w:t>
            </w:r>
          </w:p>
        </w:tc>
        <w:tc>
          <w:tcPr>
            <w:tcW w:w="2583" w:type="dxa"/>
            <w:tcBorders>
              <w:top w:val="single" w:sz="4" w:space="0" w:color="auto"/>
              <w:left w:val="single" w:sz="4" w:space="0" w:color="auto"/>
              <w:bottom w:val="single" w:sz="4" w:space="0" w:color="auto"/>
              <w:right w:val="single" w:sz="4" w:space="0" w:color="auto"/>
            </w:tcBorders>
          </w:tcPr>
          <w:p w14:paraId="03ACCDDA" w14:textId="77777777" w:rsidR="000E170C" w:rsidRPr="00B94D1D" w:rsidRDefault="000E170C" w:rsidP="000E170C">
            <w:pPr>
              <w:widowControl/>
              <w:spacing w:before="120" w:after="120"/>
              <w:rPr>
                <w:noProof/>
              </w:rPr>
            </w:pPr>
            <w:r w:rsidRPr="00B94D1D">
              <w:t>1170</w:t>
            </w:r>
          </w:p>
        </w:tc>
      </w:tr>
      <w:tr w:rsidR="000E170C" w:rsidRPr="00B94D1D" w14:paraId="0E0A1B5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CFF35C" w14:textId="77777777" w:rsidR="000E170C" w:rsidRPr="00B94D1D" w:rsidRDefault="000E170C" w:rsidP="000E170C">
            <w:pPr>
              <w:widowControl/>
              <w:spacing w:before="120" w:after="120"/>
              <w:rPr>
                <w:noProof/>
              </w:rPr>
            </w:pPr>
            <w:r w:rsidRPr="00B94D1D">
              <w:lastRenderedPageBreak/>
              <w:t>MD431</w:t>
            </w:r>
          </w:p>
        </w:tc>
        <w:tc>
          <w:tcPr>
            <w:tcW w:w="5950" w:type="dxa"/>
            <w:gridSpan w:val="2"/>
            <w:tcBorders>
              <w:top w:val="single" w:sz="4" w:space="0" w:color="auto"/>
              <w:left w:val="single" w:sz="4" w:space="0" w:color="auto"/>
              <w:bottom w:val="single" w:sz="4" w:space="0" w:color="auto"/>
              <w:right w:val="single" w:sz="4" w:space="0" w:color="auto"/>
            </w:tcBorders>
          </w:tcPr>
          <w:p w14:paraId="70B7E025" w14:textId="77777777" w:rsidR="000E170C" w:rsidRPr="00B94D1D" w:rsidRDefault="000E170C" w:rsidP="000E170C">
            <w:pPr>
              <w:widowControl/>
              <w:spacing w:before="120" w:after="120"/>
              <w:rPr>
                <w:noProof/>
              </w:rPr>
            </w:pPr>
            <w:r w:rsidRPr="00B94D1D">
              <w:t>Läänemere avamere tsirkalitoraali segapõhjad makroskoopiliste epibentiliste biootiliste struktuuridega</w:t>
            </w:r>
          </w:p>
        </w:tc>
        <w:tc>
          <w:tcPr>
            <w:tcW w:w="2583" w:type="dxa"/>
            <w:tcBorders>
              <w:top w:val="single" w:sz="4" w:space="0" w:color="auto"/>
              <w:left w:val="single" w:sz="4" w:space="0" w:color="auto"/>
              <w:bottom w:val="single" w:sz="4" w:space="0" w:color="auto"/>
              <w:right w:val="single" w:sz="4" w:space="0" w:color="auto"/>
            </w:tcBorders>
          </w:tcPr>
          <w:p w14:paraId="591ECF78" w14:textId="77777777" w:rsidR="000E170C" w:rsidRPr="00B94D1D" w:rsidRDefault="000E170C" w:rsidP="000E170C">
            <w:pPr>
              <w:widowControl/>
              <w:spacing w:before="120" w:after="120"/>
              <w:rPr>
                <w:noProof/>
              </w:rPr>
            </w:pPr>
          </w:p>
        </w:tc>
      </w:tr>
      <w:tr w:rsidR="000E170C" w:rsidRPr="00B94D1D" w14:paraId="539DDB4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4C6BB68" w14:textId="77777777" w:rsidR="000E170C" w:rsidRPr="00B94D1D" w:rsidRDefault="000E170C" w:rsidP="000E170C">
            <w:pPr>
              <w:widowControl/>
              <w:spacing w:before="120" w:after="120"/>
              <w:rPr>
                <w:noProof/>
              </w:rPr>
            </w:pPr>
            <w:r w:rsidRPr="00B94D1D">
              <w:t>MD531</w:t>
            </w:r>
          </w:p>
        </w:tc>
        <w:tc>
          <w:tcPr>
            <w:tcW w:w="5950" w:type="dxa"/>
            <w:gridSpan w:val="2"/>
            <w:tcBorders>
              <w:top w:val="single" w:sz="4" w:space="0" w:color="auto"/>
              <w:left w:val="single" w:sz="4" w:space="0" w:color="auto"/>
              <w:bottom w:val="single" w:sz="4" w:space="0" w:color="auto"/>
              <w:right w:val="single" w:sz="4" w:space="0" w:color="auto"/>
            </w:tcBorders>
          </w:tcPr>
          <w:p w14:paraId="47105B79" w14:textId="77777777" w:rsidR="000E170C" w:rsidRPr="00B94D1D" w:rsidRDefault="000E170C" w:rsidP="000E170C">
            <w:pPr>
              <w:widowControl/>
              <w:spacing w:before="120" w:after="120"/>
              <w:rPr>
                <w:noProof/>
              </w:rPr>
            </w:pPr>
            <w:r w:rsidRPr="00B94D1D">
              <w:t>Läänemere avamere tsirkalitoraali liivane põhi makroskoopiliste epibentiliste biootiliste struktuuridega</w:t>
            </w:r>
          </w:p>
        </w:tc>
        <w:tc>
          <w:tcPr>
            <w:tcW w:w="2583" w:type="dxa"/>
            <w:tcBorders>
              <w:top w:val="single" w:sz="4" w:space="0" w:color="auto"/>
              <w:left w:val="single" w:sz="4" w:space="0" w:color="auto"/>
              <w:bottom w:val="single" w:sz="4" w:space="0" w:color="auto"/>
              <w:right w:val="single" w:sz="4" w:space="0" w:color="auto"/>
            </w:tcBorders>
          </w:tcPr>
          <w:p w14:paraId="599210DD" w14:textId="77777777" w:rsidR="000E170C" w:rsidRPr="00B94D1D" w:rsidRDefault="000E170C" w:rsidP="000E170C">
            <w:pPr>
              <w:widowControl/>
              <w:spacing w:before="120" w:after="120"/>
              <w:rPr>
                <w:noProof/>
              </w:rPr>
            </w:pPr>
          </w:p>
        </w:tc>
      </w:tr>
      <w:tr w:rsidR="000E170C" w:rsidRPr="00B94D1D" w14:paraId="1480EF4A"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F32430" w14:textId="77777777" w:rsidR="000E170C" w:rsidRPr="00B94D1D" w:rsidRDefault="000E170C" w:rsidP="000E170C">
            <w:pPr>
              <w:widowControl/>
              <w:spacing w:before="120" w:after="120"/>
              <w:rPr>
                <w:noProof/>
              </w:rPr>
            </w:pPr>
            <w:r w:rsidRPr="00B94D1D">
              <w:t>MD631</w:t>
            </w:r>
          </w:p>
        </w:tc>
        <w:tc>
          <w:tcPr>
            <w:tcW w:w="5950" w:type="dxa"/>
            <w:gridSpan w:val="2"/>
            <w:tcBorders>
              <w:top w:val="single" w:sz="4" w:space="0" w:color="auto"/>
              <w:left w:val="single" w:sz="4" w:space="0" w:color="auto"/>
              <w:bottom w:val="single" w:sz="4" w:space="0" w:color="auto"/>
              <w:right w:val="single" w:sz="4" w:space="0" w:color="auto"/>
            </w:tcBorders>
          </w:tcPr>
          <w:p w14:paraId="2FC03203" w14:textId="77777777" w:rsidR="000E170C" w:rsidRPr="00B94D1D" w:rsidRDefault="000E170C" w:rsidP="000E170C">
            <w:pPr>
              <w:widowControl/>
              <w:spacing w:before="120" w:after="120"/>
              <w:rPr>
                <w:noProof/>
              </w:rPr>
            </w:pPr>
            <w:r w:rsidRPr="00B94D1D">
              <w:t>Läänemere avamere tsirkalitoraali mudane põhi ebibentiliste karpide kooslusega</w:t>
            </w:r>
          </w:p>
        </w:tc>
        <w:tc>
          <w:tcPr>
            <w:tcW w:w="2583" w:type="dxa"/>
            <w:tcBorders>
              <w:top w:val="single" w:sz="4" w:space="0" w:color="auto"/>
              <w:left w:val="single" w:sz="4" w:space="0" w:color="auto"/>
              <w:bottom w:val="single" w:sz="4" w:space="0" w:color="auto"/>
              <w:right w:val="single" w:sz="4" w:space="0" w:color="auto"/>
            </w:tcBorders>
          </w:tcPr>
          <w:p w14:paraId="7B4B5821" w14:textId="77777777" w:rsidR="000E170C" w:rsidRPr="00B94D1D" w:rsidRDefault="000E170C" w:rsidP="000E170C">
            <w:pPr>
              <w:widowControl/>
              <w:spacing w:before="120" w:after="120"/>
              <w:rPr>
                <w:noProof/>
              </w:rPr>
            </w:pPr>
          </w:p>
        </w:tc>
      </w:tr>
      <w:tr w:rsidR="000E170C" w:rsidRPr="00B94D1D" w14:paraId="1496CE3D" w14:textId="77777777" w:rsidTr="000E170C">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168A2C1" w14:textId="77777777" w:rsidR="000E170C" w:rsidRPr="00B94D1D" w:rsidRDefault="000E170C" w:rsidP="000E170C">
            <w:pPr>
              <w:widowControl/>
              <w:spacing w:before="120" w:after="120"/>
              <w:rPr>
                <w:b/>
                <w:noProof/>
              </w:rPr>
            </w:pPr>
            <w:r w:rsidRPr="00B94D1D">
              <w:rPr>
                <w:b/>
              </w:rPr>
              <w:t>Must meri</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16389AC9" w14:textId="77777777" w:rsidR="000E170C" w:rsidRPr="00B94D1D" w:rsidRDefault="000E170C" w:rsidP="000E170C">
            <w:pPr>
              <w:widowControl/>
              <w:spacing w:before="120" w:after="120"/>
              <w:rPr>
                <w:b/>
                <w:noProof/>
              </w:rPr>
            </w:pPr>
          </w:p>
        </w:tc>
      </w:tr>
      <w:tr w:rsidR="000E170C" w:rsidRPr="00B94D1D" w14:paraId="2D8A1139"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7872BCFE" w14:textId="77777777" w:rsidR="000E170C" w:rsidRPr="00B94D1D" w:rsidRDefault="000E170C" w:rsidP="000E170C">
            <w:pPr>
              <w:widowControl/>
              <w:spacing w:before="120" w:after="120"/>
              <w:rPr>
                <w:noProof/>
              </w:rPr>
            </w:pPr>
            <w:r w:rsidRPr="00B94D1D">
              <w:t>MB141</w:t>
            </w:r>
          </w:p>
        </w:tc>
        <w:tc>
          <w:tcPr>
            <w:tcW w:w="5873" w:type="dxa"/>
            <w:tcBorders>
              <w:top w:val="single" w:sz="4" w:space="0" w:color="auto"/>
              <w:left w:val="single" w:sz="4" w:space="0" w:color="auto"/>
              <w:bottom w:val="single" w:sz="4" w:space="0" w:color="auto"/>
              <w:right w:val="single" w:sz="4" w:space="0" w:color="auto"/>
            </w:tcBorders>
            <w:hideMark/>
          </w:tcPr>
          <w:p w14:paraId="64C95D5F" w14:textId="77777777" w:rsidR="000E170C" w:rsidRPr="00B94D1D" w:rsidRDefault="000E170C" w:rsidP="000E170C">
            <w:pPr>
              <w:widowControl/>
              <w:spacing w:before="120" w:after="120"/>
              <w:rPr>
                <w:noProof/>
              </w:rPr>
            </w:pPr>
            <w:r w:rsidRPr="00B94D1D">
              <w:t>Musta mere infralitoraali alumise vööndi kivine põhi selgrootute kooslusega</w:t>
            </w:r>
          </w:p>
        </w:tc>
        <w:tc>
          <w:tcPr>
            <w:tcW w:w="2583" w:type="dxa"/>
            <w:tcBorders>
              <w:top w:val="single" w:sz="4" w:space="0" w:color="auto"/>
              <w:left w:val="single" w:sz="4" w:space="0" w:color="auto"/>
              <w:bottom w:val="single" w:sz="4" w:space="0" w:color="auto"/>
              <w:right w:val="single" w:sz="4" w:space="0" w:color="auto"/>
            </w:tcBorders>
          </w:tcPr>
          <w:p w14:paraId="1C100485" w14:textId="77777777" w:rsidR="000E170C" w:rsidRPr="00B94D1D" w:rsidRDefault="000E170C" w:rsidP="000E170C">
            <w:pPr>
              <w:widowControl/>
              <w:spacing w:before="120" w:after="120"/>
              <w:rPr>
                <w:noProof/>
              </w:rPr>
            </w:pPr>
            <w:r w:rsidRPr="00B94D1D">
              <w:t>1170</w:t>
            </w:r>
          </w:p>
        </w:tc>
      </w:tr>
      <w:tr w:rsidR="000E170C" w:rsidRPr="00B94D1D" w14:paraId="6F6174FE"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24C3864F" w14:textId="77777777" w:rsidR="000E170C" w:rsidRPr="00B94D1D" w:rsidRDefault="000E170C" w:rsidP="000E170C">
            <w:pPr>
              <w:widowControl/>
              <w:spacing w:before="120" w:after="120"/>
              <w:rPr>
                <w:noProof/>
              </w:rPr>
            </w:pPr>
            <w:r w:rsidRPr="00B94D1D">
              <w:t>MB143</w:t>
            </w:r>
          </w:p>
        </w:tc>
        <w:tc>
          <w:tcPr>
            <w:tcW w:w="5873" w:type="dxa"/>
            <w:tcBorders>
              <w:top w:val="single" w:sz="4" w:space="0" w:color="auto"/>
              <w:left w:val="single" w:sz="4" w:space="0" w:color="auto"/>
              <w:bottom w:val="single" w:sz="4" w:space="0" w:color="auto"/>
              <w:right w:val="single" w:sz="4" w:space="0" w:color="auto"/>
            </w:tcBorders>
            <w:hideMark/>
          </w:tcPr>
          <w:p w14:paraId="7C044CED" w14:textId="77777777" w:rsidR="000E170C" w:rsidRPr="00B94D1D" w:rsidRDefault="000E170C" w:rsidP="000E170C">
            <w:pPr>
              <w:widowControl/>
              <w:spacing w:before="120" w:after="120"/>
              <w:rPr>
                <w:noProof/>
              </w:rPr>
            </w:pPr>
            <w:r w:rsidRPr="00B94D1D">
              <w:t>Musta mere lainetusele avatud piirkondade infralitoraali ülemise vööndi kivine põhi karpide ja lehtvetikate (muu kui Fucales) kooslusega</w:t>
            </w:r>
          </w:p>
        </w:tc>
        <w:tc>
          <w:tcPr>
            <w:tcW w:w="2583" w:type="dxa"/>
            <w:tcBorders>
              <w:top w:val="single" w:sz="4" w:space="0" w:color="auto"/>
              <w:left w:val="single" w:sz="4" w:space="0" w:color="auto"/>
              <w:bottom w:val="single" w:sz="4" w:space="0" w:color="auto"/>
              <w:right w:val="single" w:sz="4" w:space="0" w:color="auto"/>
            </w:tcBorders>
          </w:tcPr>
          <w:p w14:paraId="4C082432" w14:textId="77777777" w:rsidR="000E170C" w:rsidRPr="00B94D1D" w:rsidRDefault="000E170C" w:rsidP="000E170C">
            <w:pPr>
              <w:widowControl/>
              <w:spacing w:before="120" w:after="120"/>
              <w:rPr>
                <w:noProof/>
              </w:rPr>
            </w:pPr>
            <w:r w:rsidRPr="00B94D1D">
              <w:t>1170; 1160</w:t>
            </w:r>
          </w:p>
        </w:tc>
      </w:tr>
      <w:tr w:rsidR="000E170C" w:rsidRPr="00B94D1D" w14:paraId="51E3AA93"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08D22485" w14:textId="77777777" w:rsidR="000E170C" w:rsidRPr="00B94D1D" w:rsidRDefault="000E170C" w:rsidP="000E170C">
            <w:pPr>
              <w:widowControl/>
              <w:spacing w:before="120" w:after="120"/>
              <w:rPr>
                <w:noProof/>
              </w:rPr>
            </w:pPr>
            <w:r w:rsidRPr="00B94D1D">
              <w:t>MB148</w:t>
            </w:r>
          </w:p>
        </w:tc>
        <w:tc>
          <w:tcPr>
            <w:tcW w:w="5873" w:type="dxa"/>
            <w:tcBorders>
              <w:top w:val="single" w:sz="4" w:space="0" w:color="auto"/>
              <w:left w:val="single" w:sz="4" w:space="0" w:color="auto"/>
              <w:bottom w:val="single" w:sz="4" w:space="0" w:color="auto"/>
              <w:right w:val="single" w:sz="4" w:space="0" w:color="auto"/>
            </w:tcBorders>
          </w:tcPr>
          <w:p w14:paraId="00CFB9B1" w14:textId="77777777" w:rsidR="000E170C" w:rsidRPr="00B94D1D" w:rsidRDefault="000E170C" w:rsidP="000E170C">
            <w:pPr>
              <w:widowControl/>
              <w:spacing w:before="120" w:after="120"/>
              <w:rPr>
                <w:noProof/>
              </w:rPr>
            </w:pPr>
            <w:r w:rsidRPr="00B94D1D">
              <w:t>Musta mere lainetusele mõõdukalt avatud piirkondade infralitoraali ülemise vööndi kivine põhi karpide ja lehtvetikate (muu kui Fucales) kooslusega</w:t>
            </w:r>
          </w:p>
        </w:tc>
        <w:tc>
          <w:tcPr>
            <w:tcW w:w="2583" w:type="dxa"/>
            <w:tcBorders>
              <w:top w:val="single" w:sz="4" w:space="0" w:color="auto"/>
              <w:left w:val="single" w:sz="4" w:space="0" w:color="auto"/>
              <w:bottom w:val="single" w:sz="4" w:space="0" w:color="auto"/>
              <w:right w:val="single" w:sz="4" w:space="0" w:color="auto"/>
            </w:tcBorders>
          </w:tcPr>
          <w:p w14:paraId="3C1377B2" w14:textId="77777777" w:rsidR="000E170C" w:rsidRPr="00B94D1D" w:rsidRDefault="000E170C" w:rsidP="000E170C">
            <w:pPr>
              <w:widowControl/>
              <w:spacing w:before="120" w:after="120"/>
              <w:rPr>
                <w:noProof/>
              </w:rPr>
            </w:pPr>
            <w:r w:rsidRPr="00B94D1D">
              <w:t>1170; 1160</w:t>
            </w:r>
          </w:p>
        </w:tc>
      </w:tr>
      <w:tr w:rsidR="000E170C" w:rsidRPr="00B94D1D" w14:paraId="331AB020"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613B693" w14:textId="77777777" w:rsidR="000E170C" w:rsidRPr="00B94D1D" w:rsidRDefault="000E170C" w:rsidP="000E170C">
            <w:pPr>
              <w:widowControl/>
              <w:spacing w:before="120" w:after="120"/>
              <w:rPr>
                <w:noProof/>
              </w:rPr>
            </w:pPr>
            <w:r w:rsidRPr="00B94D1D">
              <w:t>MB242</w:t>
            </w:r>
          </w:p>
        </w:tc>
        <w:tc>
          <w:tcPr>
            <w:tcW w:w="5873" w:type="dxa"/>
            <w:tcBorders>
              <w:top w:val="single" w:sz="4" w:space="0" w:color="auto"/>
              <w:left w:val="single" w:sz="4" w:space="0" w:color="auto"/>
              <w:bottom w:val="single" w:sz="4" w:space="0" w:color="auto"/>
              <w:right w:val="single" w:sz="4" w:space="0" w:color="auto"/>
            </w:tcBorders>
          </w:tcPr>
          <w:p w14:paraId="5D4FF1D4" w14:textId="77777777" w:rsidR="000E170C" w:rsidRPr="00B94D1D" w:rsidRDefault="000E170C" w:rsidP="000E170C">
            <w:pPr>
              <w:widowControl/>
              <w:spacing w:before="120" w:after="120"/>
              <w:rPr>
                <w:noProof/>
              </w:rPr>
            </w:pPr>
            <w:r w:rsidRPr="00B94D1D">
              <w:t>Musta mere infralitoraal karbikooslusega</w:t>
            </w:r>
          </w:p>
        </w:tc>
        <w:tc>
          <w:tcPr>
            <w:tcW w:w="2583" w:type="dxa"/>
            <w:tcBorders>
              <w:top w:val="single" w:sz="4" w:space="0" w:color="auto"/>
              <w:left w:val="single" w:sz="4" w:space="0" w:color="auto"/>
              <w:bottom w:val="single" w:sz="4" w:space="0" w:color="auto"/>
              <w:right w:val="single" w:sz="4" w:space="0" w:color="auto"/>
            </w:tcBorders>
          </w:tcPr>
          <w:p w14:paraId="5EFD3658" w14:textId="77777777" w:rsidR="000E170C" w:rsidRPr="00B94D1D" w:rsidRDefault="000E170C" w:rsidP="000E170C">
            <w:pPr>
              <w:widowControl/>
              <w:spacing w:before="120" w:after="120"/>
              <w:rPr>
                <w:noProof/>
              </w:rPr>
            </w:pPr>
            <w:r w:rsidRPr="00B94D1D">
              <w:t>1170; 1130; 1160</w:t>
            </w:r>
          </w:p>
        </w:tc>
      </w:tr>
      <w:tr w:rsidR="000E170C" w:rsidRPr="00B94D1D" w14:paraId="3BB8F9A7"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1E39385" w14:textId="77777777" w:rsidR="000E170C" w:rsidRPr="00B94D1D" w:rsidRDefault="000E170C" w:rsidP="000E170C">
            <w:pPr>
              <w:widowControl/>
              <w:spacing w:before="120" w:after="120"/>
              <w:rPr>
                <w:noProof/>
              </w:rPr>
            </w:pPr>
            <w:r w:rsidRPr="00B94D1D">
              <w:t>MB243</w:t>
            </w:r>
          </w:p>
        </w:tc>
        <w:tc>
          <w:tcPr>
            <w:tcW w:w="5873" w:type="dxa"/>
            <w:tcBorders>
              <w:top w:val="single" w:sz="4" w:space="0" w:color="auto"/>
              <w:left w:val="single" w:sz="4" w:space="0" w:color="auto"/>
              <w:bottom w:val="single" w:sz="4" w:space="0" w:color="auto"/>
              <w:right w:val="single" w:sz="4" w:space="0" w:color="auto"/>
            </w:tcBorders>
          </w:tcPr>
          <w:p w14:paraId="329F0B44" w14:textId="77777777" w:rsidR="000E170C" w:rsidRPr="00B94D1D" w:rsidRDefault="000E170C" w:rsidP="000E170C">
            <w:pPr>
              <w:widowControl/>
              <w:spacing w:before="120" w:after="120"/>
              <w:rPr>
                <w:noProof/>
              </w:rPr>
            </w:pPr>
            <w:r w:rsidRPr="00B94D1D">
              <w:t>Musta mere infralitoraali alumise vööndi kivise põhja austririfid</w:t>
            </w:r>
          </w:p>
        </w:tc>
        <w:tc>
          <w:tcPr>
            <w:tcW w:w="2583" w:type="dxa"/>
            <w:tcBorders>
              <w:top w:val="single" w:sz="4" w:space="0" w:color="auto"/>
              <w:left w:val="single" w:sz="4" w:space="0" w:color="auto"/>
              <w:bottom w:val="single" w:sz="4" w:space="0" w:color="auto"/>
              <w:right w:val="single" w:sz="4" w:space="0" w:color="auto"/>
            </w:tcBorders>
          </w:tcPr>
          <w:p w14:paraId="1A800127" w14:textId="77777777" w:rsidR="000E170C" w:rsidRPr="00B94D1D" w:rsidRDefault="000E170C" w:rsidP="000E170C">
            <w:pPr>
              <w:widowControl/>
              <w:spacing w:before="120" w:after="120"/>
              <w:rPr>
                <w:noProof/>
              </w:rPr>
            </w:pPr>
            <w:r w:rsidRPr="00B94D1D">
              <w:t>1170</w:t>
            </w:r>
          </w:p>
        </w:tc>
      </w:tr>
      <w:tr w:rsidR="000E170C" w:rsidRPr="00B94D1D" w14:paraId="07A3992C"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24E5642" w14:textId="77777777" w:rsidR="000E170C" w:rsidRPr="00B94D1D" w:rsidRDefault="000E170C" w:rsidP="000E170C">
            <w:pPr>
              <w:widowControl/>
              <w:spacing w:before="120" w:after="120"/>
              <w:rPr>
                <w:noProof/>
              </w:rPr>
            </w:pPr>
            <w:r w:rsidRPr="00B94D1D">
              <w:t>MB642</w:t>
            </w:r>
          </w:p>
        </w:tc>
        <w:tc>
          <w:tcPr>
            <w:tcW w:w="5873" w:type="dxa"/>
            <w:tcBorders>
              <w:top w:val="single" w:sz="4" w:space="0" w:color="auto"/>
              <w:left w:val="single" w:sz="4" w:space="0" w:color="auto"/>
              <w:bottom w:val="single" w:sz="4" w:space="0" w:color="auto"/>
              <w:right w:val="single" w:sz="4" w:space="0" w:color="auto"/>
            </w:tcBorders>
          </w:tcPr>
          <w:p w14:paraId="524FEC9B" w14:textId="77777777" w:rsidR="000E170C" w:rsidRPr="00B94D1D" w:rsidRDefault="000E170C" w:rsidP="000E170C">
            <w:pPr>
              <w:widowControl/>
              <w:spacing w:before="120" w:after="120"/>
              <w:rPr>
                <w:noProof/>
              </w:rPr>
            </w:pPr>
            <w:r w:rsidRPr="00B94D1D">
              <w:t>Musta mere infralitoraali terrigeenne muda</w:t>
            </w:r>
          </w:p>
        </w:tc>
        <w:tc>
          <w:tcPr>
            <w:tcW w:w="2583" w:type="dxa"/>
            <w:tcBorders>
              <w:top w:val="single" w:sz="4" w:space="0" w:color="auto"/>
              <w:left w:val="single" w:sz="4" w:space="0" w:color="auto"/>
              <w:bottom w:val="single" w:sz="4" w:space="0" w:color="auto"/>
              <w:right w:val="single" w:sz="4" w:space="0" w:color="auto"/>
            </w:tcBorders>
          </w:tcPr>
          <w:p w14:paraId="5F34CCD9" w14:textId="77777777" w:rsidR="000E170C" w:rsidRPr="00B94D1D" w:rsidRDefault="000E170C" w:rsidP="000E170C">
            <w:pPr>
              <w:widowControl/>
              <w:spacing w:before="120" w:after="120"/>
              <w:rPr>
                <w:noProof/>
              </w:rPr>
            </w:pPr>
            <w:r w:rsidRPr="00B94D1D">
              <w:t>1160</w:t>
            </w:r>
          </w:p>
        </w:tc>
      </w:tr>
      <w:tr w:rsidR="000E170C" w:rsidRPr="00B94D1D" w14:paraId="785D104C"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A37D586" w14:textId="77777777" w:rsidR="000E170C" w:rsidRPr="00B94D1D" w:rsidRDefault="000E170C" w:rsidP="000E170C">
            <w:pPr>
              <w:widowControl/>
              <w:spacing w:before="120" w:after="120"/>
              <w:rPr>
                <w:noProof/>
              </w:rPr>
            </w:pPr>
            <w:r w:rsidRPr="00B94D1D">
              <w:t>MC141</w:t>
            </w:r>
          </w:p>
        </w:tc>
        <w:tc>
          <w:tcPr>
            <w:tcW w:w="5873" w:type="dxa"/>
            <w:tcBorders>
              <w:top w:val="single" w:sz="4" w:space="0" w:color="auto"/>
              <w:left w:val="single" w:sz="4" w:space="0" w:color="auto"/>
              <w:bottom w:val="single" w:sz="4" w:space="0" w:color="auto"/>
              <w:right w:val="single" w:sz="4" w:space="0" w:color="auto"/>
            </w:tcBorders>
          </w:tcPr>
          <w:p w14:paraId="3B07336C" w14:textId="77777777" w:rsidR="000E170C" w:rsidRPr="00B94D1D" w:rsidRDefault="000E170C" w:rsidP="000E170C">
            <w:pPr>
              <w:widowControl/>
              <w:spacing w:before="120" w:after="120"/>
              <w:rPr>
                <w:noProof/>
              </w:rPr>
            </w:pPr>
            <w:r w:rsidRPr="00B94D1D">
              <w:t>Musta mere tsirkalitoraali kivine põhi selgrootute kooslusega</w:t>
            </w:r>
          </w:p>
        </w:tc>
        <w:tc>
          <w:tcPr>
            <w:tcW w:w="2583" w:type="dxa"/>
            <w:tcBorders>
              <w:top w:val="single" w:sz="4" w:space="0" w:color="auto"/>
              <w:left w:val="single" w:sz="4" w:space="0" w:color="auto"/>
              <w:bottom w:val="single" w:sz="4" w:space="0" w:color="auto"/>
              <w:right w:val="single" w:sz="4" w:space="0" w:color="auto"/>
            </w:tcBorders>
          </w:tcPr>
          <w:p w14:paraId="1E4C837D" w14:textId="77777777" w:rsidR="000E170C" w:rsidRPr="00B94D1D" w:rsidRDefault="000E170C" w:rsidP="000E170C">
            <w:pPr>
              <w:widowControl/>
              <w:spacing w:before="120" w:after="120"/>
              <w:rPr>
                <w:noProof/>
              </w:rPr>
            </w:pPr>
            <w:r w:rsidRPr="00B94D1D">
              <w:t>1170</w:t>
            </w:r>
          </w:p>
        </w:tc>
      </w:tr>
      <w:tr w:rsidR="000E170C" w:rsidRPr="00B94D1D" w14:paraId="4F1FCC34"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2547352A" w14:textId="77777777" w:rsidR="000E170C" w:rsidRPr="00B94D1D" w:rsidRDefault="000E170C" w:rsidP="000E170C">
            <w:pPr>
              <w:widowControl/>
              <w:spacing w:before="120" w:after="120"/>
              <w:rPr>
                <w:noProof/>
              </w:rPr>
            </w:pPr>
            <w:r w:rsidRPr="00B94D1D">
              <w:t>MC241</w:t>
            </w:r>
          </w:p>
        </w:tc>
        <w:tc>
          <w:tcPr>
            <w:tcW w:w="5873" w:type="dxa"/>
            <w:tcBorders>
              <w:top w:val="single" w:sz="4" w:space="0" w:color="auto"/>
              <w:left w:val="single" w:sz="4" w:space="0" w:color="auto"/>
              <w:bottom w:val="single" w:sz="4" w:space="0" w:color="auto"/>
              <w:right w:val="single" w:sz="4" w:space="0" w:color="auto"/>
            </w:tcBorders>
          </w:tcPr>
          <w:p w14:paraId="37CF41FB" w14:textId="77777777" w:rsidR="000E170C" w:rsidRPr="00B94D1D" w:rsidRDefault="000E170C" w:rsidP="000E170C">
            <w:pPr>
              <w:widowControl/>
              <w:spacing w:before="120" w:after="120"/>
              <w:rPr>
                <w:noProof/>
              </w:rPr>
            </w:pPr>
            <w:r w:rsidRPr="00B94D1D">
              <w:t>Musta mere tsirkalitoraali terrigeenne muda karbikooslusega</w:t>
            </w:r>
          </w:p>
        </w:tc>
        <w:tc>
          <w:tcPr>
            <w:tcW w:w="2583" w:type="dxa"/>
            <w:tcBorders>
              <w:top w:val="single" w:sz="4" w:space="0" w:color="auto"/>
              <w:left w:val="single" w:sz="4" w:space="0" w:color="auto"/>
              <w:bottom w:val="single" w:sz="4" w:space="0" w:color="auto"/>
              <w:right w:val="single" w:sz="4" w:space="0" w:color="auto"/>
            </w:tcBorders>
          </w:tcPr>
          <w:p w14:paraId="25231D17" w14:textId="77777777" w:rsidR="000E170C" w:rsidRPr="00B94D1D" w:rsidRDefault="000E170C" w:rsidP="000E170C">
            <w:pPr>
              <w:widowControl/>
              <w:spacing w:before="120" w:after="120"/>
              <w:rPr>
                <w:noProof/>
              </w:rPr>
            </w:pPr>
            <w:r w:rsidRPr="00B94D1D">
              <w:t>1170</w:t>
            </w:r>
          </w:p>
        </w:tc>
      </w:tr>
      <w:tr w:rsidR="000E170C" w:rsidRPr="00B94D1D" w14:paraId="5BF3863D"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1E9C05C" w14:textId="77777777" w:rsidR="000E170C" w:rsidRPr="00B94D1D" w:rsidRDefault="000E170C" w:rsidP="000E170C">
            <w:pPr>
              <w:widowControl/>
              <w:spacing w:before="120" w:after="120"/>
              <w:rPr>
                <w:noProof/>
              </w:rPr>
            </w:pPr>
            <w:r w:rsidRPr="00B94D1D">
              <w:t>MC645</w:t>
            </w:r>
          </w:p>
        </w:tc>
        <w:tc>
          <w:tcPr>
            <w:tcW w:w="5873" w:type="dxa"/>
            <w:tcBorders>
              <w:top w:val="single" w:sz="4" w:space="0" w:color="auto"/>
              <w:left w:val="single" w:sz="4" w:space="0" w:color="auto"/>
              <w:bottom w:val="single" w:sz="4" w:space="0" w:color="auto"/>
              <w:right w:val="single" w:sz="4" w:space="0" w:color="auto"/>
            </w:tcBorders>
          </w:tcPr>
          <w:p w14:paraId="4F853840" w14:textId="77777777" w:rsidR="000E170C" w:rsidRPr="00B94D1D" w:rsidRDefault="000E170C" w:rsidP="000E170C">
            <w:pPr>
              <w:widowControl/>
              <w:spacing w:before="120" w:after="120"/>
              <w:rPr>
                <w:noProof/>
              </w:rPr>
            </w:pPr>
            <w:r w:rsidRPr="00B94D1D">
              <w:t>Musta mere tsirkalitoraali alumise vööndi mudane põhi</w:t>
            </w:r>
          </w:p>
        </w:tc>
        <w:tc>
          <w:tcPr>
            <w:tcW w:w="2583" w:type="dxa"/>
            <w:tcBorders>
              <w:top w:val="single" w:sz="4" w:space="0" w:color="auto"/>
              <w:left w:val="single" w:sz="4" w:space="0" w:color="auto"/>
              <w:bottom w:val="single" w:sz="4" w:space="0" w:color="auto"/>
              <w:right w:val="single" w:sz="4" w:space="0" w:color="auto"/>
            </w:tcBorders>
          </w:tcPr>
          <w:p w14:paraId="44CBDD3F" w14:textId="77777777" w:rsidR="000E170C" w:rsidRPr="00B94D1D" w:rsidRDefault="000E170C" w:rsidP="000E170C">
            <w:pPr>
              <w:widowControl/>
              <w:spacing w:before="120" w:after="120"/>
              <w:rPr>
                <w:noProof/>
              </w:rPr>
            </w:pPr>
          </w:p>
        </w:tc>
      </w:tr>
      <w:tr w:rsidR="000E170C" w:rsidRPr="00B94D1D" w14:paraId="15FE09BD" w14:textId="77777777" w:rsidTr="000E170C">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871AF86" w14:textId="77777777" w:rsidR="000E170C" w:rsidRPr="00B94D1D" w:rsidRDefault="000E170C" w:rsidP="000E170C">
            <w:pPr>
              <w:widowControl/>
              <w:spacing w:before="120" w:after="120"/>
              <w:rPr>
                <w:b/>
                <w:noProof/>
              </w:rPr>
            </w:pPr>
            <w:r w:rsidRPr="00B94D1D">
              <w:rPr>
                <w:b/>
              </w:rPr>
              <w:t xml:space="preserve">Vahemeri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2C676798" w14:textId="77777777" w:rsidR="000E170C" w:rsidRPr="00B94D1D" w:rsidRDefault="000E170C" w:rsidP="000E170C">
            <w:pPr>
              <w:widowControl/>
              <w:spacing w:before="120" w:after="120"/>
              <w:rPr>
                <w:b/>
                <w:noProof/>
              </w:rPr>
            </w:pPr>
          </w:p>
        </w:tc>
      </w:tr>
      <w:tr w:rsidR="000E170C" w:rsidRPr="00B94D1D" w14:paraId="6F7C1B81"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4DC85121" w14:textId="77777777" w:rsidR="000E170C" w:rsidRPr="00B94D1D" w:rsidRDefault="000E170C" w:rsidP="000E170C">
            <w:pPr>
              <w:widowControl/>
              <w:spacing w:before="120" w:after="120"/>
              <w:rPr>
                <w:noProof/>
              </w:rPr>
            </w:pPr>
            <w:r w:rsidRPr="00B94D1D">
              <w:t>MA1544</w:t>
            </w:r>
          </w:p>
        </w:tc>
        <w:tc>
          <w:tcPr>
            <w:tcW w:w="5873" w:type="dxa"/>
            <w:tcBorders>
              <w:top w:val="single" w:sz="4" w:space="0" w:color="auto"/>
              <w:left w:val="single" w:sz="4" w:space="0" w:color="auto"/>
              <w:bottom w:val="single" w:sz="4" w:space="0" w:color="auto"/>
              <w:right w:val="single" w:sz="4" w:space="0" w:color="auto"/>
            </w:tcBorders>
            <w:hideMark/>
          </w:tcPr>
          <w:p w14:paraId="18DD450B" w14:textId="77777777" w:rsidR="000E170C" w:rsidRPr="00B94D1D" w:rsidRDefault="000E170C" w:rsidP="000E170C">
            <w:pPr>
              <w:widowControl/>
              <w:spacing w:before="120" w:after="120"/>
              <w:rPr>
                <w:noProof/>
              </w:rPr>
            </w:pPr>
            <w:r w:rsidRPr="00B94D1D">
              <w:t xml:space="preserve">Orgaanilise ainega rikastatud setted </w:t>
            </w:r>
            <w:r w:rsidRPr="00B94D1D">
              <w:rPr>
                <w:i/>
                <w:iCs/>
              </w:rPr>
              <w:t>Mytilus galloprovincialis</w:t>
            </w:r>
            <w:r w:rsidRPr="00B94D1D">
              <w:t>’e faatsiesega</w:t>
            </w:r>
          </w:p>
        </w:tc>
        <w:tc>
          <w:tcPr>
            <w:tcW w:w="2583" w:type="dxa"/>
            <w:tcBorders>
              <w:top w:val="single" w:sz="4" w:space="0" w:color="auto"/>
              <w:left w:val="single" w:sz="4" w:space="0" w:color="auto"/>
              <w:bottom w:val="single" w:sz="4" w:space="0" w:color="auto"/>
              <w:right w:val="single" w:sz="4" w:space="0" w:color="auto"/>
            </w:tcBorders>
          </w:tcPr>
          <w:p w14:paraId="7BAE799B" w14:textId="77777777" w:rsidR="000E170C" w:rsidRPr="00B94D1D" w:rsidRDefault="000E170C" w:rsidP="000E170C">
            <w:pPr>
              <w:widowControl/>
              <w:spacing w:before="120" w:after="120"/>
              <w:rPr>
                <w:noProof/>
              </w:rPr>
            </w:pPr>
            <w:r w:rsidRPr="00B94D1D">
              <w:t>1160; 1170</w:t>
            </w:r>
          </w:p>
        </w:tc>
      </w:tr>
      <w:tr w:rsidR="000E170C" w:rsidRPr="00B94D1D" w14:paraId="1A3A9805"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073808CC" w14:textId="77777777" w:rsidR="000E170C" w:rsidRPr="00B94D1D" w:rsidRDefault="000E170C" w:rsidP="000E170C">
            <w:pPr>
              <w:widowControl/>
              <w:spacing w:before="120" w:after="120"/>
              <w:rPr>
                <w:noProof/>
              </w:rPr>
            </w:pPr>
            <w:r w:rsidRPr="00B94D1D">
              <w:t>MB1514</w:t>
            </w:r>
          </w:p>
        </w:tc>
        <w:tc>
          <w:tcPr>
            <w:tcW w:w="5873" w:type="dxa"/>
            <w:tcBorders>
              <w:top w:val="single" w:sz="4" w:space="0" w:color="auto"/>
              <w:left w:val="single" w:sz="4" w:space="0" w:color="auto"/>
              <w:bottom w:val="single" w:sz="4" w:space="0" w:color="auto"/>
              <w:right w:val="single" w:sz="4" w:space="0" w:color="auto"/>
            </w:tcBorders>
            <w:hideMark/>
          </w:tcPr>
          <w:p w14:paraId="0BB62100" w14:textId="77777777" w:rsidR="000E170C" w:rsidRPr="00B94D1D" w:rsidRDefault="000E170C" w:rsidP="000E170C">
            <w:pPr>
              <w:widowControl/>
              <w:spacing w:before="120" w:after="120"/>
              <w:rPr>
                <w:noProof/>
              </w:rPr>
            </w:pPr>
            <w:r w:rsidRPr="00B94D1D">
              <w:rPr>
                <w:i/>
                <w:iCs/>
              </w:rPr>
              <w:t>Mytilus galloprovincialis</w:t>
            </w:r>
            <w:r w:rsidRPr="00B94D1D">
              <w:t>’e faatsies</w:t>
            </w:r>
          </w:p>
        </w:tc>
        <w:tc>
          <w:tcPr>
            <w:tcW w:w="2583" w:type="dxa"/>
            <w:tcBorders>
              <w:top w:val="single" w:sz="4" w:space="0" w:color="auto"/>
              <w:left w:val="single" w:sz="4" w:space="0" w:color="auto"/>
              <w:bottom w:val="single" w:sz="4" w:space="0" w:color="auto"/>
              <w:right w:val="single" w:sz="4" w:space="0" w:color="auto"/>
            </w:tcBorders>
          </w:tcPr>
          <w:p w14:paraId="651CBAE4" w14:textId="77777777" w:rsidR="000E170C" w:rsidRPr="00B94D1D" w:rsidRDefault="000E170C" w:rsidP="000E170C">
            <w:pPr>
              <w:widowControl/>
              <w:spacing w:before="120" w:after="120"/>
              <w:rPr>
                <w:noProof/>
              </w:rPr>
            </w:pPr>
            <w:r w:rsidRPr="00B94D1D">
              <w:t>1170; 1160</w:t>
            </w:r>
          </w:p>
        </w:tc>
      </w:tr>
      <w:tr w:rsidR="000E170C" w:rsidRPr="00B94D1D" w14:paraId="46F741F2"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4E6AD77" w14:textId="77777777" w:rsidR="000E170C" w:rsidRPr="00B94D1D" w:rsidRDefault="000E170C" w:rsidP="000E170C">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30998A2B" w14:textId="77777777" w:rsidR="000E170C" w:rsidRPr="00B94D1D" w:rsidRDefault="000E170C" w:rsidP="000E170C">
            <w:pPr>
              <w:widowControl/>
              <w:spacing w:before="120" w:after="120"/>
              <w:rPr>
                <w:i/>
                <w:noProof/>
              </w:rPr>
            </w:pPr>
            <w:r w:rsidRPr="00B94D1D">
              <w:rPr>
                <w:b/>
                <w:i/>
                <w:sz w:val="22"/>
              </w:rPr>
              <w:t>Vahemere infralitoraali austriistandused</w:t>
            </w:r>
          </w:p>
        </w:tc>
        <w:tc>
          <w:tcPr>
            <w:tcW w:w="2583" w:type="dxa"/>
            <w:tcBorders>
              <w:top w:val="single" w:sz="4" w:space="0" w:color="auto"/>
              <w:left w:val="single" w:sz="4" w:space="0" w:color="auto"/>
              <w:bottom w:val="single" w:sz="4" w:space="0" w:color="auto"/>
              <w:right w:val="single" w:sz="4" w:space="0" w:color="auto"/>
            </w:tcBorders>
          </w:tcPr>
          <w:p w14:paraId="0D566898" w14:textId="77777777" w:rsidR="000E170C" w:rsidRPr="00B94D1D" w:rsidRDefault="000E170C" w:rsidP="000E170C">
            <w:pPr>
              <w:widowControl/>
              <w:spacing w:before="120" w:after="120"/>
              <w:rPr>
                <w:noProof/>
              </w:rPr>
            </w:pPr>
          </w:p>
        </w:tc>
      </w:tr>
      <w:tr w:rsidR="000E170C" w:rsidRPr="00B94D1D" w14:paraId="28FEF654" w14:textId="77777777" w:rsidTr="000E170C">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6A9B9A2" w14:textId="77777777" w:rsidR="000E170C" w:rsidRPr="00B94D1D" w:rsidRDefault="000E170C" w:rsidP="000E170C">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084331BB" w14:textId="77777777" w:rsidR="000E170C" w:rsidRPr="00B94D1D" w:rsidRDefault="000E170C" w:rsidP="000E170C">
            <w:pPr>
              <w:widowControl/>
              <w:spacing w:before="120" w:after="120"/>
              <w:rPr>
                <w:i/>
                <w:noProof/>
              </w:rPr>
            </w:pPr>
            <w:r w:rsidRPr="00B94D1D">
              <w:rPr>
                <w:b/>
                <w:i/>
              </w:rPr>
              <w:t xml:space="preserve">Vahemere </w:t>
            </w:r>
            <w:r w:rsidRPr="00B94D1D">
              <w:rPr>
                <w:b/>
                <w:i/>
                <w:color w:val="000000"/>
                <w:sz w:val="22"/>
              </w:rPr>
              <w:t xml:space="preserve">tsirkalitoraali </w:t>
            </w:r>
            <w:r w:rsidRPr="00B94D1D">
              <w:rPr>
                <w:b/>
                <w:i/>
                <w:sz w:val="22"/>
              </w:rPr>
              <w:t>austriistandused</w:t>
            </w:r>
          </w:p>
        </w:tc>
        <w:tc>
          <w:tcPr>
            <w:tcW w:w="2583" w:type="dxa"/>
            <w:tcBorders>
              <w:top w:val="single" w:sz="4" w:space="0" w:color="auto"/>
              <w:left w:val="single" w:sz="4" w:space="0" w:color="auto"/>
              <w:bottom w:val="single" w:sz="4" w:space="0" w:color="auto"/>
              <w:right w:val="single" w:sz="4" w:space="0" w:color="auto"/>
            </w:tcBorders>
          </w:tcPr>
          <w:p w14:paraId="14D7770D" w14:textId="77777777" w:rsidR="000E170C" w:rsidRPr="00B94D1D" w:rsidRDefault="000E170C" w:rsidP="000E170C">
            <w:pPr>
              <w:widowControl/>
              <w:spacing w:before="120" w:after="120"/>
              <w:rPr>
                <w:noProof/>
              </w:rPr>
            </w:pPr>
          </w:p>
        </w:tc>
      </w:tr>
    </w:tbl>
    <w:p w14:paraId="583CCEBA" w14:textId="77777777" w:rsidR="000E170C" w:rsidRPr="00B94D1D" w:rsidRDefault="000E170C" w:rsidP="000E170C">
      <w:pPr>
        <w:keepNext/>
        <w:pageBreakBefore/>
        <w:widowControl/>
        <w:suppressAutoHyphens/>
        <w:spacing w:before="120" w:after="120"/>
        <w:jc w:val="both"/>
        <w:outlineLvl w:val="1"/>
        <w:rPr>
          <w:b/>
          <w:bCs/>
          <w:noProof/>
          <w:szCs w:val="26"/>
        </w:rPr>
      </w:pPr>
      <w:r w:rsidRPr="00B94D1D">
        <w:rPr>
          <w:b/>
        </w:rPr>
        <w:lastRenderedPageBreak/>
        <w:t>4.</w:t>
      </w:r>
      <w:r w:rsidRPr="00B94D1D">
        <w:rPr>
          <w:b/>
        </w:rPr>
        <w:tab/>
        <w:t>4. rühm: maerlikooslused</w:t>
      </w:r>
    </w:p>
    <w:tbl>
      <w:tblPr>
        <w:tblStyle w:val="TableGrid"/>
        <w:tblW w:w="0" w:type="auto"/>
        <w:tblLook w:val="04A0" w:firstRow="1" w:lastRow="0" w:firstColumn="1" w:lastColumn="0" w:noHBand="0" w:noVBand="1"/>
      </w:tblPr>
      <w:tblGrid>
        <w:gridCol w:w="1096"/>
        <w:gridCol w:w="80"/>
        <w:gridCol w:w="6040"/>
        <w:gridCol w:w="2073"/>
      </w:tblGrid>
      <w:tr w:rsidR="000E170C" w:rsidRPr="00B94D1D" w14:paraId="430398D6"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FD3AA16" w14:textId="77777777" w:rsidR="000E170C" w:rsidRPr="00B94D1D" w:rsidRDefault="000E170C" w:rsidP="000E170C">
            <w:pPr>
              <w:widowControl/>
              <w:spacing w:before="120" w:after="120"/>
              <w:rPr>
                <w:b/>
                <w:noProof/>
              </w:rPr>
            </w:pPr>
            <w:r w:rsidRPr="00B94D1D">
              <w:rPr>
                <w:b/>
              </w:rPr>
              <w:t>EUNISe kood</w:t>
            </w:r>
          </w:p>
        </w:tc>
        <w:tc>
          <w:tcPr>
            <w:tcW w:w="6120" w:type="dxa"/>
            <w:gridSpan w:val="2"/>
            <w:tcBorders>
              <w:top w:val="single" w:sz="4" w:space="0" w:color="auto"/>
              <w:left w:val="single" w:sz="4" w:space="0" w:color="auto"/>
              <w:bottom w:val="single" w:sz="4" w:space="0" w:color="auto"/>
              <w:right w:val="single" w:sz="4" w:space="0" w:color="auto"/>
            </w:tcBorders>
            <w:hideMark/>
          </w:tcPr>
          <w:p w14:paraId="6630D2C6" w14:textId="77777777" w:rsidR="000E170C" w:rsidRPr="00B94D1D" w:rsidRDefault="000E170C" w:rsidP="000E170C">
            <w:pPr>
              <w:widowControl/>
              <w:spacing w:before="120" w:after="120"/>
              <w:rPr>
                <w:b/>
                <w:noProof/>
              </w:rPr>
            </w:pPr>
            <w:r w:rsidRPr="00B94D1D">
              <w:rPr>
                <w:b/>
              </w:rPr>
              <w:t>Elupaigatüübi nimetus EUNISes</w:t>
            </w:r>
          </w:p>
        </w:tc>
        <w:tc>
          <w:tcPr>
            <w:tcW w:w="2073" w:type="dxa"/>
            <w:tcBorders>
              <w:top w:val="single" w:sz="4" w:space="0" w:color="auto"/>
              <w:left w:val="single" w:sz="4" w:space="0" w:color="auto"/>
              <w:bottom w:val="single" w:sz="4" w:space="0" w:color="auto"/>
              <w:right w:val="single" w:sz="4" w:space="0" w:color="auto"/>
            </w:tcBorders>
          </w:tcPr>
          <w:p w14:paraId="7A12EC63" w14:textId="77777777" w:rsidR="000E170C" w:rsidRPr="00B94D1D" w:rsidRDefault="000E170C" w:rsidP="000E170C">
            <w:pPr>
              <w:widowControl/>
              <w:spacing w:before="120" w:after="120"/>
              <w:rPr>
                <w:b/>
                <w:noProof/>
              </w:rPr>
            </w:pPr>
            <w:r w:rsidRPr="00B94D1D">
              <w:rPr>
                <w:b/>
              </w:rPr>
              <w:t>Seotud elupaigatüüpide koodid elupaikade direktiivi I lisas</w:t>
            </w:r>
          </w:p>
        </w:tc>
      </w:tr>
      <w:tr w:rsidR="000E170C" w:rsidRPr="00B94D1D" w14:paraId="521BDFE7" w14:textId="77777777" w:rsidTr="000E170C">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C0B21C8"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2315ACA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26990A4" w14:textId="77777777" w:rsidR="000E170C" w:rsidRPr="00B94D1D" w:rsidRDefault="000E170C" w:rsidP="000E170C">
            <w:pPr>
              <w:widowControl/>
              <w:spacing w:before="120" w:after="120"/>
              <w:rPr>
                <w:noProof/>
              </w:rPr>
            </w:pPr>
            <w:r w:rsidRPr="00B94D1D">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76DE9062" w14:textId="77777777" w:rsidR="000E170C" w:rsidRPr="00B94D1D" w:rsidRDefault="000E170C" w:rsidP="000E170C">
            <w:pPr>
              <w:widowControl/>
              <w:spacing w:before="120" w:after="120"/>
              <w:rPr>
                <w:noProof/>
              </w:rPr>
            </w:pPr>
            <w:r w:rsidRPr="00B94D1D">
              <w:t>Atlandi ookeani infralitoraali jämedateraline sete maerlikooslusega</w:t>
            </w:r>
          </w:p>
        </w:tc>
        <w:tc>
          <w:tcPr>
            <w:tcW w:w="2073" w:type="dxa"/>
            <w:tcBorders>
              <w:top w:val="single" w:sz="4" w:space="0" w:color="auto"/>
              <w:left w:val="single" w:sz="4" w:space="0" w:color="auto"/>
              <w:bottom w:val="single" w:sz="4" w:space="0" w:color="auto"/>
              <w:right w:val="single" w:sz="4" w:space="0" w:color="auto"/>
            </w:tcBorders>
          </w:tcPr>
          <w:p w14:paraId="5355F144" w14:textId="77777777" w:rsidR="000E170C" w:rsidRPr="00B94D1D" w:rsidRDefault="000E170C" w:rsidP="000E170C">
            <w:pPr>
              <w:widowControl/>
              <w:spacing w:before="120" w:after="120"/>
              <w:rPr>
                <w:noProof/>
              </w:rPr>
            </w:pPr>
            <w:r w:rsidRPr="00B94D1D">
              <w:t>1110; 1160</w:t>
            </w:r>
          </w:p>
        </w:tc>
      </w:tr>
      <w:tr w:rsidR="000E170C" w:rsidRPr="00B94D1D" w14:paraId="00FB323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8E1CB4" w14:textId="77777777" w:rsidR="000E170C" w:rsidRPr="00B94D1D" w:rsidRDefault="000E170C" w:rsidP="000E170C">
            <w:pPr>
              <w:widowControl/>
              <w:spacing w:before="120" w:after="120"/>
              <w:rPr>
                <w:noProof/>
              </w:rPr>
            </w:pPr>
            <w:r w:rsidRPr="00B94D1D">
              <w:t>MB421</w:t>
            </w:r>
          </w:p>
        </w:tc>
        <w:tc>
          <w:tcPr>
            <w:tcW w:w="6120" w:type="dxa"/>
            <w:gridSpan w:val="2"/>
            <w:tcBorders>
              <w:top w:val="single" w:sz="4" w:space="0" w:color="auto"/>
              <w:left w:val="single" w:sz="4" w:space="0" w:color="auto"/>
              <w:bottom w:val="single" w:sz="4" w:space="0" w:color="auto"/>
              <w:right w:val="single" w:sz="4" w:space="0" w:color="auto"/>
            </w:tcBorders>
          </w:tcPr>
          <w:p w14:paraId="13EFCD2E" w14:textId="77777777" w:rsidR="000E170C" w:rsidRPr="00B94D1D" w:rsidRDefault="000E170C" w:rsidP="000E170C">
            <w:pPr>
              <w:widowControl/>
              <w:spacing w:before="120" w:after="120"/>
              <w:rPr>
                <w:noProof/>
              </w:rPr>
            </w:pPr>
            <w:r w:rsidRPr="00B94D1D">
              <w:t>Atlandi ookeani infralitoraali segasete maerlikooslusega</w:t>
            </w:r>
          </w:p>
        </w:tc>
        <w:tc>
          <w:tcPr>
            <w:tcW w:w="2073" w:type="dxa"/>
            <w:tcBorders>
              <w:top w:val="single" w:sz="4" w:space="0" w:color="auto"/>
              <w:left w:val="single" w:sz="4" w:space="0" w:color="auto"/>
              <w:bottom w:val="single" w:sz="4" w:space="0" w:color="auto"/>
              <w:right w:val="single" w:sz="4" w:space="0" w:color="auto"/>
            </w:tcBorders>
          </w:tcPr>
          <w:p w14:paraId="719F227E" w14:textId="77777777" w:rsidR="000E170C" w:rsidRPr="00B94D1D" w:rsidRDefault="000E170C" w:rsidP="000E170C">
            <w:pPr>
              <w:widowControl/>
              <w:spacing w:before="120" w:after="120"/>
              <w:rPr>
                <w:noProof/>
              </w:rPr>
            </w:pPr>
            <w:r w:rsidRPr="00B94D1D">
              <w:t>1110; 1160</w:t>
            </w:r>
          </w:p>
        </w:tc>
      </w:tr>
      <w:tr w:rsidR="000E170C" w:rsidRPr="00B94D1D" w14:paraId="16289A4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C30861" w14:textId="77777777" w:rsidR="000E170C" w:rsidRPr="00B94D1D" w:rsidRDefault="000E170C" w:rsidP="000E170C">
            <w:pPr>
              <w:widowControl/>
              <w:spacing w:before="120" w:after="120"/>
              <w:rPr>
                <w:noProof/>
              </w:rPr>
            </w:pPr>
            <w:r w:rsidRPr="00B94D1D">
              <w:t>MB622</w:t>
            </w:r>
          </w:p>
        </w:tc>
        <w:tc>
          <w:tcPr>
            <w:tcW w:w="6120" w:type="dxa"/>
            <w:gridSpan w:val="2"/>
            <w:tcBorders>
              <w:top w:val="single" w:sz="4" w:space="0" w:color="auto"/>
              <w:left w:val="single" w:sz="4" w:space="0" w:color="auto"/>
              <w:bottom w:val="single" w:sz="4" w:space="0" w:color="auto"/>
              <w:right w:val="single" w:sz="4" w:space="0" w:color="auto"/>
            </w:tcBorders>
          </w:tcPr>
          <w:p w14:paraId="38255040" w14:textId="77777777" w:rsidR="000E170C" w:rsidRPr="00B94D1D" w:rsidRDefault="000E170C" w:rsidP="000E170C">
            <w:pPr>
              <w:widowControl/>
              <w:spacing w:before="120" w:after="120"/>
              <w:rPr>
                <w:noProof/>
              </w:rPr>
            </w:pPr>
            <w:r w:rsidRPr="00B94D1D">
              <w:t>Atlandi ookeani infralitoraali mudane sete maerlikooslusega</w:t>
            </w:r>
          </w:p>
        </w:tc>
        <w:tc>
          <w:tcPr>
            <w:tcW w:w="2073" w:type="dxa"/>
            <w:tcBorders>
              <w:top w:val="single" w:sz="4" w:space="0" w:color="auto"/>
              <w:left w:val="single" w:sz="4" w:space="0" w:color="auto"/>
              <w:bottom w:val="single" w:sz="4" w:space="0" w:color="auto"/>
              <w:right w:val="single" w:sz="4" w:space="0" w:color="auto"/>
            </w:tcBorders>
          </w:tcPr>
          <w:p w14:paraId="0A84727B" w14:textId="77777777" w:rsidR="000E170C" w:rsidRPr="00B94D1D" w:rsidRDefault="000E170C" w:rsidP="000E170C">
            <w:pPr>
              <w:widowControl/>
              <w:spacing w:before="120" w:after="120"/>
              <w:rPr>
                <w:noProof/>
              </w:rPr>
            </w:pPr>
            <w:r w:rsidRPr="00B94D1D">
              <w:t>1110; 1160</w:t>
            </w:r>
          </w:p>
        </w:tc>
      </w:tr>
      <w:tr w:rsidR="000E170C" w:rsidRPr="00B94D1D" w14:paraId="504DE685"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EB23A41" w14:textId="77777777" w:rsidR="000E170C" w:rsidRPr="00B94D1D" w:rsidRDefault="000E170C" w:rsidP="000E170C">
            <w:pPr>
              <w:widowControl/>
              <w:spacing w:before="120" w:after="120"/>
              <w:rPr>
                <w:b/>
                <w:noProof/>
              </w:rPr>
            </w:pPr>
            <w:r w:rsidRPr="00B94D1D">
              <w:rPr>
                <w:b/>
              </w:rPr>
              <w:t>Vahemeri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671A184" w14:textId="77777777" w:rsidR="000E170C" w:rsidRPr="00B94D1D" w:rsidRDefault="000E170C" w:rsidP="000E170C">
            <w:pPr>
              <w:widowControl/>
              <w:spacing w:before="120" w:after="120"/>
              <w:rPr>
                <w:b/>
                <w:noProof/>
              </w:rPr>
            </w:pPr>
          </w:p>
        </w:tc>
      </w:tr>
      <w:tr w:rsidR="000E170C" w:rsidRPr="00B94D1D" w14:paraId="7387516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791648A" w14:textId="77777777" w:rsidR="000E170C" w:rsidRPr="00B94D1D" w:rsidRDefault="000E170C" w:rsidP="000E170C">
            <w:pPr>
              <w:widowControl/>
              <w:spacing w:before="120" w:after="120"/>
              <w:rPr>
                <w:noProof/>
              </w:rPr>
            </w:pPr>
            <w:r w:rsidRPr="00B94D1D">
              <w:t>MB3511</w:t>
            </w:r>
          </w:p>
        </w:tc>
        <w:tc>
          <w:tcPr>
            <w:tcW w:w="6040" w:type="dxa"/>
            <w:tcBorders>
              <w:top w:val="single" w:sz="4" w:space="0" w:color="auto"/>
              <w:left w:val="single" w:sz="4" w:space="0" w:color="auto"/>
              <w:bottom w:val="single" w:sz="4" w:space="0" w:color="auto"/>
              <w:right w:val="single" w:sz="4" w:space="0" w:color="auto"/>
            </w:tcBorders>
            <w:hideMark/>
          </w:tcPr>
          <w:p w14:paraId="7FCAF55E" w14:textId="77777777" w:rsidR="000E170C" w:rsidRPr="00B94D1D" w:rsidRDefault="000E170C" w:rsidP="000E170C">
            <w:pPr>
              <w:widowControl/>
              <w:spacing w:before="120" w:after="120"/>
              <w:rPr>
                <w:noProof/>
              </w:rPr>
            </w:pPr>
            <w:r w:rsidRPr="00B94D1D">
              <w:t>Lainete segatav jämedateraline liiv ja peeneteraline kruus punaste lubivetikate kooslusega</w:t>
            </w:r>
          </w:p>
        </w:tc>
        <w:tc>
          <w:tcPr>
            <w:tcW w:w="2073" w:type="dxa"/>
            <w:tcBorders>
              <w:top w:val="single" w:sz="4" w:space="0" w:color="auto"/>
              <w:left w:val="single" w:sz="4" w:space="0" w:color="auto"/>
              <w:bottom w:val="single" w:sz="4" w:space="0" w:color="auto"/>
              <w:right w:val="single" w:sz="4" w:space="0" w:color="auto"/>
            </w:tcBorders>
          </w:tcPr>
          <w:p w14:paraId="2834254A" w14:textId="77777777" w:rsidR="000E170C" w:rsidRPr="00B94D1D" w:rsidRDefault="000E170C" w:rsidP="000E170C">
            <w:pPr>
              <w:widowControl/>
              <w:spacing w:before="120" w:after="120"/>
              <w:rPr>
                <w:noProof/>
              </w:rPr>
            </w:pPr>
            <w:r w:rsidRPr="00B94D1D">
              <w:t>1110; 1160</w:t>
            </w:r>
          </w:p>
        </w:tc>
      </w:tr>
      <w:tr w:rsidR="000E170C" w:rsidRPr="00B94D1D" w14:paraId="30D51F4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4A2413" w14:textId="77777777" w:rsidR="000E170C" w:rsidRPr="00B94D1D" w:rsidRDefault="000E170C" w:rsidP="000E170C">
            <w:pPr>
              <w:widowControl/>
              <w:spacing w:before="120" w:after="120"/>
              <w:rPr>
                <w:noProof/>
              </w:rPr>
            </w:pPr>
            <w:r w:rsidRPr="00B94D1D">
              <w:t>MB3521</w:t>
            </w:r>
          </w:p>
        </w:tc>
        <w:tc>
          <w:tcPr>
            <w:tcW w:w="6040" w:type="dxa"/>
            <w:tcBorders>
              <w:top w:val="single" w:sz="4" w:space="0" w:color="auto"/>
              <w:left w:val="single" w:sz="4" w:space="0" w:color="auto"/>
              <w:bottom w:val="single" w:sz="4" w:space="0" w:color="auto"/>
              <w:right w:val="single" w:sz="4" w:space="0" w:color="auto"/>
            </w:tcBorders>
          </w:tcPr>
          <w:p w14:paraId="1C56AFF7" w14:textId="77777777" w:rsidR="000E170C" w:rsidRPr="00B94D1D" w:rsidRDefault="000E170C" w:rsidP="000E170C">
            <w:pPr>
              <w:widowControl/>
              <w:spacing w:before="120" w:after="120"/>
              <w:rPr>
                <w:noProof/>
              </w:rPr>
            </w:pPr>
            <w:r w:rsidRPr="00B94D1D">
              <w:t>Põhjahoovustest mõjutatud jämedateraline liiv ja peeneteraline kruus punaste lubivetikate kooslusega</w:t>
            </w:r>
          </w:p>
        </w:tc>
        <w:tc>
          <w:tcPr>
            <w:tcW w:w="2073" w:type="dxa"/>
            <w:tcBorders>
              <w:top w:val="single" w:sz="4" w:space="0" w:color="auto"/>
              <w:left w:val="single" w:sz="4" w:space="0" w:color="auto"/>
              <w:bottom w:val="single" w:sz="4" w:space="0" w:color="auto"/>
              <w:right w:val="single" w:sz="4" w:space="0" w:color="auto"/>
            </w:tcBorders>
          </w:tcPr>
          <w:p w14:paraId="44A96003" w14:textId="77777777" w:rsidR="000E170C" w:rsidRPr="00B94D1D" w:rsidRDefault="000E170C" w:rsidP="000E170C">
            <w:pPr>
              <w:widowControl/>
              <w:spacing w:before="120" w:after="120"/>
              <w:rPr>
                <w:noProof/>
              </w:rPr>
            </w:pPr>
            <w:r w:rsidRPr="00B94D1D">
              <w:t>1110; 1160</w:t>
            </w:r>
          </w:p>
        </w:tc>
      </w:tr>
      <w:tr w:rsidR="000E170C" w:rsidRPr="00B94D1D" w14:paraId="71DB81B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B1E4FAB" w14:textId="77777777" w:rsidR="000E170C" w:rsidRPr="00B94D1D" w:rsidRDefault="000E170C" w:rsidP="000E170C">
            <w:pPr>
              <w:widowControl/>
              <w:spacing w:before="120" w:after="120"/>
              <w:rPr>
                <w:noProof/>
              </w:rPr>
            </w:pPr>
            <w:r w:rsidRPr="00B94D1D">
              <w:t>MB3522</w:t>
            </w:r>
          </w:p>
        </w:tc>
        <w:tc>
          <w:tcPr>
            <w:tcW w:w="6040" w:type="dxa"/>
            <w:tcBorders>
              <w:top w:val="single" w:sz="4" w:space="0" w:color="auto"/>
              <w:left w:val="single" w:sz="4" w:space="0" w:color="auto"/>
              <w:bottom w:val="single" w:sz="4" w:space="0" w:color="auto"/>
              <w:right w:val="single" w:sz="4" w:space="0" w:color="auto"/>
            </w:tcBorders>
          </w:tcPr>
          <w:p w14:paraId="54E341A4" w14:textId="77777777" w:rsidR="000E170C" w:rsidRPr="00B94D1D" w:rsidRDefault="000E170C" w:rsidP="000E170C">
            <w:pPr>
              <w:widowControl/>
              <w:spacing w:before="120" w:after="120"/>
              <w:rPr>
                <w:noProof/>
              </w:rPr>
            </w:pPr>
            <w:r w:rsidRPr="00B94D1D">
              <w:t>Vahemere jämedateraline liiv ja kruus maerlikooslusega (</w:t>
            </w:r>
            <w:r w:rsidRPr="00B94D1D">
              <w:rPr>
                <w:i/>
                <w:iCs/>
              </w:rPr>
              <w:t>Lithothamnion corallioides</w:t>
            </w:r>
            <w:r w:rsidRPr="00B94D1D">
              <w:t xml:space="preserve"> ja </w:t>
            </w:r>
            <w:r w:rsidRPr="00B94D1D">
              <w:rPr>
                <w:i/>
                <w:iCs/>
              </w:rPr>
              <w:t>Phymatolithon calcareum</w:t>
            </w:r>
            <w:r w:rsidRPr="00B94D1D">
              <w:t>)</w:t>
            </w:r>
          </w:p>
        </w:tc>
        <w:tc>
          <w:tcPr>
            <w:tcW w:w="2073" w:type="dxa"/>
            <w:tcBorders>
              <w:top w:val="single" w:sz="4" w:space="0" w:color="auto"/>
              <w:left w:val="single" w:sz="4" w:space="0" w:color="auto"/>
              <w:bottom w:val="single" w:sz="4" w:space="0" w:color="auto"/>
              <w:right w:val="single" w:sz="4" w:space="0" w:color="auto"/>
            </w:tcBorders>
          </w:tcPr>
          <w:p w14:paraId="2D5A076C" w14:textId="77777777" w:rsidR="000E170C" w:rsidRPr="00B94D1D" w:rsidRDefault="000E170C" w:rsidP="000E170C">
            <w:pPr>
              <w:widowControl/>
              <w:spacing w:before="120" w:after="120"/>
              <w:rPr>
                <w:noProof/>
              </w:rPr>
            </w:pPr>
            <w:r w:rsidRPr="00B94D1D">
              <w:t>1110; 1160</w:t>
            </w:r>
          </w:p>
        </w:tc>
      </w:tr>
      <w:tr w:rsidR="000E170C" w:rsidRPr="00B94D1D" w14:paraId="576423B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D0C2E43" w14:textId="77777777" w:rsidR="000E170C" w:rsidRPr="00B94D1D" w:rsidRDefault="000E170C" w:rsidP="000E170C">
            <w:pPr>
              <w:widowControl/>
              <w:spacing w:before="120" w:after="120"/>
              <w:rPr>
                <w:noProof/>
              </w:rPr>
            </w:pPr>
            <w:r w:rsidRPr="00B94D1D">
              <w:t>MC3521</w:t>
            </w:r>
          </w:p>
        </w:tc>
        <w:tc>
          <w:tcPr>
            <w:tcW w:w="6040" w:type="dxa"/>
            <w:tcBorders>
              <w:top w:val="single" w:sz="4" w:space="0" w:color="auto"/>
              <w:left w:val="single" w:sz="4" w:space="0" w:color="auto"/>
              <w:bottom w:val="single" w:sz="4" w:space="0" w:color="auto"/>
              <w:right w:val="single" w:sz="4" w:space="0" w:color="auto"/>
            </w:tcBorders>
          </w:tcPr>
          <w:p w14:paraId="27577FA8" w14:textId="77777777" w:rsidR="000E170C" w:rsidRPr="00B94D1D" w:rsidRDefault="000E170C" w:rsidP="000E170C">
            <w:pPr>
              <w:widowControl/>
              <w:spacing w:before="120" w:after="120"/>
              <w:rPr>
                <w:noProof/>
              </w:rPr>
            </w:pPr>
            <w:r w:rsidRPr="00B94D1D">
              <w:t>Rannikumere detriitne põhi punaste lubivetikate kooslusega</w:t>
            </w:r>
          </w:p>
        </w:tc>
        <w:tc>
          <w:tcPr>
            <w:tcW w:w="2073" w:type="dxa"/>
            <w:tcBorders>
              <w:top w:val="single" w:sz="4" w:space="0" w:color="auto"/>
              <w:left w:val="single" w:sz="4" w:space="0" w:color="auto"/>
              <w:bottom w:val="single" w:sz="4" w:space="0" w:color="auto"/>
              <w:right w:val="single" w:sz="4" w:space="0" w:color="auto"/>
            </w:tcBorders>
          </w:tcPr>
          <w:p w14:paraId="62C9162A" w14:textId="77777777" w:rsidR="000E170C" w:rsidRPr="00B94D1D" w:rsidRDefault="000E170C" w:rsidP="000E170C">
            <w:pPr>
              <w:widowControl/>
              <w:spacing w:before="120" w:after="120"/>
              <w:rPr>
                <w:noProof/>
              </w:rPr>
            </w:pPr>
            <w:r w:rsidRPr="00B94D1D">
              <w:t>1110</w:t>
            </w:r>
          </w:p>
        </w:tc>
      </w:tr>
      <w:tr w:rsidR="000E170C" w:rsidRPr="00B94D1D" w14:paraId="3FDAC010"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7BA46B8" w14:textId="77777777" w:rsidR="000E170C" w:rsidRPr="00B94D1D" w:rsidRDefault="000E170C" w:rsidP="000E170C">
            <w:pPr>
              <w:widowControl/>
              <w:spacing w:before="120" w:after="120"/>
              <w:rPr>
                <w:noProof/>
              </w:rPr>
            </w:pPr>
            <w:r w:rsidRPr="00B94D1D">
              <w:t>MC3523</w:t>
            </w:r>
          </w:p>
        </w:tc>
        <w:tc>
          <w:tcPr>
            <w:tcW w:w="6040" w:type="dxa"/>
            <w:tcBorders>
              <w:top w:val="single" w:sz="4" w:space="0" w:color="auto"/>
              <w:left w:val="single" w:sz="4" w:space="0" w:color="auto"/>
              <w:bottom w:val="single" w:sz="4" w:space="0" w:color="auto"/>
              <w:right w:val="single" w:sz="4" w:space="0" w:color="auto"/>
            </w:tcBorders>
            <w:hideMark/>
          </w:tcPr>
          <w:p w14:paraId="0037DFA2" w14:textId="77777777" w:rsidR="000E170C" w:rsidRPr="00B94D1D" w:rsidRDefault="000E170C" w:rsidP="000E170C">
            <w:pPr>
              <w:widowControl/>
              <w:spacing w:before="120" w:after="120"/>
              <w:rPr>
                <w:noProof/>
              </w:rPr>
            </w:pPr>
            <w:r w:rsidRPr="00B94D1D">
              <w:t>Maerlikooslus (</w:t>
            </w:r>
            <w:r w:rsidRPr="00B94D1D">
              <w:rPr>
                <w:i/>
                <w:iCs/>
              </w:rPr>
              <w:t>Lithothamnion corallioides</w:t>
            </w:r>
            <w:r w:rsidRPr="00B94D1D">
              <w:t xml:space="preserve"> ja </w:t>
            </w:r>
            <w:r w:rsidRPr="00B94D1D">
              <w:rPr>
                <w:i/>
                <w:iCs/>
              </w:rPr>
              <w:t>Phymatolithon calcareum</w:t>
            </w:r>
            <w:r w:rsidRPr="00B94D1D">
              <w:t>) ranniku dendriitsete põhjade</w:t>
            </w:r>
          </w:p>
        </w:tc>
        <w:tc>
          <w:tcPr>
            <w:tcW w:w="2073" w:type="dxa"/>
            <w:tcBorders>
              <w:top w:val="single" w:sz="4" w:space="0" w:color="auto"/>
              <w:left w:val="single" w:sz="4" w:space="0" w:color="auto"/>
              <w:bottom w:val="single" w:sz="4" w:space="0" w:color="auto"/>
              <w:right w:val="single" w:sz="4" w:space="0" w:color="auto"/>
            </w:tcBorders>
          </w:tcPr>
          <w:p w14:paraId="7A8AF4B5" w14:textId="77777777" w:rsidR="000E170C" w:rsidRPr="00B94D1D" w:rsidRDefault="000E170C" w:rsidP="000E170C">
            <w:pPr>
              <w:widowControl/>
              <w:spacing w:before="120" w:after="120"/>
              <w:rPr>
                <w:noProof/>
              </w:rPr>
            </w:pPr>
            <w:r w:rsidRPr="00B94D1D">
              <w:t>1110</w:t>
            </w:r>
          </w:p>
        </w:tc>
      </w:tr>
    </w:tbl>
    <w:p w14:paraId="4606F4DD" w14:textId="77777777" w:rsidR="000E170C" w:rsidRPr="00B94D1D" w:rsidRDefault="000E170C" w:rsidP="000E170C">
      <w:pPr>
        <w:keepNext/>
        <w:widowControl/>
        <w:suppressAutoHyphens/>
        <w:spacing w:before="120" w:after="120"/>
        <w:jc w:val="both"/>
        <w:outlineLvl w:val="1"/>
        <w:rPr>
          <w:b/>
          <w:bCs/>
          <w:noProof/>
          <w:szCs w:val="26"/>
        </w:rPr>
      </w:pPr>
      <w:r w:rsidRPr="00B94D1D">
        <w:rPr>
          <w:b/>
        </w:rPr>
        <w:t>5.</w:t>
      </w:r>
      <w:r w:rsidRPr="00B94D1D">
        <w:rPr>
          <w:b/>
        </w:rPr>
        <w:tab/>
        <w:t>5. rühm: käsna-, koralli- ja korallilised kooslused</w:t>
      </w:r>
    </w:p>
    <w:tbl>
      <w:tblPr>
        <w:tblStyle w:val="TableGrid"/>
        <w:tblW w:w="0" w:type="auto"/>
        <w:tblLook w:val="04A0" w:firstRow="1" w:lastRow="0" w:firstColumn="1" w:lastColumn="0" w:noHBand="0" w:noVBand="1"/>
      </w:tblPr>
      <w:tblGrid>
        <w:gridCol w:w="1096"/>
        <w:gridCol w:w="80"/>
        <w:gridCol w:w="6040"/>
        <w:gridCol w:w="2073"/>
      </w:tblGrid>
      <w:tr w:rsidR="000E170C" w:rsidRPr="00B94D1D" w14:paraId="52CE11E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3EC8DF7" w14:textId="77777777" w:rsidR="000E170C" w:rsidRPr="00B94D1D" w:rsidRDefault="000E170C" w:rsidP="000E170C">
            <w:pPr>
              <w:widowControl/>
              <w:spacing w:before="120" w:after="120"/>
              <w:rPr>
                <w:b/>
                <w:noProof/>
              </w:rPr>
            </w:pPr>
            <w:r w:rsidRPr="00B94D1D">
              <w:rPr>
                <w:b/>
              </w:rPr>
              <w:t>EUNISe kood</w:t>
            </w:r>
          </w:p>
        </w:tc>
        <w:tc>
          <w:tcPr>
            <w:tcW w:w="6120" w:type="dxa"/>
            <w:gridSpan w:val="2"/>
            <w:tcBorders>
              <w:top w:val="single" w:sz="4" w:space="0" w:color="auto"/>
              <w:left w:val="single" w:sz="4" w:space="0" w:color="auto"/>
              <w:bottom w:val="single" w:sz="4" w:space="0" w:color="auto"/>
              <w:right w:val="single" w:sz="4" w:space="0" w:color="auto"/>
            </w:tcBorders>
            <w:hideMark/>
          </w:tcPr>
          <w:p w14:paraId="750F01BD" w14:textId="77777777" w:rsidR="000E170C" w:rsidRPr="00B94D1D" w:rsidRDefault="000E170C" w:rsidP="000E170C">
            <w:pPr>
              <w:widowControl/>
              <w:spacing w:before="120" w:after="120"/>
              <w:rPr>
                <w:b/>
                <w:noProof/>
              </w:rPr>
            </w:pPr>
            <w:r w:rsidRPr="00B94D1D">
              <w:rPr>
                <w:b/>
              </w:rPr>
              <w:t>Elupaigatüübi nimetus EUNISes</w:t>
            </w:r>
          </w:p>
        </w:tc>
        <w:tc>
          <w:tcPr>
            <w:tcW w:w="2073" w:type="dxa"/>
            <w:tcBorders>
              <w:top w:val="single" w:sz="4" w:space="0" w:color="auto"/>
              <w:left w:val="single" w:sz="4" w:space="0" w:color="auto"/>
              <w:bottom w:val="single" w:sz="4" w:space="0" w:color="auto"/>
              <w:right w:val="single" w:sz="4" w:space="0" w:color="auto"/>
            </w:tcBorders>
          </w:tcPr>
          <w:p w14:paraId="5BC294AA" w14:textId="77777777" w:rsidR="000E170C" w:rsidRPr="00B94D1D" w:rsidRDefault="000E170C" w:rsidP="000E170C">
            <w:pPr>
              <w:widowControl/>
              <w:spacing w:before="120" w:after="120"/>
              <w:rPr>
                <w:b/>
                <w:noProof/>
              </w:rPr>
            </w:pPr>
            <w:r w:rsidRPr="00B94D1D">
              <w:rPr>
                <w:b/>
              </w:rPr>
              <w:t>Seotud elupaigatüüpide koodid elupaikade direktiivi I lisas</w:t>
            </w:r>
          </w:p>
        </w:tc>
      </w:tr>
      <w:tr w:rsidR="000E170C" w:rsidRPr="00B94D1D" w14:paraId="5C509950" w14:textId="77777777" w:rsidTr="000E170C">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691A415"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59739A7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B166A2E" w14:textId="77777777" w:rsidR="000E170C" w:rsidRPr="00B94D1D" w:rsidRDefault="000E170C" w:rsidP="000E170C">
            <w:pPr>
              <w:widowControl/>
              <w:spacing w:before="120" w:after="120"/>
              <w:rPr>
                <w:noProof/>
              </w:rPr>
            </w:pPr>
            <w:r w:rsidRPr="00B94D1D">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45F43190" w14:textId="77777777" w:rsidR="000E170C" w:rsidRPr="00B94D1D" w:rsidRDefault="000E170C" w:rsidP="000E170C">
            <w:pPr>
              <w:widowControl/>
              <w:spacing w:before="120" w:after="120"/>
              <w:rPr>
                <w:noProof/>
              </w:rPr>
            </w:pPr>
            <w:r w:rsidRPr="00B94D1D">
              <w:t>Atlandi ookeani tsirkalitoraali kivine põhi hüdraloomade, sammalloomade ja käsnade kooslusega</w:t>
            </w:r>
          </w:p>
        </w:tc>
        <w:tc>
          <w:tcPr>
            <w:tcW w:w="2073" w:type="dxa"/>
            <w:tcBorders>
              <w:top w:val="single" w:sz="4" w:space="0" w:color="auto"/>
              <w:left w:val="single" w:sz="4" w:space="0" w:color="auto"/>
              <w:bottom w:val="single" w:sz="4" w:space="0" w:color="auto"/>
              <w:right w:val="single" w:sz="4" w:space="0" w:color="auto"/>
            </w:tcBorders>
          </w:tcPr>
          <w:p w14:paraId="441E4CC2" w14:textId="77777777" w:rsidR="000E170C" w:rsidRPr="00B94D1D" w:rsidRDefault="000E170C" w:rsidP="000E170C">
            <w:pPr>
              <w:widowControl/>
              <w:spacing w:before="120" w:after="120"/>
              <w:rPr>
                <w:noProof/>
              </w:rPr>
            </w:pPr>
            <w:r w:rsidRPr="00B94D1D">
              <w:t>1170</w:t>
            </w:r>
          </w:p>
        </w:tc>
      </w:tr>
      <w:tr w:rsidR="000E170C" w:rsidRPr="00B94D1D" w14:paraId="322AC72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F8FDCD" w14:textId="77777777" w:rsidR="000E170C" w:rsidRPr="00B94D1D" w:rsidRDefault="000E170C" w:rsidP="000E170C">
            <w:pPr>
              <w:widowControl/>
              <w:spacing w:before="120" w:after="120"/>
              <w:rPr>
                <w:noProof/>
              </w:rPr>
            </w:pPr>
            <w:r w:rsidRPr="00B94D1D">
              <w:t>MC124</w:t>
            </w:r>
          </w:p>
        </w:tc>
        <w:tc>
          <w:tcPr>
            <w:tcW w:w="6120" w:type="dxa"/>
            <w:gridSpan w:val="2"/>
            <w:tcBorders>
              <w:top w:val="single" w:sz="4" w:space="0" w:color="auto"/>
              <w:left w:val="single" w:sz="4" w:space="0" w:color="auto"/>
              <w:bottom w:val="single" w:sz="4" w:space="0" w:color="auto"/>
              <w:right w:val="single" w:sz="4" w:space="0" w:color="auto"/>
            </w:tcBorders>
          </w:tcPr>
          <w:p w14:paraId="652D7B03" w14:textId="77777777" w:rsidR="000E170C" w:rsidRPr="00B94D1D" w:rsidRDefault="000E170C" w:rsidP="000E170C">
            <w:pPr>
              <w:widowControl/>
              <w:spacing w:before="120" w:after="120"/>
              <w:rPr>
                <w:noProof/>
              </w:rPr>
            </w:pPr>
            <w:r w:rsidRPr="00B94D1D">
              <w:t>Atlandi ookeani varieeruva soolsusega tsirkalitoraali kivine põhi loomakooslustega</w:t>
            </w:r>
          </w:p>
        </w:tc>
        <w:tc>
          <w:tcPr>
            <w:tcW w:w="2073" w:type="dxa"/>
            <w:tcBorders>
              <w:top w:val="single" w:sz="4" w:space="0" w:color="auto"/>
              <w:left w:val="single" w:sz="4" w:space="0" w:color="auto"/>
              <w:bottom w:val="single" w:sz="4" w:space="0" w:color="auto"/>
              <w:right w:val="single" w:sz="4" w:space="0" w:color="auto"/>
            </w:tcBorders>
          </w:tcPr>
          <w:p w14:paraId="1CD4FE41" w14:textId="77777777" w:rsidR="000E170C" w:rsidRPr="00B94D1D" w:rsidRDefault="000E170C" w:rsidP="000E170C">
            <w:pPr>
              <w:widowControl/>
              <w:spacing w:before="120" w:after="120"/>
              <w:rPr>
                <w:noProof/>
              </w:rPr>
            </w:pPr>
            <w:r w:rsidRPr="00B94D1D">
              <w:t>1170; 1130</w:t>
            </w:r>
          </w:p>
        </w:tc>
      </w:tr>
      <w:tr w:rsidR="000E170C" w:rsidRPr="00B94D1D" w14:paraId="65B2129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25E35A" w14:textId="77777777" w:rsidR="000E170C" w:rsidRPr="00B94D1D" w:rsidRDefault="000E170C" w:rsidP="000E170C">
            <w:pPr>
              <w:widowControl/>
              <w:spacing w:before="120" w:after="120"/>
              <w:rPr>
                <w:noProof/>
              </w:rPr>
            </w:pPr>
            <w:r w:rsidRPr="00B94D1D">
              <w:t>MC126</w:t>
            </w:r>
          </w:p>
        </w:tc>
        <w:tc>
          <w:tcPr>
            <w:tcW w:w="6120" w:type="dxa"/>
            <w:gridSpan w:val="2"/>
            <w:tcBorders>
              <w:top w:val="single" w:sz="4" w:space="0" w:color="auto"/>
              <w:left w:val="single" w:sz="4" w:space="0" w:color="auto"/>
              <w:bottom w:val="single" w:sz="4" w:space="0" w:color="auto"/>
              <w:right w:val="single" w:sz="4" w:space="0" w:color="auto"/>
            </w:tcBorders>
          </w:tcPr>
          <w:p w14:paraId="7E8FCD88" w14:textId="77777777" w:rsidR="000E170C" w:rsidRPr="00B94D1D" w:rsidRDefault="000E170C" w:rsidP="000E170C">
            <w:pPr>
              <w:widowControl/>
              <w:spacing w:before="120" w:after="120"/>
              <w:rPr>
                <w:noProof/>
              </w:rPr>
            </w:pPr>
            <w:r w:rsidRPr="00B94D1D">
              <w:t>Atlandi ookeani tsirkalitoraali koobaste ja eendite kooslused</w:t>
            </w:r>
          </w:p>
        </w:tc>
        <w:tc>
          <w:tcPr>
            <w:tcW w:w="2073" w:type="dxa"/>
            <w:tcBorders>
              <w:top w:val="single" w:sz="4" w:space="0" w:color="auto"/>
              <w:left w:val="single" w:sz="4" w:space="0" w:color="auto"/>
              <w:bottom w:val="single" w:sz="4" w:space="0" w:color="auto"/>
              <w:right w:val="single" w:sz="4" w:space="0" w:color="auto"/>
            </w:tcBorders>
          </w:tcPr>
          <w:p w14:paraId="6DCCD270" w14:textId="77777777" w:rsidR="000E170C" w:rsidRPr="00B94D1D" w:rsidRDefault="000E170C" w:rsidP="000E170C">
            <w:pPr>
              <w:widowControl/>
              <w:spacing w:before="120" w:after="120"/>
              <w:rPr>
                <w:noProof/>
              </w:rPr>
            </w:pPr>
            <w:r w:rsidRPr="00B94D1D">
              <w:t>8330; 1170</w:t>
            </w:r>
          </w:p>
        </w:tc>
      </w:tr>
      <w:tr w:rsidR="000E170C" w:rsidRPr="00B94D1D" w14:paraId="639E296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B800717" w14:textId="77777777" w:rsidR="000E170C" w:rsidRPr="00B94D1D" w:rsidRDefault="000E170C" w:rsidP="000E170C">
            <w:pPr>
              <w:widowControl/>
              <w:spacing w:before="120" w:after="120"/>
              <w:rPr>
                <w:noProof/>
              </w:rPr>
            </w:pPr>
            <w:r w:rsidRPr="00B94D1D">
              <w:t>MC222</w:t>
            </w:r>
          </w:p>
        </w:tc>
        <w:tc>
          <w:tcPr>
            <w:tcW w:w="6120" w:type="dxa"/>
            <w:gridSpan w:val="2"/>
            <w:tcBorders>
              <w:top w:val="single" w:sz="4" w:space="0" w:color="auto"/>
              <w:left w:val="single" w:sz="4" w:space="0" w:color="auto"/>
              <w:bottom w:val="single" w:sz="4" w:space="0" w:color="auto"/>
              <w:right w:val="single" w:sz="4" w:space="0" w:color="auto"/>
            </w:tcBorders>
          </w:tcPr>
          <w:p w14:paraId="799CEE32" w14:textId="77777777" w:rsidR="000E170C" w:rsidRPr="00B94D1D" w:rsidRDefault="000E170C" w:rsidP="000E170C">
            <w:pPr>
              <w:widowControl/>
              <w:spacing w:before="120" w:after="120"/>
              <w:rPr>
                <w:noProof/>
              </w:rPr>
            </w:pPr>
            <w:r w:rsidRPr="00B94D1D">
              <w:t>Atlandi ookeani tsirkalitoraali külmavee-korallrahud</w:t>
            </w:r>
          </w:p>
        </w:tc>
        <w:tc>
          <w:tcPr>
            <w:tcW w:w="2073" w:type="dxa"/>
            <w:tcBorders>
              <w:top w:val="single" w:sz="4" w:space="0" w:color="auto"/>
              <w:left w:val="single" w:sz="4" w:space="0" w:color="auto"/>
              <w:bottom w:val="single" w:sz="4" w:space="0" w:color="auto"/>
              <w:right w:val="single" w:sz="4" w:space="0" w:color="auto"/>
            </w:tcBorders>
          </w:tcPr>
          <w:p w14:paraId="146AE349" w14:textId="77777777" w:rsidR="000E170C" w:rsidRPr="00B94D1D" w:rsidRDefault="000E170C" w:rsidP="000E170C">
            <w:pPr>
              <w:widowControl/>
              <w:spacing w:before="120" w:after="120"/>
              <w:rPr>
                <w:noProof/>
              </w:rPr>
            </w:pPr>
            <w:r w:rsidRPr="00B94D1D">
              <w:t>1170</w:t>
            </w:r>
          </w:p>
        </w:tc>
      </w:tr>
      <w:tr w:rsidR="000E170C" w:rsidRPr="00B94D1D" w14:paraId="514678BA"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A6617A" w14:textId="77777777" w:rsidR="000E170C" w:rsidRPr="00B94D1D" w:rsidRDefault="000E170C" w:rsidP="000E170C">
            <w:pPr>
              <w:widowControl/>
              <w:spacing w:before="120" w:after="120"/>
              <w:rPr>
                <w:noProof/>
              </w:rPr>
            </w:pPr>
            <w:r w:rsidRPr="00B94D1D">
              <w:lastRenderedPageBreak/>
              <w:t>MD121</w:t>
            </w:r>
          </w:p>
        </w:tc>
        <w:tc>
          <w:tcPr>
            <w:tcW w:w="6120" w:type="dxa"/>
            <w:gridSpan w:val="2"/>
            <w:tcBorders>
              <w:top w:val="single" w:sz="4" w:space="0" w:color="auto"/>
              <w:left w:val="single" w:sz="4" w:space="0" w:color="auto"/>
              <w:bottom w:val="single" w:sz="4" w:space="0" w:color="auto"/>
              <w:right w:val="single" w:sz="4" w:space="0" w:color="auto"/>
            </w:tcBorders>
          </w:tcPr>
          <w:p w14:paraId="1AF66D19" w14:textId="77777777" w:rsidR="000E170C" w:rsidRPr="00B94D1D" w:rsidRDefault="000E170C" w:rsidP="000E170C">
            <w:pPr>
              <w:widowControl/>
              <w:spacing w:before="120" w:after="120"/>
              <w:rPr>
                <w:noProof/>
              </w:rPr>
            </w:pPr>
            <w:r w:rsidRPr="00B94D1D">
              <w:t>Atlandi ookeani avamere tsirkalitoraali kivine põhi käsnakooslusega</w:t>
            </w:r>
          </w:p>
        </w:tc>
        <w:tc>
          <w:tcPr>
            <w:tcW w:w="2073" w:type="dxa"/>
            <w:tcBorders>
              <w:top w:val="single" w:sz="4" w:space="0" w:color="auto"/>
              <w:left w:val="single" w:sz="4" w:space="0" w:color="auto"/>
              <w:bottom w:val="single" w:sz="4" w:space="0" w:color="auto"/>
              <w:right w:val="single" w:sz="4" w:space="0" w:color="auto"/>
            </w:tcBorders>
          </w:tcPr>
          <w:p w14:paraId="7AC42182" w14:textId="77777777" w:rsidR="000E170C" w:rsidRPr="00B94D1D" w:rsidRDefault="000E170C" w:rsidP="000E170C">
            <w:pPr>
              <w:widowControl/>
              <w:spacing w:before="120" w:after="120"/>
              <w:rPr>
                <w:noProof/>
              </w:rPr>
            </w:pPr>
            <w:r w:rsidRPr="00B94D1D">
              <w:t>1170</w:t>
            </w:r>
          </w:p>
        </w:tc>
      </w:tr>
      <w:tr w:rsidR="000E170C" w:rsidRPr="00B94D1D" w14:paraId="07E0902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926531" w14:textId="77777777" w:rsidR="000E170C" w:rsidRPr="00B94D1D" w:rsidRDefault="000E170C" w:rsidP="000E170C">
            <w:pPr>
              <w:widowControl/>
              <w:spacing w:before="120" w:after="120"/>
              <w:rPr>
                <w:noProof/>
              </w:rPr>
            </w:pPr>
            <w:r w:rsidRPr="00B94D1D">
              <w:t>MD221</w:t>
            </w:r>
          </w:p>
        </w:tc>
        <w:tc>
          <w:tcPr>
            <w:tcW w:w="6120" w:type="dxa"/>
            <w:gridSpan w:val="2"/>
            <w:tcBorders>
              <w:top w:val="single" w:sz="4" w:space="0" w:color="auto"/>
              <w:left w:val="single" w:sz="4" w:space="0" w:color="auto"/>
              <w:bottom w:val="single" w:sz="4" w:space="0" w:color="auto"/>
              <w:right w:val="single" w:sz="4" w:space="0" w:color="auto"/>
            </w:tcBorders>
          </w:tcPr>
          <w:p w14:paraId="6640D8AC" w14:textId="77777777" w:rsidR="000E170C" w:rsidRPr="00B94D1D" w:rsidRDefault="000E170C" w:rsidP="000E170C">
            <w:pPr>
              <w:widowControl/>
              <w:spacing w:before="120" w:after="120"/>
              <w:rPr>
                <w:noProof/>
              </w:rPr>
            </w:pPr>
            <w:r w:rsidRPr="00B94D1D">
              <w:t>Atlandi ookeani avamere tsirkalitoraali külmavee-korallrahud</w:t>
            </w:r>
          </w:p>
        </w:tc>
        <w:tc>
          <w:tcPr>
            <w:tcW w:w="2073" w:type="dxa"/>
            <w:tcBorders>
              <w:top w:val="single" w:sz="4" w:space="0" w:color="auto"/>
              <w:left w:val="single" w:sz="4" w:space="0" w:color="auto"/>
              <w:bottom w:val="single" w:sz="4" w:space="0" w:color="auto"/>
              <w:right w:val="single" w:sz="4" w:space="0" w:color="auto"/>
            </w:tcBorders>
          </w:tcPr>
          <w:p w14:paraId="60C53073" w14:textId="77777777" w:rsidR="000E170C" w:rsidRPr="00B94D1D" w:rsidRDefault="000E170C" w:rsidP="000E170C">
            <w:pPr>
              <w:widowControl/>
              <w:spacing w:before="120" w:after="120"/>
              <w:rPr>
                <w:noProof/>
              </w:rPr>
            </w:pPr>
            <w:r w:rsidRPr="00B94D1D">
              <w:t>1170</w:t>
            </w:r>
          </w:p>
        </w:tc>
      </w:tr>
      <w:tr w:rsidR="000E170C" w:rsidRPr="00B94D1D" w14:paraId="5DBA95B8"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081DD6" w14:textId="77777777" w:rsidR="000E170C" w:rsidRPr="00B94D1D" w:rsidRDefault="000E170C" w:rsidP="000E170C">
            <w:pPr>
              <w:widowControl/>
              <w:spacing w:before="120" w:after="120"/>
              <w:rPr>
                <w:noProof/>
              </w:rPr>
            </w:pPr>
            <w:r w:rsidRPr="00B94D1D">
              <w:t>ME122</w:t>
            </w:r>
          </w:p>
        </w:tc>
        <w:tc>
          <w:tcPr>
            <w:tcW w:w="6120" w:type="dxa"/>
            <w:gridSpan w:val="2"/>
            <w:tcBorders>
              <w:top w:val="single" w:sz="4" w:space="0" w:color="auto"/>
              <w:left w:val="single" w:sz="4" w:space="0" w:color="auto"/>
              <w:bottom w:val="single" w:sz="4" w:space="0" w:color="auto"/>
              <w:right w:val="single" w:sz="4" w:space="0" w:color="auto"/>
            </w:tcBorders>
          </w:tcPr>
          <w:p w14:paraId="4B6D6E83" w14:textId="77777777" w:rsidR="000E170C" w:rsidRPr="00B94D1D" w:rsidRDefault="000E170C" w:rsidP="000E170C">
            <w:pPr>
              <w:widowControl/>
              <w:spacing w:before="120" w:after="120"/>
              <w:rPr>
                <w:noProof/>
              </w:rPr>
            </w:pPr>
            <w:r w:rsidRPr="00B94D1D">
              <w:t>Atlandi ookeani batüaali ülemise vööndi kivine põhi käsnakooslusega</w:t>
            </w:r>
          </w:p>
        </w:tc>
        <w:tc>
          <w:tcPr>
            <w:tcW w:w="2073" w:type="dxa"/>
            <w:tcBorders>
              <w:top w:val="single" w:sz="4" w:space="0" w:color="auto"/>
              <w:left w:val="single" w:sz="4" w:space="0" w:color="auto"/>
              <w:bottom w:val="single" w:sz="4" w:space="0" w:color="auto"/>
              <w:right w:val="single" w:sz="4" w:space="0" w:color="auto"/>
            </w:tcBorders>
          </w:tcPr>
          <w:p w14:paraId="40357447" w14:textId="77777777" w:rsidR="000E170C" w:rsidRPr="00B94D1D" w:rsidRDefault="000E170C" w:rsidP="000E170C">
            <w:pPr>
              <w:widowControl/>
              <w:spacing w:before="120" w:after="120"/>
              <w:rPr>
                <w:noProof/>
              </w:rPr>
            </w:pPr>
            <w:r w:rsidRPr="00B94D1D">
              <w:t>1170</w:t>
            </w:r>
          </w:p>
        </w:tc>
      </w:tr>
      <w:tr w:rsidR="000E170C" w:rsidRPr="00B94D1D" w14:paraId="5414AE5C"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A0E8A16" w14:textId="77777777" w:rsidR="000E170C" w:rsidRPr="00B94D1D" w:rsidRDefault="000E170C" w:rsidP="000E170C">
            <w:pPr>
              <w:widowControl/>
              <w:spacing w:before="120" w:after="120"/>
              <w:rPr>
                <w:noProof/>
              </w:rPr>
            </w:pPr>
            <w:r w:rsidRPr="00B94D1D">
              <w:t>ME123</w:t>
            </w:r>
          </w:p>
        </w:tc>
        <w:tc>
          <w:tcPr>
            <w:tcW w:w="6120" w:type="dxa"/>
            <w:gridSpan w:val="2"/>
            <w:tcBorders>
              <w:top w:val="single" w:sz="4" w:space="0" w:color="auto"/>
              <w:left w:val="single" w:sz="4" w:space="0" w:color="auto"/>
              <w:bottom w:val="single" w:sz="4" w:space="0" w:color="auto"/>
              <w:right w:val="single" w:sz="4" w:space="0" w:color="auto"/>
            </w:tcBorders>
          </w:tcPr>
          <w:p w14:paraId="7AD44A73" w14:textId="77777777" w:rsidR="000E170C" w:rsidRPr="00B94D1D" w:rsidRDefault="000E170C" w:rsidP="000E170C">
            <w:pPr>
              <w:widowControl/>
              <w:spacing w:before="120" w:after="120"/>
              <w:rPr>
                <w:noProof/>
              </w:rPr>
            </w:pPr>
            <w:r w:rsidRPr="00B94D1D">
              <w:t>Atlandi ookeani batüaali ülemise vööndi kivine põhi külmaveekorallide kooslusega</w:t>
            </w:r>
          </w:p>
        </w:tc>
        <w:tc>
          <w:tcPr>
            <w:tcW w:w="2073" w:type="dxa"/>
            <w:tcBorders>
              <w:top w:val="single" w:sz="4" w:space="0" w:color="auto"/>
              <w:left w:val="single" w:sz="4" w:space="0" w:color="auto"/>
              <w:bottom w:val="single" w:sz="4" w:space="0" w:color="auto"/>
              <w:right w:val="single" w:sz="4" w:space="0" w:color="auto"/>
            </w:tcBorders>
          </w:tcPr>
          <w:p w14:paraId="3D392386" w14:textId="77777777" w:rsidR="000E170C" w:rsidRPr="00B94D1D" w:rsidRDefault="000E170C" w:rsidP="000E170C">
            <w:pPr>
              <w:widowControl/>
              <w:spacing w:before="120" w:after="120"/>
              <w:rPr>
                <w:noProof/>
              </w:rPr>
            </w:pPr>
            <w:r w:rsidRPr="00B94D1D">
              <w:t>1170</w:t>
            </w:r>
          </w:p>
        </w:tc>
      </w:tr>
      <w:tr w:rsidR="000E170C" w:rsidRPr="00B94D1D" w14:paraId="0D0B38D3"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871E1BB" w14:textId="77777777" w:rsidR="000E170C" w:rsidRPr="00B94D1D" w:rsidRDefault="000E170C" w:rsidP="000E170C">
            <w:pPr>
              <w:widowControl/>
              <w:spacing w:before="120" w:after="120"/>
              <w:rPr>
                <w:noProof/>
              </w:rPr>
            </w:pPr>
            <w:r w:rsidRPr="00B94D1D">
              <w:t>ME221</w:t>
            </w:r>
          </w:p>
        </w:tc>
        <w:tc>
          <w:tcPr>
            <w:tcW w:w="6120" w:type="dxa"/>
            <w:gridSpan w:val="2"/>
            <w:tcBorders>
              <w:top w:val="single" w:sz="4" w:space="0" w:color="auto"/>
              <w:left w:val="single" w:sz="4" w:space="0" w:color="auto"/>
              <w:bottom w:val="single" w:sz="4" w:space="0" w:color="auto"/>
              <w:right w:val="single" w:sz="4" w:space="0" w:color="auto"/>
            </w:tcBorders>
          </w:tcPr>
          <w:p w14:paraId="03ED8267" w14:textId="77777777" w:rsidR="000E170C" w:rsidRPr="00B94D1D" w:rsidRDefault="000E170C" w:rsidP="000E170C">
            <w:pPr>
              <w:widowControl/>
              <w:spacing w:before="120" w:after="120"/>
              <w:rPr>
                <w:noProof/>
              </w:rPr>
            </w:pPr>
            <w:r w:rsidRPr="00B94D1D">
              <w:t>Atlandi ookeani batüaali ülemise vööndi külmavee-korallrahu</w:t>
            </w:r>
          </w:p>
        </w:tc>
        <w:tc>
          <w:tcPr>
            <w:tcW w:w="2073" w:type="dxa"/>
            <w:tcBorders>
              <w:top w:val="single" w:sz="4" w:space="0" w:color="auto"/>
              <w:left w:val="single" w:sz="4" w:space="0" w:color="auto"/>
              <w:bottom w:val="single" w:sz="4" w:space="0" w:color="auto"/>
              <w:right w:val="single" w:sz="4" w:space="0" w:color="auto"/>
            </w:tcBorders>
          </w:tcPr>
          <w:p w14:paraId="49B05720" w14:textId="77777777" w:rsidR="000E170C" w:rsidRPr="00B94D1D" w:rsidRDefault="000E170C" w:rsidP="000E170C">
            <w:pPr>
              <w:widowControl/>
              <w:spacing w:before="120" w:after="120"/>
              <w:rPr>
                <w:noProof/>
              </w:rPr>
            </w:pPr>
            <w:r w:rsidRPr="00B94D1D">
              <w:t>1170</w:t>
            </w:r>
          </w:p>
        </w:tc>
      </w:tr>
      <w:tr w:rsidR="000E170C" w:rsidRPr="00B94D1D" w14:paraId="1BBE1838"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28FB419" w14:textId="77777777" w:rsidR="000E170C" w:rsidRPr="00B94D1D" w:rsidRDefault="000E170C" w:rsidP="000E170C">
            <w:pPr>
              <w:widowControl/>
              <w:spacing w:before="120" w:after="120"/>
              <w:rPr>
                <w:noProof/>
              </w:rPr>
            </w:pPr>
            <w:r w:rsidRPr="00B94D1D">
              <w:t>ME322</w:t>
            </w:r>
          </w:p>
        </w:tc>
        <w:tc>
          <w:tcPr>
            <w:tcW w:w="6120" w:type="dxa"/>
            <w:gridSpan w:val="2"/>
            <w:tcBorders>
              <w:top w:val="single" w:sz="4" w:space="0" w:color="auto"/>
              <w:left w:val="single" w:sz="4" w:space="0" w:color="auto"/>
              <w:bottom w:val="single" w:sz="4" w:space="0" w:color="auto"/>
              <w:right w:val="single" w:sz="4" w:space="0" w:color="auto"/>
            </w:tcBorders>
          </w:tcPr>
          <w:p w14:paraId="5DFCD475" w14:textId="77777777" w:rsidR="000E170C" w:rsidRPr="00B94D1D" w:rsidRDefault="000E170C" w:rsidP="000E170C">
            <w:pPr>
              <w:widowControl/>
              <w:spacing w:before="120" w:after="120"/>
              <w:rPr>
                <w:noProof/>
              </w:rPr>
            </w:pPr>
            <w:r w:rsidRPr="00B94D1D">
              <w:t>Atlandi ookeani batüaali ülemise vööndi jämedateraline sete külmaveekorallide kooslusega</w:t>
            </w:r>
          </w:p>
        </w:tc>
        <w:tc>
          <w:tcPr>
            <w:tcW w:w="2073" w:type="dxa"/>
            <w:tcBorders>
              <w:top w:val="single" w:sz="4" w:space="0" w:color="auto"/>
              <w:left w:val="single" w:sz="4" w:space="0" w:color="auto"/>
              <w:bottom w:val="single" w:sz="4" w:space="0" w:color="auto"/>
              <w:right w:val="single" w:sz="4" w:space="0" w:color="auto"/>
            </w:tcBorders>
          </w:tcPr>
          <w:p w14:paraId="476F813F" w14:textId="77777777" w:rsidR="000E170C" w:rsidRPr="00B94D1D" w:rsidRDefault="000E170C" w:rsidP="000E170C">
            <w:pPr>
              <w:widowControl/>
              <w:spacing w:before="120" w:after="120"/>
              <w:rPr>
                <w:noProof/>
              </w:rPr>
            </w:pPr>
          </w:p>
        </w:tc>
      </w:tr>
      <w:tr w:rsidR="000E170C" w:rsidRPr="00B94D1D" w14:paraId="30C06E2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6B3D703" w14:textId="77777777" w:rsidR="000E170C" w:rsidRPr="00B94D1D" w:rsidRDefault="000E170C" w:rsidP="000E170C">
            <w:pPr>
              <w:widowControl/>
              <w:spacing w:before="120" w:after="120"/>
              <w:rPr>
                <w:noProof/>
              </w:rPr>
            </w:pPr>
            <w:r w:rsidRPr="00B94D1D">
              <w:t>ME324</w:t>
            </w:r>
          </w:p>
        </w:tc>
        <w:tc>
          <w:tcPr>
            <w:tcW w:w="6120" w:type="dxa"/>
            <w:gridSpan w:val="2"/>
            <w:tcBorders>
              <w:top w:val="single" w:sz="4" w:space="0" w:color="auto"/>
              <w:left w:val="single" w:sz="4" w:space="0" w:color="auto"/>
              <w:bottom w:val="single" w:sz="4" w:space="0" w:color="auto"/>
              <w:right w:val="single" w:sz="4" w:space="0" w:color="auto"/>
            </w:tcBorders>
          </w:tcPr>
          <w:p w14:paraId="1C4C708C" w14:textId="77777777" w:rsidR="000E170C" w:rsidRPr="00B94D1D" w:rsidRDefault="000E170C" w:rsidP="000E170C">
            <w:pPr>
              <w:widowControl/>
              <w:spacing w:before="120" w:after="120"/>
              <w:rPr>
                <w:noProof/>
              </w:rPr>
            </w:pPr>
            <w:r w:rsidRPr="00B94D1D">
              <w:t>Atlandi ookeani batüaali ülemise vööndi jämedateraline sete käsnakooslusega</w:t>
            </w:r>
          </w:p>
        </w:tc>
        <w:tc>
          <w:tcPr>
            <w:tcW w:w="2073" w:type="dxa"/>
            <w:tcBorders>
              <w:top w:val="single" w:sz="4" w:space="0" w:color="auto"/>
              <w:left w:val="single" w:sz="4" w:space="0" w:color="auto"/>
              <w:bottom w:val="single" w:sz="4" w:space="0" w:color="auto"/>
              <w:right w:val="single" w:sz="4" w:space="0" w:color="auto"/>
            </w:tcBorders>
          </w:tcPr>
          <w:p w14:paraId="3B867843" w14:textId="77777777" w:rsidR="000E170C" w:rsidRPr="00B94D1D" w:rsidRDefault="000E170C" w:rsidP="000E170C">
            <w:pPr>
              <w:widowControl/>
              <w:spacing w:before="120" w:after="120"/>
              <w:rPr>
                <w:noProof/>
              </w:rPr>
            </w:pPr>
          </w:p>
        </w:tc>
      </w:tr>
      <w:tr w:rsidR="000E170C" w:rsidRPr="00B94D1D" w14:paraId="74B2E03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14F3A91" w14:textId="77777777" w:rsidR="000E170C" w:rsidRPr="00B94D1D" w:rsidRDefault="000E170C" w:rsidP="000E170C">
            <w:pPr>
              <w:widowControl/>
              <w:spacing w:before="120" w:after="120"/>
              <w:rPr>
                <w:noProof/>
              </w:rPr>
            </w:pPr>
            <w:r w:rsidRPr="00B94D1D">
              <w:t>ME422</w:t>
            </w:r>
          </w:p>
        </w:tc>
        <w:tc>
          <w:tcPr>
            <w:tcW w:w="6120" w:type="dxa"/>
            <w:gridSpan w:val="2"/>
            <w:tcBorders>
              <w:top w:val="single" w:sz="4" w:space="0" w:color="auto"/>
              <w:left w:val="single" w:sz="4" w:space="0" w:color="auto"/>
              <w:bottom w:val="single" w:sz="4" w:space="0" w:color="auto"/>
              <w:right w:val="single" w:sz="4" w:space="0" w:color="auto"/>
            </w:tcBorders>
          </w:tcPr>
          <w:p w14:paraId="3786A970" w14:textId="77777777" w:rsidR="000E170C" w:rsidRPr="00B94D1D" w:rsidRDefault="000E170C" w:rsidP="000E170C">
            <w:pPr>
              <w:widowControl/>
              <w:spacing w:before="120" w:after="120"/>
              <w:rPr>
                <w:noProof/>
              </w:rPr>
            </w:pPr>
            <w:r w:rsidRPr="00B94D1D">
              <w:t>Atlandi ookeani batüaali ülemise vööndi segasete käsnakooslusega</w:t>
            </w:r>
          </w:p>
        </w:tc>
        <w:tc>
          <w:tcPr>
            <w:tcW w:w="2073" w:type="dxa"/>
            <w:tcBorders>
              <w:top w:val="single" w:sz="4" w:space="0" w:color="auto"/>
              <w:left w:val="single" w:sz="4" w:space="0" w:color="auto"/>
              <w:bottom w:val="single" w:sz="4" w:space="0" w:color="auto"/>
              <w:right w:val="single" w:sz="4" w:space="0" w:color="auto"/>
            </w:tcBorders>
          </w:tcPr>
          <w:p w14:paraId="441F0295" w14:textId="77777777" w:rsidR="000E170C" w:rsidRPr="00B94D1D" w:rsidRDefault="000E170C" w:rsidP="000E170C">
            <w:pPr>
              <w:widowControl/>
              <w:spacing w:before="120" w:after="120"/>
              <w:rPr>
                <w:noProof/>
              </w:rPr>
            </w:pPr>
          </w:p>
        </w:tc>
      </w:tr>
      <w:tr w:rsidR="000E170C" w:rsidRPr="00B94D1D" w14:paraId="60483B0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D51D417" w14:textId="77777777" w:rsidR="000E170C" w:rsidRPr="00B94D1D" w:rsidRDefault="000E170C" w:rsidP="000E170C">
            <w:pPr>
              <w:widowControl/>
              <w:spacing w:before="120" w:after="120"/>
              <w:rPr>
                <w:noProof/>
              </w:rPr>
            </w:pPr>
            <w:r w:rsidRPr="00B94D1D">
              <w:t>ME623</w:t>
            </w:r>
          </w:p>
        </w:tc>
        <w:tc>
          <w:tcPr>
            <w:tcW w:w="6120" w:type="dxa"/>
            <w:gridSpan w:val="2"/>
            <w:tcBorders>
              <w:top w:val="single" w:sz="4" w:space="0" w:color="auto"/>
              <w:left w:val="single" w:sz="4" w:space="0" w:color="auto"/>
              <w:bottom w:val="single" w:sz="4" w:space="0" w:color="auto"/>
              <w:right w:val="single" w:sz="4" w:space="0" w:color="auto"/>
            </w:tcBorders>
          </w:tcPr>
          <w:p w14:paraId="17422BEF" w14:textId="77777777" w:rsidR="000E170C" w:rsidRPr="00B94D1D" w:rsidRDefault="000E170C" w:rsidP="000E170C">
            <w:pPr>
              <w:widowControl/>
              <w:spacing w:before="120" w:after="120"/>
              <w:rPr>
                <w:noProof/>
              </w:rPr>
            </w:pPr>
            <w:r w:rsidRPr="00B94D1D">
              <w:t>Atlandi ookeani batüaali ülemise vööndi mudane põhi käsnakooslusega</w:t>
            </w:r>
          </w:p>
        </w:tc>
        <w:tc>
          <w:tcPr>
            <w:tcW w:w="2073" w:type="dxa"/>
            <w:tcBorders>
              <w:top w:val="single" w:sz="4" w:space="0" w:color="auto"/>
              <w:left w:val="single" w:sz="4" w:space="0" w:color="auto"/>
              <w:bottom w:val="single" w:sz="4" w:space="0" w:color="auto"/>
              <w:right w:val="single" w:sz="4" w:space="0" w:color="auto"/>
            </w:tcBorders>
          </w:tcPr>
          <w:p w14:paraId="609C1E6E" w14:textId="77777777" w:rsidR="000E170C" w:rsidRPr="00B94D1D" w:rsidRDefault="000E170C" w:rsidP="000E170C">
            <w:pPr>
              <w:widowControl/>
              <w:spacing w:before="120" w:after="120"/>
              <w:rPr>
                <w:noProof/>
              </w:rPr>
            </w:pPr>
          </w:p>
        </w:tc>
      </w:tr>
      <w:tr w:rsidR="000E170C" w:rsidRPr="00B94D1D" w14:paraId="2134326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E0E3A70" w14:textId="77777777" w:rsidR="000E170C" w:rsidRPr="00B94D1D" w:rsidRDefault="000E170C" w:rsidP="000E170C">
            <w:pPr>
              <w:widowControl/>
              <w:spacing w:before="120" w:after="120"/>
              <w:rPr>
                <w:noProof/>
              </w:rPr>
            </w:pPr>
            <w:r w:rsidRPr="00B94D1D">
              <w:t>ME624</w:t>
            </w:r>
          </w:p>
        </w:tc>
        <w:tc>
          <w:tcPr>
            <w:tcW w:w="6120" w:type="dxa"/>
            <w:gridSpan w:val="2"/>
            <w:tcBorders>
              <w:top w:val="single" w:sz="4" w:space="0" w:color="auto"/>
              <w:left w:val="single" w:sz="4" w:space="0" w:color="auto"/>
              <w:bottom w:val="single" w:sz="4" w:space="0" w:color="auto"/>
              <w:right w:val="single" w:sz="4" w:space="0" w:color="auto"/>
            </w:tcBorders>
          </w:tcPr>
          <w:p w14:paraId="12E4B6ED" w14:textId="77777777" w:rsidR="000E170C" w:rsidRPr="00B94D1D" w:rsidRDefault="000E170C" w:rsidP="000E170C">
            <w:pPr>
              <w:widowControl/>
              <w:spacing w:before="120" w:after="120"/>
              <w:rPr>
                <w:noProof/>
              </w:rPr>
            </w:pPr>
            <w:r w:rsidRPr="00B94D1D">
              <w:t>Atlandi ookeani batüaali ülemise vööndi mudane põhi püstiste korallide kooslusega</w:t>
            </w:r>
          </w:p>
        </w:tc>
        <w:tc>
          <w:tcPr>
            <w:tcW w:w="2073" w:type="dxa"/>
            <w:tcBorders>
              <w:top w:val="single" w:sz="4" w:space="0" w:color="auto"/>
              <w:left w:val="single" w:sz="4" w:space="0" w:color="auto"/>
              <w:bottom w:val="single" w:sz="4" w:space="0" w:color="auto"/>
              <w:right w:val="single" w:sz="4" w:space="0" w:color="auto"/>
            </w:tcBorders>
          </w:tcPr>
          <w:p w14:paraId="6B4A6C93" w14:textId="77777777" w:rsidR="000E170C" w:rsidRPr="00B94D1D" w:rsidRDefault="000E170C" w:rsidP="000E170C">
            <w:pPr>
              <w:widowControl/>
              <w:spacing w:before="120" w:after="120"/>
              <w:rPr>
                <w:noProof/>
              </w:rPr>
            </w:pPr>
          </w:p>
        </w:tc>
      </w:tr>
      <w:tr w:rsidR="000E170C" w:rsidRPr="00B94D1D" w14:paraId="1ADDAE9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7D40CC" w14:textId="77777777" w:rsidR="000E170C" w:rsidRPr="00B94D1D" w:rsidRDefault="000E170C" w:rsidP="000E170C">
            <w:pPr>
              <w:widowControl/>
              <w:spacing w:before="120" w:after="120"/>
              <w:rPr>
                <w:noProof/>
              </w:rPr>
            </w:pPr>
            <w:r w:rsidRPr="00B94D1D">
              <w:t>MF121</w:t>
            </w:r>
          </w:p>
        </w:tc>
        <w:tc>
          <w:tcPr>
            <w:tcW w:w="6120" w:type="dxa"/>
            <w:gridSpan w:val="2"/>
            <w:tcBorders>
              <w:top w:val="single" w:sz="4" w:space="0" w:color="auto"/>
              <w:left w:val="single" w:sz="4" w:space="0" w:color="auto"/>
              <w:bottom w:val="single" w:sz="4" w:space="0" w:color="auto"/>
              <w:right w:val="single" w:sz="4" w:space="0" w:color="auto"/>
            </w:tcBorders>
          </w:tcPr>
          <w:p w14:paraId="622BCD97" w14:textId="77777777" w:rsidR="000E170C" w:rsidRPr="00B94D1D" w:rsidRDefault="000E170C" w:rsidP="000E170C">
            <w:pPr>
              <w:widowControl/>
              <w:spacing w:before="120" w:after="120"/>
              <w:rPr>
                <w:noProof/>
              </w:rPr>
            </w:pPr>
            <w:r w:rsidRPr="00B94D1D">
              <w:t>Atlandi ookeani batüaali alumise vööndi kivine põhi külmaveekorallide kooslusega</w:t>
            </w:r>
          </w:p>
        </w:tc>
        <w:tc>
          <w:tcPr>
            <w:tcW w:w="2073" w:type="dxa"/>
            <w:tcBorders>
              <w:top w:val="single" w:sz="4" w:space="0" w:color="auto"/>
              <w:left w:val="single" w:sz="4" w:space="0" w:color="auto"/>
              <w:bottom w:val="single" w:sz="4" w:space="0" w:color="auto"/>
              <w:right w:val="single" w:sz="4" w:space="0" w:color="auto"/>
            </w:tcBorders>
          </w:tcPr>
          <w:p w14:paraId="457B00E2" w14:textId="77777777" w:rsidR="000E170C" w:rsidRPr="00B94D1D" w:rsidRDefault="000E170C" w:rsidP="000E170C">
            <w:pPr>
              <w:widowControl/>
              <w:spacing w:before="120" w:after="120"/>
              <w:rPr>
                <w:noProof/>
              </w:rPr>
            </w:pPr>
            <w:r w:rsidRPr="00B94D1D">
              <w:t>1170</w:t>
            </w:r>
          </w:p>
        </w:tc>
      </w:tr>
      <w:tr w:rsidR="000E170C" w:rsidRPr="00B94D1D" w14:paraId="16704855"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7F1A63" w14:textId="77777777" w:rsidR="000E170C" w:rsidRPr="00B94D1D" w:rsidRDefault="000E170C" w:rsidP="000E170C">
            <w:pPr>
              <w:widowControl/>
              <w:spacing w:before="120" w:after="120"/>
              <w:rPr>
                <w:noProof/>
              </w:rPr>
            </w:pPr>
            <w:r w:rsidRPr="00B94D1D">
              <w:t>MF221</w:t>
            </w:r>
          </w:p>
        </w:tc>
        <w:tc>
          <w:tcPr>
            <w:tcW w:w="6120" w:type="dxa"/>
            <w:gridSpan w:val="2"/>
            <w:tcBorders>
              <w:top w:val="single" w:sz="4" w:space="0" w:color="auto"/>
              <w:left w:val="single" w:sz="4" w:space="0" w:color="auto"/>
              <w:bottom w:val="single" w:sz="4" w:space="0" w:color="auto"/>
              <w:right w:val="single" w:sz="4" w:space="0" w:color="auto"/>
            </w:tcBorders>
          </w:tcPr>
          <w:p w14:paraId="382431C4" w14:textId="77777777" w:rsidR="000E170C" w:rsidRPr="00B94D1D" w:rsidRDefault="000E170C" w:rsidP="000E170C">
            <w:pPr>
              <w:widowControl/>
              <w:spacing w:before="120" w:after="120"/>
              <w:rPr>
                <w:noProof/>
              </w:rPr>
            </w:pPr>
            <w:r w:rsidRPr="00B94D1D">
              <w:t>Atlandi ookeani batüaali alumise vööndi külmavee-korallrahu</w:t>
            </w:r>
          </w:p>
        </w:tc>
        <w:tc>
          <w:tcPr>
            <w:tcW w:w="2073" w:type="dxa"/>
            <w:tcBorders>
              <w:top w:val="single" w:sz="4" w:space="0" w:color="auto"/>
              <w:left w:val="single" w:sz="4" w:space="0" w:color="auto"/>
              <w:bottom w:val="single" w:sz="4" w:space="0" w:color="auto"/>
              <w:right w:val="single" w:sz="4" w:space="0" w:color="auto"/>
            </w:tcBorders>
          </w:tcPr>
          <w:p w14:paraId="5F95F1F6" w14:textId="77777777" w:rsidR="000E170C" w:rsidRPr="00B94D1D" w:rsidRDefault="000E170C" w:rsidP="000E170C">
            <w:pPr>
              <w:widowControl/>
              <w:spacing w:before="120" w:after="120"/>
              <w:rPr>
                <w:noProof/>
              </w:rPr>
            </w:pPr>
            <w:r w:rsidRPr="00B94D1D">
              <w:t>1170</w:t>
            </w:r>
          </w:p>
        </w:tc>
      </w:tr>
      <w:tr w:rsidR="000E170C" w:rsidRPr="00B94D1D" w14:paraId="231B965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C938FCF" w14:textId="77777777" w:rsidR="000E170C" w:rsidRPr="00B94D1D" w:rsidRDefault="000E170C" w:rsidP="000E170C">
            <w:pPr>
              <w:widowControl/>
              <w:spacing w:before="120" w:after="120"/>
              <w:rPr>
                <w:noProof/>
              </w:rPr>
            </w:pPr>
            <w:r w:rsidRPr="00B94D1D">
              <w:t>MF321</w:t>
            </w:r>
          </w:p>
        </w:tc>
        <w:tc>
          <w:tcPr>
            <w:tcW w:w="6120" w:type="dxa"/>
            <w:gridSpan w:val="2"/>
            <w:tcBorders>
              <w:top w:val="single" w:sz="4" w:space="0" w:color="auto"/>
              <w:left w:val="single" w:sz="4" w:space="0" w:color="auto"/>
              <w:bottom w:val="single" w:sz="4" w:space="0" w:color="auto"/>
              <w:right w:val="single" w:sz="4" w:space="0" w:color="auto"/>
            </w:tcBorders>
          </w:tcPr>
          <w:p w14:paraId="7400FB79" w14:textId="77777777" w:rsidR="000E170C" w:rsidRPr="00B94D1D" w:rsidRDefault="000E170C" w:rsidP="000E170C">
            <w:pPr>
              <w:widowControl/>
              <w:spacing w:before="120" w:after="120"/>
              <w:rPr>
                <w:noProof/>
              </w:rPr>
            </w:pPr>
            <w:r w:rsidRPr="00B94D1D">
              <w:t>Atlandi ookeani batüaali alumise vööndi jämedateraline sete külmaveekorallide kooslusega</w:t>
            </w:r>
          </w:p>
        </w:tc>
        <w:tc>
          <w:tcPr>
            <w:tcW w:w="2073" w:type="dxa"/>
            <w:tcBorders>
              <w:top w:val="single" w:sz="4" w:space="0" w:color="auto"/>
              <w:left w:val="single" w:sz="4" w:space="0" w:color="auto"/>
              <w:bottom w:val="single" w:sz="4" w:space="0" w:color="auto"/>
              <w:right w:val="single" w:sz="4" w:space="0" w:color="auto"/>
            </w:tcBorders>
          </w:tcPr>
          <w:p w14:paraId="64BC33C9" w14:textId="77777777" w:rsidR="000E170C" w:rsidRPr="00B94D1D" w:rsidRDefault="000E170C" w:rsidP="000E170C">
            <w:pPr>
              <w:widowControl/>
              <w:spacing w:before="120" w:after="120"/>
              <w:rPr>
                <w:noProof/>
              </w:rPr>
            </w:pPr>
          </w:p>
        </w:tc>
      </w:tr>
      <w:tr w:rsidR="000E170C" w:rsidRPr="00B94D1D" w14:paraId="283877E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46345CB" w14:textId="77777777" w:rsidR="000E170C" w:rsidRPr="00B94D1D" w:rsidRDefault="000E170C" w:rsidP="000E170C">
            <w:pPr>
              <w:widowControl/>
              <w:spacing w:before="120" w:after="120"/>
              <w:rPr>
                <w:noProof/>
              </w:rPr>
            </w:pPr>
            <w:r w:rsidRPr="00B94D1D">
              <w:t>MF622</w:t>
            </w:r>
          </w:p>
        </w:tc>
        <w:tc>
          <w:tcPr>
            <w:tcW w:w="6120" w:type="dxa"/>
            <w:gridSpan w:val="2"/>
            <w:tcBorders>
              <w:top w:val="single" w:sz="4" w:space="0" w:color="auto"/>
              <w:left w:val="single" w:sz="4" w:space="0" w:color="auto"/>
              <w:bottom w:val="single" w:sz="4" w:space="0" w:color="auto"/>
              <w:right w:val="single" w:sz="4" w:space="0" w:color="auto"/>
            </w:tcBorders>
          </w:tcPr>
          <w:p w14:paraId="1F7973CF" w14:textId="77777777" w:rsidR="000E170C" w:rsidRPr="00B94D1D" w:rsidRDefault="000E170C" w:rsidP="000E170C">
            <w:pPr>
              <w:widowControl/>
              <w:spacing w:before="120" w:after="120"/>
              <w:rPr>
                <w:noProof/>
              </w:rPr>
            </w:pPr>
            <w:r w:rsidRPr="00B94D1D">
              <w:t>Atlandi ookeani batüaali alumise vööndi mudane põhi käsnakooslusega</w:t>
            </w:r>
          </w:p>
        </w:tc>
        <w:tc>
          <w:tcPr>
            <w:tcW w:w="2073" w:type="dxa"/>
            <w:tcBorders>
              <w:top w:val="single" w:sz="4" w:space="0" w:color="auto"/>
              <w:left w:val="single" w:sz="4" w:space="0" w:color="auto"/>
              <w:bottom w:val="single" w:sz="4" w:space="0" w:color="auto"/>
              <w:right w:val="single" w:sz="4" w:space="0" w:color="auto"/>
            </w:tcBorders>
          </w:tcPr>
          <w:p w14:paraId="115C97CE" w14:textId="77777777" w:rsidR="000E170C" w:rsidRPr="00B94D1D" w:rsidRDefault="000E170C" w:rsidP="000E170C">
            <w:pPr>
              <w:widowControl/>
              <w:spacing w:before="120" w:after="120"/>
              <w:rPr>
                <w:noProof/>
              </w:rPr>
            </w:pPr>
          </w:p>
        </w:tc>
      </w:tr>
      <w:tr w:rsidR="000E170C" w:rsidRPr="00B94D1D" w14:paraId="22F75C1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95BB581" w14:textId="77777777" w:rsidR="000E170C" w:rsidRPr="00B94D1D" w:rsidRDefault="000E170C" w:rsidP="000E170C">
            <w:pPr>
              <w:widowControl/>
              <w:spacing w:before="120" w:after="120"/>
              <w:rPr>
                <w:noProof/>
              </w:rPr>
            </w:pPr>
            <w:r w:rsidRPr="00B94D1D">
              <w:t>MF623</w:t>
            </w:r>
          </w:p>
        </w:tc>
        <w:tc>
          <w:tcPr>
            <w:tcW w:w="6120" w:type="dxa"/>
            <w:gridSpan w:val="2"/>
            <w:tcBorders>
              <w:top w:val="single" w:sz="4" w:space="0" w:color="auto"/>
              <w:left w:val="single" w:sz="4" w:space="0" w:color="auto"/>
              <w:bottom w:val="single" w:sz="4" w:space="0" w:color="auto"/>
              <w:right w:val="single" w:sz="4" w:space="0" w:color="auto"/>
            </w:tcBorders>
          </w:tcPr>
          <w:p w14:paraId="6E4EC344" w14:textId="77777777" w:rsidR="000E170C" w:rsidRPr="00B94D1D" w:rsidRDefault="000E170C" w:rsidP="000E170C">
            <w:pPr>
              <w:widowControl/>
              <w:spacing w:before="120" w:after="120"/>
              <w:rPr>
                <w:noProof/>
              </w:rPr>
            </w:pPr>
            <w:r w:rsidRPr="00B94D1D">
              <w:t>Atlandi ookeani batüaali alumise vööndi mudane põhi püstiste korallide kooslusega</w:t>
            </w:r>
          </w:p>
        </w:tc>
        <w:tc>
          <w:tcPr>
            <w:tcW w:w="2073" w:type="dxa"/>
            <w:tcBorders>
              <w:top w:val="single" w:sz="4" w:space="0" w:color="auto"/>
              <w:left w:val="single" w:sz="4" w:space="0" w:color="auto"/>
              <w:bottom w:val="single" w:sz="4" w:space="0" w:color="auto"/>
              <w:right w:val="single" w:sz="4" w:space="0" w:color="auto"/>
            </w:tcBorders>
          </w:tcPr>
          <w:p w14:paraId="5EA60AC0" w14:textId="77777777" w:rsidR="000E170C" w:rsidRPr="00B94D1D" w:rsidRDefault="000E170C" w:rsidP="000E170C">
            <w:pPr>
              <w:widowControl/>
              <w:spacing w:before="120" w:after="120"/>
              <w:rPr>
                <w:noProof/>
              </w:rPr>
            </w:pPr>
          </w:p>
        </w:tc>
      </w:tr>
      <w:tr w:rsidR="000E170C" w:rsidRPr="00B94D1D" w14:paraId="633B6354"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695A1C0" w14:textId="77777777" w:rsidR="000E170C" w:rsidRPr="00B94D1D" w:rsidRDefault="000E170C" w:rsidP="000E170C">
            <w:pPr>
              <w:widowControl/>
              <w:spacing w:before="120" w:after="120"/>
              <w:rPr>
                <w:b/>
                <w:noProof/>
              </w:rPr>
            </w:pPr>
            <w:r w:rsidRPr="00B94D1D">
              <w:rPr>
                <w:b/>
              </w:rPr>
              <w:t>Läänemeri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356AF4BA" w14:textId="77777777" w:rsidR="000E170C" w:rsidRPr="00B94D1D" w:rsidRDefault="000E170C" w:rsidP="000E170C">
            <w:pPr>
              <w:widowControl/>
              <w:spacing w:before="120" w:after="120"/>
              <w:rPr>
                <w:b/>
                <w:noProof/>
              </w:rPr>
            </w:pPr>
          </w:p>
        </w:tc>
      </w:tr>
      <w:tr w:rsidR="000E170C" w:rsidRPr="00B94D1D" w14:paraId="4BA3469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85E6C99" w14:textId="77777777" w:rsidR="000E170C" w:rsidRPr="00B94D1D" w:rsidRDefault="000E170C" w:rsidP="000E170C">
            <w:pPr>
              <w:widowControl/>
              <w:spacing w:before="120" w:after="120"/>
              <w:rPr>
                <w:noProof/>
              </w:rPr>
            </w:pPr>
            <w:r w:rsidRPr="00B94D1D">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597916AD" w14:textId="77777777" w:rsidR="000E170C" w:rsidRPr="00B94D1D" w:rsidRDefault="000E170C" w:rsidP="000E170C">
            <w:pPr>
              <w:widowControl/>
              <w:spacing w:before="120" w:after="120"/>
              <w:rPr>
                <w:noProof/>
              </w:rPr>
            </w:pPr>
            <w:r w:rsidRPr="00B94D1D">
              <w:t>Läänemere infralitoraali kalju- ja kivipõhi epibentiliste käsnade kooslusega</w:t>
            </w:r>
          </w:p>
        </w:tc>
        <w:tc>
          <w:tcPr>
            <w:tcW w:w="2073" w:type="dxa"/>
            <w:tcBorders>
              <w:top w:val="single" w:sz="4" w:space="0" w:color="auto"/>
              <w:left w:val="single" w:sz="4" w:space="0" w:color="auto"/>
              <w:bottom w:val="single" w:sz="4" w:space="0" w:color="auto"/>
              <w:right w:val="single" w:sz="4" w:space="0" w:color="auto"/>
            </w:tcBorders>
          </w:tcPr>
          <w:p w14:paraId="1567D6AC" w14:textId="77777777" w:rsidR="000E170C" w:rsidRPr="00B94D1D" w:rsidRDefault="000E170C" w:rsidP="000E170C">
            <w:pPr>
              <w:widowControl/>
              <w:spacing w:before="120" w:after="120"/>
              <w:rPr>
                <w:noProof/>
              </w:rPr>
            </w:pPr>
            <w:r w:rsidRPr="00B94D1D">
              <w:t>1170; 1160</w:t>
            </w:r>
          </w:p>
        </w:tc>
      </w:tr>
      <w:tr w:rsidR="000E170C" w:rsidRPr="00B94D1D" w14:paraId="225D057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D730D2" w14:textId="77777777" w:rsidR="000E170C" w:rsidRPr="00B94D1D" w:rsidRDefault="000E170C" w:rsidP="000E170C">
            <w:pPr>
              <w:widowControl/>
              <w:spacing w:before="120" w:after="120"/>
              <w:rPr>
                <w:noProof/>
              </w:rPr>
            </w:pPr>
            <w:r w:rsidRPr="00B94D1D">
              <w:t>MB43A</w:t>
            </w:r>
          </w:p>
        </w:tc>
        <w:tc>
          <w:tcPr>
            <w:tcW w:w="6120" w:type="dxa"/>
            <w:gridSpan w:val="2"/>
            <w:tcBorders>
              <w:top w:val="single" w:sz="4" w:space="0" w:color="auto"/>
              <w:left w:val="single" w:sz="4" w:space="0" w:color="auto"/>
              <w:bottom w:val="single" w:sz="4" w:space="0" w:color="auto"/>
              <w:right w:val="single" w:sz="4" w:space="0" w:color="auto"/>
            </w:tcBorders>
          </w:tcPr>
          <w:p w14:paraId="4778C3B4" w14:textId="77777777" w:rsidR="000E170C" w:rsidRPr="00B94D1D" w:rsidRDefault="000E170C" w:rsidP="000E170C">
            <w:pPr>
              <w:widowControl/>
              <w:spacing w:before="120" w:after="120"/>
              <w:rPr>
                <w:noProof/>
              </w:rPr>
            </w:pPr>
            <w:r w:rsidRPr="00B94D1D">
              <w:t>Läänemere infralitoraali segasete epibentiliste käsnade (Porifera) kooslusega</w:t>
            </w:r>
          </w:p>
        </w:tc>
        <w:tc>
          <w:tcPr>
            <w:tcW w:w="2073" w:type="dxa"/>
            <w:tcBorders>
              <w:top w:val="single" w:sz="4" w:space="0" w:color="auto"/>
              <w:left w:val="single" w:sz="4" w:space="0" w:color="auto"/>
              <w:bottom w:val="single" w:sz="4" w:space="0" w:color="auto"/>
              <w:right w:val="single" w:sz="4" w:space="0" w:color="auto"/>
            </w:tcBorders>
          </w:tcPr>
          <w:p w14:paraId="7EF89AF1" w14:textId="77777777" w:rsidR="000E170C" w:rsidRPr="00B94D1D" w:rsidRDefault="000E170C" w:rsidP="000E170C">
            <w:pPr>
              <w:widowControl/>
              <w:spacing w:before="120" w:after="120"/>
              <w:rPr>
                <w:noProof/>
              </w:rPr>
            </w:pPr>
            <w:r w:rsidRPr="00B94D1D">
              <w:t>1160; 1170</w:t>
            </w:r>
          </w:p>
        </w:tc>
      </w:tr>
      <w:tr w:rsidR="000E170C" w:rsidRPr="00B94D1D" w14:paraId="0ACA311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5A862A7" w14:textId="77777777" w:rsidR="000E170C" w:rsidRPr="00B94D1D" w:rsidRDefault="000E170C" w:rsidP="000E170C">
            <w:pPr>
              <w:widowControl/>
              <w:spacing w:before="120" w:after="120"/>
              <w:rPr>
                <w:noProof/>
              </w:rPr>
            </w:pPr>
            <w:r w:rsidRPr="00B94D1D">
              <w:lastRenderedPageBreak/>
              <w:t>MC133</w:t>
            </w:r>
          </w:p>
        </w:tc>
        <w:tc>
          <w:tcPr>
            <w:tcW w:w="6120" w:type="dxa"/>
            <w:gridSpan w:val="2"/>
            <w:tcBorders>
              <w:top w:val="single" w:sz="4" w:space="0" w:color="auto"/>
              <w:left w:val="single" w:sz="4" w:space="0" w:color="auto"/>
              <w:bottom w:val="single" w:sz="4" w:space="0" w:color="auto"/>
              <w:right w:val="single" w:sz="4" w:space="0" w:color="auto"/>
            </w:tcBorders>
          </w:tcPr>
          <w:p w14:paraId="07DD7D22" w14:textId="77777777" w:rsidR="000E170C" w:rsidRPr="00B94D1D" w:rsidRDefault="000E170C" w:rsidP="000E170C">
            <w:pPr>
              <w:widowControl/>
              <w:spacing w:before="120" w:after="120"/>
              <w:rPr>
                <w:noProof/>
              </w:rPr>
            </w:pPr>
            <w:r w:rsidRPr="00B94D1D">
              <w:t>Läänemere tsirkalitoraali kalju- ja kivipõhi epibentiliste ainuõõssete kooslusega</w:t>
            </w:r>
          </w:p>
        </w:tc>
        <w:tc>
          <w:tcPr>
            <w:tcW w:w="2073" w:type="dxa"/>
            <w:tcBorders>
              <w:top w:val="single" w:sz="4" w:space="0" w:color="auto"/>
              <w:left w:val="single" w:sz="4" w:space="0" w:color="auto"/>
              <w:bottom w:val="single" w:sz="4" w:space="0" w:color="auto"/>
              <w:right w:val="single" w:sz="4" w:space="0" w:color="auto"/>
            </w:tcBorders>
          </w:tcPr>
          <w:p w14:paraId="57163A5F" w14:textId="77777777" w:rsidR="000E170C" w:rsidRPr="00B94D1D" w:rsidRDefault="000E170C" w:rsidP="000E170C">
            <w:pPr>
              <w:widowControl/>
              <w:spacing w:before="120" w:after="120"/>
              <w:rPr>
                <w:noProof/>
              </w:rPr>
            </w:pPr>
            <w:r w:rsidRPr="00B94D1D">
              <w:t>1170; 1160</w:t>
            </w:r>
          </w:p>
        </w:tc>
      </w:tr>
      <w:tr w:rsidR="000E170C" w:rsidRPr="00B94D1D" w14:paraId="755DE458"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9CB273D" w14:textId="77777777" w:rsidR="000E170C" w:rsidRPr="00B94D1D" w:rsidRDefault="000E170C" w:rsidP="000E170C">
            <w:pPr>
              <w:widowControl/>
              <w:spacing w:before="120" w:after="120"/>
              <w:rPr>
                <w:noProof/>
              </w:rPr>
            </w:pPr>
            <w:r w:rsidRPr="00B94D1D">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51AD12BF" w14:textId="77777777" w:rsidR="000E170C" w:rsidRPr="00B94D1D" w:rsidRDefault="000E170C" w:rsidP="000E170C">
            <w:pPr>
              <w:widowControl/>
              <w:spacing w:before="120" w:after="120"/>
              <w:rPr>
                <w:noProof/>
              </w:rPr>
            </w:pPr>
            <w:r w:rsidRPr="00B94D1D">
              <w:t>Läänemere tsirkalitoraali kalju- ja kivipõhi epibentiliste käsnade kooslusega</w:t>
            </w:r>
          </w:p>
        </w:tc>
        <w:tc>
          <w:tcPr>
            <w:tcW w:w="2073" w:type="dxa"/>
            <w:tcBorders>
              <w:top w:val="single" w:sz="4" w:space="0" w:color="auto"/>
              <w:left w:val="single" w:sz="4" w:space="0" w:color="auto"/>
              <w:bottom w:val="single" w:sz="4" w:space="0" w:color="auto"/>
              <w:right w:val="single" w:sz="4" w:space="0" w:color="auto"/>
            </w:tcBorders>
          </w:tcPr>
          <w:p w14:paraId="77B4FD14" w14:textId="77777777" w:rsidR="000E170C" w:rsidRPr="00B94D1D" w:rsidRDefault="000E170C" w:rsidP="000E170C">
            <w:pPr>
              <w:widowControl/>
              <w:spacing w:before="120" w:after="120"/>
              <w:rPr>
                <w:noProof/>
              </w:rPr>
            </w:pPr>
            <w:r w:rsidRPr="00B94D1D">
              <w:t>1170; 1160</w:t>
            </w:r>
          </w:p>
        </w:tc>
      </w:tr>
      <w:tr w:rsidR="000E170C" w:rsidRPr="00B94D1D" w14:paraId="473F8543"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0DFC61" w14:textId="77777777" w:rsidR="000E170C" w:rsidRPr="00B94D1D" w:rsidRDefault="000E170C" w:rsidP="000E170C">
            <w:pPr>
              <w:widowControl/>
              <w:spacing w:before="120" w:after="120"/>
              <w:rPr>
                <w:noProof/>
              </w:rPr>
            </w:pPr>
            <w:r w:rsidRPr="00B94D1D">
              <w:t>MC433</w:t>
            </w:r>
          </w:p>
        </w:tc>
        <w:tc>
          <w:tcPr>
            <w:tcW w:w="6120" w:type="dxa"/>
            <w:gridSpan w:val="2"/>
            <w:tcBorders>
              <w:top w:val="single" w:sz="4" w:space="0" w:color="auto"/>
              <w:left w:val="single" w:sz="4" w:space="0" w:color="auto"/>
              <w:bottom w:val="single" w:sz="4" w:space="0" w:color="auto"/>
              <w:right w:val="single" w:sz="4" w:space="0" w:color="auto"/>
            </w:tcBorders>
          </w:tcPr>
          <w:p w14:paraId="6997EB2E" w14:textId="77777777" w:rsidR="000E170C" w:rsidRPr="00B94D1D" w:rsidRDefault="000E170C" w:rsidP="000E170C">
            <w:pPr>
              <w:widowControl/>
              <w:spacing w:before="120" w:after="120"/>
              <w:rPr>
                <w:noProof/>
              </w:rPr>
            </w:pPr>
            <w:r w:rsidRPr="00B94D1D">
              <w:t>Läänemere tsirkalitoraali segasete epibentiliste ainuõõssete kooslusega</w:t>
            </w:r>
          </w:p>
        </w:tc>
        <w:tc>
          <w:tcPr>
            <w:tcW w:w="2073" w:type="dxa"/>
            <w:tcBorders>
              <w:top w:val="single" w:sz="4" w:space="0" w:color="auto"/>
              <w:left w:val="single" w:sz="4" w:space="0" w:color="auto"/>
              <w:bottom w:val="single" w:sz="4" w:space="0" w:color="auto"/>
              <w:right w:val="single" w:sz="4" w:space="0" w:color="auto"/>
            </w:tcBorders>
          </w:tcPr>
          <w:p w14:paraId="04262AAB" w14:textId="77777777" w:rsidR="000E170C" w:rsidRPr="00B94D1D" w:rsidRDefault="000E170C" w:rsidP="000E170C">
            <w:pPr>
              <w:widowControl/>
              <w:spacing w:before="120" w:after="120"/>
              <w:rPr>
                <w:noProof/>
              </w:rPr>
            </w:pPr>
            <w:r w:rsidRPr="00B94D1D">
              <w:t>1160; 1170</w:t>
            </w:r>
          </w:p>
        </w:tc>
      </w:tr>
      <w:tr w:rsidR="000E170C" w:rsidRPr="00B94D1D" w14:paraId="1319790A"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E83C72" w14:textId="77777777" w:rsidR="000E170C" w:rsidRPr="00B94D1D" w:rsidRDefault="000E170C" w:rsidP="000E170C">
            <w:pPr>
              <w:widowControl/>
              <w:spacing w:before="120" w:after="120"/>
              <w:rPr>
                <w:noProof/>
              </w:rPr>
            </w:pPr>
            <w:r w:rsidRPr="00B94D1D">
              <w:t>MC436</w:t>
            </w:r>
          </w:p>
        </w:tc>
        <w:tc>
          <w:tcPr>
            <w:tcW w:w="6120" w:type="dxa"/>
            <w:gridSpan w:val="2"/>
            <w:tcBorders>
              <w:top w:val="single" w:sz="4" w:space="0" w:color="auto"/>
              <w:left w:val="single" w:sz="4" w:space="0" w:color="auto"/>
              <w:bottom w:val="single" w:sz="4" w:space="0" w:color="auto"/>
              <w:right w:val="single" w:sz="4" w:space="0" w:color="auto"/>
            </w:tcBorders>
          </w:tcPr>
          <w:p w14:paraId="6A63CAD6" w14:textId="77777777" w:rsidR="000E170C" w:rsidRPr="00B94D1D" w:rsidRDefault="000E170C" w:rsidP="000E170C">
            <w:pPr>
              <w:widowControl/>
              <w:spacing w:before="120" w:after="120"/>
              <w:rPr>
                <w:noProof/>
              </w:rPr>
            </w:pPr>
            <w:r w:rsidRPr="00B94D1D">
              <w:t>Läänemere tsirkalitoraali segasete epibentiliste käsnade kooslusega</w:t>
            </w:r>
          </w:p>
        </w:tc>
        <w:tc>
          <w:tcPr>
            <w:tcW w:w="2073" w:type="dxa"/>
            <w:tcBorders>
              <w:top w:val="single" w:sz="4" w:space="0" w:color="auto"/>
              <w:left w:val="single" w:sz="4" w:space="0" w:color="auto"/>
              <w:bottom w:val="single" w:sz="4" w:space="0" w:color="auto"/>
              <w:right w:val="single" w:sz="4" w:space="0" w:color="auto"/>
            </w:tcBorders>
          </w:tcPr>
          <w:p w14:paraId="11696377" w14:textId="77777777" w:rsidR="000E170C" w:rsidRPr="00B94D1D" w:rsidRDefault="000E170C" w:rsidP="000E170C">
            <w:pPr>
              <w:widowControl/>
              <w:spacing w:before="120" w:after="120"/>
              <w:rPr>
                <w:noProof/>
              </w:rPr>
            </w:pPr>
            <w:r w:rsidRPr="00B94D1D">
              <w:t>1160</w:t>
            </w:r>
          </w:p>
        </w:tc>
      </w:tr>
      <w:tr w:rsidR="000E170C" w:rsidRPr="00B94D1D" w14:paraId="3A194017"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3453FEF" w14:textId="77777777" w:rsidR="000E170C" w:rsidRPr="00B94D1D" w:rsidRDefault="000E170C" w:rsidP="000E170C">
            <w:pPr>
              <w:widowControl/>
              <w:spacing w:before="120" w:after="120"/>
              <w:rPr>
                <w:b/>
                <w:noProof/>
              </w:rPr>
            </w:pPr>
            <w:r w:rsidRPr="00B94D1D">
              <w:rPr>
                <w:b/>
              </w:rPr>
              <w:t>Must 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22B2A2B8" w14:textId="77777777" w:rsidR="000E170C" w:rsidRPr="00B94D1D" w:rsidRDefault="000E170C" w:rsidP="000E170C">
            <w:pPr>
              <w:widowControl/>
              <w:spacing w:before="120" w:after="120"/>
              <w:rPr>
                <w:b/>
                <w:noProof/>
              </w:rPr>
            </w:pPr>
          </w:p>
        </w:tc>
      </w:tr>
      <w:tr w:rsidR="000E170C" w:rsidRPr="00B94D1D" w14:paraId="088043F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5BC84A0" w14:textId="77777777" w:rsidR="000E170C" w:rsidRPr="00B94D1D" w:rsidRDefault="000E170C" w:rsidP="000E170C">
            <w:pPr>
              <w:widowControl/>
              <w:spacing w:before="120" w:after="120"/>
              <w:rPr>
                <w:noProof/>
              </w:rPr>
            </w:pPr>
            <w:r w:rsidRPr="00B94D1D">
              <w:t>MD24</w:t>
            </w:r>
          </w:p>
        </w:tc>
        <w:tc>
          <w:tcPr>
            <w:tcW w:w="6040" w:type="dxa"/>
            <w:tcBorders>
              <w:top w:val="single" w:sz="4" w:space="0" w:color="auto"/>
              <w:left w:val="single" w:sz="4" w:space="0" w:color="auto"/>
              <w:bottom w:val="single" w:sz="4" w:space="0" w:color="auto"/>
              <w:right w:val="single" w:sz="4" w:space="0" w:color="auto"/>
            </w:tcBorders>
            <w:hideMark/>
          </w:tcPr>
          <w:p w14:paraId="5C38D8E5" w14:textId="77777777" w:rsidR="000E170C" w:rsidRPr="00B94D1D" w:rsidRDefault="000E170C" w:rsidP="000E170C">
            <w:pPr>
              <w:widowControl/>
              <w:spacing w:before="120" w:after="120"/>
              <w:rPr>
                <w:noProof/>
              </w:rPr>
            </w:pPr>
            <w:r w:rsidRPr="00B94D1D">
              <w:t>Musta mere avamere tsirkalitoraali biogeensed elupaigad</w:t>
            </w:r>
          </w:p>
        </w:tc>
        <w:tc>
          <w:tcPr>
            <w:tcW w:w="2073" w:type="dxa"/>
            <w:tcBorders>
              <w:top w:val="single" w:sz="4" w:space="0" w:color="auto"/>
              <w:left w:val="single" w:sz="4" w:space="0" w:color="auto"/>
              <w:bottom w:val="single" w:sz="4" w:space="0" w:color="auto"/>
              <w:right w:val="single" w:sz="4" w:space="0" w:color="auto"/>
            </w:tcBorders>
          </w:tcPr>
          <w:p w14:paraId="0BE5C341" w14:textId="77777777" w:rsidR="000E170C" w:rsidRPr="00B94D1D" w:rsidRDefault="000E170C" w:rsidP="000E170C">
            <w:pPr>
              <w:widowControl/>
              <w:spacing w:before="120" w:after="120"/>
              <w:rPr>
                <w:noProof/>
              </w:rPr>
            </w:pPr>
            <w:r w:rsidRPr="00B94D1D">
              <w:t>1170</w:t>
            </w:r>
          </w:p>
        </w:tc>
      </w:tr>
      <w:tr w:rsidR="000E170C" w:rsidRPr="00B94D1D" w14:paraId="77E2252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BC5324" w14:textId="77777777" w:rsidR="000E170C" w:rsidRPr="00B94D1D" w:rsidRDefault="000E170C" w:rsidP="000E170C">
            <w:pPr>
              <w:widowControl/>
              <w:spacing w:before="120" w:after="120"/>
              <w:rPr>
                <w:noProof/>
              </w:rPr>
            </w:pPr>
            <w:r w:rsidRPr="00B94D1D">
              <w:t>ME14</w:t>
            </w:r>
          </w:p>
        </w:tc>
        <w:tc>
          <w:tcPr>
            <w:tcW w:w="6040" w:type="dxa"/>
            <w:tcBorders>
              <w:top w:val="single" w:sz="4" w:space="0" w:color="auto"/>
              <w:left w:val="single" w:sz="4" w:space="0" w:color="auto"/>
              <w:bottom w:val="single" w:sz="4" w:space="0" w:color="auto"/>
              <w:right w:val="single" w:sz="4" w:space="0" w:color="auto"/>
            </w:tcBorders>
          </w:tcPr>
          <w:p w14:paraId="42CE61F2" w14:textId="77777777" w:rsidR="000E170C" w:rsidRPr="00B94D1D" w:rsidRDefault="000E170C" w:rsidP="000E170C">
            <w:pPr>
              <w:widowControl/>
              <w:spacing w:before="120" w:after="120"/>
              <w:rPr>
                <w:noProof/>
              </w:rPr>
            </w:pPr>
            <w:r w:rsidRPr="00B94D1D">
              <w:t>Musta mere batüaali ülemise vööndi kivine põhi</w:t>
            </w:r>
          </w:p>
        </w:tc>
        <w:tc>
          <w:tcPr>
            <w:tcW w:w="2073" w:type="dxa"/>
            <w:tcBorders>
              <w:top w:val="single" w:sz="4" w:space="0" w:color="auto"/>
              <w:left w:val="single" w:sz="4" w:space="0" w:color="auto"/>
              <w:bottom w:val="single" w:sz="4" w:space="0" w:color="auto"/>
              <w:right w:val="single" w:sz="4" w:space="0" w:color="auto"/>
            </w:tcBorders>
          </w:tcPr>
          <w:p w14:paraId="029060E7" w14:textId="77777777" w:rsidR="000E170C" w:rsidRPr="00B94D1D" w:rsidRDefault="000E170C" w:rsidP="000E170C">
            <w:pPr>
              <w:widowControl/>
              <w:spacing w:before="120" w:after="120"/>
              <w:rPr>
                <w:noProof/>
              </w:rPr>
            </w:pPr>
            <w:r w:rsidRPr="00B94D1D">
              <w:t>1170</w:t>
            </w:r>
          </w:p>
        </w:tc>
      </w:tr>
      <w:tr w:rsidR="000E170C" w:rsidRPr="00B94D1D" w14:paraId="5F06207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9B93672" w14:textId="77777777" w:rsidR="000E170C" w:rsidRPr="00B94D1D" w:rsidRDefault="000E170C" w:rsidP="000E170C">
            <w:pPr>
              <w:widowControl/>
              <w:spacing w:before="120" w:after="120"/>
              <w:rPr>
                <w:noProof/>
              </w:rPr>
            </w:pPr>
            <w:r w:rsidRPr="00B94D1D">
              <w:t>ME24</w:t>
            </w:r>
          </w:p>
        </w:tc>
        <w:tc>
          <w:tcPr>
            <w:tcW w:w="6040" w:type="dxa"/>
            <w:tcBorders>
              <w:top w:val="single" w:sz="4" w:space="0" w:color="auto"/>
              <w:left w:val="single" w:sz="4" w:space="0" w:color="auto"/>
              <w:bottom w:val="single" w:sz="4" w:space="0" w:color="auto"/>
              <w:right w:val="single" w:sz="4" w:space="0" w:color="auto"/>
            </w:tcBorders>
          </w:tcPr>
          <w:p w14:paraId="116A9101" w14:textId="77777777" w:rsidR="000E170C" w:rsidRPr="00B94D1D" w:rsidRDefault="000E170C" w:rsidP="000E170C">
            <w:pPr>
              <w:widowControl/>
              <w:spacing w:before="120" w:after="120"/>
              <w:rPr>
                <w:noProof/>
              </w:rPr>
            </w:pPr>
            <w:r w:rsidRPr="00B94D1D">
              <w:t>Musta mere batüaali ülemise vööndi biogeenne elupaik</w:t>
            </w:r>
          </w:p>
        </w:tc>
        <w:tc>
          <w:tcPr>
            <w:tcW w:w="2073" w:type="dxa"/>
            <w:tcBorders>
              <w:top w:val="single" w:sz="4" w:space="0" w:color="auto"/>
              <w:left w:val="single" w:sz="4" w:space="0" w:color="auto"/>
              <w:bottom w:val="single" w:sz="4" w:space="0" w:color="auto"/>
              <w:right w:val="single" w:sz="4" w:space="0" w:color="auto"/>
            </w:tcBorders>
          </w:tcPr>
          <w:p w14:paraId="404981D2" w14:textId="77777777" w:rsidR="000E170C" w:rsidRPr="00B94D1D" w:rsidRDefault="000E170C" w:rsidP="000E170C">
            <w:pPr>
              <w:widowControl/>
              <w:spacing w:before="120" w:after="120"/>
              <w:rPr>
                <w:noProof/>
              </w:rPr>
            </w:pPr>
            <w:r w:rsidRPr="00B94D1D">
              <w:t>1170</w:t>
            </w:r>
          </w:p>
        </w:tc>
      </w:tr>
      <w:tr w:rsidR="000E170C" w:rsidRPr="00B94D1D" w14:paraId="2AD22B5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177003" w14:textId="77777777" w:rsidR="000E170C" w:rsidRPr="00B94D1D" w:rsidRDefault="000E170C" w:rsidP="000E170C">
            <w:pPr>
              <w:widowControl/>
              <w:spacing w:before="120" w:after="120"/>
              <w:rPr>
                <w:noProof/>
              </w:rPr>
            </w:pPr>
            <w:r w:rsidRPr="00B94D1D">
              <w:t>MF14</w:t>
            </w:r>
          </w:p>
        </w:tc>
        <w:tc>
          <w:tcPr>
            <w:tcW w:w="6040" w:type="dxa"/>
            <w:tcBorders>
              <w:top w:val="single" w:sz="4" w:space="0" w:color="auto"/>
              <w:left w:val="single" w:sz="4" w:space="0" w:color="auto"/>
              <w:bottom w:val="single" w:sz="4" w:space="0" w:color="auto"/>
              <w:right w:val="single" w:sz="4" w:space="0" w:color="auto"/>
            </w:tcBorders>
          </w:tcPr>
          <w:p w14:paraId="6330D836" w14:textId="77777777" w:rsidR="000E170C" w:rsidRPr="00B94D1D" w:rsidRDefault="000E170C" w:rsidP="000E170C">
            <w:pPr>
              <w:widowControl/>
              <w:spacing w:before="120" w:after="120"/>
              <w:rPr>
                <w:noProof/>
              </w:rPr>
            </w:pPr>
            <w:r w:rsidRPr="00B94D1D">
              <w:t>Musta mere batüaali alumise vööndi kivine põhi</w:t>
            </w:r>
          </w:p>
        </w:tc>
        <w:tc>
          <w:tcPr>
            <w:tcW w:w="2073" w:type="dxa"/>
            <w:tcBorders>
              <w:top w:val="single" w:sz="4" w:space="0" w:color="auto"/>
              <w:left w:val="single" w:sz="4" w:space="0" w:color="auto"/>
              <w:bottom w:val="single" w:sz="4" w:space="0" w:color="auto"/>
              <w:right w:val="single" w:sz="4" w:space="0" w:color="auto"/>
            </w:tcBorders>
          </w:tcPr>
          <w:p w14:paraId="63E38780" w14:textId="77777777" w:rsidR="000E170C" w:rsidRPr="00B94D1D" w:rsidRDefault="000E170C" w:rsidP="000E170C">
            <w:pPr>
              <w:widowControl/>
              <w:spacing w:before="120" w:after="120"/>
              <w:rPr>
                <w:noProof/>
              </w:rPr>
            </w:pPr>
            <w:r w:rsidRPr="00B94D1D">
              <w:t>1170</w:t>
            </w:r>
          </w:p>
        </w:tc>
      </w:tr>
      <w:tr w:rsidR="000E170C" w:rsidRPr="00B94D1D" w14:paraId="6F7CD52F"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BD498E4" w14:textId="77777777" w:rsidR="000E170C" w:rsidRPr="00B94D1D" w:rsidRDefault="000E170C" w:rsidP="000E170C">
            <w:pPr>
              <w:widowControl/>
              <w:spacing w:before="120" w:after="120"/>
              <w:rPr>
                <w:b/>
                <w:noProof/>
              </w:rPr>
            </w:pPr>
            <w:r w:rsidRPr="00B94D1D">
              <w:rPr>
                <w:b/>
              </w:rPr>
              <w:t>Vahemeri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5FA5433" w14:textId="77777777" w:rsidR="000E170C" w:rsidRPr="00B94D1D" w:rsidRDefault="000E170C" w:rsidP="000E170C">
            <w:pPr>
              <w:widowControl/>
              <w:spacing w:before="120" w:after="120"/>
              <w:rPr>
                <w:b/>
                <w:noProof/>
              </w:rPr>
            </w:pPr>
          </w:p>
        </w:tc>
      </w:tr>
      <w:tr w:rsidR="000E170C" w:rsidRPr="00B94D1D" w14:paraId="0D822DD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30B4FCE" w14:textId="77777777" w:rsidR="000E170C" w:rsidRPr="00B94D1D" w:rsidRDefault="000E170C" w:rsidP="000E170C">
            <w:pPr>
              <w:widowControl/>
              <w:spacing w:before="120" w:after="120"/>
              <w:rPr>
                <w:noProof/>
              </w:rPr>
            </w:pPr>
            <w:r w:rsidRPr="00B94D1D">
              <w:t>MB151E</w:t>
            </w:r>
          </w:p>
        </w:tc>
        <w:tc>
          <w:tcPr>
            <w:tcW w:w="6040" w:type="dxa"/>
            <w:tcBorders>
              <w:top w:val="single" w:sz="4" w:space="0" w:color="auto"/>
              <w:left w:val="single" w:sz="4" w:space="0" w:color="auto"/>
              <w:bottom w:val="single" w:sz="4" w:space="0" w:color="auto"/>
              <w:right w:val="single" w:sz="4" w:space="0" w:color="auto"/>
            </w:tcBorders>
            <w:hideMark/>
          </w:tcPr>
          <w:p w14:paraId="040162B0" w14:textId="77777777" w:rsidR="000E170C" w:rsidRPr="00B94D1D" w:rsidRDefault="000E170C" w:rsidP="000E170C">
            <w:pPr>
              <w:widowControl/>
              <w:spacing w:before="120" w:after="120"/>
              <w:rPr>
                <w:noProof/>
              </w:rPr>
            </w:pPr>
            <w:r w:rsidRPr="00B94D1D">
              <w:rPr>
                <w:i/>
                <w:iCs/>
              </w:rPr>
              <w:t>Cladocora caespitosa</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4433AD0A" w14:textId="77777777" w:rsidR="000E170C" w:rsidRPr="00B94D1D" w:rsidRDefault="000E170C" w:rsidP="000E170C">
            <w:pPr>
              <w:widowControl/>
              <w:spacing w:before="120" w:after="120"/>
              <w:rPr>
                <w:noProof/>
              </w:rPr>
            </w:pPr>
            <w:r w:rsidRPr="00B94D1D">
              <w:t>1170; 1160</w:t>
            </w:r>
          </w:p>
        </w:tc>
      </w:tr>
      <w:tr w:rsidR="000E170C" w:rsidRPr="00B94D1D" w14:paraId="529A099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624E5A5" w14:textId="77777777" w:rsidR="000E170C" w:rsidRPr="00B94D1D" w:rsidRDefault="000E170C" w:rsidP="000E170C">
            <w:pPr>
              <w:widowControl/>
              <w:spacing w:before="120" w:after="120"/>
              <w:rPr>
                <w:noProof/>
              </w:rPr>
            </w:pPr>
            <w:r w:rsidRPr="00B94D1D">
              <w:t>MB151Q</w:t>
            </w:r>
          </w:p>
        </w:tc>
        <w:tc>
          <w:tcPr>
            <w:tcW w:w="6040" w:type="dxa"/>
            <w:tcBorders>
              <w:top w:val="single" w:sz="4" w:space="0" w:color="auto"/>
              <w:left w:val="single" w:sz="4" w:space="0" w:color="auto"/>
              <w:bottom w:val="single" w:sz="4" w:space="0" w:color="auto"/>
              <w:right w:val="single" w:sz="4" w:space="0" w:color="auto"/>
            </w:tcBorders>
          </w:tcPr>
          <w:p w14:paraId="608ADDA8" w14:textId="77777777" w:rsidR="000E170C" w:rsidRPr="00B94D1D" w:rsidRDefault="000E170C" w:rsidP="000E170C">
            <w:pPr>
              <w:widowControl/>
              <w:spacing w:before="120" w:after="120"/>
              <w:rPr>
                <w:noProof/>
              </w:rPr>
            </w:pPr>
            <w:r w:rsidRPr="00B94D1D">
              <w:rPr>
                <w:i/>
                <w:iCs/>
              </w:rPr>
              <w:t>Astroides calycularis</w:t>
            </w:r>
            <w:r w:rsidRPr="00B94D1D">
              <w:t>’e faatsies</w:t>
            </w:r>
          </w:p>
        </w:tc>
        <w:tc>
          <w:tcPr>
            <w:tcW w:w="2073" w:type="dxa"/>
            <w:tcBorders>
              <w:top w:val="single" w:sz="4" w:space="0" w:color="auto"/>
              <w:left w:val="single" w:sz="4" w:space="0" w:color="auto"/>
              <w:bottom w:val="single" w:sz="4" w:space="0" w:color="auto"/>
              <w:right w:val="single" w:sz="4" w:space="0" w:color="auto"/>
            </w:tcBorders>
          </w:tcPr>
          <w:p w14:paraId="4A665364" w14:textId="77777777" w:rsidR="000E170C" w:rsidRPr="00B94D1D" w:rsidRDefault="000E170C" w:rsidP="000E170C">
            <w:pPr>
              <w:widowControl/>
              <w:spacing w:before="120" w:after="120"/>
              <w:rPr>
                <w:noProof/>
              </w:rPr>
            </w:pPr>
            <w:r w:rsidRPr="00B94D1D">
              <w:t>1170; 1160</w:t>
            </w:r>
          </w:p>
        </w:tc>
      </w:tr>
      <w:tr w:rsidR="000E170C" w:rsidRPr="00B94D1D" w14:paraId="1416D2EE"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A6F56D2" w14:textId="77777777" w:rsidR="000E170C" w:rsidRPr="00B94D1D" w:rsidRDefault="000E170C" w:rsidP="000E170C">
            <w:pPr>
              <w:widowControl/>
              <w:spacing w:before="120" w:after="120"/>
              <w:rPr>
                <w:noProof/>
              </w:rPr>
            </w:pPr>
            <w:r w:rsidRPr="00B94D1D">
              <w:t>MB151α</w:t>
            </w:r>
          </w:p>
        </w:tc>
        <w:tc>
          <w:tcPr>
            <w:tcW w:w="6040" w:type="dxa"/>
            <w:tcBorders>
              <w:top w:val="single" w:sz="4" w:space="0" w:color="auto"/>
              <w:left w:val="single" w:sz="4" w:space="0" w:color="auto"/>
              <w:bottom w:val="single" w:sz="4" w:space="0" w:color="auto"/>
              <w:right w:val="single" w:sz="4" w:space="0" w:color="auto"/>
            </w:tcBorders>
          </w:tcPr>
          <w:p w14:paraId="1C62BC7D" w14:textId="77777777" w:rsidR="000E170C" w:rsidRPr="00B94D1D" w:rsidRDefault="000E170C" w:rsidP="000E170C">
            <w:pPr>
              <w:widowControl/>
              <w:spacing w:before="120" w:after="120"/>
              <w:rPr>
                <w:noProof/>
              </w:rPr>
            </w:pPr>
            <w:r w:rsidRPr="00B94D1D">
              <w:t>Korallilise biotsönoosi faatsies ja kooslus (enklaavis)</w:t>
            </w:r>
          </w:p>
        </w:tc>
        <w:tc>
          <w:tcPr>
            <w:tcW w:w="2073" w:type="dxa"/>
            <w:tcBorders>
              <w:top w:val="single" w:sz="4" w:space="0" w:color="auto"/>
              <w:left w:val="single" w:sz="4" w:space="0" w:color="auto"/>
              <w:bottom w:val="single" w:sz="4" w:space="0" w:color="auto"/>
              <w:right w:val="single" w:sz="4" w:space="0" w:color="auto"/>
            </w:tcBorders>
          </w:tcPr>
          <w:p w14:paraId="12E5C72D" w14:textId="77777777" w:rsidR="000E170C" w:rsidRPr="00B94D1D" w:rsidRDefault="000E170C" w:rsidP="000E170C">
            <w:pPr>
              <w:widowControl/>
              <w:spacing w:before="120" w:after="120"/>
              <w:rPr>
                <w:noProof/>
              </w:rPr>
            </w:pPr>
            <w:r w:rsidRPr="00B94D1D">
              <w:t>1170; 1160</w:t>
            </w:r>
          </w:p>
        </w:tc>
      </w:tr>
      <w:tr w:rsidR="000E170C" w:rsidRPr="00B94D1D" w14:paraId="1C1589E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AA6B62C" w14:textId="77777777" w:rsidR="000E170C" w:rsidRPr="00B94D1D" w:rsidRDefault="000E170C" w:rsidP="000E170C">
            <w:pPr>
              <w:widowControl/>
              <w:spacing w:before="120" w:after="120"/>
              <w:rPr>
                <w:noProof/>
              </w:rPr>
            </w:pPr>
            <w:r w:rsidRPr="00B94D1D">
              <w:t>MC1519</w:t>
            </w:r>
          </w:p>
        </w:tc>
        <w:tc>
          <w:tcPr>
            <w:tcW w:w="6040" w:type="dxa"/>
            <w:tcBorders>
              <w:top w:val="single" w:sz="4" w:space="0" w:color="auto"/>
              <w:left w:val="single" w:sz="4" w:space="0" w:color="auto"/>
              <w:bottom w:val="single" w:sz="4" w:space="0" w:color="auto"/>
              <w:right w:val="single" w:sz="4" w:space="0" w:color="auto"/>
            </w:tcBorders>
          </w:tcPr>
          <w:p w14:paraId="78A79B49" w14:textId="77777777" w:rsidR="000E170C" w:rsidRPr="00B94D1D" w:rsidRDefault="000E170C" w:rsidP="000E170C">
            <w:pPr>
              <w:widowControl/>
              <w:spacing w:before="120" w:after="120"/>
              <w:rPr>
                <w:noProof/>
              </w:rPr>
            </w:pPr>
            <w:r w:rsidRPr="00B94D1D">
              <w:rPr>
                <w:i/>
                <w:iCs/>
              </w:rPr>
              <w:t>Eunicella cavolini</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50FD2F89" w14:textId="77777777" w:rsidR="000E170C" w:rsidRPr="00B94D1D" w:rsidRDefault="000E170C" w:rsidP="000E170C">
            <w:pPr>
              <w:widowControl/>
              <w:spacing w:before="120" w:after="120"/>
              <w:rPr>
                <w:noProof/>
              </w:rPr>
            </w:pPr>
            <w:r w:rsidRPr="00B94D1D">
              <w:t>1170; 1160</w:t>
            </w:r>
          </w:p>
        </w:tc>
      </w:tr>
      <w:tr w:rsidR="000E170C" w:rsidRPr="00B94D1D" w14:paraId="0BB23E5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157B19F" w14:textId="77777777" w:rsidR="000E170C" w:rsidRPr="00B94D1D" w:rsidRDefault="000E170C" w:rsidP="000E170C">
            <w:pPr>
              <w:widowControl/>
              <w:spacing w:before="120" w:after="120"/>
              <w:rPr>
                <w:noProof/>
              </w:rPr>
            </w:pPr>
            <w:r w:rsidRPr="00B94D1D">
              <w:t>MC151A</w:t>
            </w:r>
          </w:p>
        </w:tc>
        <w:tc>
          <w:tcPr>
            <w:tcW w:w="6040" w:type="dxa"/>
            <w:tcBorders>
              <w:top w:val="single" w:sz="4" w:space="0" w:color="auto"/>
              <w:left w:val="single" w:sz="4" w:space="0" w:color="auto"/>
              <w:bottom w:val="single" w:sz="4" w:space="0" w:color="auto"/>
              <w:right w:val="single" w:sz="4" w:space="0" w:color="auto"/>
            </w:tcBorders>
          </w:tcPr>
          <w:p w14:paraId="1C45C04F" w14:textId="77777777" w:rsidR="000E170C" w:rsidRPr="00B94D1D" w:rsidRDefault="000E170C" w:rsidP="000E170C">
            <w:pPr>
              <w:widowControl/>
              <w:spacing w:before="120" w:after="120"/>
              <w:rPr>
                <w:noProof/>
              </w:rPr>
            </w:pPr>
            <w:r w:rsidRPr="00B94D1D">
              <w:rPr>
                <w:i/>
                <w:iCs/>
              </w:rPr>
              <w:t>Eunicella singularis</w:t>
            </w:r>
            <w:r w:rsidRPr="00B94D1D">
              <w:t>’e faatsies</w:t>
            </w:r>
          </w:p>
        </w:tc>
        <w:tc>
          <w:tcPr>
            <w:tcW w:w="2073" w:type="dxa"/>
            <w:tcBorders>
              <w:top w:val="single" w:sz="4" w:space="0" w:color="auto"/>
              <w:left w:val="single" w:sz="4" w:space="0" w:color="auto"/>
              <w:bottom w:val="single" w:sz="4" w:space="0" w:color="auto"/>
              <w:right w:val="single" w:sz="4" w:space="0" w:color="auto"/>
            </w:tcBorders>
          </w:tcPr>
          <w:p w14:paraId="3AEF5C3C" w14:textId="77777777" w:rsidR="000E170C" w:rsidRPr="00B94D1D" w:rsidRDefault="000E170C" w:rsidP="000E170C">
            <w:pPr>
              <w:widowControl/>
              <w:spacing w:before="120" w:after="120"/>
              <w:rPr>
                <w:noProof/>
              </w:rPr>
            </w:pPr>
            <w:r w:rsidRPr="00B94D1D">
              <w:t>1170; 1160</w:t>
            </w:r>
          </w:p>
        </w:tc>
      </w:tr>
      <w:tr w:rsidR="000E170C" w:rsidRPr="00B94D1D" w14:paraId="624EF45C"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00EEF0A" w14:textId="77777777" w:rsidR="000E170C" w:rsidRPr="00B94D1D" w:rsidRDefault="000E170C" w:rsidP="000E170C">
            <w:pPr>
              <w:widowControl/>
              <w:spacing w:before="120" w:after="120"/>
              <w:rPr>
                <w:noProof/>
              </w:rPr>
            </w:pPr>
            <w:r w:rsidRPr="00B94D1D">
              <w:t>MC151B</w:t>
            </w:r>
          </w:p>
        </w:tc>
        <w:tc>
          <w:tcPr>
            <w:tcW w:w="6040" w:type="dxa"/>
            <w:tcBorders>
              <w:top w:val="single" w:sz="4" w:space="0" w:color="auto"/>
              <w:left w:val="single" w:sz="4" w:space="0" w:color="auto"/>
              <w:bottom w:val="single" w:sz="4" w:space="0" w:color="auto"/>
              <w:right w:val="single" w:sz="4" w:space="0" w:color="auto"/>
            </w:tcBorders>
          </w:tcPr>
          <w:p w14:paraId="67F5457F" w14:textId="77777777" w:rsidR="000E170C" w:rsidRPr="00B94D1D" w:rsidRDefault="000E170C" w:rsidP="000E170C">
            <w:pPr>
              <w:widowControl/>
              <w:spacing w:before="120" w:after="120"/>
              <w:rPr>
                <w:noProof/>
              </w:rPr>
            </w:pPr>
            <w:r w:rsidRPr="00B94D1D">
              <w:rPr>
                <w:i/>
                <w:iCs/>
              </w:rPr>
              <w:t>Paramuricea clavata</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4778046F" w14:textId="77777777" w:rsidR="000E170C" w:rsidRPr="00B94D1D" w:rsidRDefault="000E170C" w:rsidP="000E170C">
            <w:pPr>
              <w:widowControl/>
              <w:spacing w:before="120" w:after="120"/>
              <w:rPr>
                <w:noProof/>
              </w:rPr>
            </w:pPr>
            <w:r w:rsidRPr="00B94D1D">
              <w:t>1170; 1160</w:t>
            </w:r>
          </w:p>
        </w:tc>
      </w:tr>
      <w:tr w:rsidR="000E170C" w:rsidRPr="00B94D1D" w14:paraId="22D663A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0145B1" w14:textId="77777777" w:rsidR="000E170C" w:rsidRPr="00B94D1D" w:rsidRDefault="000E170C" w:rsidP="000E170C">
            <w:pPr>
              <w:widowControl/>
              <w:spacing w:before="120" w:after="120"/>
              <w:rPr>
                <w:noProof/>
              </w:rPr>
            </w:pPr>
            <w:r w:rsidRPr="00B94D1D">
              <w:t>MC151E</w:t>
            </w:r>
          </w:p>
        </w:tc>
        <w:tc>
          <w:tcPr>
            <w:tcW w:w="6040" w:type="dxa"/>
            <w:tcBorders>
              <w:top w:val="single" w:sz="4" w:space="0" w:color="auto"/>
              <w:left w:val="single" w:sz="4" w:space="0" w:color="auto"/>
              <w:bottom w:val="single" w:sz="4" w:space="0" w:color="auto"/>
              <w:right w:val="single" w:sz="4" w:space="0" w:color="auto"/>
            </w:tcBorders>
          </w:tcPr>
          <w:p w14:paraId="6DDB49BA" w14:textId="77777777" w:rsidR="000E170C" w:rsidRPr="00B94D1D" w:rsidRDefault="000E170C" w:rsidP="000E170C">
            <w:pPr>
              <w:widowControl/>
              <w:spacing w:before="120" w:after="120"/>
              <w:rPr>
                <w:noProof/>
              </w:rPr>
            </w:pPr>
            <w:r w:rsidRPr="00B94D1D">
              <w:rPr>
                <w:i/>
                <w:iCs/>
              </w:rPr>
              <w:t>Leptogorgia sarmentosa</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10A847C7" w14:textId="77777777" w:rsidR="000E170C" w:rsidRPr="00B94D1D" w:rsidRDefault="000E170C" w:rsidP="000E170C">
            <w:pPr>
              <w:widowControl/>
              <w:spacing w:before="120" w:after="120"/>
              <w:rPr>
                <w:noProof/>
              </w:rPr>
            </w:pPr>
            <w:r w:rsidRPr="00B94D1D">
              <w:t>1170; 1160</w:t>
            </w:r>
          </w:p>
        </w:tc>
      </w:tr>
      <w:tr w:rsidR="000E170C" w:rsidRPr="00B94D1D" w14:paraId="453F838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B9C6A7" w14:textId="77777777" w:rsidR="000E170C" w:rsidRPr="00B94D1D" w:rsidRDefault="000E170C" w:rsidP="000E170C">
            <w:pPr>
              <w:widowControl/>
              <w:spacing w:before="120" w:after="120"/>
              <w:rPr>
                <w:noProof/>
              </w:rPr>
            </w:pPr>
            <w:r w:rsidRPr="00B94D1D">
              <w:t>MC151F</w:t>
            </w:r>
          </w:p>
        </w:tc>
        <w:tc>
          <w:tcPr>
            <w:tcW w:w="6040" w:type="dxa"/>
            <w:tcBorders>
              <w:top w:val="single" w:sz="4" w:space="0" w:color="auto"/>
              <w:left w:val="single" w:sz="4" w:space="0" w:color="auto"/>
              <w:bottom w:val="single" w:sz="4" w:space="0" w:color="auto"/>
              <w:right w:val="single" w:sz="4" w:space="0" w:color="auto"/>
            </w:tcBorders>
          </w:tcPr>
          <w:p w14:paraId="1306A500" w14:textId="77777777" w:rsidR="000E170C" w:rsidRPr="00B94D1D" w:rsidRDefault="000E170C" w:rsidP="000E170C">
            <w:pPr>
              <w:widowControl/>
              <w:spacing w:before="120" w:after="120"/>
              <w:rPr>
                <w:noProof/>
              </w:rPr>
            </w:pPr>
            <w:r w:rsidRPr="00B94D1D">
              <w:rPr>
                <w:i/>
                <w:iCs/>
              </w:rPr>
              <w:t>Anthipatella subpinnata</w:t>
            </w:r>
            <w:r w:rsidRPr="00B94D1D">
              <w:t xml:space="preserve"> ja hõredate punavetikate faatsies</w:t>
            </w:r>
          </w:p>
        </w:tc>
        <w:tc>
          <w:tcPr>
            <w:tcW w:w="2073" w:type="dxa"/>
            <w:tcBorders>
              <w:top w:val="single" w:sz="4" w:space="0" w:color="auto"/>
              <w:left w:val="single" w:sz="4" w:space="0" w:color="auto"/>
              <w:bottom w:val="single" w:sz="4" w:space="0" w:color="auto"/>
              <w:right w:val="single" w:sz="4" w:space="0" w:color="auto"/>
            </w:tcBorders>
          </w:tcPr>
          <w:p w14:paraId="00F4AA8D" w14:textId="77777777" w:rsidR="000E170C" w:rsidRPr="00B94D1D" w:rsidRDefault="000E170C" w:rsidP="000E170C">
            <w:pPr>
              <w:widowControl/>
              <w:spacing w:before="120" w:after="120"/>
              <w:rPr>
                <w:noProof/>
              </w:rPr>
            </w:pPr>
            <w:r w:rsidRPr="00B94D1D">
              <w:t>1170; 1160</w:t>
            </w:r>
          </w:p>
        </w:tc>
      </w:tr>
      <w:tr w:rsidR="000E170C" w:rsidRPr="00B94D1D" w14:paraId="7DFE46A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0A543CF" w14:textId="77777777" w:rsidR="000E170C" w:rsidRPr="00B94D1D" w:rsidRDefault="000E170C" w:rsidP="000E170C">
            <w:pPr>
              <w:widowControl/>
              <w:spacing w:before="120" w:after="120"/>
              <w:rPr>
                <w:noProof/>
              </w:rPr>
            </w:pPr>
            <w:r w:rsidRPr="00B94D1D">
              <w:t>MC151G</w:t>
            </w:r>
          </w:p>
        </w:tc>
        <w:tc>
          <w:tcPr>
            <w:tcW w:w="6040" w:type="dxa"/>
            <w:tcBorders>
              <w:top w:val="single" w:sz="4" w:space="0" w:color="auto"/>
              <w:left w:val="single" w:sz="4" w:space="0" w:color="auto"/>
              <w:bottom w:val="single" w:sz="4" w:space="0" w:color="auto"/>
              <w:right w:val="single" w:sz="4" w:space="0" w:color="auto"/>
            </w:tcBorders>
          </w:tcPr>
          <w:p w14:paraId="4F272DDF" w14:textId="77777777" w:rsidR="000E170C" w:rsidRPr="00B94D1D" w:rsidRDefault="000E170C" w:rsidP="000E170C">
            <w:pPr>
              <w:widowControl/>
              <w:spacing w:before="120" w:after="120"/>
              <w:rPr>
                <w:noProof/>
              </w:rPr>
            </w:pPr>
            <w:r w:rsidRPr="00B94D1D">
              <w:t>Massiivsete käsnade ja hõredate punavetikate faatsies</w:t>
            </w:r>
          </w:p>
        </w:tc>
        <w:tc>
          <w:tcPr>
            <w:tcW w:w="2073" w:type="dxa"/>
            <w:tcBorders>
              <w:top w:val="single" w:sz="4" w:space="0" w:color="auto"/>
              <w:left w:val="single" w:sz="4" w:space="0" w:color="auto"/>
              <w:bottom w:val="single" w:sz="4" w:space="0" w:color="auto"/>
              <w:right w:val="single" w:sz="4" w:space="0" w:color="auto"/>
            </w:tcBorders>
          </w:tcPr>
          <w:p w14:paraId="2D179D67" w14:textId="77777777" w:rsidR="000E170C" w:rsidRPr="00B94D1D" w:rsidRDefault="000E170C" w:rsidP="000E170C">
            <w:pPr>
              <w:widowControl/>
              <w:spacing w:before="120" w:after="120"/>
              <w:rPr>
                <w:noProof/>
              </w:rPr>
            </w:pPr>
            <w:r w:rsidRPr="00B94D1D">
              <w:t>1170; 1160</w:t>
            </w:r>
          </w:p>
        </w:tc>
      </w:tr>
      <w:tr w:rsidR="000E170C" w:rsidRPr="00B94D1D" w14:paraId="5432084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E8F3B2" w14:textId="77777777" w:rsidR="000E170C" w:rsidRPr="00B94D1D" w:rsidRDefault="000E170C" w:rsidP="000E170C">
            <w:pPr>
              <w:widowControl/>
              <w:spacing w:before="120" w:after="120"/>
              <w:rPr>
                <w:noProof/>
              </w:rPr>
            </w:pPr>
            <w:r w:rsidRPr="00B94D1D">
              <w:t>MC1522</w:t>
            </w:r>
          </w:p>
        </w:tc>
        <w:tc>
          <w:tcPr>
            <w:tcW w:w="6040" w:type="dxa"/>
            <w:tcBorders>
              <w:top w:val="single" w:sz="4" w:space="0" w:color="auto"/>
              <w:left w:val="single" w:sz="4" w:space="0" w:color="auto"/>
              <w:bottom w:val="single" w:sz="4" w:space="0" w:color="auto"/>
              <w:right w:val="single" w:sz="4" w:space="0" w:color="auto"/>
            </w:tcBorders>
          </w:tcPr>
          <w:p w14:paraId="69D9BFB7" w14:textId="77777777" w:rsidR="000E170C" w:rsidRPr="00B94D1D" w:rsidRDefault="000E170C" w:rsidP="000E170C">
            <w:pPr>
              <w:widowControl/>
              <w:spacing w:before="120" w:after="120"/>
              <w:rPr>
                <w:noProof/>
              </w:rPr>
            </w:pPr>
            <w:r w:rsidRPr="00B94D1D">
              <w:rPr>
                <w:i/>
                <w:iCs/>
              </w:rPr>
              <w:t>Corallium rubrum</w:t>
            </w:r>
            <w:r w:rsidRPr="00B94D1D">
              <w:t>’i faatsies</w:t>
            </w:r>
          </w:p>
        </w:tc>
        <w:tc>
          <w:tcPr>
            <w:tcW w:w="2073" w:type="dxa"/>
            <w:tcBorders>
              <w:top w:val="single" w:sz="4" w:space="0" w:color="auto"/>
              <w:left w:val="single" w:sz="4" w:space="0" w:color="auto"/>
              <w:bottom w:val="single" w:sz="4" w:space="0" w:color="auto"/>
              <w:right w:val="single" w:sz="4" w:space="0" w:color="auto"/>
            </w:tcBorders>
          </w:tcPr>
          <w:p w14:paraId="619CB754" w14:textId="77777777" w:rsidR="000E170C" w:rsidRPr="00B94D1D" w:rsidRDefault="000E170C" w:rsidP="000E170C">
            <w:pPr>
              <w:widowControl/>
              <w:spacing w:before="120" w:after="120"/>
              <w:rPr>
                <w:noProof/>
              </w:rPr>
            </w:pPr>
            <w:r w:rsidRPr="00B94D1D">
              <w:t>8330; 1170</w:t>
            </w:r>
          </w:p>
        </w:tc>
      </w:tr>
      <w:tr w:rsidR="000E170C" w:rsidRPr="00B94D1D" w14:paraId="122BCD9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7461D0" w14:textId="77777777" w:rsidR="000E170C" w:rsidRPr="00B94D1D" w:rsidRDefault="000E170C" w:rsidP="000E170C">
            <w:pPr>
              <w:widowControl/>
              <w:spacing w:before="120" w:after="120"/>
              <w:rPr>
                <w:noProof/>
              </w:rPr>
            </w:pPr>
            <w:r w:rsidRPr="00B94D1D">
              <w:t>MC1523</w:t>
            </w:r>
          </w:p>
        </w:tc>
        <w:tc>
          <w:tcPr>
            <w:tcW w:w="6040" w:type="dxa"/>
            <w:tcBorders>
              <w:top w:val="single" w:sz="4" w:space="0" w:color="auto"/>
              <w:left w:val="single" w:sz="4" w:space="0" w:color="auto"/>
              <w:bottom w:val="single" w:sz="4" w:space="0" w:color="auto"/>
              <w:right w:val="single" w:sz="4" w:space="0" w:color="auto"/>
            </w:tcBorders>
          </w:tcPr>
          <w:p w14:paraId="71D9301E" w14:textId="77777777" w:rsidR="000E170C" w:rsidRPr="00B94D1D" w:rsidRDefault="000E170C" w:rsidP="000E170C">
            <w:pPr>
              <w:widowControl/>
              <w:spacing w:before="120" w:after="120"/>
              <w:rPr>
                <w:noProof/>
              </w:rPr>
            </w:pPr>
            <w:r w:rsidRPr="00B94D1D">
              <w:rPr>
                <w:i/>
                <w:iCs/>
              </w:rPr>
              <w:t>Leptopsammia pruvoti</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3417DAA5" w14:textId="77777777" w:rsidR="000E170C" w:rsidRPr="00B94D1D" w:rsidRDefault="000E170C" w:rsidP="000E170C">
            <w:pPr>
              <w:widowControl/>
              <w:spacing w:before="120" w:after="120"/>
              <w:rPr>
                <w:noProof/>
              </w:rPr>
            </w:pPr>
            <w:r w:rsidRPr="00B94D1D">
              <w:t>8330; 1170</w:t>
            </w:r>
          </w:p>
        </w:tc>
      </w:tr>
      <w:tr w:rsidR="000E170C" w:rsidRPr="00B94D1D" w14:paraId="20FBBD5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57A4DE1" w14:textId="77777777" w:rsidR="000E170C" w:rsidRPr="00B94D1D" w:rsidRDefault="000E170C" w:rsidP="000E170C">
            <w:pPr>
              <w:widowControl/>
              <w:spacing w:before="120" w:after="120"/>
              <w:rPr>
                <w:noProof/>
              </w:rPr>
            </w:pPr>
            <w:r w:rsidRPr="00B94D1D">
              <w:t>MC251</w:t>
            </w:r>
          </w:p>
        </w:tc>
        <w:tc>
          <w:tcPr>
            <w:tcW w:w="6040" w:type="dxa"/>
            <w:tcBorders>
              <w:top w:val="single" w:sz="4" w:space="0" w:color="auto"/>
              <w:left w:val="single" w:sz="4" w:space="0" w:color="auto"/>
              <w:bottom w:val="single" w:sz="4" w:space="0" w:color="auto"/>
              <w:right w:val="single" w:sz="4" w:space="0" w:color="auto"/>
            </w:tcBorders>
          </w:tcPr>
          <w:p w14:paraId="300A8389" w14:textId="77777777" w:rsidR="000E170C" w:rsidRPr="00B94D1D" w:rsidRDefault="000E170C" w:rsidP="000E170C">
            <w:pPr>
              <w:widowControl/>
              <w:spacing w:before="120" w:after="120"/>
              <w:rPr>
                <w:noProof/>
              </w:rPr>
            </w:pPr>
            <w:r w:rsidRPr="00B94D1D">
              <w:t>Korallilised platvormid</w:t>
            </w:r>
          </w:p>
        </w:tc>
        <w:tc>
          <w:tcPr>
            <w:tcW w:w="2073" w:type="dxa"/>
            <w:tcBorders>
              <w:top w:val="single" w:sz="4" w:space="0" w:color="auto"/>
              <w:left w:val="single" w:sz="4" w:space="0" w:color="auto"/>
              <w:bottom w:val="single" w:sz="4" w:space="0" w:color="auto"/>
              <w:right w:val="single" w:sz="4" w:space="0" w:color="auto"/>
            </w:tcBorders>
          </w:tcPr>
          <w:p w14:paraId="1E64ED99" w14:textId="77777777" w:rsidR="000E170C" w:rsidRPr="00B94D1D" w:rsidRDefault="000E170C" w:rsidP="000E170C">
            <w:pPr>
              <w:widowControl/>
              <w:spacing w:before="120" w:after="120"/>
              <w:rPr>
                <w:noProof/>
              </w:rPr>
            </w:pPr>
            <w:r w:rsidRPr="00B94D1D">
              <w:t>1170</w:t>
            </w:r>
          </w:p>
        </w:tc>
      </w:tr>
      <w:tr w:rsidR="000E170C" w:rsidRPr="00B94D1D" w14:paraId="2ABB220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9C1D6E" w14:textId="77777777" w:rsidR="000E170C" w:rsidRPr="00B94D1D" w:rsidRDefault="000E170C" w:rsidP="000E170C">
            <w:pPr>
              <w:widowControl/>
              <w:spacing w:before="120" w:after="120"/>
              <w:rPr>
                <w:noProof/>
              </w:rPr>
            </w:pPr>
            <w:r w:rsidRPr="00B94D1D">
              <w:t>MC6514</w:t>
            </w:r>
          </w:p>
        </w:tc>
        <w:tc>
          <w:tcPr>
            <w:tcW w:w="6040" w:type="dxa"/>
            <w:tcBorders>
              <w:top w:val="single" w:sz="4" w:space="0" w:color="auto"/>
              <w:left w:val="single" w:sz="4" w:space="0" w:color="auto"/>
              <w:bottom w:val="single" w:sz="4" w:space="0" w:color="auto"/>
              <w:right w:val="single" w:sz="4" w:space="0" w:color="auto"/>
            </w:tcBorders>
          </w:tcPr>
          <w:p w14:paraId="2421E8D8" w14:textId="77777777" w:rsidR="000E170C" w:rsidRPr="00B94D1D" w:rsidRDefault="000E170C" w:rsidP="000E170C">
            <w:pPr>
              <w:widowControl/>
              <w:spacing w:before="120" w:after="120"/>
              <w:rPr>
                <w:noProof/>
              </w:rPr>
            </w:pPr>
            <w:r w:rsidRPr="00B94D1D">
              <w:t xml:space="preserve">Tsirkalitoraali mudane põhi </w:t>
            </w:r>
            <w:r w:rsidRPr="00B94D1D">
              <w:rPr>
                <w:i/>
                <w:iCs/>
              </w:rPr>
              <w:t>Alcyonium palmatum</w:t>
            </w:r>
            <w:r w:rsidRPr="00B94D1D">
              <w:t xml:space="preserve">’i ja </w:t>
            </w:r>
            <w:r w:rsidRPr="00B94D1D">
              <w:rPr>
                <w:i/>
                <w:iCs/>
              </w:rPr>
              <w:t>Parastichopus regalis</w:t>
            </w:r>
            <w:r w:rsidRPr="00B94D1D">
              <w:t>’e faatsiesega</w:t>
            </w:r>
          </w:p>
        </w:tc>
        <w:tc>
          <w:tcPr>
            <w:tcW w:w="2073" w:type="dxa"/>
            <w:tcBorders>
              <w:top w:val="single" w:sz="4" w:space="0" w:color="auto"/>
              <w:left w:val="single" w:sz="4" w:space="0" w:color="auto"/>
              <w:bottom w:val="single" w:sz="4" w:space="0" w:color="auto"/>
              <w:right w:val="single" w:sz="4" w:space="0" w:color="auto"/>
            </w:tcBorders>
          </w:tcPr>
          <w:p w14:paraId="43EE5EE4" w14:textId="77777777" w:rsidR="000E170C" w:rsidRPr="00B94D1D" w:rsidRDefault="000E170C" w:rsidP="000E170C">
            <w:pPr>
              <w:widowControl/>
              <w:spacing w:before="120" w:after="120"/>
              <w:rPr>
                <w:noProof/>
              </w:rPr>
            </w:pPr>
            <w:r w:rsidRPr="00B94D1D">
              <w:t>1160</w:t>
            </w:r>
          </w:p>
        </w:tc>
      </w:tr>
      <w:tr w:rsidR="000E170C" w:rsidRPr="00B94D1D" w14:paraId="09EC31D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81622AA" w14:textId="77777777" w:rsidR="000E170C" w:rsidRPr="00B94D1D" w:rsidRDefault="000E170C" w:rsidP="000E170C">
            <w:pPr>
              <w:widowControl/>
              <w:spacing w:before="120" w:after="120"/>
              <w:rPr>
                <w:noProof/>
              </w:rPr>
            </w:pPr>
            <w:r w:rsidRPr="00B94D1D">
              <w:t>MD151</w:t>
            </w:r>
          </w:p>
        </w:tc>
        <w:tc>
          <w:tcPr>
            <w:tcW w:w="6040" w:type="dxa"/>
            <w:tcBorders>
              <w:top w:val="single" w:sz="4" w:space="0" w:color="auto"/>
              <w:left w:val="single" w:sz="4" w:space="0" w:color="auto"/>
              <w:bottom w:val="single" w:sz="4" w:space="0" w:color="auto"/>
              <w:right w:val="single" w:sz="4" w:space="0" w:color="auto"/>
            </w:tcBorders>
          </w:tcPr>
          <w:p w14:paraId="343CBAB6" w14:textId="77777777" w:rsidR="000E170C" w:rsidRPr="00B94D1D" w:rsidRDefault="000E170C" w:rsidP="000E170C">
            <w:pPr>
              <w:widowControl/>
              <w:spacing w:before="120" w:after="120"/>
              <w:rPr>
                <w:noProof/>
              </w:rPr>
            </w:pPr>
            <w:r w:rsidRPr="00B94D1D">
              <w:t>Vahemere mandrilava serva kivise põhja biotsönoos</w:t>
            </w:r>
          </w:p>
        </w:tc>
        <w:tc>
          <w:tcPr>
            <w:tcW w:w="2073" w:type="dxa"/>
            <w:tcBorders>
              <w:top w:val="single" w:sz="4" w:space="0" w:color="auto"/>
              <w:left w:val="single" w:sz="4" w:space="0" w:color="auto"/>
              <w:bottom w:val="single" w:sz="4" w:space="0" w:color="auto"/>
              <w:right w:val="single" w:sz="4" w:space="0" w:color="auto"/>
            </w:tcBorders>
          </w:tcPr>
          <w:p w14:paraId="18D3A1A0" w14:textId="77777777" w:rsidR="000E170C" w:rsidRPr="00B94D1D" w:rsidRDefault="000E170C" w:rsidP="000E170C">
            <w:pPr>
              <w:widowControl/>
              <w:spacing w:before="120" w:after="120"/>
              <w:rPr>
                <w:noProof/>
              </w:rPr>
            </w:pPr>
            <w:r w:rsidRPr="00B94D1D">
              <w:t>1170</w:t>
            </w:r>
          </w:p>
        </w:tc>
      </w:tr>
      <w:tr w:rsidR="000E170C" w:rsidRPr="00B94D1D" w14:paraId="5278A73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541FB13" w14:textId="77777777" w:rsidR="000E170C" w:rsidRPr="00B94D1D" w:rsidRDefault="000E170C" w:rsidP="000E170C">
            <w:pPr>
              <w:widowControl/>
              <w:spacing w:before="120" w:after="120"/>
              <w:rPr>
                <w:noProof/>
              </w:rPr>
            </w:pPr>
            <w:r w:rsidRPr="00B94D1D">
              <w:t>MD25</w:t>
            </w:r>
          </w:p>
        </w:tc>
        <w:tc>
          <w:tcPr>
            <w:tcW w:w="6040" w:type="dxa"/>
            <w:tcBorders>
              <w:top w:val="single" w:sz="4" w:space="0" w:color="auto"/>
              <w:left w:val="single" w:sz="4" w:space="0" w:color="auto"/>
              <w:bottom w:val="single" w:sz="4" w:space="0" w:color="auto"/>
              <w:right w:val="single" w:sz="4" w:space="0" w:color="auto"/>
            </w:tcBorders>
          </w:tcPr>
          <w:p w14:paraId="0F49D12F" w14:textId="77777777" w:rsidR="000E170C" w:rsidRPr="00B94D1D" w:rsidRDefault="000E170C" w:rsidP="000E170C">
            <w:pPr>
              <w:widowControl/>
              <w:spacing w:before="120" w:after="120"/>
              <w:rPr>
                <w:noProof/>
              </w:rPr>
            </w:pPr>
            <w:r w:rsidRPr="00B94D1D">
              <w:t>Vahemere avamere tsirkalitoraali biogeensed elupaigad</w:t>
            </w:r>
          </w:p>
        </w:tc>
        <w:tc>
          <w:tcPr>
            <w:tcW w:w="2073" w:type="dxa"/>
            <w:tcBorders>
              <w:top w:val="single" w:sz="4" w:space="0" w:color="auto"/>
              <w:left w:val="single" w:sz="4" w:space="0" w:color="auto"/>
              <w:bottom w:val="single" w:sz="4" w:space="0" w:color="auto"/>
              <w:right w:val="single" w:sz="4" w:space="0" w:color="auto"/>
            </w:tcBorders>
          </w:tcPr>
          <w:p w14:paraId="1DEAC447" w14:textId="77777777" w:rsidR="000E170C" w:rsidRPr="00B94D1D" w:rsidRDefault="000E170C" w:rsidP="000E170C">
            <w:pPr>
              <w:widowControl/>
              <w:spacing w:before="120" w:after="120"/>
              <w:rPr>
                <w:noProof/>
              </w:rPr>
            </w:pPr>
            <w:r w:rsidRPr="00B94D1D">
              <w:t>1170</w:t>
            </w:r>
          </w:p>
        </w:tc>
      </w:tr>
      <w:tr w:rsidR="000E170C" w:rsidRPr="00B94D1D" w14:paraId="2046516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9B3D77F" w14:textId="77777777" w:rsidR="000E170C" w:rsidRPr="00B94D1D" w:rsidRDefault="000E170C" w:rsidP="000E170C">
            <w:pPr>
              <w:widowControl/>
              <w:spacing w:before="120" w:after="120"/>
              <w:rPr>
                <w:noProof/>
              </w:rPr>
            </w:pPr>
            <w:r w:rsidRPr="00B94D1D">
              <w:lastRenderedPageBreak/>
              <w:t>MD6512</w:t>
            </w:r>
          </w:p>
        </w:tc>
        <w:tc>
          <w:tcPr>
            <w:tcW w:w="6040" w:type="dxa"/>
            <w:tcBorders>
              <w:top w:val="single" w:sz="4" w:space="0" w:color="auto"/>
              <w:left w:val="single" w:sz="4" w:space="0" w:color="auto"/>
              <w:bottom w:val="single" w:sz="4" w:space="0" w:color="auto"/>
              <w:right w:val="single" w:sz="4" w:space="0" w:color="auto"/>
            </w:tcBorders>
            <w:hideMark/>
          </w:tcPr>
          <w:p w14:paraId="035F2045" w14:textId="77777777" w:rsidR="000E170C" w:rsidRPr="00B94D1D" w:rsidRDefault="000E170C" w:rsidP="000E170C">
            <w:pPr>
              <w:widowControl/>
              <w:spacing w:before="120" w:after="120"/>
              <w:rPr>
                <w:noProof/>
              </w:rPr>
            </w:pPr>
            <w:r w:rsidRPr="00B94D1D">
              <w:t xml:space="preserve">Tsirkalitoraali alumise vööndi mudane põhi </w:t>
            </w:r>
            <w:r w:rsidRPr="00B94D1D">
              <w:rPr>
                <w:i/>
                <w:iCs/>
              </w:rPr>
              <w:t>Alcyonium palmatum</w:t>
            </w:r>
            <w:r w:rsidRPr="00B94D1D">
              <w:t xml:space="preserve">’i ja </w:t>
            </w:r>
            <w:r w:rsidRPr="00B94D1D">
              <w:rPr>
                <w:i/>
                <w:iCs/>
              </w:rPr>
              <w:t>Parastichopus regalis</w:t>
            </w:r>
            <w:r w:rsidRPr="00B94D1D">
              <w:t>’e faatsiesega</w:t>
            </w:r>
          </w:p>
        </w:tc>
        <w:tc>
          <w:tcPr>
            <w:tcW w:w="2073" w:type="dxa"/>
            <w:tcBorders>
              <w:top w:val="single" w:sz="4" w:space="0" w:color="auto"/>
              <w:left w:val="single" w:sz="4" w:space="0" w:color="auto"/>
              <w:bottom w:val="single" w:sz="4" w:space="0" w:color="auto"/>
              <w:right w:val="single" w:sz="4" w:space="0" w:color="auto"/>
            </w:tcBorders>
          </w:tcPr>
          <w:p w14:paraId="7365B7BA" w14:textId="77777777" w:rsidR="000E170C" w:rsidRPr="00B94D1D" w:rsidRDefault="000E170C" w:rsidP="000E170C">
            <w:pPr>
              <w:widowControl/>
              <w:spacing w:before="120" w:after="120"/>
              <w:rPr>
                <w:noProof/>
              </w:rPr>
            </w:pPr>
          </w:p>
        </w:tc>
      </w:tr>
      <w:tr w:rsidR="000E170C" w:rsidRPr="00B94D1D" w14:paraId="5E198BA0"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4ADDFEB" w14:textId="77777777" w:rsidR="000E170C" w:rsidRPr="00B94D1D" w:rsidRDefault="000E170C" w:rsidP="000E170C">
            <w:pPr>
              <w:widowControl/>
              <w:spacing w:before="120" w:after="120"/>
              <w:rPr>
                <w:noProof/>
              </w:rPr>
            </w:pPr>
            <w:r w:rsidRPr="00B94D1D">
              <w:t>ME1511</w:t>
            </w:r>
          </w:p>
        </w:tc>
        <w:tc>
          <w:tcPr>
            <w:tcW w:w="6040" w:type="dxa"/>
            <w:tcBorders>
              <w:top w:val="single" w:sz="4" w:space="0" w:color="auto"/>
              <w:left w:val="single" w:sz="4" w:space="0" w:color="auto"/>
              <w:bottom w:val="single" w:sz="4" w:space="0" w:color="auto"/>
              <w:right w:val="single" w:sz="4" w:space="0" w:color="auto"/>
            </w:tcBorders>
          </w:tcPr>
          <w:p w14:paraId="5D740BBE" w14:textId="77777777" w:rsidR="000E170C" w:rsidRPr="00B94D1D" w:rsidRDefault="000E170C" w:rsidP="000E170C">
            <w:pPr>
              <w:widowControl/>
              <w:spacing w:before="120" w:after="120"/>
              <w:rPr>
                <w:noProof/>
              </w:rPr>
            </w:pPr>
            <w:r w:rsidRPr="00B94D1D">
              <w:t xml:space="preserve">Vahemere batüaali ülemise vööndi </w:t>
            </w:r>
            <w:r w:rsidRPr="00B94D1D">
              <w:rPr>
                <w:i/>
                <w:iCs/>
              </w:rPr>
              <w:t>Lophelia pertusa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47F35BE7" w14:textId="77777777" w:rsidR="000E170C" w:rsidRPr="00B94D1D" w:rsidRDefault="000E170C" w:rsidP="000E170C">
            <w:pPr>
              <w:widowControl/>
              <w:spacing w:before="120" w:after="120"/>
              <w:rPr>
                <w:noProof/>
              </w:rPr>
            </w:pPr>
            <w:r w:rsidRPr="00B94D1D">
              <w:t>1170</w:t>
            </w:r>
          </w:p>
        </w:tc>
      </w:tr>
      <w:tr w:rsidR="000E170C" w:rsidRPr="00B94D1D" w14:paraId="507A101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0E69BF" w14:textId="77777777" w:rsidR="000E170C" w:rsidRPr="00B94D1D" w:rsidRDefault="000E170C" w:rsidP="000E170C">
            <w:pPr>
              <w:widowControl/>
              <w:spacing w:before="120" w:after="120"/>
              <w:rPr>
                <w:noProof/>
              </w:rPr>
            </w:pPr>
            <w:r w:rsidRPr="00B94D1D">
              <w:t>ME1512</w:t>
            </w:r>
          </w:p>
        </w:tc>
        <w:tc>
          <w:tcPr>
            <w:tcW w:w="6040" w:type="dxa"/>
            <w:tcBorders>
              <w:top w:val="single" w:sz="4" w:space="0" w:color="auto"/>
              <w:left w:val="single" w:sz="4" w:space="0" w:color="auto"/>
              <w:bottom w:val="single" w:sz="4" w:space="0" w:color="auto"/>
              <w:right w:val="single" w:sz="4" w:space="0" w:color="auto"/>
            </w:tcBorders>
          </w:tcPr>
          <w:p w14:paraId="64FB7816" w14:textId="77777777" w:rsidR="000E170C" w:rsidRPr="00B94D1D" w:rsidRDefault="000E170C" w:rsidP="000E170C">
            <w:pPr>
              <w:widowControl/>
              <w:spacing w:before="120" w:after="120"/>
              <w:rPr>
                <w:noProof/>
              </w:rPr>
            </w:pPr>
            <w:r w:rsidRPr="00B94D1D">
              <w:t xml:space="preserve">Vahemere batüaali ülemise vööndi </w:t>
            </w:r>
            <w:r w:rsidRPr="00B94D1D">
              <w:rPr>
                <w:i/>
                <w:iCs/>
              </w:rPr>
              <w:t>Madrepora oculata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1E3ACA92" w14:textId="77777777" w:rsidR="000E170C" w:rsidRPr="00B94D1D" w:rsidRDefault="000E170C" w:rsidP="000E170C">
            <w:pPr>
              <w:widowControl/>
              <w:spacing w:before="120" w:after="120"/>
              <w:rPr>
                <w:noProof/>
              </w:rPr>
            </w:pPr>
            <w:r w:rsidRPr="00B94D1D">
              <w:t>1170</w:t>
            </w:r>
          </w:p>
        </w:tc>
      </w:tr>
      <w:tr w:rsidR="000E170C" w:rsidRPr="00B94D1D" w14:paraId="2CDA4D1C"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5C72B86" w14:textId="77777777" w:rsidR="000E170C" w:rsidRPr="00B94D1D" w:rsidRDefault="000E170C" w:rsidP="000E170C">
            <w:pPr>
              <w:widowControl/>
              <w:spacing w:before="120" w:after="120"/>
              <w:rPr>
                <w:noProof/>
              </w:rPr>
            </w:pPr>
            <w:r w:rsidRPr="00B94D1D">
              <w:t>ME1513</w:t>
            </w:r>
          </w:p>
        </w:tc>
        <w:tc>
          <w:tcPr>
            <w:tcW w:w="6040" w:type="dxa"/>
            <w:tcBorders>
              <w:top w:val="single" w:sz="4" w:space="0" w:color="auto"/>
              <w:left w:val="single" w:sz="4" w:space="0" w:color="auto"/>
              <w:bottom w:val="single" w:sz="4" w:space="0" w:color="auto"/>
              <w:right w:val="single" w:sz="4" w:space="0" w:color="auto"/>
            </w:tcBorders>
          </w:tcPr>
          <w:p w14:paraId="74DD9B3A" w14:textId="77777777" w:rsidR="000E170C" w:rsidRPr="00B94D1D" w:rsidRDefault="000E170C" w:rsidP="000E170C">
            <w:pPr>
              <w:widowControl/>
              <w:spacing w:before="120" w:after="120"/>
              <w:rPr>
                <w:noProof/>
              </w:rPr>
            </w:pPr>
            <w:r w:rsidRPr="00B94D1D">
              <w:t xml:space="preserve">Vahemere batüaali ülemise vööndi </w:t>
            </w:r>
            <w:r w:rsidRPr="00B94D1D">
              <w:rPr>
                <w:i/>
                <w:iCs/>
              </w:rPr>
              <w:t>Madrepora oculata</w:t>
            </w:r>
            <w:r w:rsidRPr="00B94D1D">
              <w:t xml:space="preserve"> ja </w:t>
            </w:r>
            <w:r w:rsidRPr="00B94D1D">
              <w:rPr>
                <w:i/>
                <w:iCs/>
              </w:rPr>
              <w:t>Lophelia pertusa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74990178" w14:textId="77777777" w:rsidR="000E170C" w:rsidRPr="00B94D1D" w:rsidRDefault="000E170C" w:rsidP="000E170C">
            <w:pPr>
              <w:widowControl/>
              <w:spacing w:before="120" w:after="120"/>
              <w:rPr>
                <w:noProof/>
              </w:rPr>
            </w:pPr>
            <w:r w:rsidRPr="00B94D1D">
              <w:t>1170</w:t>
            </w:r>
          </w:p>
        </w:tc>
      </w:tr>
      <w:tr w:rsidR="000E170C" w:rsidRPr="00B94D1D" w14:paraId="3119F3E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CCF008" w14:textId="77777777" w:rsidR="000E170C" w:rsidRPr="00B94D1D" w:rsidRDefault="000E170C" w:rsidP="000E170C">
            <w:pPr>
              <w:widowControl/>
              <w:spacing w:before="120" w:after="120"/>
              <w:rPr>
                <w:noProof/>
              </w:rPr>
            </w:pPr>
            <w:r w:rsidRPr="00B94D1D">
              <w:t>ME6514</w:t>
            </w:r>
          </w:p>
        </w:tc>
        <w:tc>
          <w:tcPr>
            <w:tcW w:w="6040" w:type="dxa"/>
            <w:tcBorders>
              <w:top w:val="single" w:sz="4" w:space="0" w:color="auto"/>
              <w:left w:val="single" w:sz="4" w:space="0" w:color="auto"/>
              <w:bottom w:val="single" w:sz="4" w:space="0" w:color="auto"/>
              <w:right w:val="single" w:sz="4" w:space="0" w:color="auto"/>
            </w:tcBorders>
          </w:tcPr>
          <w:p w14:paraId="4A2139F9" w14:textId="77777777" w:rsidR="000E170C" w:rsidRPr="00B94D1D" w:rsidRDefault="000E170C" w:rsidP="000E170C">
            <w:pPr>
              <w:widowControl/>
              <w:spacing w:before="120" w:after="120"/>
              <w:rPr>
                <w:noProof/>
              </w:rPr>
            </w:pPr>
            <w:r w:rsidRPr="00B94D1D">
              <w:t xml:space="preserve">Vahemere batüaali ülemise vööndi </w:t>
            </w:r>
            <w:r w:rsidRPr="00B94D1D">
              <w:rPr>
                <w:i/>
                <w:iCs/>
              </w:rPr>
              <w:t>Pheronema carpenteri</w:t>
            </w:r>
            <w:r w:rsidRPr="00B94D1D">
              <w:t xml:space="preserve"> faatsies</w:t>
            </w:r>
          </w:p>
        </w:tc>
        <w:tc>
          <w:tcPr>
            <w:tcW w:w="2073" w:type="dxa"/>
            <w:tcBorders>
              <w:top w:val="single" w:sz="4" w:space="0" w:color="auto"/>
              <w:left w:val="single" w:sz="4" w:space="0" w:color="auto"/>
              <w:bottom w:val="single" w:sz="4" w:space="0" w:color="auto"/>
              <w:right w:val="single" w:sz="4" w:space="0" w:color="auto"/>
            </w:tcBorders>
          </w:tcPr>
          <w:p w14:paraId="77B9E1D7" w14:textId="77777777" w:rsidR="000E170C" w:rsidRPr="00B94D1D" w:rsidRDefault="000E170C" w:rsidP="000E170C">
            <w:pPr>
              <w:widowControl/>
              <w:spacing w:before="120" w:after="120"/>
              <w:rPr>
                <w:noProof/>
              </w:rPr>
            </w:pPr>
          </w:p>
        </w:tc>
      </w:tr>
      <w:tr w:rsidR="000E170C" w:rsidRPr="00B94D1D" w14:paraId="63A8614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AE0BD4" w14:textId="77777777" w:rsidR="000E170C" w:rsidRPr="00B94D1D" w:rsidRDefault="000E170C" w:rsidP="000E170C">
            <w:pPr>
              <w:widowControl/>
              <w:spacing w:before="120" w:after="120"/>
              <w:rPr>
                <w:noProof/>
              </w:rPr>
            </w:pPr>
            <w:r w:rsidRPr="00B94D1D">
              <w:t>MF1511</w:t>
            </w:r>
          </w:p>
        </w:tc>
        <w:tc>
          <w:tcPr>
            <w:tcW w:w="6040" w:type="dxa"/>
            <w:tcBorders>
              <w:top w:val="single" w:sz="4" w:space="0" w:color="auto"/>
              <w:left w:val="single" w:sz="4" w:space="0" w:color="auto"/>
              <w:bottom w:val="single" w:sz="4" w:space="0" w:color="auto"/>
              <w:right w:val="single" w:sz="4" w:space="0" w:color="auto"/>
            </w:tcBorders>
          </w:tcPr>
          <w:p w14:paraId="6F089EFA" w14:textId="77777777" w:rsidR="000E170C" w:rsidRPr="00B94D1D" w:rsidRDefault="000E170C" w:rsidP="000E170C">
            <w:pPr>
              <w:widowControl/>
              <w:spacing w:before="120" w:after="120"/>
              <w:rPr>
                <w:noProof/>
              </w:rPr>
            </w:pPr>
            <w:r w:rsidRPr="00B94D1D">
              <w:t xml:space="preserve">Vahemere batüaali alumise vööndi </w:t>
            </w:r>
            <w:r w:rsidRPr="00B94D1D">
              <w:rPr>
                <w:i/>
                <w:iCs/>
              </w:rPr>
              <w:t>Lophelia pertusa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38C7CA4B" w14:textId="77777777" w:rsidR="000E170C" w:rsidRPr="00B94D1D" w:rsidRDefault="000E170C" w:rsidP="000E170C">
            <w:pPr>
              <w:widowControl/>
              <w:spacing w:before="120" w:after="120"/>
              <w:rPr>
                <w:noProof/>
              </w:rPr>
            </w:pPr>
            <w:r w:rsidRPr="00B94D1D">
              <w:t>1170</w:t>
            </w:r>
          </w:p>
        </w:tc>
      </w:tr>
      <w:tr w:rsidR="000E170C" w:rsidRPr="00B94D1D" w14:paraId="478B7C5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A7FBCA" w14:textId="77777777" w:rsidR="000E170C" w:rsidRPr="00B94D1D" w:rsidRDefault="000E170C" w:rsidP="000E170C">
            <w:pPr>
              <w:widowControl/>
              <w:spacing w:before="120" w:after="120"/>
              <w:rPr>
                <w:noProof/>
              </w:rPr>
            </w:pPr>
            <w:r w:rsidRPr="00B94D1D">
              <w:t>MF1512</w:t>
            </w:r>
          </w:p>
        </w:tc>
        <w:tc>
          <w:tcPr>
            <w:tcW w:w="6040" w:type="dxa"/>
            <w:tcBorders>
              <w:top w:val="single" w:sz="4" w:space="0" w:color="auto"/>
              <w:left w:val="single" w:sz="4" w:space="0" w:color="auto"/>
              <w:bottom w:val="single" w:sz="4" w:space="0" w:color="auto"/>
              <w:right w:val="single" w:sz="4" w:space="0" w:color="auto"/>
            </w:tcBorders>
          </w:tcPr>
          <w:p w14:paraId="407353EB" w14:textId="77777777" w:rsidR="000E170C" w:rsidRPr="00B94D1D" w:rsidRDefault="000E170C" w:rsidP="000E170C">
            <w:pPr>
              <w:widowControl/>
              <w:spacing w:before="120" w:after="120"/>
              <w:rPr>
                <w:noProof/>
              </w:rPr>
            </w:pPr>
            <w:r w:rsidRPr="00B94D1D">
              <w:t xml:space="preserve">Vahemere batüaali alumise vööndi </w:t>
            </w:r>
            <w:r w:rsidRPr="00B94D1D">
              <w:rPr>
                <w:i/>
                <w:iCs/>
              </w:rPr>
              <w:t>Madrepora oculata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2367288D" w14:textId="77777777" w:rsidR="000E170C" w:rsidRPr="00B94D1D" w:rsidRDefault="000E170C" w:rsidP="000E170C">
            <w:pPr>
              <w:widowControl/>
              <w:spacing w:before="120" w:after="120"/>
              <w:rPr>
                <w:noProof/>
              </w:rPr>
            </w:pPr>
            <w:r w:rsidRPr="00B94D1D">
              <w:t>1170</w:t>
            </w:r>
          </w:p>
        </w:tc>
      </w:tr>
      <w:tr w:rsidR="000E170C" w:rsidRPr="00B94D1D" w14:paraId="406A078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2D1A20" w14:textId="77777777" w:rsidR="000E170C" w:rsidRPr="00B94D1D" w:rsidRDefault="000E170C" w:rsidP="000E170C">
            <w:pPr>
              <w:widowControl/>
              <w:spacing w:before="120" w:after="120"/>
              <w:rPr>
                <w:noProof/>
              </w:rPr>
            </w:pPr>
            <w:r w:rsidRPr="00B94D1D">
              <w:t>MF1513</w:t>
            </w:r>
          </w:p>
        </w:tc>
        <w:tc>
          <w:tcPr>
            <w:tcW w:w="6040" w:type="dxa"/>
            <w:tcBorders>
              <w:top w:val="single" w:sz="4" w:space="0" w:color="auto"/>
              <w:left w:val="single" w:sz="4" w:space="0" w:color="auto"/>
              <w:bottom w:val="single" w:sz="4" w:space="0" w:color="auto"/>
              <w:right w:val="single" w:sz="4" w:space="0" w:color="auto"/>
            </w:tcBorders>
          </w:tcPr>
          <w:p w14:paraId="56500A47" w14:textId="77777777" w:rsidR="000E170C" w:rsidRPr="00B94D1D" w:rsidRDefault="000E170C" w:rsidP="000E170C">
            <w:pPr>
              <w:widowControl/>
              <w:spacing w:before="120" w:after="120"/>
              <w:rPr>
                <w:noProof/>
              </w:rPr>
            </w:pPr>
            <w:r w:rsidRPr="00B94D1D">
              <w:t xml:space="preserve">Vahemere batüaali alumise vööndi </w:t>
            </w:r>
            <w:r w:rsidRPr="00B94D1D">
              <w:rPr>
                <w:i/>
                <w:iCs/>
              </w:rPr>
              <w:t>Madrepora oculata</w:t>
            </w:r>
            <w:r w:rsidRPr="00B94D1D">
              <w:t xml:space="preserve"> ja </w:t>
            </w:r>
            <w:r w:rsidRPr="00B94D1D">
              <w:rPr>
                <w:i/>
                <w:iCs/>
              </w:rPr>
              <w:t>Lophelia pertusa</w:t>
            </w:r>
            <w:r w:rsidRPr="00B94D1D">
              <w:t xml:space="preserve"> rahud</w:t>
            </w:r>
          </w:p>
        </w:tc>
        <w:tc>
          <w:tcPr>
            <w:tcW w:w="2073" w:type="dxa"/>
            <w:tcBorders>
              <w:top w:val="single" w:sz="4" w:space="0" w:color="auto"/>
              <w:left w:val="single" w:sz="4" w:space="0" w:color="auto"/>
              <w:bottom w:val="single" w:sz="4" w:space="0" w:color="auto"/>
              <w:right w:val="single" w:sz="4" w:space="0" w:color="auto"/>
            </w:tcBorders>
          </w:tcPr>
          <w:p w14:paraId="57A718AA" w14:textId="77777777" w:rsidR="000E170C" w:rsidRPr="00B94D1D" w:rsidRDefault="000E170C" w:rsidP="000E170C">
            <w:pPr>
              <w:widowControl/>
              <w:spacing w:before="120" w:after="120"/>
              <w:rPr>
                <w:noProof/>
              </w:rPr>
            </w:pPr>
            <w:r w:rsidRPr="00B94D1D">
              <w:t>1170</w:t>
            </w:r>
          </w:p>
        </w:tc>
      </w:tr>
      <w:tr w:rsidR="000E170C" w:rsidRPr="00B94D1D" w14:paraId="1344E7A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EB0853D" w14:textId="77777777" w:rsidR="000E170C" w:rsidRPr="00B94D1D" w:rsidRDefault="000E170C" w:rsidP="000E170C">
            <w:pPr>
              <w:widowControl/>
              <w:spacing w:before="120" w:after="120"/>
              <w:rPr>
                <w:noProof/>
              </w:rPr>
            </w:pPr>
            <w:r w:rsidRPr="00B94D1D">
              <w:t>MF6511</w:t>
            </w:r>
          </w:p>
        </w:tc>
        <w:tc>
          <w:tcPr>
            <w:tcW w:w="6040" w:type="dxa"/>
            <w:tcBorders>
              <w:top w:val="single" w:sz="4" w:space="0" w:color="auto"/>
              <w:left w:val="single" w:sz="4" w:space="0" w:color="auto"/>
              <w:bottom w:val="single" w:sz="4" w:space="0" w:color="auto"/>
              <w:right w:val="single" w:sz="4" w:space="0" w:color="auto"/>
            </w:tcBorders>
          </w:tcPr>
          <w:p w14:paraId="14F446E9" w14:textId="77777777" w:rsidR="000E170C" w:rsidRPr="00B94D1D" w:rsidRDefault="000E170C" w:rsidP="000E170C">
            <w:pPr>
              <w:widowControl/>
              <w:spacing w:before="120" w:after="120"/>
              <w:rPr>
                <w:noProof/>
              </w:rPr>
            </w:pPr>
            <w:r w:rsidRPr="00B94D1D">
              <w:t xml:space="preserve">Vahemere batüaali alumise vööndi liivane muda </w:t>
            </w:r>
            <w:r w:rsidRPr="00B94D1D">
              <w:rPr>
                <w:i/>
                <w:iCs/>
              </w:rPr>
              <w:t>Thenea muricata</w:t>
            </w:r>
            <w:r w:rsidRPr="00B94D1D">
              <w:t xml:space="preserve"> faatsiesega</w:t>
            </w:r>
          </w:p>
        </w:tc>
        <w:tc>
          <w:tcPr>
            <w:tcW w:w="2073" w:type="dxa"/>
            <w:tcBorders>
              <w:top w:val="single" w:sz="4" w:space="0" w:color="auto"/>
              <w:left w:val="single" w:sz="4" w:space="0" w:color="auto"/>
              <w:bottom w:val="single" w:sz="4" w:space="0" w:color="auto"/>
              <w:right w:val="single" w:sz="4" w:space="0" w:color="auto"/>
            </w:tcBorders>
          </w:tcPr>
          <w:p w14:paraId="7A5112A3" w14:textId="77777777" w:rsidR="000E170C" w:rsidRPr="00B94D1D" w:rsidRDefault="000E170C" w:rsidP="000E170C">
            <w:pPr>
              <w:widowControl/>
              <w:spacing w:before="120" w:after="120"/>
              <w:rPr>
                <w:noProof/>
              </w:rPr>
            </w:pPr>
          </w:p>
        </w:tc>
      </w:tr>
      <w:tr w:rsidR="000E170C" w:rsidRPr="00B94D1D" w14:paraId="5969FEC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578F0C6" w14:textId="77777777" w:rsidR="000E170C" w:rsidRPr="00B94D1D" w:rsidRDefault="000E170C" w:rsidP="000E170C">
            <w:pPr>
              <w:widowControl/>
              <w:spacing w:before="120" w:after="120"/>
              <w:rPr>
                <w:noProof/>
              </w:rPr>
            </w:pPr>
            <w:r w:rsidRPr="00B94D1D">
              <w:t>MF6513</w:t>
            </w:r>
          </w:p>
        </w:tc>
        <w:tc>
          <w:tcPr>
            <w:tcW w:w="6040" w:type="dxa"/>
            <w:tcBorders>
              <w:top w:val="single" w:sz="4" w:space="0" w:color="auto"/>
              <w:left w:val="single" w:sz="4" w:space="0" w:color="auto"/>
              <w:bottom w:val="single" w:sz="4" w:space="0" w:color="auto"/>
              <w:right w:val="single" w:sz="4" w:space="0" w:color="auto"/>
            </w:tcBorders>
          </w:tcPr>
          <w:p w14:paraId="1BB9D1B8" w14:textId="77777777" w:rsidR="000E170C" w:rsidRPr="00B94D1D" w:rsidRDefault="000E170C" w:rsidP="000E170C">
            <w:pPr>
              <w:widowControl/>
              <w:spacing w:before="120" w:after="120"/>
              <w:rPr>
                <w:noProof/>
              </w:rPr>
            </w:pPr>
            <w:r w:rsidRPr="00B94D1D">
              <w:t xml:space="preserve">Vahemere batüaali alumise vööndi kompaktne muda </w:t>
            </w:r>
            <w:r w:rsidRPr="00B94D1D">
              <w:rPr>
                <w:i/>
                <w:iCs/>
              </w:rPr>
              <w:t>Isidella elongata</w:t>
            </w:r>
            <w:r w:rsidRPr="00B94D1D">
              <w:t xml:space="preserve"> faatsiesega</w:t>
            </w:r>
          </w:p>
        </w:tc>
        <w:tc>
          <w:tcPr>
            <w:tcW w:w="2073" w:type="dxa"/>
            <w:tcBorders>
              <w:top w:val="single" w:sz="4" w:space="0" w:color="auto"/>
              <w:left w:val="single" w:sz="4" w:space="0" w:color="auto"/>
              <w:bottom w:val="single" w:sz="4" w:space="0" w:color="auto"/>
              <w:right w:val="single" w:sz="4" w:space="0" w:color="auto"/>
            </w:tcBorders>
          </w:tcPr>
          <w:p w14:paraId="42AF4800" w14:textId="77777777" w:rsidR="000E170C" w:rsidRPr="00B94D1D" w:rsidRDefault="000E170C" w:rsidP="000E170C">
            <w:pPr>
              <w:widowControl/>
              <w:spacing w:before="120" w:after="120"/>
              <w:rPr>
                <w:noProof/>
              </w:rPr>
            </w:pPr>
          </w:p>
        </w:tc>
      </w:tr>
    </w:tbl>
    <w:p w14:paraId="525F8C14" w14:textId="77777777" w:rsidR="000E170C" w:rsidRPr="00B94D1D" w:rsidRDefault="000E170C" w:rsidP="000E170C">
      <w:pPr>
        <w:keepNext/>
        <w:widowControl/>
        <w:suppressAutoHyphens/>
        <w:spacing w:before="120" w:after="120"/>
        <w:jc w:val="both"/>
        <w:outlineLvl w:val="1"/>
        <w:rPr>
          <w:b/>
          <w:bCs/>
          <w:noProof/>
          <w:szCs w:val="26"/>
        </w:rPr>
      </w:pPr>
      <w:r w:rsidRPr="00B94D1D">
        <w:rPr>
          <w:b/>
        </w:rPr>
        <w:t>6.</w:t>
      </w:r>
      <w:r w:rsidRPr="00B94D1D">
        <w:rPr>
          <w:b/>
        </w:rPr>
        <w:tab/>
        <w:t>6. rühm: kuumad ja külmad lõõrid</w:t>
      </w:r>
    </w:p>
    <w:tbl>
      <w:tblPr>
        <w:tblStyle w:val="TableGrid"/>
        <w:tblW w:w="0" w:type="auto"/>
        <w:tblLook w:val="04A0" w:firstRow="1" w:lastRow="0" w:firstColumn="1" w:lastColumn="0" w:noHBand="0" w:noVBand="1"/>
      </w:tblPr>
      <w:tblGrid>
        <w:gridCol w:w="1096"/>
        <w:gridCol w:w="6120"/>
        <w:gridCol w:w="2073"/>
      </w:tblGrid>
      <w:tr w:rsidR="000E170C" w:rsidRPr="00B94D1D" w14:paraId="3C9AD609"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68DC42B" w14:textId="77777777" w:rsidR="000E170C" w:rsidRPr="00B94D1D" w:rsidRDefault="000E170C" w:rsidP="000E170C">
            <w:pPr>
              <w:widowControl/>
              <w:spacing w:before="120" w:after="120"/>
              <w:rPr>
                <w:b/>
                <w:noProof/>
              </w:rPr>
            </w:pPr>
            <w:r w:rsidRPr="00B94D1D">
              <w:rPr>
                <w:b/>
              </w:rPr>
              <w:t>EUNISe kood</w:t>
            </w:r>
          </w:p>
        </w:tc>
        <w:tc>
          <w:tcPr>
            <w:tcW w:w="6120" w:type="dxa"/>
            <w:tcBorders>
              <w:top w:val="single" w:sz="4" w:space="0" w:color="auto"/>
              <w:left w:val="single" w:sz="4" w:space="0" w:color="auto"/>
              <w:bottom w:val="single" w:sz="4" w:space="0" w:color="auto"/>
              <w:right w:val="single" w:sz="4" w:space="0" w:color="auto"/>
            </w:tcBorders>
            <w:hideMark/>
          </w:tcPr>
          <w:p w14:paraId="77AB647C" w14:textId="77777777" w:rsidR="000E170C" w:rsidRPr="00B94D1D" w:rsidRDefault="000E170C" w:rsidP="000E170C">
            <w:pPr>
              <w:widowControl/>
              <w:spacing w:before="120" w:after="120"/>
              <w:rPr>
                <w:b/>
                <w:noProof/>
              </w:rPr>
            </w:pPr>
            <w:r w:rsidRPr="00B94D1D">
              <w:rPr>
                <w:b/>
              </w:rPr>
              <w:t>Elupaigatüübi nimetus EUNISes</w:t>
            </w:r>
          </w:p>
        </w:tc>
        <w:tc>
          <w:tcPr>
            <w:tcW w:w="2073" w:type="dxa"/>
            <w:tcBorders>
              <w:top w:val="single" w:sz="4" w:space="0" w:color="auto"/>
              <w:left w:val="single" w:sz="4" w:space="0" w:color="auto"/>
              <w:bottom w:val="single" w:sz="4" w:space="0" w:color="auto"/>
              <w:right w:val="single" w:sz="4" w:space="0" w:color="auto"/>
            </w:tcBorders>
          </w:tcPr>
          <w:p w14:paraId="053AD21A" w14:textId="77777777" w:rsidR="000E170C" w:rsidRPr="00B94D1D" w:rsidRDefault="000E170C" w:rsidP="000E170C">
            <w:pPr>
              <w:widowControl/>
              <w:spacing w:before="120" w:after="120"/>
              <w:rPr>
                <w:b/>
                <w:noProof/>
              </w:rPr>
            </w:pPr>
            <w:r w:rsidRPr="00B94D1D">
              <w:rPr>
                <w:b/>
              </w:rPr>
              <w:t>Seotud elupaigatüüpide koodid elupaikade direktiivi I lisas</w:t>
            </w:r>
          </w:p>
        </w:tc>
      </w:tr>
      <w:tr w:rsidR="000E170C" w:rsidRPr="00B94D1D" w14:paraId="17BDCEFB" w14:textId="77777777" w:rsidTr="000E170C">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B11DFA7" w14:textId="77777777" w:rsidR="000E170C" w:rsidRPr="00B94D1D" w:rsidRDefault="000E170C" w:rsidP="000E170C">
            <w:pPr>
              <w:widowControl/>
              <w:spacing w:before="120" w:after="120"/>
              <w:rPr>
                <w:b/>
                <w:bCs/>
                <w:noProof/>
              </w:rPr>
            </w:pPr>
            <w:r w:rsidRPr="00B94D1D">
              <w:rPr>
                <w:b/>
              </w:rPr>
              <w:t>Atlandi ookean</w:t>
            </w:r>
          </w:p>
        </w:tc>
      </w:tr>
      <w:tr w:rsidR="000E170C" w:rsidRPr="00B94D1D" w14:paraId="31FDD6E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7BA2755" w14:textId="77777777" w:rsidR="000E170C" w:rsidRPr="00B94D1D" w:rsidRDefault="000E170C" w:rsidP="000E170C">
            <w:pPr>
              <w:widowControl/>
              <w:spacing w:before="120" w:after="120"/>
              <w:rPr>
                <w:noProof/>
              </w:rPr>
            </w:pPr>
            <w:r w:rsidRPr="00B94D1D">
              <w:t>MB128</w:t>
            </w:r>
          </w:p>
        </w:tc>
        <w:tc>
          <w:tcPr>
            <w:tcW w:w="6120" w:type="dxa"/>
            <w:tcBorders>
              <w:top w:val="single" w:sz="4" w:space="0" w:color="auto"/>
              <w:left w:val="single" w:sz="4" w:space="0" w:color="auto"/>
              <w:bottom w:val="single" w:sz="4" w:space="0" w:color="auto"/>
              <w:right w:val="single" w:sz="4" w:space="0" w:color="auto"/>
            </w:tcBorders>
            <w:hideMark/>
          </w:tcPr>
          <w:p w14:paraId="6B83D1E6" w14:textId="77777777" w:rsidR="000E170C" w:rsidRPr="00B94D1D" w:rsidRDefault="000E170C" w:rsidP="000E170C">
            <w:pPr>
              <w:widowControl/>
              <w:spacing w:before="120" w:after="120"/>
              <w:rPr>
                <w:noProof/>
              </w:rPr>
            </w:pPr>
            <w:r w:rsidRPr="00B94D1D">
              <w:t>Atlandi ookeani infralitoraali kivise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3B186595" w14:textId="77777777" w:rsidR="000E170C" w:rsidRPr="00B94D1D" w:rsidRDefault="000E170C" w:rsidP="000E170C">
            <w:pPr>
              <w:widowControl/>
              <w:spacing w:before="120" w:after="120"/>
              <w:rPr>
                <w:noProof/>
              </w:rPr>
            </w:pPr>
            <w:r w:rsidRPr="00B94D1D">
              <w:t>1170; 1160; 1180</w:t>
            </w:r>
          </w:p>
        </w:tc>
      </w:tr>
      <w:tr w:rsidR="000E170C" w:rsidRPr="00B94D1D" w14:paraId="6475232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292FBB" w14:textId="77777777" w:rsidR="000E170C" w:rsidRPr="00B94D1D" w:rsidRDefault="000E170C" w:rsidP="000E170C">
            <w:pPr>
              <w:widowControl/>
              <w:spacing w:before="120" w:after="120"/>
              <w:rPr>
                <w:noProof/>
              </w:rPr>
            </w:pPr>
            <w:r w:rsidRPr="00B94D1D">
              <w:t>MB627</w:t>
            </w:r>
          </w:p>
        </w:tc>
        <w:tc>
          <w:tcPr>
            <w:tcW w:w="6120" w:type="dxa"/>
            <w:tcBorders>
              <w:top w:val="single" w:sz="4" w:space="0" w:color="auto"/>
              <w:left w:val="single" w:sz="4" w:space="0" w:color="auto"/>
              <w:bottom w:val="single" w:sz="4" w:space="0" w:color="auto"/>
              <w:right w:val="single" w:sz="4" w:space="0" w:color="auto"/>
            </w:tcBorders>
          </w:tcPr>
          <w:p w14:paraId="31190967" w14:textId="77777777" w:rsidR="000E170C" w:rsidRPr="00B94D1D" w:rsidRDefault="000E170C" w:rsidP="000E170C">
            <w:pPr>
              <w:widowControl/>
              <w:spacing w:before="120" w:after="120"/>
              <w:rPr>
                <w:noProof/>
              </w:rPr>
            </w:pPr>
            <w:r w:rsidRPr="00B94D1D">
              <w:t>Atlandi ookeani infralitoraali mudase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288A809F" w14:textId="77777777" w:rsidR="000E170C" w:rsidRPr="00B94D1D" w:rsidRDefault="000E170C" w:rsidP="000E170C">
            <w:pPr>
              <w:widowControl/>
              <w:spacing w:before="120" w:after="120"/>
              <w:rPr>
                <w:noProof/>
              </w:rPr>
            </w:pPr>
            <w:r w:rsidRPr="00B94D1D">
              <w:t>1130; 1160</w:t>
            </w:r>
          </w:p>
        </w:tc>
      </w:tr>
      <w:tr w:rsidR="000E170C" w:rsidRPr="00B94D1D" w14:paraId="20484EE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D3B097" w14:textId="77777777" w:rsidR="000E170C" w:rsidRPr="00B94D1D" w:rsidRDefault="000E170C" w:rsidP="000E170C">
            <w:pPr>
              <w:widowControl/>
              <w:spacing w:before="120" w:after="120"/>
              <w:rPr>
                <w:noProof/>
              </w:rPr>
            </w:pPr>
            <w:r w:rsidRPr="00B94D1D">
              <w:t>MC127</w:t>
            </w:r>
          </w:p>
        </w:tc>
        <w:tc>
          <w:tcPr>
            <w:tcW w:w="6120" w:type="dxa"/>
            <w:tcBorders>
              <w:top w:val="single" w:sz="4" w:space="0" w:color="auto"/>
              <w:left w:val="single" w:sz="4" w:space="0" w:color="auto"/>
              <w:bottom w:val="single" w:sz="4" w:space="0" w:color="auto"/>
              <w:right w:val="single" w:sz="4" w:space="0" w:color="auto"/>
            </w:tcBorders>
          </w:tcPr>
          <w:p w14:paraId="602A8DFC" w14:textId="77777777" w:rsidR="000E170C" w:rsidRPr="00B94D1D" w:rsidRDefault="000E170C" w:rsidP="000E170C">
            <w:pPr>
              <w:widowControl/>
              <w:spacing w:before="120" w:after="120"/>
              <w:rPr>
                <w:noProof/>
              </w:rPr>
            </w:pPr>
            <w:r w:rsidRPr="00B94D1D">
              <w:t>Atlandi ookeani tsirkalitoraali kivise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5B95E392" w14:textId="77777777" w:rsidR="000E170C" w:rsidRPr="00B94D1D" w:rsidRDefault="000E170C" w:rsidP="000E170C">
            <w:pPr>
              <w:widowControl/>
              <w:spacing w:before="120" w:after="120"/>
              <w:rPr>
                <w:noProof/>
              </w:rPr>
            </w:pPr>
            <w:r w:rsidRPr="00B94D1D">
              <w:t>1170; 1180</w:t>
            </w:r>
          </w:p>
        </w:tc>
      </w:tr>
      <w:tr w:rsidR="000E170C" w:rsidRPr="00B94D1D" w14:paraId="511C223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06C45D" w14:textId="77777777" w:rsidR="000E170C" w:rsidRPr="00B94D1D" w:rsidRDefault="000E170C" w:rsidP="000E170C">
            <w:pPr>
              <w:widowControl/>
              <w:spacing w:before="120" w:after="120"/>
              <w:rPr>
                <w:noProof/>
              </w:rPr>
            </w:pPr>
            <w:r w:rsidRPr="00B94D1D">
              <w:t>MC622</w:t>
            </w:r>
          </w:p>
        </w:tc>
        <w:tc>
          <w:tcPr>
            <w:tcW w:w="6120" w:type="dxa"/>
            <w:tcBorders>
              <w:top w:val="single" w:sz="4" w:space="0" w:color="auto"/>
              <w:left w:val="single" w:sz="4" w:space="0" w:color="auto"/>
              <w:bottom w:val="single" w:sz="4" w:space="0" w:color="auto"/>
              <w:right w:val="single" w:sz="4" w:space="0" w:color="auto"/>
            </w:tcBorders>
          </w:tcPr>
          <w:p w14:paraId="4BA7E738" w14:textId="77777777" w:rsidR="000E170C" w:rsidRPr="00B94D1D" w:rsidRDefault="000E170C" w:rsidP="000E170C">
            <w:pPr>
              <w:widowControl/>
              <w:spacing w:before="120" w:after="120"/>
              <w:rPr>
                <w:noProof/>
              </w:rPr>
            </w:pPr>
            <w:r w:rsidRPr="00B94D1D">
              <w:t>Atlandi ookeani tsirkalitoraali mudase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035E3B78" w14:textId="77777777" w:rsidR="000E170C" w:rsidRPr="00B94D1D" w:rsidRDefault="000E170C" w:rsidP="000E170C">
            <w:pPr>
              <w:widowControl/>
              <w:spacing w:before="120" w:after="120"/>
              <w:rPr>
                <w:noProof/>
              </w:rPr>
            </w:pPr>
            <w:r w:rsidRPr="00B94D1D">
              <w:t>1160</w:t>
            </w:r>
          </w:p>
        </w:tc>
      </w:tr>
      <w:tr w:rsidR="000E170C" w:rsidRPr="00B94D1D" w14:paraId="10305EB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588319" w14:textId="77777777" w:rsidR="000E170C" w:rsidRPr="00B94D1D" w:rsidRDefault="000E170C" w:rsidP="000E170C">
            <w:pPr>
              <w:widowControl/>
              <w:spacing w:before="120" w:after="120"/>
              <w:rPr>
                <w:noProof/>
              </w:rPr>
            </w:pPr>
            <w:r w:rsidRPr="00B94D1D">
              <w:t>MD122</w:t>
            </w:r>
          </w:p>
        </w:tc>
        <w:tc>
          <w:tcPr>
            <w:tcW w:w="6120" w:type="dxa"/>
            <w:tcBorders>
              <w:top w:val="single" w:sz="4" w:space="0" w:color="auto"/>
              <w:left w:val="single" w:sz="4" w:space="0" w:color="auto"/>
              <w:bottom w:val="single" w:sz="4" w:space="0" w:color="auto"/>
              <w:right w:val="single" w:sz="4" w:space="0" w:color="auto"/>
            </w:tcBorders>
          </w:tcPr>
          <w:p w14:paraId="41AA32FE" w14:textId="77777777" w:rsidR="000E170C" w:rsidRPr="00B94D1D" w:rsidRDefault="000E170C" w:rsidP="000E170C">
            <w:pPr>
              <w:widowControl/>
              <w:spacing w:before="120" w:after="120"/>
              <w:rPr>
                <w:noProof/>
              </w:rPr>
            </w:pPr>
            <w:r w:rsidRPr="00B94D1D">
              <w:t>Atlandi ookeani avamere tsirkalitoraali kivise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39731D1B" w14:textId="77777777" w:rsidR="000E170C" w:rsidRPr="00B94D1D" w:rsidRDefault="000E170C" w:rsidP="000E170C">
            <w:pPr>
              <w:widowControl/>
              <w:spacing w:before="120" w:after="120"/>
              <w:rPr>
                <w:noProof/>
              </w:rPr>
            </w:pPr>
            <w:r w:rsidRPr="00B94D1D">
              <w:t>1170</w:t>
            </w:r>
          </w:p>
        </w:tc>
      </w:tr>
      <w:tr w:rsidR="000E170C" w:rsidRPr="00B94D1D" w14:paraId="08503CA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AAD6386" w14:textId="77777777" w:rsidR="000E170C" w:rsidRPr="00B94D1D" w:rsidRDefault="000E170C" w:rsidP="000E170C">
            <w:pPr>
              <w:widowControl/>
              <w:spacing w:before="120" w:after="120"/>
              <w:rPr>
                <w:noProof/>
              </w:rPr>
            </w:pPr>
            <w:r w:rsidRPr="00B94D1D">
              <w:lastRenderedPageBreak/>
              <w:t>MD622</w:t>
            </w:r>
          </w:p>
        </w:tc>
        <w:tc>
          <w:tcPr>
            <w:tcW w:w="6120" w:type="dxa"/>
            <w:tcBorders>
              <w:top w:val="single" w:sz="4" w:space="0" w:color="auto"/>
              <w:left w:val="single" w:sz="4" w:space="0" w:color="auto"/>
              <w:bottom w:val="single" w:sz="4" w:space="0" w:color="auto"/>
              <w:right w:val="single" w:sz="4" w:space="0" w:color="auto"/>
            </w:tcBorders>
          </w:tcPr>
          <w:p w14:paraId="58CFE07F" w14:textId="77777777" w:rsidR="000E170C" w:rsidRPr="00B94D1D" w:rsidRDefault="000E170C" w:rsidP="000E170C">
            <w:pPr>
              <w:widowControl/>
              <w:spacing w:before="120" w:after="120"/>
              <w:rPr>
                <w:noProof/>
              </w:rPr>
            </w:pPr>
            <w:r w:rsidRPr="00B94D1D">
              <w:t>Atlandi ookeani avamere tsirkalitoraali mudase põhja kuumad ja külmad lõõrid</w:t>
            </w:r>
          </w:p>
        </w:tc>
        <w:tc>
          <w:tcPr>
            <w:tcW w:w="2073" w:type="dxa"/>
            <w:tcBorders>
              <w:top w:val="single" w:sz="4" w:space="0" w:color="auto"/>
              <w:left w:val="single" w:sz="4" w:space="0" w:color="auto"/>
              <w:bottom w:val="single" w:sz="4" w:space="0" w:color="auto"/>
              <w:right w:val="single" w:sz="4" w:space="0" w:color="auto"/>
            </w:tcBorders>
          </w:tcPr>
          <w:p w14:paraId="39E459A7" w14:textId="77777777" w:rsidR="000E170C" w:rsidRPr="00B94D1D" w:rsidRDefault="000E170C" w:rsidP="000E170C">
            <w:pPr>
              <w:widowControl/>
              <w:spacing w:before="120" w:after="120"/>
              <w:rPr>
                <w:noProof/>
              </w:rPr>
            </w:pPr>
          </w:p>
        </w:tc>
      </w:tr>
    </w:tbl>
    <w:p w14:paraId="0932A19E" w14:textId="77777777" w:rsidR="000E170C" w:rsidRPr="00B94D1D" w:rsidRDefault="000E170C" w:rsidP="000E170C">
      <w:pPr>
        <w:keepNext/>
        <w:widowControl/>
        <w:suppressAutoHyphens/>
        <w:spacing w:before="120" w:after="120"/>
        <w:jc w:val="both"/>
        <w:outlineLvl w:val="1"/>
        <w:rPr>
          <w:b/>
          <w:szCs w:val="24"/>
        </w:rPr>
      </w:pPr>
      <w:r w:rsidRPr="00B94D1D">
        <w:rPr>
          <w:b/>
        </w:rPr>
        <w:t>7.</w:t>
      </w:r>
      <w:r w:rsidRPr="00B94D1D">
        <w:rPr>
          <w:b/>
        </w:rPr>
        <w:tab/>
        <w:t>7. rühm: pehmed setted (sügavusel alla 1 000 meetri)</w:t>
      </w:r>
    </w:p>
    <w:tbl>
      <w:tblPr>
        <w:tblStyle w:val="TableGrid"/>
        <w:tblW w:w="0" w:type="auto"/>
        <w:tblLook w:val="04A0" w:firstRow="1" w:lastRow="0" w:firstColumn="1" w:lastColumn="0" w:noHBand="0" w:noVBand="1"/>
      </w:tblPr>
      <w:tblGrid>
        <w:gridCol w:w="1096"/>
        <w:gridCol w:w="80"/>
        <w:gridCol w:w="6040"/>
        <w:gridCol w:w="2073"/>
      </w:tblGrid>
      <w:tr w:rsidR="000E170C" w:rsidRPr="00B94D1D" w14:paraId="353AAA5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66ED58E" w14:textId="77777777" w:rsidR="000E170C" w:rsidRPr="00B94D1D" w:rsidRDefault="000E170C" w:rsidP="000E170C">
            <w:pPr>
              <w:widowControl/>
              <w:spacing w:before="120" w:after="120"/>
              <w:rPr>
                <w:b/>
              </w:rPr>
            </w:pPr>
            <w:r w:rsidRPr="00B94D1D">
              <w:rPr>
                <w:b/>
              </w:rPr>
              <w:t>EUNISe kood</w:t>
            </w:r>
          </w:p>
        </w:tc>
        <w:tc>
          <w:tcPr>
            <w:tcW w:w="6120" w:type="dxa"/>
            <w:gridSpan w:val="2"/>
            <w:tcBorders>
              <w:top w:val="single" w:sz="4" w:space="0" w:color="auto"/>
              <w:left w:val="single" w:sz="4" w:space="0" w:color="auto"/>
              <w:bottom w:val="single" w:sz="4" w:space="0" w:color="auto"/>
              <w:right w:val="single" w:sz="4" w:space="0" w:color="auto"/>
            </w:tcBorders>
            <w:hideMark/>
          </w:tcPr>
          <w:p w14:paraId="15039A68" w14:textId="77777777" w:rsidR="000E170C" w:rsidRPr="00B94D1D" w:rsidRDefault="000E170C" w:rsidP="000E170C">
            <w:pPr>
              <w:widowControl/>
              <w:spacing w:before="120" w:after="120"/>
              <w:rPr>
                <w:b/>
              </w:rPr>
            </w:pPr>
            <w:r w:rsidRPr="00B94D1D">
              <w:rPr>
                <w:b/>
              </w:rPr>
              <w:t>Elupaigatüübi nimetus EUNISes</w:t>
            </w:r>
          </w:p>
        </w:tc>
        <w:tc>
          <w:tcPr>
            <w:tcW w:w="2073" w:type="dxa"/>
            <w:tcBorders>
              <w:top w:val="single" w:sz="4" w:space="0" w:color="auto"/>
              <w:left w:val="single" w:sz="4" w:space="0" w:color="auto"/>
              <w:bottom w:val="single" w:sz="4" w:space="0" w:color="auto"/>
              <w:right w:val="single" w:sz="4" w:space="0" w:color="auto"/>
            </w:tcBorders>
          </w:tcPr>
          <w:p w14:paraId="464737F6" w14:textId="77777777" w:rsidR="000E170C" w:rsidRPr="00B94D1D" w:rsidRDefault="000E170C" w:rsidP="000E170C">
            <w:pPr>
              <w:widowControl/>
              <w:spacing w:before="120" w:after="120"/>
              <w:rPr>
                <w:b/>
              </w:rPr>
            </w:pPr>
            <w:r w:rsidRPr="00B94D1D">
              <w:rPr>
                <w:b/>
              </w:rPr>
              <w:t>Seotud elupaigatüüpide koodid elupaikade direktiivi I lisas</w:t>
            </w:r>
          </w:p>
        </w:tc>
      </w:tr>
      <w:tr w:rsidR="000E170C" w:rsidRPr="00B94D1D" w14:paraId="3A252AF8" w14:textId="77777777" w:rsidTr="000E170C">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6A59A82" w14:textId="77777777" w:rsidR="000E170C" w:rsidRPr="00B94D1D" w:rsidRDefault="000E170C" w:rsidP="000E170C">
            <w:pPr>
              <w:widowControl/>
              <w:spacing w:before="120" w:after="120"/>
              <w:rPr>
                <w:b/>
              </w:rPr>
            </w:pPr>
            <w:r w:rsidRPr="00B94D1D">
              <w:rPr>
                <w:b/>
              </w:rPr>
              <w:t>Atlandi ookean</w:t>
            </w:r>
          </w:p>
        </w:tc>
      </w:tr>
      <w:tr w:rsidR="000E170C" w:rsidRPr="00B94D1D" w14:paraId="655FAF3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EE3958" w14:textId="77777777" w:rsidR="000E170C" w:rsidRPr="00B94D1D" w:rsidRDefault="000E170C" w:rsidP="000E170C">
            <w:pPr>
              <w:widowControl/>
              <w:spacing w:before="120" w:after="120"/>
            </w:pPr>
            <w:r w:rsidRPr="00B94D1D">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541AC939" w14:textId="77777777" w:rsidR="000E170C" w:rsidRPr="00B94D1D" w:rsidRDefault="000E170C" w:rsidP="000E170C">
            <w:pPr>
              <w:widowControl/>
              <w:spacing w:before="120" w:after="120"/>
            </w:pPr>
            <w:r w:rsidRPr="00B94D1D">
              <w:t>Atlandi ookeani 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22A66AE6" w14:textId="77777777" w:rsidR="000E170C" w:rsidRPr="00B94D1D" w:rsidRDefault="000E170C" w:rsidP="000E170C">
            <w:pPr>
              <w:widowControl/>
              <w:spacing w:before="120" w:after="120"/>
            </w:pPr>
            <w:r w:rsidRPr="00B94D1D">
              <w:t>1130; 1160</w:t>
            </w:r>
          </w:p>
        </w:tc>
      </w:tr>
      <w:tr w:rsidR="000E170C" w:rsidRPr="00B94D1D" w14:paraId="07472FE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2D139D4" w14:textId="77777777" w:rsidR="000E170C" w:rsidRPr="00B94D1D" w:rsidRDefault="000E170C" w:rsidP="000E170C">
            <w:pPr>
              <w:widowControl/>
              <w:spacing w:before="120" w:after="120"/>
            </w:pPr>
            <w:r w:rsidRPr="00B94D1D">
              <w:t>MA42</w:t>
            </w:r>
          </w:p>
        </w:tc>
        <w:tc>
          <w:tcPr>
            <w:tcW w:w="6120" w:type="dxa"/>
            <w:gridSpan w:val="2"/>
            <w:tcBorders>
              <w:top w:val="single" w:sz="4" w:space="0" w:color="auto"/>
              <w:left w:val="single" w:sz="4" w:space="0" w:color="auto"/>
              <w:bottom w:val="single" w:sz="4" w:space="0" w:color="auto"/>
              <w:right w:val="single" w:sz="4" w:space="0" w:color="auto"/>
            </w:tcBorders>
          </w:tcPr>
          <w:p w14:paraId="4FA44EFC" w14:textId="77777777" w:rsidR="000E170C" w:rsidRPr="00B94D1D" w:rsidRDefault="000E170C" w:rsidP="000E170C">
            <w:pPr>
              <w:widowControl/>
              <w:spacing w:before="120" w:after="120"/>
            </w:pPr>
            <w:r w:rsidRPr="00B94D1D">
              <w:t>Atlandi ookeani litoraali segasete</w:t>
            </w:r>
          </w:p>
        </w:tc>
        <w:tc>
          <w:tcPr>
            <w:tcW w:w="2073" w:type="dxa"/>
            <w:tcBorders>
              <w:top w:val="single" w:sz="4" w:space="0" w:color="auto"/>
              <w:left w:val="single" w:sz="4" w:space="0" w:color="auto"/>
              <w:bottom w:val="single" w:sz="4" w:space="0" w:color="auto"/>
              <w:right w:val="single" w:sz="4" w:space="0" w:color="auto"/>
            </w:tcBorders>
          </w:tcPr>
          <w:p w14:paraId="6D76F2A2" w14:textId="77777777" w:rsidR="000E170C" w:rsidRPr="00B94D1D" w:rsidRDefault="000E170C" w:rsidP="000E170C">
            <w:pPr>
              <w:widowControl/>
              <w:spacing w:before="120" w:after="120"/>
            </w:pPr>
            <w:r w:rsidRPr="00B94D1D">
              <w:t>1130; 1140; 1160</w:t>
            </w:r>
          </w:p>
        </w:tc>
      </w:tr>
      <w:tr w:rsidR="000E170C" w:rsidRPr="00B94D1D" w14:paraId="4B835E98"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0699B2" w14:textId="77777777" w:rsidR="000E170C" w:rsidRPr="00B94D1D" w:rsidRDefault="000E170C" w:rsidP="000E170C">
            <w:pPr>
              <w:widowControl/>
              <w:spacing w:before="120" w:after="120"/>
            </w:pPr>
            <w:r w:rsidRPr="00B94D1D">
              <w:t>MA52</w:t>
            </w:r>
          </w:p>
        </w:tc>
        <w:tc>
          <w:tcPr>
            <w:tcW w:w="6120" w:type="dxa"/>
            <w:gridSpan w:val="2"/>
            <w:tcBorders>
              <w:top w:val="single" w:sz="4" w:space="0" w:color="auto"/>
              <w:left w:val="single" w:sz="4" w:space="0" w:color="auto"/>
              <w:bottom w:val="single" w:sz="4" w:space="0" w:color="auto"/>
              <w:right w:val="single" w:sz="4" w:space="0" w:color="auto"/>
            </w:tcBorders>
          </w:tcPr>
          <w:p w14:paraId="05433283" w14:textId="77777777" w:rsidR="000E170C" w:rsidRPr="00B94D1D" w:rsidRDefault="000E170C" w:rsidP="000E170C">
            <w:pPr>
              <w:widowControl/>
              <w:spacing w:before="120" w:after="120"/>
            </w:pPr>
            <w:r w:rsidRPr="00B94D1D">
              <w:t>Atlandi ookeani litoraali liiv</w:t>
            </w:r>
          </w:p>
        </w:tc>
        <w:tc>
          <w:tcPr>
            <w:tcW w:w="2073" w:type="dxa"/>
            <w:tcBorders>
              <w:top w:val="single" w:sz="4" w:space="0" w:color="auto"/>
              <w:left w:val="single" w:sz="4" w:space="0" w:color="auto"/>
              <w:bottom w:val="single" w:sz="4" w:space="0" w:color="auto"/>
              <w:right w:val="single" w:sz="4" w:space="0" w:color="auto"/>
            </w:tcBorders>
          </w:tcPr>
          <w:p w14:paraId="7DF56DD4" w14:textId="77777777" w:rsidR="000E170C" w:rsidRPr="00B94D1D" w:rsidRDefault="000E170C" w:rsidP="000E170C">
            <w:pPr>
              <w:widowControl/>
              <w:spacing w:before="120" w:after="120"/>
            </w:pPr>
            <w:r w:rsidRPr="00B94D1D">
              <w:t>1130; 1140; 1160</w:t>
            </w:r>
          </w:p>
        </w:tc>
      </w:tr>
      <w:tr w:rsidR="000E170C" w:rsidRPr="00B94D1D" w14:paraId="65A0F74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D0BB5F" w14:textId="77777777" w:rsidR="000E170C" w:rsidRPr="00B94D1D" w:rsidRDefault="000E170C" w:rsidP="000E170C">
            <w:pPr>
              <w:widowControl/>
              <w:spacing w:before="120" w:after="120"/>
            </w:pPr>
            <w:r w:rsidRPr="00B94D1D">
              <w:t>MA62</w:t>
            </w:r>
          </w:p>
        </w:tc>
        <w:tc>
          <w:tcPr>
            <w:tcW w:w="6120" w:type="dxa"/>
            <w:gridSpan w:val="2"/>
            <w:tcBorders>
              <w:top w:val="single" w:sz="4" w:space="0" w:color="auto"/>
              <w:left w:val="single" w:sz="4" w:space="0" w:color="auto"/>
              <w:bottom w:val="single" w:sz="4" w:space="0" w:color="auto"/>
              <w:right w:val="single" w:sz="4" w:space="0" w:color="auto"/>
            </w:tcBorders>
          </w:tcPr>
          <w:p w14:paraId="27B0F04C" w14:textId="77777777" w:rsidR="000E170C" w:rsidRPr="00B94D1D" w:rsidRDefault="000E170C" w:rsidP="000E170C">
            <w:pPr>
              <w:widowControl/>
              <w:spacing w:before="120" w:after="120"/>
            </w:pPr>
            <w:r w:rsidRPr="00B94D1D">
              <w:t>Atlandi ookeani litoraali muda</w:t>
            </w:r>
          </w:p>
        </w:tc>
        <w:tc>
          <w:tcPr>
            <w:tcW w:w="2073" w:type="dxa"/>
            <w:tcBorders>
              <w:top w:val="single" w:sz="4" w:space="0" w:color="auto"/>
              <w:left w:val="single" w:sz="4" w:space="0" w:color="auto"/>
              <w:bottom w:val="single" w:sz="4" w:space="0" w:color="auto"/>
              <w:right w:val="single" w:sz="4" w:space="0" w:color="auto"/>
            </w:tcBorders>
          </w:tcPr>
          <w:p w14:paraId="49FF63B5" w14:textId="77777777" w:rsidR="000E170C" w:rsidRPr="00B94D1D" w:rsidRDefault="000E170C" w:rsidP="000E170C">
            <w:pPr>
              <w:widowControl/>
              <w:spacing w:before="120" w:after="120"/>
            </w:pPr>
            <w:r w:rsidRPr="00B94D1D">
              <w:t>1130; 1140; 1160</w:t>
            </w:r>
          </w:p>
        </w:tc>
      </w:tr>
      <w:tr w:rsidR="000E170C" w:rsidRPr="00B94D1D" w14:paraId="4676826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B3A9D61" w14:textId="77777777" w:rsidR="000E170C" w:rsidRPr="00B94D1D" w:rsidRDefault="000E170C" w:rsidP="000E170C">
            <w:pPr>
              <w:widowControl/>
              <w:spacing w:before="120" w:after="120"/>
            </w:pPr>
            <w:r w:rsidRPr="00B94D1D">
              <w:t>MB32</w:t>
            </w:r>
          </w:p>
        </w:tc>
        <w:tc>
          <w:tcPr>
            <w:tcW w:w="6120" w:type="dxa"/>
            <w:gridSpan w:val="2"/>
            <w:tcBorders>
              <w:top w:val="single" w:sz="4" w:space="0" w:color="auto"/>
              <w:left w:val="single" w:sz="4" w:space="0" w:color="auto"/>
              <w:bottom w:val="single" w:sz="4" w:space="0" w:color="auto"/>
              <w:right w:val="single" w:sz="4" w:space="0" w:color="auto"/>
            </w:tcBorders>
          </w:tcPr>
          <w:p w14:paraId="42B47C7D" w14:textId="77777777" w:rsidR="000E170C" w:rsidRPr="00B94D1D" w:rsidRDefault="000E170C" w:rsidP="000E170C">
            <w:pPr>
              <w:widowControl/>
              <w:spacing w:before="120" w:after="120"/>
            </w:pPr>
            <w:r w:rsidRPr="00B94D1D">
              <w:t>Atlandi ookeani infralitoraali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211890C4" w14:textId="77777777" w:rsidR="000E170C" w:rsidRPr="00B94D1D" w:rsidRDefault="000E170C" w:rsidP="000E170C">
            <w:pPr>
              <w:widowControl/>
              <w:spacing w:before="120" w:after="120"/>
            </w:pPr>
            <w:r w:rsidRPr="00B94D1D">
              <w:t>1110; 1130; 1160</w:t>
            </w:r>
          </w:p>
        </w:tc>
      </w:tr>
      <w:tr w:rsidR="000E170C" w:rsidRPr="00B94D1D" w14:paraId="3932BDD7"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74682D" w14:textId="77777777" w:rsidR="000E170C" w:rsidRPr="00B94D1D" w:rsidRDefault="000E170C" w:rsidP="000E170C">
            <w:pPr>
              <w:widowControl/>
              <w:spacing w:before="120" w:after="120"/>
            </w:pPr>
            <w:r w:rsidRPr="00B94D1D">
              <w:t>MB42</w:t>
            </w:r>
          </w:p>
        </w:tc>
        <w:tc>
          <w:tcPr>
            <w:tcW w:w="6120" w:type="dxa"/>
            <w:gridSpan w:val="2"/>
            <w:tcBorders>
              <w:top w:val="single" w:sz="4" w:space="0" w:color="auto"/>
              <w:left w:val="single" w:sz="4" w:space="0" w:color="auto"/>
              <w:bottom w:val="single" w:sz="4" w:space="0" w:color="auto"/>
              <w:right w:val="single" w:sz="4" w:space="0" w:color="auto"/>
            </w:tcBorders>
          </w:tcPr>
          <w:p w14:paraId="4BCD753E" w14:textId="77777777" w:rsidR="000E170C" w:rsidRPr="00B94D1D" w:rsidRDefault="000E170C" w:rsidP="000E170C">
            <w:pPr>
              <w:widowControl/>
              <w:spacing w:before="120" w:after="120"/>
            </w:pPr>
            <w:r w:rsidRPr="00B94D1D">
              <w:t>Atlandi ookeani infralitoraali segasete</w:t>
            </w:r>
          </w:p>
        </w:tc>
        <w:tc>
          <w:tcPr>
            <w:tcW w:w="2073" w:type="dxa"/>
            <w:tcBorders>
              <w:top w:val="single" w:sz="4" w:space="0" w:color="auto"/>
              <w:left w:val="single" w:sz="4" w:space="0" w:color="auto"/>
              <w:bottom w:val="single" w:sz="4" w:space="0" w:color="auto"/>
              <w:right w:val="single" w:sz="4" w:space="0" w:color="auto"/>
            </w:tcBorders>
          </w:tcPr>
          <w:p w14:paraId="24179EC5" w14:textId="77777777" w:rsidR="000E170C" w:rsidRPr="00B94D1D" w:rsidRDefault="000E170C" w:rsidP="000E170C">
            <w:pPr>
              <w:widowControl/>
              <w:spacing w:before="120" w:after="120"/>
            </w:pPr>
            <w:r w:rsidRPr="00B94D1D">
              <w:t>1110; 1130; 1150; 1160</w:t>
            </w:r>
          </w:p>
        </w:tc>
      </w:tr>
      <w:tr w:rsidR="000E170C" w:rsidRPr="00B94D1D" w14:paraId="43BF5856"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A9A583" w14:textId="77777777" w:rsidR="000E170C" w:rsidRPr="00B94D1D" w:rsidRDefault="000E170C" w:rsidP="000E170C">
            <w:pPr>
              <w:widowControl/>
              <w:spacing w:before="120" w:after="120"/>
            </w:pPr>
            <w:r w:rsidRPr="00B94D1D">
              <w:t>MB52</w:t>
            </w:r>
          </w:p>
        </w:tc>
        <w:tc>
          <w:tcPr>
            <w:tcW w:w="6120" w:type="dxa"/>
            <w:gridSpan w:val="2"/>
            <w:tcBorders>
              <w:top w:val="single" w:sz="4" w:space="0" w:color="auto"/>
              <w:left w:val="single" w:sz="4" w:space="0" w:color="auto"/>
              <w:bottom w:val="single" w:sz="4" w:space="0" w:color="auto"/>
              <w:right w:val="single" w:sz="4" w:space="0" w:color="auto"/>
            </w:tcBorders>
          </w:tcPr>
          <w:p w14:paraId="093F8C94" w14:textId="77777777" w:rsidR="000E170C" w:rsidRPr="00B94D1D" w:rsidRDefault="000E170C" w:rsidP="000E170C">
            <w:pPr>
              <w:widowControl/>
              <w:spacing w:before="120" w:after="120"/>
            </w:pPr>
            <w:r w:rsidRPr="00B94D1D">
              <w:t>Atlandi ookeani infralitoraali liiv</w:t>
            </w:r>
          </w:p>
        </w:tc>
        <w:tc>
          <w:tcPr>
            <w:tcW w:w="2073" w:type="dxa"/>
            <w:tcBorders>
              <w:top w:val="single" w:sz="4" w:space="0" w:color="auto"/>
              <w:left w:val="single" w:sz="4" w:space="0" w:color="auto"/>
              <w:bottom w:val="single" w:sz="4" w:space="0" w:color="auto"/>
              <w:right w:val="single" w:sz="4" w:space="0" w:color="auto"/>
            </w:tcBorders>
          </w:tcPr>
          <w:p w14:paraId="6600B226" w14:textId="77777777" w:rsidR="000E170C" w:rsidRPr="00B94D1D" w:rsidRDefault="000E170C" w:rsidP="000E170C">
            <w:pPr>
              <w:widowControl/>
              <w:spacing w:before="120" w:after="120"/>
            </w:pPr>
            <w:r w:rsidRPr="00B94D1D">
              <w:t>1110; 1130; 1150; 1160</w:t>
            </w:r>
          </w:p>
        </w:tc>
      </w:tr>
      <w:tr w:rsidR="000E170C" w:rsidRPr="00B94D1D" w14:paraId="5A0A014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EACB0BD" w14:textId="77777777" w:rsidR="000E170C" w:rsidRPr="00B94D1D" w:rsidRDefault="000E170C" w:rsidP="000E170C">
            <w:pPr>
              <w:widowControl/>
              <w:spacing w:before="120" w:after="120"/>
            </w:pPr>
            <w:r w:rsidRPr="00B94D1D">
              <w:t>MB62</w:t>
            </w:r>
          </w:p>
        </w:tc>
        <w:tc>
          <w:tcPr>
            <w:tcW w:w="6120" w:type="dxa"/>
            <w:gridSpan w:val="2"/>
            <w:tcBorders>
              <w:top w:val="single" w:sz="4" w:space="0" w:color="auto"/>
              <w:left w:val="single" w:sz="4" w:space="0" w:color="auto"/>
              <w:bottom w:val="single" w:sz="4" w:space="0" w:color="auto"/>
              <w:right w:val="single" w:sz="4" w:space="0" w:color="auto"/>
            </w:tcBorders>
          </w:tcPr>
          <w:p w14:paraId="6204FFCD" w14:textId="77777777" w:rsidR="000E170C" w:rsidRPr="00B94D1D" w:rsidRDefault="000E170C" w:rsidP="000E170C">
            <w:pPr>
              <w:widowControl/>
              <w:spacing w:before="120" w:after="120"/>
            </w:pPr>
            <w:r w:rsidRPr="00B94D1D">
              <w:t>Atlandi ookeani infralitoraali muda</w:t>
            </w:r>
          </w:p>
        </w:tc>
        <w:tc>
          <w:tcPr>
            <w:tcW w:w="2073" w:type="dxa"/>
            <w:tcBorders>
              <w:top w:val="single" w:sz="4" w:space="0" w:color="auto"/>
              <w:left w:val="single" w:sz="4" w:space="0" w:color="auto"/>
              <w:bottom w:val="single" w:sz="4" w:space="0" w:color="auto"/>
              <w:right w:val="single" w:sz="4" w:space="0" w:color="auto"/>
            </w:tcBorders>
          </w:tcPr>
          <w:p w14:paraId="74D63DB3" w14:textId="77777777" w:rsidR="000E170C" w:rsidRPr="00B94D1D" w:rsidRDefault="000E170C" w:rsidP="000E170C">
            <w:pPr>
              <w:widowControl/>
              <w:spacing w:before="120" w:after="120"/>
            </w:pPr>
            <w:r w:rsidRPr="00B94D1D">
              <w:t>1110; 1130; 1160</w:t>
            </w:r>
          </w:p>
        </w:tc>
      </w:tr>
      <w:tr w:rsidR="000E170C" w:rsidRPr="00B94D1D" w14:paraId="1687F5F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DECC97" w14:textId="77777777" w:rsidR="000E170C" w:rsidRPr="00B94D1D" w:rsidRDefault="000E170C" w:rsidP="000E170C">
            <w:pPr>
              <w:widowControl/>
              <w:spacing w:before="120" w:after="120"/>
            </w:pPr>
            <w:r w:rsidRPr="00B94D1D">
              <w:t>MC32</w:t>
            </w:r>
          </w:p>
        </w:tc>
        <w:tc>
          <w:tcPr>
            <w:tcW w:w="6120" w:type="dxa"/>
            <w:gridSpan w:val="2"/>
            <w:tcBorders>
              <w:top w:val="single" w:sz="4" w:space="0" w:color="auto"/>
              <w:left w:val="single" w:sz="4" w:space="0" w:color="auto"/>
              <w:bottom w:val="single" w:sz="4" w:space="0" w:color="auto"/>
              <w:right w:val="single" w:sz="4" w:space="0" w:color="auto"/>
            </w:tcBorders>
          </w:tcPr>
          <w:p w14:paraId="1A5B9C9E" w14:textId="77777777" w:rsidR="000E170C" w:rsidRPr="00B94D1D" w:rsidRDefault="000E170C" w:rsidP="000E170C">
            <w:pPr>
              <w:widowControl/>
              <w:spacing w:before="120" w:after="120"/>
            </w:pPr>
            <w:r w:rsidRPr="00B94D1D">
              <w:t>Atlandi ookeani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4794121E" w14:textId="77777777" w:rsidR="000E170C" w:rsidRPr="00B94D1D" w:rsidRDefault="000E170C" w:rsidP="000E170C">
            <w:pPr>
              <w:widowControl/>
              <w:spacing w:before="120" w:after="120"/>
            </w:pPr>
            <w:r w:rsidRPr="00B94D1D">
              <w:t>1110; 1160</w:t>
            </w:r>
          </w:p>
        </w:tc>
      </w:tr>
      <w:tr w:rsidR="000E170C" w:rsidRPr="00B94D1D" w14:paraId="471C6B9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8F4FD18" w14:textId="77777777" w:rsidR="000E170C" w:rsidRPr="00B94D1D" w:rsidRDefault="000E170C" w:rsidP="000E170C">
            <w:pPr>
              <w:widowControl/>
              <w:spacing w:before="120" w:after="120"/>
            </w:pPr>
            <w:r w:rsidRPr="00B94D1D">
              <w:t>MC42</w:t>
            </w:r>
          </w:p>
        </w:tc>
        <w:tc>
          <w:tcPr>
            <w:tcW w:w="6120" w:type="dxa"/>
            <w:gridSpan w:val="2"/>
            <w:tcBorders>
              <w:top w:val="single" w:sz="4" w:space="0" w:color="auto"/>
              <w:left w:val="single" w:sz="4" w:space="0" w:color="auto"/>
              <w:bottom w:val="single" w:sz="4" w:space="0" w:color="auto"/>
              <w:right w:val="single" w:sz="4" w:space="0" w:color="auto"/>
            </w:tcBorders>
          </w:tcPr>
          <w:p w14:paraId="699E6A2B" w14:textId="77777777" w:rsidR="000E170C" w:rsidRPr="00B94D1D" w:rsidRDefault="000E170C" w:rsidP="000E170C">
            <w:pPr>
              <w:widowControl/>
              <w:spacing w:before="120" w:after="120"/>
            </w:pPr>
            <w:r w:rsidRPr="00B94D1D">
              <w:t>Atlandi ookeani tsirkalitoraali segasete</w:t>
            </w:r>
          </w:p>
        </w:tc>
        <w:tc>
          <w:tcPr>
            <w:tcW w:w="2073" w:type="dxa"/>
            <w:tcBorders>
              <w:top w:val="single" w:sz="4" w:space="0" w:color="auto"/>
              <w:left w:val="single" w:sz="4" w:space="0" w:color="auto"/>
              <w:bottom w:val="single" w:sz="4" w:space="0" w:color="auto"/>
              <w:right w:val="single" w:sz="4" w:space="0" w:color="auto"/>
            </w:tcBorders>
          </w:tcPr>
          <w:p w14:paraId="7D5BD58D" w14:textId="77777777" w:rsidR="000E170C" w:rsidRPr="00B94D1D" w:rsidRDefault="000E170C" w:rsidP="000E170C">
            <w:pPr>
              <w:widowControl/>
              <w:spacing w:before="120" w:after="120"/>
            </w:pPr>
            <w:r w:rsidRPr="00B94D1D">
              <w:t>1110; 1160</w:t>
            </w:r>
          </w:p>
        </w:tc>
      </w:tr>
      <w:tr w:rsidR="000E170C" w:rsidRPr="00B94D1D" w14:paraId="042CAD8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857A8DE" w14:textId="77777777" w:rsidR="000E170C" w:rsidRPr="00B94D1D" w:rsidRDefault="000E170C" w:rsidP="000E170C">
            <w:pPr>
              <w:widowControl/>
              <w:spacing w:before="120" w:after="120"/>
            </w:pPr>
            <w:r w:rsidRPr="00B94D1D">
              <w:t>MC52</w:t>
            </w:r>
          </w:p>
        </w:tc>
        <w:tc>
          <w:tcPr>
            <w:tcW w:w="6120" w:type="dxa"/>
            <w:gridSpan w:val="2"/>
            <w:tcBorders>
              <w:top w:val="single" w:sz="4" w:space="0" w:color="auto"/>
              <w:left w:val="single" w:sz="4" w:space="0" w:color="auto"/>
              <w:bottom w:val="single" w:sz="4" w:space="0" w:color="auto"/>
              <w:right w:val="single" w:sz="4" w:space="0" w:color="auto"/>
            </w:tcBorders>
          </w:tcPr>
          <w:p w14:paraId="45F6048B" w14:textId="77777777" w:rsidR="000E170C" w:rsidRPr="00B94D1D" w:rsidRDefault="000E170C" w:rsidP="000E170C">
            <w:pPr>
              <w:widowControl/>
              <w:spacing w:before="120" w:after="120"/>
            </w:pPr>
            <w:r w:rsidRPr="00B94D1D">
              <w:t>Atlandi ookeani tsirkalitoraali liiv</w:t>
            </w:r>
          </w:p>
        </w:tc>
        <w:tc>
          <w:tcPr>
            <w:tcW w:w="2073" w:type="dxa"/>
            <w:tcBorders>
              <w:top w:val="single" w:sz="4" w:space="0" w:color="auto"/>
              <w:left w:val="single" w:sz="4" w:space="0" w:color="auto"/>
              <w:bottom w:val="single" w:sz="4" w:space="0" w:color="auto"/>
              <w:right w:val="single" w:sz="4" w:space="0" w:color="auto"/>
            </w:tcBorders>
          </w:tcPr>
          <w:p w14:paraId="0A1935AC" w14:textId="77777777" w:rsidR="000E170C" w:rsidRPr="00B94D1D" w:rsidRDefault="000E170C" w:rsidP="000E170C">
            <w:pPr>
              <w:widowControl/>
              <w:spacing w:before="120" w:after="120"/>
            </w:pPr>
            <w:r w:rsidRPr="00B94D1D">
              <w:t>1110; 1160</w:t>
            </w:r>
          </w:p>
        </w:tc>
      </w:tr>
      <w:tr w:rsidR="000E170C" w:rsidRPr="00B94D1D" w14:paraId="4F5B547C"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10AB830" w14:textId="77777777" w:rsidR="000E170C" w:rsidRPr="00B94D1D" w:rsidRDefault="000E170C" w:rsidP="000E170C">
            <w:pPr>
              <w:widowControl/>
              <w:spacing w:before="120" w:after="120"/>
            </w:pPr>
            <w:r w:rsidRPr="00B94D1D">
              <w:t>MC62</w:t>
            </w:r>
          </w:p>
        </w:tc>
        <w:tc>
          <w:tcPr>
            <w:tcW w:w="6120" w:type="dxa"/>
            <w:gridSpan w:val="2"/>
            <w:tcBorders>
              <w:top w:val="single" w:sz="4" w:space="0" w:color="auto"/>
              <w:left w:val="single" w:sz="4" w:space="0" w:color="auto"/>
              <w:bottom w:val="single" w:sz="4" w:space="0" w:color="auto"/>
              <w:right w:val="single" w:sz="4" w:space="0" w:color="auto"/>
            </w:tcBorders>
          </w:tcPr>
          <w:p w14:paraId="5348EB98" w14:textId="77777777" w:rsidR="000E170C" w:rsidRPr="00B94D1D" w:rsidRDefault="000E170C" w:rsidP="000E170C">
            <w:pPr>
              <w:widowControl/>
              <w:spacing w:before="120" w:after="120"/>
            </w:pPr>
            <w:r w:rsidRPr="00B94D1D">
              <w:t>Atlandi ookeani tsirkalitoraali muda</w:t>
            </w:r>
          </w:p>
        </w:tc>
        <w:tc>
          <w:tcPr>
            <w:tcW w:w="2073" w:type="dxa"/>
            <w:tcBorders>
              <w:top w:val="single" w:sz="4" w:space="0" w:color="auto"/>
              <w:left w:val="single" w:sz="4" w:space="0" w:color="auto"/>
              <w:bottom w:val="single" w:sz="4" w:space="0" w:color="auto"/>
              <w:right w:val="single" w:sz="4" w:space="0" w:color="auto"/>
            </w:tcBorders>
          </w:tcPr>
          <w:p w14:paraId="2F82FE1C" w14:textId="77777777" w:rsidR="000E170C" w:rsidRPr="00B94D1D" w:rsidRDefault="000E170C" w:rsidP="000E170C">
            <w:pPr>
              <w:widowControl/>
              <w:spacing w:before="120" w:after="120"/>
            </w:pPr>
            <w:r w:rsidRPr="00B94D1D">
              <w:t>1160</w:t>
            </w:r>
          </w:p>
        </w:tc>
      </w:tr>
      <w:tr w:rsidR="000E170C" w:rsidRPr="00B94D1D" w14:paraId="0C82FB1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DC4EA7E" w14:textId="77777777" w:rsidR="000E170C" w:rsidRPr="00B94D1D" w:rsidRDefault="000E170C" w:rsidP="000E170C">
            <w:pPr>
              <w:widowControl/>
              <w:spacing w:before="120" w:after="120"/>
            </w:pPr>
            <w:r w:rsidRPr="00B94D1D">
              <w:t>MD32</w:t>
            </w:r>
          </w:p>
        </w:tc>
        <w:tc>
          <w:tcPr>
            <w:tcW w:w="6120" w:type="dxa"/>
            <w:gridSpan w:val="2"/>
            <w:tcBorders>
              <w:top w:val="single" w:sz="4" w:space="0" w:color="auto"/>
              <w:left w:val="single" w:sz="4" w:space="0" w:color="auto"/>
              <w:bottom w:val="single" w:sz="4" w:space="0" w:color="auto"/>
              <w:right w:val="single" w:sz="4" w:space="0" w:color="auto"/>
            </w:tcBorders>
          </w:tcPr>
          <w:p w14:paraId="0664CEA0" w14:textId="77777777" w:rsidR="000E170C" w:rsidRPr="00B94D1D" w:rsidRDefault="000E170C" w:rsidP="000E170C">
            <w:pPr>
              <w:widowControl/>
              <w:spacing w:before="120" w:after="120"/>
            </w:pPr>
            <w:r w:rsidRPr="00B94D1D">
              <w:t>Atlandi ookeani avamere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6457847F" w14:textId="77777777" w:rsidR="000E170C" w:rsidRPr="00B94D1D" w:rsidRDefault="000E170C" w:rsidP="000E170C">
            <w:pPr>
              <w:widowControl/>
              <w:spacing w:before="120" w:after="120"/>
            </w:pPr>
          </w:p>
        </w:tc>
      </w:tr>
      <w:tr w:rsidR="000E170C" w:rsidRPr="00B94D1D" w14:paraId="787D057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E6897B" w14:textId="77777777" w:rsidR="000E170C" w:rsidRPr="00B94D1D" w:rsidRDefault="000E170C" w:rsidP="000E170C">
            <w:pPr>
              <w:widowControl/>
              <w:spacing w:before="120" w:after="120"/>
            </w:pPr>
            <w:r w:rsidRPr="00B94D1D">
              <w:t>MD42</w:t>
            </w:r>
          </w:p>
        </w:tc>
        <w:tc>
          <w:tcPr>
            <w:tcW w:w="6120" w:type="dxa"/>
            <w:gridSpan w:val="2"/>
            <w:tcBorders>
              <w:top w:val="single" w:sz="4" w:space="0" w:color="auto"/>
              <w:left w:val="single" w:sz="4" w:space="0" w:color="auto"/>
              <w:bottom w:val="single" w:sz="4" w:space="0" w:color="auto"/>
              <w:right w:val="single" w:sz="4" w:space="0" w:color="auto"/>
            </w:tcBorders>
          </w:tcPr>
          <w:p w14:paraId="0234E00C" w14:textId="77777777" w:rsidR="000E170C" w:rsidRPr="00B94D1D" w:rsidRDefault="000E170C" w:rsidP="000E170C">
            <w:pPr>
              <w:widowControl/>
              <w:spacing w:before="120" w:after="120"/>
            </w:pPr>
            <w:r w:rsidRPr="00B94D1D">
              <w:t>Atlandi ookeani avamere tsirkalitoraali segasete</w:t>
            </w:r>
          </w:p>
        </w:tc>
        <w:tc>
          <w:tcPr>
            <w:tcW w:w="2073" w:type="dxa"/>
            <w:tcBorders>
              <w:top w:val="single" w:sz="4" w:space="0" w:color="auto"/>
              <w:left w:val="single" w:sz="4" w:space="0" w:color="auto"/>
              <w:bottom w:val="single" w:sz="4" w:space="0" w:color="auto"/>
              <w:right w:val="single" w:sz="4" w:space="0" w:color="auto"/>
            </w:tcBorders>
          </w:tcPr>
          <w:p w14:paraId="4183CDDA" w14:textId="77777777" w:rsidR="000E170C" w:rsidRPr="00B94D1D" w:rsidRDefault="000E170C" w:rsidP="000E170C">
            <w:pPr>
              <w:widowControl/>
              <w:spacing w:before="120" w:after="120"/>
            </w:pPr>
          </w:p>
        </w:tc>
      </w:tr>
      <w:tr w:rsidR="000E170C" w:rsidRPr="00B94D1D" w14:paraId="6AEFAAB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471B23" w14:textId="77777777" w:rsidR="000E170C" w:rsidRPr="00B94D1D" w:rsidRDefault="000E170C" w:rsidP="000E170C">
            <w:pPr>
              <w:widowControl/>
              <w:spacing w:before="120" w:after="120"/>
            </w:pPr>
            <w:r w:rsidRPr="00B94D1D">
              <w:t>MD52</w:t>
            </w:r>
          </w:p>
        </w:tc>
        <w:tc>
          <w:tcPr>
            <w:tcW w:w="6120" w:type="dxa"/>
            <w:gridSpan w:val="2"/>
            <w:tcBorders>
              <w:top w:val="single" w:sz="4" w:space="0" w:color="auto"/>
              <w:left w:val="single" w:sz="4" w:space="0" w:color="auto"/>
              <w:bottom w:val="single" w:sz="4" w:space="0" w:color="auto"/>
              <w:right w:val="single" w:sz="4" w:space="0" w:color="auto"/>
            </w:tcBorders>
          </w:tcPr>
          <w:p w14:paraId="15E9126A" w14:textId="77777777" w:rsidR="000E170C" w:rsidRPr="00B94D1D" w:rsidRDefault="000E170C" w:rsidP="000E170C">
            <w:pPr>
              <w:widowControl/>
              <w:spacing w:before="120" w:after="120"/>
            </w:pPr>
            <w:r w:rsidRPr="00B94D1D">
              <w:t>Atlandi ookeani avamere tsirkalitoraali liiv</w:t>
            </w:r>
          </w:p>
        </w:tc>
        <w:tc>
          <w:tcPr>
            <w:tcW w:w="2073" w:type="dxa"/>
            <w:tcBorders>
              <w:top w:val="single" w:sz="4" w:space="0" w:color="auto"/>
              <w:left w:val="single" w:sz="4" w:space="0" w:color="auto"/>
              <w:bottom w:val="single" w:sz="4" w:space="0" w:color="auto"/>
              <w:right w:val="single" w:sz="4" w:space="0" w:color="auto"/>
            </w:tcBorders>
          </w:tcPr>
          <w:p w14:paraId="29743A5C" w14:textId="77777777" w:rsidR="000E170C" w:rsidRPr="00B94D1D" w:rsidRDefault="000E170C" w:rsidP="000E170C">
            <w:pPr>
              <w:widowControl/>
              <w:spacing w:before="120" w:after="120"/>
            </w:pPr>
          </w:p>
        </w:tc>
      </w:tr>
      <w:tr w:rsidR="000E170C" w:rsidRPr="00B94D1D" w14:paraId="39850A43"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744F40" w14:textId="77777777" w:rsidR="000E170C" w:rsidRPr="00B94D1D" w:rsidRDefault="000E170C" w:rsidP="000E170C">
            <w:pPr>
              <w:widowControl/>
              <w:spacing w:before="120" w:after="120"/>
            </w:pPr>
            <w:r w:rsidRPr="00B94D1D">
              <w:t>MD62</w:t>
            </w:r>
          </w:p>
        </w:tc>
        <w:tc>
          <w:tcPr>
            <w:tcW w:w="6120" w:type="dxa"/>
            <w:gridSpan w:val="2"/>
            <w:tcBorders>
              <w:top w:val="single" w:sz="4" w:space="0" w:color="auto"/>
              <w:left w:val="single" w:sz="4" w:space="0" w:color="auto"/>
              <w:bottom w:val="single" w:sz="4" w:space="0" w:color="auto"/>
              <w:right w:val="single" w:sz="4" w:space="0" w:color="auto"/>
            </w:tcBorders>
          </w:tcPr>
          <w:p w14:paraId="141102F9" w14:textId="77777777" w:rsidR="000E170C" w:rsidRPr="00B94D1D" w:rsidRDefault="000E170C" w:rsidP="000E170C">
            <w:pPr>
              <w:widowControl/>
              <w:spacing w:before="120" w:after="120"/>
            </w:pPr>
            <w:r w:rsidRPr="00B94D1D">
              <w:t>Atlandi ookeani avamere tsirkalitoraali muda</w:t>
            </w:r>
          </w:p>
        </w:tc>
        <w:tc>
          <w:tcPr>
            <w:tcW w:w="2073" w:type="dxa"/>
            <w:tcBorders>
              <w:top w:val="single" w:sz="4" w:space="0" w:color="auto"/>
              <w:left w:val="single" w:sz="4" w:space="0" w:color="auto"/>
              <w:bottom w:val="single" w:sz="4" w:space="0" w:color="auto"/>
              <w:right w:val="single" w:sz="4" w:space="0" w:color="auto"/>
            </w:tcBorders>
          </w:tcPr>
          <w:p w14:paraId="6BABD130" w14:textId="77777777" w:rsidR="000E170C" w:rsidRPr="00B94D1D" w:rsidRDefault="000E170C" w:rsidP="000E170C">
            <w:pPr>
              <w:widowControl/>
              <w:spacing w:before="120" w:after="120"/>
            </w:pPr>
          </w:p>
        </w:tc>
      </w:tr>
      <w:tr w:rsidR="000E170C" w:rsidRPr="00B94D1D" w14:paraId="243DCA6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FE76E80" w14:textId="77777777" w:rsidR="000E170C" w:rsidRPr="00B94D1D" w:rsidRDefault="000E170C" w:rsidP="000E170C">
            <w:pPr>
              <w:widowControl/>
              <w:spacing w:before="120" w:after="120"/>
            </w:pPr>
            <w:r w:rsidRPr="00B94D1D">
              <w:t>ME32</w:t>
            </w:r>
          </w:p>
        </w:tc>
        <w:tc>
          <w:tcPr>
            <w:tcW w:w="6120" w:type="dxa"/>
            <w:gridSpan w:val="2"/>
            <w:tcBorders>
              <w:top w:val="single" w:sz="4" w:space="0" w:color="auto"/>
              <w:left w:val="single" w:sz="4" w:space="0" w:color="auto"/>
              <w:bottom w:val="single" w:sz="4" w:space="0" w:color="auto"/>
              <w:right w:val="single" w:sz="4" w:space="0" w:color="auto"/>
            </w:tcBorders>
          </w:tcPr>
          <w:p w14:paraId="2C870D40" w14:textId="77777777" w:rsidR="000E170C" w:rsidRPr="00B94D1D" w:rsidRDefault="000E170C" w:rsidP="000E170C">
            <w:pPr>
              <w:widowControl/>
              <w:spacing w:before="120" w:after="120"/>
            </w:pPr>
            <w:r w:rsidRPr="00B94D1D">
              <w:t>Atlandi ookeani batüaali ülemise vööndi jämedateraline sete</w:t>
            </w:r>
          </w:p>
        </w:tc>
        <w:tc>
          <w:tcPr>
            <w:tcW w:w="2073" w:type="dxa"/>
            <w:tcBorders>
              <w:top w:val="single" w:sz="4" w:space="0" w:color="auto"/>
              <w:left w:val="single" w:sz="4" w:space="0" w:color="auto"/>
              <w:bottom w:val="single" w:sz="4" w:space="0" w:color="auto"/>
              <w:right w:val="single" w:sz="4" w:space="0" w:color="auto"/>
            </w:tcBorders>
          </w:tcPr>
          <w:p w14:paraId="5414278A" w14:textId="77777777" w:rsidR="000E170C" w:rsidRPr="00B94D1D" w:rsidRDefault="000E170C" w:rsidP="000E170C">
            <w:pPr>
              <w:widowControl/>
              <w:spacing w:before="120" w:after="120"/>
            </w:pPr>
          </w:p>
        </w:tc>
      </w:tr>
      <w:tr w:rsidR="000E170C" w:rsidRPr="00B94D1D" w14:paraId="5802AD38"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18B83A6" w14:textId="77777777" w:rsidR="000E170C" w:rsidRPr="00B94D1D" w:rsidRDefault="000E170C" w:rsidP="000E170C">
            <w:pPr>
              <w:widowControl/>
              <w:spacing w:before="120" w:after="120"/>
            </w:pPr>
            <w:r w:rsidRPr="00B94D1D">
              <w:t>ME42</w:t>
            </w:r>
          </w:p>
        </w:tc>
        <w:tc>
          <w:tcPr>
            <w:tcW w:w="6120" w:type="dxa"/>
            <w:gridSpan w:val="2"/>
            <w:tcBorders>
              <w:top w:val="single" w:sz="4" w:space="0" w:color="auto"/>
              <w:left w:val="single" w:sz="4" w:space="0" w:color="auto"/>
              <w:bottom w:val="single" w:sz="4" w:space="0" w:color="auto"/>
              <w:right w:val="single" w:sz="4" w:space="0" w:color="auto"/>
            </w:tcBorders>
          </w:tcPr>
          <w:p w14:paraId="10465F29" w14:textId="77777777" w:rsidR="000E170C" w:rsidRPr="00B94D1D" w:rsidRDefault="000E170C" w:rsidP="000E170C">
            <w:pPr>
              <w:widowControl/>
              <w:spacing w:before="120" w:after="120"/>
            </w:pPr>
            <w:r w:rsidRPr="00B94D1D">
              <w:t>Atlandi ookeani batüaali ülemise vööndi segasete</w:t>
            </w:r>
          </w:p>
        </w:tc>
        <w:tc>
          <w:tcPr>
            <w:tcW w:w="2073" w:type="dxa"/>
            <w:tcBorders>
              <w:top w:val="single" w:sz="4" w:space="0" w:color="auto"/>
              <w:left w:val="single" w:sz="4" w:space="0" w:color="auto"/>
              <w:bottom w:val="single" w:sz="4" w:space="0" w:color="auto"/>
              <w:right w:val="single" w:sz="4" w:space="0" w:color="auto"/>
            </w:tcBorders>
          </w:tcPr>
          <w:p w14:paraId="76BD5213" w14:textId="77777777" w:rsidR="000E170C" w:rsidRPr="00B94D1D" w:rsidRDefault="000E170C" w:rsidP="000E170C">
            <w:pPr>
              <w:widowControl/>
              <w:spacing w:before="120" w:after="120"/>
            </w:pPr>
          </w:p>
        </w:tc>
      </w:tr>
      <w:tr w:rsidR="000E170C" w:rsidRPr="00B94D1D" w14:paraId="086B47B5"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9BC232B" w14:textId="77777777" w:rsidR="000E170C" w:rsidRPr="00B94D1D" w:rsidRDefault="000E170C" w:rsidP="000E170C">
            <w:pPr>
              <w:widowControl/>
              <w:spacing w:before="120" w:after="120"/>
            </w:pPr>
            <w:r w:rsidRPr="00B94D1D">
              <w:t>ME52</w:t>
            </w:r>
          </w:p>
        </w:tc>
        <w:tc>
          <w:tcPr>
            <w:tcW w:w="6120" w:type="dxa"/>
            <w:gridSpan w:val="2"/>
            <w:tcBorders>
              <w:top w:val="single" w:sz="4" w:space="0" w:color="auto"/>
              <w:left w:val="single" w:sz="4" w:space="0" w:color="auto"/>
              <w:bottom w:val="single" w:sz="4" w:space="0" w:color="auto"/>
              <w:right w:val="single" w:sz="4" w:space="0" w:color="auto"/>
            </w:tcBorders>
          </w:tcPr>
          <w:p w14:paraId="419E230E" w14:textId="77777777" w:rsidR="000E170C" w:rsidRPr="00B94D1D" w:rsidRDefault="000E170C" w:rsidP="000E170C">
            <w:pPr>
              <w:widowControl/>
              <w:spacing w:before="120" w:after="120"/>
            </w:pPr>
            <w:r w:rsidRPr="00B94D1D">
              <w:t>Atlandi ookeani batüaali ülemise vööndi liiv</w:t>
            </w:r>
          </w:p>
        </w:tc>
        <w:tc>
          <w:tcPr>
            <w:tcW w:w="2073" w:type="dxa"/>
            <w:tcBorders>
              <w:top w:val="single" w:sz="4" w:space="0" w:color="auto"/>
              <w:left w:val="single" w:sz="4" w:space="0" w:color="auto"/>
              <w:bottom w:val="single" w:sz="4" w:space="0" w:color="auto"/>
              <w:right w:val="single" w:sz="4" w:space="0" w:color="auto"/>
            </w:tcBorders>
          </w:tcPr>
          <w:p w14:paraId="6AB3A26E" w14:textId="77777777" w:rsidR="000E170C" w:rsidRPr="00B94D1D" w:rsidRDefault="000E170C" w:rsidP="000E170C">
            <w:pPr>
              <w:widowControl/>
              <w:spacing w:before="120" w:after="120"/>
            </w:pPr>
          </w:p>
        </w:tc>
      </w:tr>
      <w:tr w:rsidR="000E170C" w:rsidRPr="00B94D1D" w14:paraId="7A9E2EC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AA93E4" w14:textId="77777777" w:rsidR="000E170C" w:rsidRPr="00B94D1D" w:rsidRDefault="000E170C" w:rsidP="000E170C">
            <w:pPr>
              <w:widowControl/>
              <w:spacing w:before="120" w:after="120"/>
            </w:pPr>
            <w:r w:rsidRPr="00B94D1D">
              <w:t>ME62</w:t>
            </w:r>
          </w:p>
        </w:tc>
        <w:tc>
          <w:tcPr>
            <w:tcW w:w="6120" w:type="dxa"/>
            <w:gridSpan w:val="2"/>
            <w:tcBorders>
              <w:top w:val="single" w:sz="4" w:space="0" w:color="auto"/>
              <w:left w:val="single" w:sz="4" w:space="0" w:color="auto"/>
              <w:bottom w:val="single" w:sz="4" w:space="0" w:color="auto"/>
              <w:right w:val="single" w:sz="4" w:space="0" w:color="auto"/>
            </w:tcBorders>
          </w:tcPr>
          <w:p w14:paraId="28F860F4" w14:textId="77777777" w:rsidR="000E170C" w:rsidRPr="00B94D1D" w:rsidRDefault="000E170C" w:rsidP="000E170C">
            <w:pPr>
              <w:widowControl/>
              <w:spacing w:before="120" w:after="120"/>
            </w:pPr>
            <w:r w:rsidRPr="00B94D1D">
              <w:t>Atlandi ookeani batüaali ülemise vööndi muda</w:t>
            </w:r>
          </w:p>
        </w:tc>
        <w:tc>
          <w:tcPr>
            <w:tcW w:w="2073" w:type="dxa"/>
            <w:tcBorders>
              <w:top w:val="single" w:sz="4" w:space="0" w:color="auto"/>
              <w:left w:val="single" w:sz="4" w:space="0" w:color="auto"/>
              <w:bottom w:val="single" w:sz="4" w:space="0" w:color="auto"/>
              <w:right w:val="single" w:sz="4" w:space="0" w:color="auto"/>
            </w:tcBorders>
          </w:tcPr>
          <w:p w14:paraId="5BAC4349" w14:textId="77777777" w:rsidR="000E170C" w:rsidRPr="00B94D1D" w:rsidRDefault="000E170C" w:rsidP="000E170C">
            <w:pPr>
              <w:widowControl/>
              <w:spacing w:before="120" w:after="120"/>
            </w:pPr>
          </w:p>
        </w:tc>
      </w:tr>
      <w:tr w:rsidR="000E170C" w:rsidRPr="00B94D1D" w14:paraId="65168FB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17520F2" w14:textId="77777777" w:rsidR="000E170C" w:rsidRPr="00B94D1D" w:rsidRDefault="000E170C" w:rsidP="000E170C">
            <w:pPr>
              <w:widowControl/>
              <w:spacing w:before="120" w:after="120"/>
            </w:pPr>
            <w:r w:rsidRPr="00B94D1D">
              <w:lastRenderedPageBreak/>
              <w:t>MF32</w:t>
            </w:r>
          </w:p>
        </w:tc>
        <w:tc>
          <w:tcPr>
            <w:tcW w:w="6120" w:type="dxa"/>
            <w:gridSpan w:val="2"/>
            <w:tcBorders>
              <w:top w:val="single" w:sz="4" w:space="0" w:color="auto"/>
              <w:left w:val="single" w:sz="4" w:space="0" w:color="auto"/>
              <w:bottom w:val="single" w:sz="4" w:space="0" w:color="auto"/>
              <w:right w:val="single" w:sz="4" w:space="0" w:color="auto"/>
            </w:tcBorders>
          </w:tcPr>
          <w:p w14:paraId="257DB49D" w14:textId="77777777" w:rsidR="000E170C" w:rsidRPr="00B94D1D" w:rsidRDefault="000E170C" w:rsidP="000E170C">
            <w:pPr>
              <w:widowControl/>
              <w:spacing w:before="120" w:after="120"/>
            </w:pPr>
            <w:r w:rsidRPr="00B94D1D">
              <w:t>Atlandi ookeani batüaali alumise vööndi jämedateraline sete</w:t>
            </w:r>
          </w:p>
        </w:tc>
        <w:tc>
          <w:tcPr>
            <w:tcW w:w="2073" w:type="dxa"/>
            <w:tcBorders>
              <w:top w:val="single" w:sz="4" w:space="0" w:color="auto"/>
              <w:left w:val="single" w:sz="4" w:space="0" w:color="auto"/>
              <w:bottom w:val="single" w:sz="4" w:space="0" w:color="auto"/>
              <w:right w:val="single" w:sz="4" w:space="0" w:color="auto"/>
            </w:tcBorders>
          </w:tcPr>
          <w:p w14:paraId="6286B690" w14:textId="77777777" w:rsidR="000E170C" w:rsidRPr="00B94D1D" w:rsidRDefault="000E170C" w:rsidP="000E170C">
            <w:pPr>
              <w:widowControl/>
              <w:spacing w:before="120" w:after="120"/>
            </w:pPr>
          </w:p>
        </w:tc>
      </w:tr>
      <w:tr w:rsidR="000E170C" w:rsidRPr="00B94D1D" w14:paraId="38A8CD4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D957FA2" w14:textId="77777777" w:rsidR="000E170C" w:rsidRPr="00B94D1D" w:rsidRDefault="000E170C" w:rsidP="000E170C">
            <w:pPr>
              <w:widowControl/>
              <w:spacing w:before="120" w:after="120"/>
            </w:pPr>
            <w:r w:rsidRPr="00B94D1D">
              <w:t>MF42</w:t>
            </w:r>
          </w:p>
        </w:tc>
        <w:tc>
          <w:tcPr>
            <w:tcW w:w="6120" w:type="dxa"/>
            <w:gridSpan w:val="2"/>
            <w:tcBorders>
              <w:top w:val="single" w:sz="4" w:space="0" w:color="auto"/>
              <w:left w:val="single" w:sz="4" w:space="0" w:color="auto"/>
              <w:bottom w:val="single" w:sz="4" w:space="0" w:color="auto"/>
              <w:right w:val="single" w:sz="4" w:space="0" w:color="auto"/>
            </w:tcBorders>
          </w:tcPr>
          <w:p w14:paraId="5B4E3D3F" w14:textId="77777777" w:rsidR="000E170C" w:rsidRPr="00B94D1D" w:rsidRDefault="000E170C" w:rsidP="000E170C">
            <w:pPr>
              <w:widowControl/>
              <w:spacing w:before="120" w:after="120"/>
            </w:pPr>
            <w:r w:rsidRPr="00B94D1D">
              <w:t>Atlandi ookeani batüaali alumise vööndi segasete</w:t>
            </w:r>
          </w:p>
        </w:tc>
        <w:tc>
          <w:tcPr>
            <w:tcW w:w="2073" w:type="dxa"/>
            <w:tcBorders>
              <w:top w:val="single" w:sz="4" w:space="0" w:color="auto"/>
              <w:left w:val="single" w:sz="4" w:space="0" w:color="auto"/>
              <w:bottom w:val="single" w:sz="4" w:space="0" w:color="auto"/>
              <w:right w:val="single" w:sz="4" w:space="0" w:color="auto"/>
            </w:tcBorders>
          </w:tcPr>
          <w:p w14:paraId="63907A18" w14:textId="77777777" w:rsidR="000E170C" w:rsidRPr="00B94D1D" w:rsidRDefault="000E170C" w:rsidP="000E170C">
            <w:pPr>
              <w:widowControl/>
              <w:spacing w:before="120" w:after="120"/>
            </w:pPr>
          </w:p>
        </w:tc>
      </w:tr>
      <w:tr w:rsidR="000E170C" w:rsidRPr="00B94D1D" w14:paraId="0B73E740"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D6E49F" w14:textId="77777777" w:rsidR="000E170C" w:rsidRPr="00B94D1D" w:rsidRDefault="000E170C" w:rsidP="000E170C">
            <w:pPr>
              <w:widowControl/>
              <w:spacing w:before="120" w:after="120"/>
            </w:pPr>
            <w:r w:rsidRPr="00B94D1D">
              <w:t>MF52</w:t>
            </w:r>
          </w:p>
        </w:tc>
        <w:tc>
          <w:tcPr>
            <w:tcW w:w="6120" w:type="dxa"/>
            <w:gridSpan w:val="2"/>
            <w:tcBorders>
              <w:top w:val="single" w:sz="4" w:space="0" w:color="auto"/>
              <w:left w:val="single" w:sz="4" w:space="0" w:color="auto"/>
              <w:bottom w:val="single" w:sz="4" w:space="0" w:color="auto"/>
              <w:right w:val="single" w:sz="4" w:space="0" w:color="auto"/>
            </w:tcBorders>
          </w:tcPr>
          <w:p w14:paraId="550D6F78" w14:textId="77777777" w:rsidR="000E170C" w:rsidRPr="00B94D1D" w:rsidRDefault="000E170C" w:rsidP="000E170C">
            <w:pPr>
              <w:widowControl/>
              <w:spacing w:before="120" w:after="120"/>
            </w:pPr>
            <w:r w:rsidRPr="00B94D1D">
              <w:t>Atlandi ookeani batüaali alumise vööndi liiv</w:t>
            </w:r>
          </w:p>
        </w:tc>
        <w:tc>
          <w:tcPr>
            <w:tcW w:w="2073" w:type="dxa"/>
            <w:tcBorders>
              <w:top w:val="single" w:sz="4" w:space="0" w:color="auto"/>
              <w:left w:val="single" w:sz="4" w:space="0" w:color="auto"/>
              <w:bottom w:val="single" w:sz="4" w:space="0" w:color="auto"/>
              <w:right w:val="single" w:sz="4" w:space="0" w:color="auto"/>
            </w:tcBorders>
          </w:tcPr>
          <w:p w14:paraId="7F7A21E9" w14:textId="77777777" w:rsidR="000E170C" w:rsidRPr="00B94D1D" w:rsidRDefault="000E170C" w:rsidP="000E170C">
            <w:pPr>
              <w:widowControl/>
              <w:spacing w:before="120" w:after="120"/>
            </w:pPr>
          </w:p>
        </w:tc>
      </w:tr>
      <w:tr w:rsidR="000E170C" w:rsidRPr="00B94D1D" w14:paraId="2A283ADA"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87B429C" w14:textId="77777777" w:rsidR="000E170C" w:rsidRPr="00B94D1D" w:rsidRDefault="000E170C" w:rsidP="000E170C">
            <w:pPr>
              <w:widowControl/>
              <w:spacing w:before="120" w:after="120"/>
            </w:pPr>
            <w:r w:rsidRPr="00B94D1D">
              <w:t>MF62</w:t>
            </w:r>
          </w:p>
        </w:tc>
        <w:tc>
          <w:tcPr>
            <w:tcW w:w="6120" w:type="dxa"/>
            <w:gridSpan w:val="2"/>
            <w:tcBorders>
              <w:top w:val="single" w:sz="4" w:space="0" w:color="auto"/>
              <w:left w:val="single" w:sz="4" w:space="0" w:color="auto"/>
              <w:bottom w:val="single" w:sz="4" w:space="0" w:color="auto"/>
              <w:right w:val="single" w:sz="4" w:space="0" w:color="auto"/>
            </w:tcBorders>
          </w:tcPr>
          <w:p w14:paraId="2BB75C00" w14:textId="77777777" w:rsidR="000E170C" w:rsidRPr="00B94D1D" w:rsidRDefault="000E170C" w:rsidP="000E170C">
            <w:pPr>
              <w:widowControl/>
              <w:spacing w:before="120" w:after="120"/>
            </w:pPr>
            <w:r w:rsidRPr="00B94D1D">
              <w:t>Atlandi ookeani batüaali alumise vööndi muda</w:t>
            </w:r>
          </w:p>
        </w:tc>
        <w:tc>
          <w:tcPr>
            <w:tcW w:w="2073" w:type="dxa"/>
            <w:tcBorders>
              <w:top w:val="single" w:sz="4" w:space="0" w:color="auto"/>
              <w:left w:val="single" w:sz="4" w:space="0" w:color="auto"/>
              <w:bottom w:val="single" w:sz="4" w:space="0" w:color="auto"/>
              <w:right w:val="single" w:sz="4" w:space="0" w:color="auto"/>
            </w:tcBorders>
          </w:tcPr>
          <w:p w14:paraId="34513342" w14:textId="77777777" w:rsidR="000E170C" w:rsidRPr="00B94D1D" w:rsidRDefault="000E170C" w:rsidP="000E170C">
            <w:pPr>
              <w:widowControl/>
              <w:spacing w:before="120" w:after="120"/>
            </w:pPr>
          </w:p>
        </w:tc>
      </w:tr>
      <w:tr w:rsidR="000E170C" w:rsidRPr="00B94D1D" w14:paraId="6C5730B6"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46688CC" w14:textId="77777777" w:rsidR="000E170C" w:rsidRPr="00B94D1D" w:rsidRDefault="000E170C" w:rsidP="000E170C">
            <w:pPr>
              <w:widowControl/>
              <w:spacing w:before="120" w:after="120"/>
              <w:rPr>
                <w:b/>
              </w:rPr>
            </w:pPr>
            <w:r w:rsidRPr="00B94D1D">
              <w:rPr>
                <w:b/>
              </w:rPr>
              <w:t>Läänemeri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4C9ADE83" w14:textId="77777777" w:rsidR="000E170C" w:rsidRPr="00B94D1D" w:rsidRDefault="000E170C" w:rsidP="000E170C">
            <w:pPr>
              <w:widowControl/>
              <w:spacing w:before="120" w:after="120"/>
              <w:rPr>
                <w:b/>
              </w:rPr>
            </w:pPr>
          </w:p>
        </w:tc>
      </w:tr>
      <w:tr w:rsidR="000E170C" w:rsidRPr="00B94D1D" w14:paraId="7B624E8E"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7F4B040" w14:textId="77777777" w:rsidR="000E170C" w:rsidRPr="00B94D1D" w:rsidRDefault="000E170C" w:rsidP="000E170C">
            <w:pPr>
              <w:widowControl/>
              <w:spacing w:before="120" w:after="120"/>
            </w:pPr>
            <w:r w:rsidRPr="00B94D1D">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311A6416" w14:textId="77777777" w:rsidR="000E170C" w:rsidRPr="00B94D1D" w:rsidRDefault="000E170C" w:rsidP="000E170C">
            <w:pPr>
              <w:widowControl/>
              <w:spacing w:before="120" w:after="120"/>
            </w:pPr>
            <w:r w:rsidRPr="00B94D1D">
              <w:t>Läänemere hüdrolitoraali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5C7E7BDA" w14:textId="77777777" w:rsidR="000E170C" w:rsidRPr="00B94D1D" w:rsidRDefault="000E170C" w:rsidP="000E170C">
            <w:pPr>
              <w:widowControl/>
              <w:spacing w:before="120" w:after="120"/>
            </w:pPr>
            <w:r w:rsidRPr="00B94D1D">
              <w:t>1130; 1160; 1610; 1620</w:t>
            </w:r>
          </w:p>
        </w:tc>
      </w:tr>
      <w:tr w:rsidR="000E170C" w:rsidRPr="00B94D1D" w14:paraId="667A39A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56CA12A" w14:textId="77777777" w:rsidR="000E170C" w:rsidRPr="00B94D1D" w:rsidRDefault="000E170C" w:rsidP="000E170C">
            <w:pPr>
              <w:widowControl/>
              <w:spacing w:before="120" w:after="120"/>
            </w:pPr>
            <w:r w:rsidRPr="00B94D1D">
              <w:t>MA43</w:t>
            </w:r>
          </w:p>
        </w:tc>
        <w:tc>
          <w:tcPr>
            <w:tcW w:w="6120" w:type="dxa"/>
            <w:gridSpan w:val="2"/>
            <w:tcBorders>
              <w:top w:val="single" w:sz="4" w:space="0" w:color="auto"/>
              <w:left w:val="single" w:sz="4" w:space="0" w:color="auto"/>
              <w:bottom w:val="single" w:sz="4" w:space="0" w:color="auto"/>
              <w:right w:val="single" w:sz="4" w:space="0" w:color="auto"/>
            </w:tcBorders>
          </w:tcPr>
          <w:p w14:paraId="336F7A3C" w14:textId="77777777" w:rsidR="000E170C" w:rsidRPr="00B94D1D" w:rsidRDefault="000E170C" w:rsidP="000E170C">
            <w:pPr>
              <w:widowControl/>
              <w:spacing w:before="120" w:after="120"/>
            </w:pPr>
            <w:r w:rsidRPr="00B94D1D">
              <w:t>Läänemere hüdrolitoraali segasete</w:t>
            </w:r>
          </w:p>
        </w:tc>
        <w:tc>
          <w:tcPr>
            <w:tcW w:w="2073" w:type="dxa"/>
            <w:tcBorders>
              <w:top w:val="single" w:sz="4" w:space="0" w:color="auto"/>
              <w:left w:val="single" w:sz="4" w:space="0" w:color="auto"/>
              <w:bottom w:val="single" w:sz="4" w:space="0" w:color="auto"/>
              <w:right w:val="single" w:sz="4" w:space="0" w:color="auto"/>
            </w:tcBorders>
          </w:tcPr>
          <w:p w14:paraId="56B12F8E" w14:textId="77777777" w:rsidR="000E170C" w:rsidRPr="00B94D1D" w:rsidRDefault="000E170C" w:rsidP="000E170C">
            <w:pPr>
              <w:widowControl/>
              <w:spacing w:before="120" w:after="120"/>
            </w:pPr>
            <w:r w:rsidRPr="00B94D1D">
              <w:t>1130; 1140; 1160; 1610</w:t>
            </w:r>
          </w:p>
        </w:tc>
      </w:tr>
      <w:tr w:rsidR="000E170C" w:rsidRPr="00B94D1D" w14:paraId="414EBA63"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034237" w14:textId="77777777" w:rsidR="000E170C" w:rsidRPr="00B94D1D" w:rsidRDefault="000E170C" w:rsidP="000E170C">
            <w:pPr>
              <w:widowControl/>
              <w:spacing w:before="120" w:after="120"/>
            </w:pPr>
            <w:r w:rsidRPr="00B94D1D">
              <w:t>MA53</w:t>
            </w:r>
          </w:p>
        </w:tc>
        <w:tc>
          <w:tcPr>
            <w:tcW w:w="6120" w:type="dxa"/>
            <w:gridSpan w:val="2"/>
            <w:tcBorders>
              <w:top w:val="single" w:sz="4" w:space="0" w:color="auto"/>
              <w:left w:val="single" w:sz="4" w:space="0" w:color="auto"/>
              <w:bottom w:val="single" w:sz="4" w:space="0" w:color="auto"/>
              <w:right w:val="single" w:sz="4" w:space="0" w:color="auto"/>
            </w:tcBorders>
          </w:tcPr>
          <w:p w14:paraId="6A1023CD" w14:textId="77777777" w:rsidR="000E170C" w:rsidRPr="00B94D1D" w:rsidRDefault="000E170C" w:rsidP="000E170C">
            <w:pPr>
              <w:widowControl/>
              <w:spacing w:before="120" w:after="120"/>
            </w:pPr>
            <w:r w:rsidRPr="00B94D1D">
              <w:t>Läänemere hüdrolitoraali liiv</w:t>
            </w:r>
          </w:p>
        </w:tc>
        <w:tc>
          <w:tcPr>
            <w:tcW w:w="2073" w:type="dxa"/>
            <w:tcBorders>
              <w:top w:val="single" w:sz="4" w:space="0" w:color="auto"/>
              <w:left w:val="single" w:sz="4" w:space="0" w:color="auto"/>
              <w:bottom w:val="single" w:sz="4" w:space="0" w:color="auto"/>
              <w:right w:val="single" w:sz="4" w:space="0" w:color="auto"/>
            </w:tcBorders>
          </w:tcPr>
          <w:p w14:paraId="083A5800" w14:textId="77777777" w:rsidR="000E170C" w:rsidRPr="00B94D1D" w:rsidRDefault="000E170C" w:rsidP="000E170C">
            <w:pPr>
              <w:widowControl/>
              <w:spacing w:before="120" w:after="120"/>
            </w:pPr>
            <w:r w:rsidRPr="00B94D1D">
              <w:t>1130; 1140; 1160; 1610</w:t>
            </w:r>
          </w:p>
        </w:tc>
      </w:tr>
      <w:tr w:rsidR="000E170C" w:rsidRPr="00B94D1D" w14:paraId="5BD3CDBA"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4513F43" w14:textId="77777777" w:rsidR="000E170C" w:rsidRPr="00B94D1D" w:rsidRDefault="000E170C" w:rsidP="000E170C">
            <w:pPr>
              <w:widowControl/>
              <w:spacing w:before="120" w:after="120"/>
            </w:pPr>
            <w:r w:rsidRPr="00B94D1D">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3BF491E8" w14:textId="77777777" w:rsidR="000E170C" w:rsidRPr="00B94D1D" w:rsidRDefault="000E170C" w:rsidP="000E170C">
            <w:pPr>
              <w:widowControl/>
              <w:spacing w:before="120" w:after="120"/>
            </w:pPr>
            <w:r w:rsidRPr="00B94D1D">
              <w:t>Läänemere hüdrolitoraali muda</w:t>
            </w:r>
          </w:p>
        </w:tc>
        <w:tc>
          <w:tcPr>
            <w:tcW w:w="2073" w:type="dxa"/>
            <w:tcBorders>
              <w:top w:val="single" w:sz="4" w:space="0" w:color="auto"/>
              <w:left w:val="single" w:sz="4" w:space="0" w:color="auto"/>
              <w:bottom w:val="single" w:sz="4" w:space="0" w:color="auto"/>
              <w:right w:val="single" w:sz="4" w:space="0" w:color="auto"/>
            </w:tcBorders>
          </w:tcPr>
          <w:p w14:paraId="308E3D56" w14:textId="77777777" w:rsidR="000E170C" w:rsidRPr="00B94D1D" w:rsidRDefault="000E170C" w:rsidP="000E170C">
            <w:pPr>
              <w:widowControl/>
              <w:spacing w:before="120" w:after="120"/>
            </w:pPr>
            <w:r w:rsidRPr="00B94D1D">
              <w:t>1130; 1140; 1160; 1650</w:t>
            </w:r>
          </w:p>
        </w:tc>
      </w:tr>
      <w:tr w:rsidR="000E170C" w:rsidRPr="00B94D1D" w14:paraId="34D42DFF"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7884F54" w14:textId="77777777" w:rsidR="000E170C" w:rsidRPr="00B94D1D" w:rsidRDefault="000E170C" w:rsidP="000E170C">
            <w:pPr>
              <w:widowControl/>
              <w:spacing w:before="120" w:after="120"/>
            </w:pPr>
            <w:r w:rsidRPr="00B94D1D">
              <w:t>MB33</w:t>
            </w:r>
          </w:p>
        </w:tc>
        <w:tc>
          <w:tcPr>
            <w:tcW w:w="6120" w:type="dxa"/>
            <w:gridSpan w:val="2"/>
            <w:tcBorders>
              <w:top w:val="single" w:sz="4" w:space="0" w:color="auto"/>
              <w:left w:val="single" w:sz="4" w:space="0" w:color="auto"/>
              <w:bottom w:val="single" w:sz="4" w:space="0" w:color="auto"/>
              <w:right w:val="single" w:sz="4" w:space="0" w:color="auto"/>
            </w:tcBorders>
          </w:tcPr>
          <w:p w14:paraId="735845E5" w14:textId="77777777" w:rsidR="000E170C" w:rsidRPr="00B94D1D" w:rsidRDefault="000E170C" w:rsidP="000E170C">
            <w:pPr>
              <w:widowControl/>
              <w:spacing w:before="120" w:after="120"/>
            </w:pPr>
            <w:r w:rsidRPr="00B94D1D">
              <w:t>Läänemere infralitoraali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1C7E501D" w14:textId="77777777" w:rsidR="000E170C" w:rsidRPr="00B94D1D" w:rsidRDefault="000E170C" w:rsidP="000E170C">
            <w:pPr>
              <w:widowControl/>
              <w:spacing w:before="120" w:after="120"/>
            </w:pPr>
            <w:r w:rsidRPr="00B94D1D">
              <w:t>1110; 1150; 1160</w:t>
            </w:r>
          </w:p>
        </w:tc>
      </w:tr>
      <w:tr w:rsidR="000E170C" w:rsidRPr="00B94D1D" w14:paraId="196E4AB5"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F551B9" w14:textId="77777777" w:rsidR="000E170C" w:rsidRPr="00B94D1D" w:rsidRDefault="000E170C" w:rsidP="000E170C">
            <w:pPr>
              <w:widowControl/>
              <w:spacing w:before="120" w:after="120"/>
            </w:pPr>
            <w:r w:rsidRPr="00B94D1D">
              <w:t>MB43</w:t>
            </w:r>
          </w:p>
        </w:tc>
        <w:tc>
          <w:tcPr>
            <w:tcW w:w="6120" w:type="dxa"/>
            <w:gridSpan w:val="2"/>
            <w:tcBorders>
              <w:top w:val="single" w:sz="4" w:space="0" w:color="auto"/>
              <w:left w:val="single" w:sz="4" w:space="0" w:color="auto"/>
              <w:bottom w:val="single" w:sz="4" w:space="0" w:color="auto"/>
              <w:right w:val="single" w:sz="4" w:space="0" w:color="auto"/>
            </w:tcBorders>
          </w:tcPr>
          <w:p w14:paraId="404D07FD" w14:textId="77777777" w:rsidR="000E170C" w:rsidRPr="00B94D1D" w:rsidRDefault="000E170C" w:rsidP="000E170C">
            <w:pPr>
              <w:widowControl/>
              <w:spacing w:before="120" w:after="120"/>
            </w:pPr>
            <w:r w:rsidRPr="00B94D1D">
              <w:t>Läänemere infralitoraali segasete</w:t>
            </w:r>
          </w:p>
        </w:tc>
        <w:tc>
          <w:tcPr>
            <w:tcW w:w="2073" w:type="dxa"/>
            <w:tcBorders>
              <w:top w:val="single" w:sz="4" w:space="0" w:color="auto"/>
              <w:left w:val="single" w:sz="4" w:space="0" w:color="auto"/>
              <w:bottom w:val="single" w:sz="4" w:space="0" w:color="auto"/>
              <w:right w:val="single" w:sz="4" w:space="0" w:color="auto"/>
            </w:tcBorders>
          </w:tcPr>
          <w:p w14:paraId="66385052" w14:textId="77777777" w:rsidR="000E170C" w:rsidRPr="00B94D1D" w:rsidRDefault="000E170C" w:rsidP="000E170C">
            <w:pPr>
              <w:widowControl/>
              <w:spacing w:before="120" w:after="120"/>
            </w:pPr>
            <w:r w:rsidRPr="00B94D1D">
              <w:t>1110; 1130; 1150; 1160; 1170; 1650</w:t>
            </w:r>
          </w:p>
        </w:tc>
      </w:tr>
      <w:tr w:rsidR="000E170C" w:rsidRPr="00B94D1D" w14:paraId="103559CB"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734D154" w14:textId="77777777" w:rsidR="000E170C" w:rsidRPr="00B94D1D" w:rsidRDefault="000E170C" w:rsidP="000E170C">
            <w:pPr>
              <w:widowControl/>
              <w:spacing w:before="120" w:after="120"/>
            </w:pPr>
            <w:r w:rsidRPr="00B94D1D">
              <w:t>MB53</w:t>
            </w:r>
          </w:p>
        </w:tc>
        <w:tc>
          <w:tcPr>
            <w:tcW w:w="6120" w:type="dxa"/>
            <w:gridSpan w:val="2"/>
            <w:tcBorders>
              <w:top w:val="single" w:sz="4" w:space="0" w:color="auto"/>
              <w:left w:val="single" w:sz="4" w:space="0" w:color="auto"/>
              <w:bottom w:val="single" w:sz="4" w:space="0" w:color="auto"/>
              <w:right w:val="single" w:sz="4" w:space="0" w:color="auto"/>
            </w:tcBorders>
          </w:tcPr>
          <w:p w14:paraId="004F599D" w14:textId="77777777" w:rsidR="000E170C" w:rsidRPr="00B94D1D" w:rsidRDefault="000E170C" w:rsidP="000E170C">
            <w:pPr>
              <w:widowControl/>
              <w:spacing w:before="120" w:after="120"/>
            </w:pPr>
            <w:r w:rsidRPr="00B94D1D">
              <w:t>Läänemere infralitoraali liiv</w:t>
            </w:r>
          </w:p>
        </w:tc>
        <w:tc>
          <w:tcPr>
            <w:tcW w:w="2073" w:type="dxa"/>
            <w:tcBorders>
              <w:top w:val="single" w:sz="4" w:space="0" w:color="auto"/>
              <w:left w:val="single" w:sz="4" w:space="0" w:color="auto"/>
              <w:bottom w:val="single" w:sz="4" w:space="0" w:color="auto"/>
              <w:right w:val="single" w:sz="4" w:space="0" w:color="auto"/>
            </w:tcBorders>
          </w:tcPr>
          <w:p w14:paraId="7F2D8431" w14:textId="77777777" w:rsidR="000E170C" w:rsidRPr="00B94D1D" w:rsidRDefault="000E170C" w:rsidP="000E170C">
            <w:pPr>
              <w:widowControl/>
              <w:spacing w:before="120" w:after="120"/>
            </w:pPr>
            <w:r w:rsidRPr="00B94D1D">
              <w:t>1110; 1130; 1150; 1160</w:t>
            </w:r>
          </w:p>
        </w:tc>
      </w:tr>
      <w:tr w:rsidR="000E170C" w:rsidRPr="00B94D1D" w14:paraId="262F058C"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9C28AB3" w14:textId="77777777" w:rsidR="000E170C" w:rsidRPr="00B94D1D" w:rsidRDefault="000E170C" w:rsidP="000E170C">
            <w:pPr>
              <w:widowControl/>
              <w:spacing w:before="120" w:after="120"/>
            </w:pPr>
            <w:r w:rsidRPr="00B94D1D">
              <w:t>MB63</w:t>
            </w:r>
          </w:p>
        </w:tc>
        <w:tc>
          <w:tcPr>
            <w:tcW w:w="6120" w:type="dxa"/>
            <w:gridSpan w:val="2"/>
            <w:tcBorders>
              <w:top w:val="single" w:sz="4" w:space="0" w:color="auto"/>
              <w:left w:val="single" w:sz="4" w:space="0" w:color="auto"/>
              <w:bottom w:val="single" w:sz="4" w:space="0" w:color="auto"/>
              <w:right w:val="single" w:sz="4" w:space="0" w:color="auto"/>
            </w:tcBorders>
          </w:tcPr>
          <w:p w14:paraId="674FD994" w14:textId="77777777" w:rsidR="000E170C" w:rsidRPr="00B94D1D" w:rsidRDefault="000E170C" w:rsidP="000E170C">
            <w:pPr>
              <w:widowControl/>
              <w:spacing w:before="120" w:after="120"/>
            </w:pPr>
            <w:r w:rsidRPr="00B94D1D">
              <w:t>Läänemere infralitoraali muda</w:t>
            </w:r>
          </w:p>
        </w:tc>
        <w:tc>
          <w:tcPr>
            <w:tcW w:w="2073" w:type="dxa"/>
            <w:tcBorders>
              <w:top w:val="single" w:sz="4" w:space="0" w:color="auto"/>
              <w:left w:val="single" w:sz="4" w:space="0" w:color="auto"/>
              <w:bottom w:val="single" w:sz="4" w:space="0" w:color="auto"/>
              <w:right w:val="single" w:sz="4" w:space="0" w:color="auto"/>
            </w:tcBorders>
          </w:tcPr>
          <w:p w14:paraId="7D5AF9D3" w14:textId="77777777" w:rsidR="000E170C" w:rsidRPr="00B94D1D" w:rsidRDefault="000E170C" w:rsidP="000E170C">
            <w:pPr>
              <w:widowControl/>
              <w:spacing w:before="120" w:after="120"/>
            </w:pPr>
            <w:r w:rsidRPr="00B94D1D">
              <w:t xml:space="preserve">1130; 1150; 1160; 1650 </w:t>
            </w:r>
          </w:p>
        </w:tc>
      </w:tr>
      <w:tr w:rsidR="000E170C" w:rsidRPr="00B94D1D" w14:paraId="3CA5B1C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4F482EE" w14:textId="77777777" w:rsidR="000E170C" w:rsidRPr="00B94D1D" w:rsidRDefault="000E170C" w:rsidP="000E170C">
            <w:pPr>
              <w:widowControl/>
              <w:spacing w:before="120" w:after="120"/>
            </w:pPr>
            <w:r w:rsidRPr="00B94D1D">
              <w:t>MC33</w:t>
            </w:r>
          </w:p>
        </w:tc>
        <w:tc>
          <w:tcPr>
            <w:tcW w:w="6120" w:type="dxa"/>
            <w:gridSpan w:val="2"/>
            <w:tcBorders>
              <w:top w:val="single" w:sz="4" w:space="0" w:color="auto"/>
              <w:left w:val="single" w:sz="4" w:space="0" w:color="auto"/>
              <w:bottom w:val="single" w:sz="4" w:space="0" w:color="auto"/>
              <w:right w:val="single" w:sz="4" w:space="0" w:color="auto"/>
            </w:tcBorders>
          </w:tcPr>
          <w:p w14:paraId="634FD1B4" w14:textId="77777777" w:rsidR="000E170C" w:rsidRPr="00B94D1D" w:rsidRDefault="000E170C" w:rsidP="000E170C">
            <w:pPr>
              <w:widowControl/>
              <w:spacing w:before="120" w:after="120"/>
            </w:pPr>
            <w:r w:rsidRPr="00B94D1D">
              <w:t>Läänemere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082CE04D" w14:textId="77777777" w:rsidR="000E170C" w:rsidRPr="00B94D1D" w:rsidRDefault="000E170C" w:rsidP="000E170C">
            <w:pPr>
              <w:widowControl/>
              <w:spacing w:before="120" w:after="120"/>
            </w:pPr>
            <w:r w:rsidRPr="00B94D1D">
              <w:t>1110; 1160</w:t>
            </w:r>
          </w:p>
        </w:tc>
      </w:tr>
      <w:tr w:rsidR="000E170C" w:rsidRPr="00B94D1D" w14:paraId="7A071B94"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BA11367" w14:textId="77777777" w:rsidR="000E170C" w:rsidRPr="00B94D1D" w:rsidRDefault="000E170C" w:rsidP="000E170C">
            <w:pPr>
              <w:widowControl/>
              <w:spacing w:before="120" w:after="120"/>
            </w:pPr>
            <w:r w:rsidRPr="00B94D1D">
              <w:t>MC43</w:t>
            </w:r>
          </w:p>
        </w:tc>
        <w:tc>
          <w:tcPr>
            <w:tcW w:w="6120" w:type="dxa"/>
            <w:gridSpan w:val="2"/>
            <w:tcBorders>
              <w:top w:val="single" w:sz="4" w:space="0" w:color="auto"/>
              <w:left w:val="single" w:sz="4" w:space="0" w:color="auto"/>
              <w:bottom w:val="single" w:sz="4" w:space="0" w:color="auto"/>
              <w:right w:val="single" w:sz="4" w:space="0" w:color="auto"/>
            </w:tcBorders>
          </w:tcPr>
          <w:p w14:paraId="2D722B8A" w14:textId="77777777" w:rsidR="000E170C" w:rsidRPr="00B94D1D" w:rsidRDefault="000E170C" w:rsidP="000E170C">
            <w:pPr>
              <w:widowControl/>
              <w:spacing w:before="120" w:after="120"/>
            </w:pPr>
            <w:r w:rsidRPr="00B94D1D">
              <w:t>Läänemere tsirkalitoraali segasete</w:t>
            </w:r>
          </w:p>
        </w:tc>
        <w:tc>
          <w:tcPr>
            <w:tcW w:w="2073" w:type="dxa"/>
            <w:tcBorders>
              <w:top w:val="single" w:sz="4" w:space="0" w:color="auto"/>
              <w:left w:val="single" w:sz="4" w:space="0" w:color="auto"/>
              <w:bottom w:val="single" w:sz="4" w:space="0" w:color="auto"/>
              <w:right w:val="single" w:sz="4" w:space="0" w:color="auto"/>
            </w:tcBorders>
          </w:tcPr>
          <w:p w14:paraId="0FFD0DCD" w14:textId="77777777" w:rsidR="000E170C" w:rsidRPr="00B94D1D" w:rsidRDefault="000E170C" w:rsidP="000E170C">
            <w:pPr>
              <w:widowControl/>
              <w:spacing w:before="120" w:after="120"/>
            </w:pPr>
            <w:r w:rsidRPr="00B94D1D">
              <w:t>1160; 1170</w:t>
            </w:r>
          </w:p>
        </w:tc>
      </w:tr>
      <w:tr w:rsidR="000E170C" w:rsidRPr="00B94D1D" w14:paraId="31A75EB9"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DBA001D" w14:textId="77777777" w:rsidR="000E170C" w:rsidRPr="00B94D1D" w:rsidRDefault="000E170C" w:rsidP="000E170C">
            <w:pPr>
              <w:widowControl/>
              <w:spacing w:before="120" w:after="120"/>
            </w:pPr>
            <w:r w:rsidRPr="00B94D1D">
              <w:t>MC53</w:t>
            </w:r>
          </w:p>
        </w:tc>
        <w:tc>
          <w:tcPr>
            <w:tcW w:w="6120" w:type="dxa"/>
            <w:gridSpan w:val="2"/>
            <w:tcBorders>
              <w:top w:val="single" w:sz="4" w:space="0" w:color="auto"/>
              <w:left w:val="single" w:sz="4" w:space="0" w:color="auto"/>
              <w:bottom w:val="single" w:sz="4" w:space="0" w:color="auto"/>
              <w:right w:val="single" w:sz="4" w:space="0" w:color="auto"/>
            </w:tcBorders>
          </w:tcPr>
          <w:p w14:paraId="63A34268" w14:textId="77777777" w:rsidR="000E170C" w:rsidRPr="00B94D1D" w:rsidRDefault="000E170C" w:rsidP="000E170C">
            <w:pPr>
              <w:widowControl/>
              <w:spacing w:before="120" w:after="120"/>
            </w:pPr>
            <w:r w:rsidRPr="00B94D1D">
              <w:t xml:space="preserve">Läänemere tsirkalitoraali liiv </w:t>
            </w:r>
          </w:p>
        </w:tc>
        <w:tc>
          <w:tcPr>
            <w:tcW w:w="2073" w:type="dxa"/>
            <w:tcBorders>
              <w:top w:val="single" w:sz="4" w:space="0" w:color="auto"/>
              <w:left w:val="single" w:sz="4" w:space="0" w:color="auto"/>
              <w:bottom w:val="single" w:sz="4" w:space="0" w:color="auto"/>
              <w:right w:val="single" w:sz="4" w:space="0" w:color="auto"/>
            </w:tcBorders>
          </w:tcPr>
          <w:p w14:paraId="093782F3" w14:textId="77777777" w:rsidR="000E170C" w:rsidRPr="00B94D1D" w:rsidRDefault="000E170C" w:rsidP="000E170C">
            <w:pPr>
              <w:widowControl/>
              <w:spacing w:before="120" w:after="120"/>
            </w:pPr>
            <w:r w:rsidRPr="00B94D1D">
              <w:t>1110; 1160</w:t>
            </w:r>
          </w:p>
        </w:tc>
      </w:tr>
      <w:tr w:rsidR="000E170C" w:rsidRPr="00B94D1D" w14:paraId="57559752"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CE9ACC1" w14:textId="77777777" w:rsidR="000E170C" w:rsidRPr="00B94D1D" w:rsidRDefault="000E170C" w:rsidP="000E170C">
            <w:pPr>
              <w:widowControl/>
              <w:spacing w:before="120" w:after="120"/>
            </w:pPr>
            <w:r w:rsidRPr="00B94D1D">
              <w:t>MC63</w:t>
            </w:r>
          </w:p>
        </w:tc>
        <w:tc>
          <w:tcPr>
            <w:tcW w:w="6120" w:type="dxa"/>
            <w:gridSpan w:val="2"/>
            <w:tcBorders>
              <w:top w:val="single" w:sz="4" w:space="0" w:color="auto"/>
              <w:left w:val="single" w:sz="4" w:space="0" w:color="auto"/>
              <w:bottom w:val="single" w:sz="4" w:space="0" w:color="auto"/>
              <w:right w:val="single" w:sz="4" w:space="0" w:color="auto"/>
            </w:tcBorders>
          </w:tcPr>
          <w:p w14:paraId="2B95683E" w14:textId="77777777" w:rsidR="000E170C" w:rsidRPr="00B94D1D" w:rsidRDefault="000E170C" w:rsidP="000E170C">
            <w:pPr>
              <w:widowControl/>
              <w:spacing w:before="120" w:after="120"/>
            </w:pPr>
            <w:r w:rsidRPr="00B94D1D">
              <w:t xml:space="preserve">Läänemere tsirkalitoraali muda </w:t>
            </w:r>
          </w:p>
        </w:tc>
        <w:tc>
          <w:tcPr>
            <w:tcW w:w="2073" w:type="dxa"/>
            <w:tcBorders>
              <w:top w:val="single" w:sz="4" w:space="0" w:color="auto"/>
              <w:left w:val="single" w:sz="4" w:space="0" w:color="auto"/>
              <w:bottom w:val="single" w:sz="4" w:space="0" w:color="auto"/>
              <w:right w:val="single" w:sz="4" w:space="0" w:color="auto"/>
            </w:tcBorders>
          </w:tcPr>
          <w:p w14:paraId="1DCCDD61" w14:textId="77777777" w:rsidR="000E170C" w:rsidRPr="00B94D1D" w:rsidRDefault="000E170C" w:rsidP="000E170C">
            <w:pPr>
              <w:widowControl/>
              <w:spacing w:before="120" w:after="120"/>
            </w:pPr>
            <w:r w:rsidRPr="00B94D1D">
              <w:t>1160; 1650</w:t>
            </w:r>
          </w:p>
        </w:tc>
      </w:tr>
      <w:tr w:rsidR="000E170C" w:rsidRPr="00B94D1D" w14:paraId="25F8CDD1"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99B10C4" w14:textId="77777777" w:rsidR="000E170C" w:rsidRPr="00B94D1D" w:rsidRDefault="000E170C" w:rsidP="000E170C">
            <w:pPr>
              <w:widowControl/>
              <w:spacing w:before="120" w:after="120"/>
            </w:pPr>
            <w:r w:rsidRPr="00B94D1D">
              <w:t>MD33</w:t>
            </w:r>
          </w:p>
        </w:tc>
        <w:tc>
          <w:tcPr>
            <w:tcW w:w="6120" w:type="dxa"/>
            <w:gridSpan w:val="2"/>
            <w:tcBorders>
              <w:top w:val="single" w:sz="4" w:space="0" w:color="auto"/>
              <w:left w:val="single" w:sz="4" w:space="0" w:color="auto"/>
              <w:bottom w:val="single" w:sz="4" w:space="0" w:color="auto"/>
              <w:right w:val="single" w:sz="4" w:space="0" w:color="auto"/>
            </w:tcBorders>
          </w:tcPr>
          <w:p w14:paraId="1CDED8DE" w14:textId="77777777" w:rsidR="000E170C" w:rsidRPr="00B94D1D" w:rsidRDefault="000E170C" w:rsidP="000E170C">
            <w:pPr>
              <w:widowControl/>
              <w:spacing w:before="120" w:after="120"/>
            </w:pPr>
            <w:r w:rsidRPr="00B94D1D">
              <w:t>Läänemere avamere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2C326FD3" w14:textId="77777777" w:rsidR="000E170C" w:rsidRPr="00B94D1D" w:rsidRDefault="000E170C" w:rsidP="000E170C">
            <w:pPr>
              <w:widowControl/>
              <w:spacing w:before="120" w:after="120"/>
            </w:pPr>
          </w:p>
        </w:tc>
      </w:tr>
      <w:tr w:rsidR="000E170C" w:rsidRPr="00B94D1D" w14:paraId="068C3715"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4FC8E6F" w14:textId="77777777" w:rsidR="000E170C" w:rsidRPr="00B94D1D" w:rsidRDefault="000E170C" w:rsidP="000E170C">
            <w:pPr>
              <w:widowControl/>
              <w:spacing w:before="120" w:after="120"/>
            </w:pPr>
            <w:r w:rsidRPr="00B94D1D">
              <w:t>MD43</w:t>
            </w:r>
          </w:p>
        </w:tc>
        <w:tc>
          <w:tcPr>
            <w:tcW w:w="6120" w:type="dxa"/>
            <w:gridSpan w:val="2"/>
            <w:tcBorders>
              <w:top w:val="single" w:sz="4" w:space="0" w:color="auto"/>
              <w:left w:val="single" w:sz="4" w:space="0" w:color="auto"/>
              <w:bottom w:val="single" w:sz="4" w:space="0" w:color="auto"/>
              <w:right w:val="single" w:sz="4" w:space="0" w:color="auto"/>
            </w:tcBorders>
          </w:tcPr>
          <w:p w14:paraId="77F12B69" w14:textId="77777777" w:rsidR="000E170C" w:rsidRPr="00B94D1D" w:rsidRDefault="000E170C" w:rsidP="000E170C">
            <w:pPr>
              <w:widowControl/>
              <w:spacing w:before="120" w:after="120"/>
            </w:pPr>
            <w:r w:rsidRPr="00B94D1D">
              <w:t>Läänemere avamere tsirkalitoraali segasete</w:t>
            </w:r>
          </w:p>
        </w:tc>
        <w:tc>
          <w:tcPr>
            <w:tcW w:w="2073" w:type="dxa"/>
            <w:tcBorders>
              <w:top w:val="single" w:sz="4" w:space="0" w:color="auto"/>
              <w:left w:val="single" w:sz="4" w:space="0" w:color="auto"/>
              <w:bottom w:val="single" w:sz="4" w:space="0" w:color="auto"/>
              <w:right w:val="single" w:sz="4" w:space="0" w:color="auto"/>
            </w:tcBorders>
          </w:tcPr>
          <w:p w14:paraId="7A1B5B58" w14:textId="77777777" w:rsidR="000E170C" w:rsidRPr="00B94D1D" w:rsidRDefault="000E170C" w:rsidP="000E170C">
            <w:pPr>
              <w:widowControl/>
              <w:spacing w:before="120" w:after="120"/>
            </w:pPr>
          </w:p>
        </w:tc>
      </w:tr>
      <w:tr w:rsidR="000E170C" w:rsidRPr="00B94D1D" w14:paraId="39300A0C"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29DAB3" w14:textId="77777777" w:rsidR="000E170C" w:rsidRPr="00B94D1D" w:rsidRDefault="000E170C" w:rsidP="000E170C">
            <w:pPr>
              <w:widowControl/>
              <w:spacing w:before="120" w:after="120"/>
            </w:pPr>
            <w:r w:rsidRPr="00B94D1D">
              <w:t>MD53</w:t>
            </w:r>
          </w:p>
        </w:tc>
        <w:tc>
          <w:tcPr>
            <w:tcW w:w="6120" w:type="dxa"/>
            <w:gridSpan w:val="2"/>
            <w:tcBorders>
              <w:top w:val="single" w:sz="4" w:space="0" w:color="auto"/>
              <w:left w:val="single" w:sz="4" w:space="0" w:color="auto"/>
              <w:bottom w:val="single" w:sz="4" w:space="0" w:color="auto"/>
              <w:right w:val="single" w:sz="4" w:space="0" w:color="auto"/>
            </w:tcBorders>
          </w:tcPr>
          <w:p w14:paraId="7CB7D619" w14:textId="77777777" w:rsidR="000E170C" w:rsidRPr="00B94D1D" w:rsidRDefault="000E170C" w:rsidP="000E170C">
            <w:pPr>
              <w:widowControl/>
              <w:spacing w:before="120" w:after="120"/>
            </w:pPr>
            <w:r w:rsidRPr="00B94D1D">
              <w:t xml:space="preserve">Läänemere avamere tsirkalitoraali liiv </w:t>
            </w:r>
          </w:p>
        </w:tc>
        <w:tc>
          <w:tcPr>
            <w:tcW w:w="2073" w:type="dxa"/>
            <w:tcBorders>
              <w:top w:val="single" w:sz="4" w:space="0" w:color="auto"/>
              <w:left w:val="single" w:sz="4" w:space="0" w:color="auto"/>
              <w:bottom w:val="single" w:sz="4" w:space="0" w:color="auto"/>
              <w:right w:val="single" w:sz="4" w:space="0" w:color="auto"/>
            </w:tcBorders>
          </w:tcPr>
          <w:p w14:paraId="339D6B74" w14:textId="77777777" w:rsidR="000E170C" w:rsidRPr="00B94D1D" w:rsidRDefault="000E170C" w:rsidP="000E170C">
            <w:pPr>
              <w:widowControl/>
              <w:spacing w:before="120" w:after="120"/>
            </w:pPr>
          </w:p>
        </w:tc>
      </w:tr>
      <w:tr w:rsidR="000E170C" w:rsidRPr="00B94D1D" w14:paraId="3657484D" w14:textId="77777777" w:rsidTr="000E170C">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2FE3E16" w14:textId="77777777" w:rsidR="000E170C" w:rsidRPr="00B94D1D" w:rsidRDefault="000E170C" w:rsidP="000E170C">
            <w:pPr>
              <w:widowControl/>
              <w:spacing w:before="120" w:after="120"/>
            </w:pPr>
            <w:r w:rsidRPr="00B94D1D">
              <w:t>MD63</w:t>
            </w:r>
          </w:p>
        </w:tc>
        <w:tc>
          <w:tcPr>
            <w:tcW w:w="6120" w:type="dxa"/>
            <w:gridSpan w:val="2"/>
            <w:tcBorders>
              <w:top w:val="single" w:sz="4" w:space="0" w:color="auto"/>
              <w:left w:val="single" w:sz="4" w:space="0" w:color="auto"/>
              <w:bottom w:val="single" w:sz="4" w:space="0" w:color="auto"/>
              <w:right w:val="single" w:sz="4" w:space="0" w:color="auto"/>
            </w:tcBorders>
          </w:tcPr>
          <w:p w14:paraId="6EA08FA8" w14:textId="77777777" w:rsidR="000E170C" w:rsidRPr="00B94D1D" w:rsidRDefault="000E170C" w:rsidP="000E170C">
            <w:pPr>
              <w:widowControl/>
              <w:spacing w:before="120" w:after="120"/>
            </w:pPr>
            <w:r w:rsidRPr="00B94D1D">
              <w:t xml:space="preserve">Läänemere avamere tsirkalitoraali muda </w:t>
            </w:r>
          </w:p>
        </w:tc>
        <w:tc>
          <w:tcPr>
            <w:tcW w:w="2073" w:type="dxa"/>
            <w:tcBorders>
              <w:top w:val="single" w:sz="4" w:space="0" w:color="auto"/>
              <w:left w:val="single" w:sz="4" w:space="0" w:color="auto"/>
              <w:bottom w:val="single" w:sz="4" w:space="0" w:color="auto"/>
              <w:right w:val="single" w:sz="4" w:space="0" w:color="auto"/>
            </w:tcBorders>
          </w:tcPr>
          <w:p w14:paraId="20B40CAF" w14:textId="77777777" w:rsidR="000E170C" w:rsidRPr="00B94D1D" w:rsidRDefault="000E170C" w:rsidP="000E170C">
            <w:pPr>
              <w:widowControl/>
              <w:spacing w:before="120" w:after="120"/>
            </w:pPr>
          </w:p>
        </w:tc>
      </w:tr>
      <w:tr w:rsidR="000E170C" w:rsidRPr="00B94D1D" w14:paraId="47AFAED4"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D7D8AB0" w14:textId="77777777" w:rsidR="000E170C" w:rsidRPr="00B94D1D" w:rsidRDefault="000E170C" w:rsidP="000E170C">
            <w:pPr>
              <w:widowControl/>
              <w:spacing w:before="120" w:after="120"/>
              <w:rPr>
                <w:b/>
              </w:rPr>
            </w:pPr>
            <w:r w:rsidRPr="00B94D1D">
              <w:rPr>
                <w:b/>
              </w:rPr>
              <w:t>Must 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643E5E2C" w14:textId="77777777" w:rsidR="000E170C" w:rsidRPr="00B94D1D" w:rsidRDefault="000E170C" w:rsidP="000E170C">
            <w:pPr>
              <w:widowControl/>
              <w:spacing w:before="120" w:after="120"/>
              <w:rPr>
                <w:b/>
              </w:rPr>
            </w:pPr>
          </w:p>
        </w:tc>
      </w:tr>
      <w:tr w:rsidR="000E170C" w:rsidRPr="00B94D1D" w14:paraId="6B876D3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9D2C39F" w14:textId="77777777" w:rsidR="000E170C" w:rsidRPr="00B94D1D" w:rsidRDefault="000E170C" w:rsidP="000E170C">
            <w:pPr>
              <w:widowControl/>
              <w:spacing w:before="120" w:after="120"/>
            </w:pPr>
            <w:r w:rsidRPr="00B94D1D">
              <w:t>MA34</w:t>
            </w:r>
          </w:p>
        </w:tc>
        <w:tc>
          <w:tcPr>
            <w:tcW w:w="6040" w:type="dxa"/>
            <w:tcBorders>
              <w:top w:val="single" w:sz="4" w:space="0" w:color="auto"/>
              <w:left w:val="single" w:sz="4" w:space="0" w:color="auto"/>
              <w:bottom w:val="single" w:sz="4" w:space="0" w:color="auto"/>
              <w:right w:val="single" w:sz="4" w:space="0" w:color="auto"/>
            </w:tcBorders>
            <w:hideMark/>
          </w:tcPr>
          <w:p w14:paraId="65A784F9" w14:textId="77777777" w:rsidR="000E170C" w:rsidRPr="00B94D1D" w:rsidRDefault="000E170C" w:rsidP="000E170C">
            <w:pPr>
              <w:widowControl/>
              <w:spacing w:before="120" w:after="120"/>
            </w:pPr>
            <w:r w:rsidRPr="00B94D1D">
              <w:t>Musta mere 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66A538F8" w14:textId="77777777" w:rsidR="000E170C" w:rsidRPr="00B94D1D" w:rsidRDefault="000E170C" w:rsidP="000E170C">
            <w:pPr>
              <w:widowControl/>
              <w:spacing w:before="120" w:after="120"/>
            </w:pPr>
            <w:r w:rsidRPr="00B94D1D">
              <w:t>1160</w:t>
            </w:r>
          </w:p>
        </w:tc>
      </w:tr>
      <w:tr w:rsidR="000E170C" w:rsidRPr="00B94D1D" w14:paraId="269C45F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4576B39F" w14:textId="77777777" w:rsidR="000E170C" w:rsidRPr="00B94D1D" w:rsidRDefault="000E170C" w:rsidP="000E170C">
            <w:pPr>
              <w:widowControl/>
              <w:spacing w:before="120" w:after="120"/>
            </w:pPr>
            <w:r w:rsidRPr="00B94D1D">
              <w:t>MA44</w:t>
            </w:r>
          </w:p>
        </w:tc>
        <w:tc>
          <w:tcPr>
            <w:tcW w:w="6040" w:type="dxa"/>
            <w:tcBorders>
              <w:top w:val="single" w:sz="4" w:space="0" w:color="auto"/>
              <w:left w:val="single" w:sz="4" w:space="0" w:color="auto"/>
              <w:bottom w:val="single" w:sz="4" w:space="0" w:color="auto"/>
              <w:right w:val="single" w:sz="4" w:space="0" w:color="auto"/>
            </w:tcBorders>
            <w:hideMark/>
          </w:tcPr>
          <w:p w14:paraId="75D5BB57" w14:textId="77777777" w:rsidR="000E170C" w:rsidRPr="00B94D1D" w:rsidRDefault="000E170C" w:rsidP="000E170C">
            <w:pPr>
              <w:widowControl/>
              <w:spacing w:before="120" w:after="120"/>
            </w:pPr>
            <w:r w:rsidRPr="00B94D1D">
              <w:t>Musta mere litoraali segasete</w:t>
            </w:r>
          </w:p>
        </w:tc>
        <w:tc>
          <w:tcPr>
            <w:tcW w:w="2073" w:type="dxa"/>
            <w:tcBorders>
              <w:top w:val="single" w:sz="4" w:space="0" w:color="auto"/>
              <w:left w:val="single" w:sz="4" w:space="0" w:color="auto"/>
              <w:bottom w:val="single" w:sz="4" w:space="0" w:color="auto"/>
              <w:right w:val="single" w:sz="4" w:space="0" w:color="auto"/>
            </w:tcBorders>
          </w:tcPr>
          <w:p w14:paraId="2380FDFB" w14:textId="77777777" w:rsidR="000E170C" w:rsidRPr="00B94D1D" w:rsidRDefault="000E170C" w:rsidP="000E170C">
            <w:pPr>
              <w:widowControl/>
              <w:spacing w:before="120" w:after="120"/>
            </w:pPr>
            <w:r w:rsidRPr="00B94D1D">
              <w:t>1130; 1140; 1160</w:t>
            </w:r>
          </w:p>
        </w:tc>
      </w:tr>
      <w:tr w:rsidR="000E170C" w:rsidRPr="00B94D1D" w14:paraId="21BC5930"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43444DB" w14:textId="77777777" w:rsidR="000E170C" w:rsidRPr="00B94D1D" w:rsidRDefault="000E170C" w:rsidP="000E170C">
            <w:pPr>
              <w:widowControl/>
              <w:spacing w:before="120" w:after="120"/>
            </w:pPr>
            <w:r w:rsidRPr="00B94D1D">
              <w:lastRenderedPageBreak/>
              <w:t>MA54</w:t>
            </w:r>
          </w:p>
        </w:tc>
        <w:tc>
          <w:tcPr>
            <w:tcW w:w="6040" w:type="dxa"/>
            <w:tcBorders>
              <w:top w:val="single" w:sz="4" w:space="0" w:color="auto"/>
              <w:left w:val="single" w:sz="4" w:space="0" w:color="auto"/>
              <w:bottom w:val="single" w:sz="4" w:space="0" w:color="auto"/>
              <w:right w:val="single" w:sz="4" w:space="0" w:color="auto"/>
            </w:tcBorders>
            <w:hideMark/>
          </w:tcPr>
          <w:p w14:paraId="74426DA2" w14:textId="77777777" w:rsidR="000E170C" w:rsidRPr="00B94D1D" w:rsidRDefault="000E170C" w:rsidP="000E170C">
            <w:pPr>
              <w:widowControl/>
              <w:spacing w:before="120" w:after="120"/>
            </w:pPr>
            <w:r w:rsidRPr="00B94D1D">
              <w:t>Musta mere litoraali liiv</w:t>
            </w:r>
          </w:p>
        </w:tc>
        <w:tc>
          <w:tcPr>
            <w:tcW w:w="2073" w:type="dxa"/>
            <w:tcBorders>
              <w:top w:val="single" w:sz="4" w:space="0" w:color="auto"/>
              <w:left w:val="single" w:sz="4" w:space="0" w:color="auto"/>
              <w:bottom w:val="single" w:sz="4" w:space="0" w:color="auto"/>
              <w:right w:val="single" w:sz="4" w:space="0" w:color="auto"/>
            </w:tcBorders>
          </w:tcPr>
          <w:p w14:paraId="3374C528" w14:textId="77777777" w:rsidR="000E170C" w:rsidRPr="00B94D1D" w:rsidRDefault="000E170C" w:rsidP="000E170C">
            <w:pPr>
              <w:widowControl/>
              <w:spacing w:before="120" w:after="120"/>
            </w:pPr>
            <w:r w:rsidRPr="00B94D1D">
              <w:t>1130; 1140; 1160</w:t>
            </w:r>
          </w:p>
        </w:tc>
      </w:tr>
      <w:tr w:rsidR="000E170C" w:rsidRPr="00B94D1D" w14:paraId="2535D68E"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B64F1E" w14:textId="77777777" w:rsidR="000E170C" w:rsidRPr="00B94D1D" w:rsidRDefault="000E170C" w:rsidP="000E170C">
            <w:pPr>
              <w:widowControl/>
              <w:spacing w:before="120" w:after="120"/>
            </w:pPr>
            <w:r w:rsidRPr="00B94D1D">
              <w:t>MA64</w:t>
            </w:r>
          </w:p>
        </w:tc>
        <w:tc>
          <w:tcPr>
            <w:tcW w:w="6040" w:type="dxa"/>
            <w:tcBorders>
              <w:top w:val="single" w:sz="4" w:space="0" w:color="auto"/>
              <w:left w:val="single" w:sz="4" w:space="0" w:color="auto"/>
              <w:bottom w:val="single" w:sz="4" w:space="0" w:color="auto"/>
              <w:right w:val="single" w:sz="4" w:space="0" w:color="auto"/>
            </w:tcBorders>
          </w:tcPr>
          <w:p w14:paraId="5A061314" w14:textId="77777777" w:rsidR="000E170C" w:rsidRPr="00B94D1D" w:rsidRDefault="000E170C" w:rsidP="000E170C">
            <w:pPr>
              <w:widowControl/>
              <w:spacing w:before="120" w:after="120"/>
            </w:pPr>
            <w:r w:rsidRPr="00B94D1D">
              <w:t>Musta mere litoraali muda</w:t>
            </w:r>
          </w:p>
        </w:tc>
        <w:tc>
          <w:tcPr>
            <w:tcW w:w="2073" w:type="dxa"/>
            <w:tcBorders>
              <w:top w:val="single" w:sz="4" w:space="0" w:color="auto"/>
              <w:left w:val="single" w:sz="4" w:space="0" w:color="auto"/>
              <w:bottom w:val="single" w:sz="4" w:space="0" w:color="auto"/>
              <w:right w:val="single" w:sz="4" w:space="0" w:color="auto"/>
            </w:tcBorders>
          </w:tcPr>
          <w:p w14:paraId="3616D6A9" w14:textId="77777777" w:rsidR="000E170C" w:rsidRPr="00B94D1D" w:rsidRDefault="000E170C" w:rsidP="000E170C">
            <w:pPr>
              <w:widowControl/>
              <w:spacing w:before="120" w:after="120"/>
            </w:pPr>
            <w:r w:rsidRPr="00B94D1D">
              <w:t>1130; 1140; 1160</w:t>
            </w:r>
          </w:p>
        </w:tc>
      </w:tr>
      <w:tr w:rsidR="000E170C" w:rsidRPr="00B94D1D" w14:paraId="33164CD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D74D22A" w14:textId="77777777" w:rsidR="000E170C" w:rsidRPr="00B94D1D" w:rsidRDefault="000E170C" w:rsidP="000E170C">
            <w:pPr>
              <w:widowControl/>
              <w:spacing w:before="120" w:after="120"/>
            </w:pPr>
            <w:r w:rsidRPr="00B94D1D">
              <w:t>MB34</w:t>
            </w:r>
          </w:p>
        </w:tc>
        <w:tc>
          <w:tcPr>
            <w:tcW w:w="6040" w:type="dxa"/>
            <w:tcBorders>
              <w:top w:val="single" w:sz="4" w:space="0" w:color="auto"/>
              <w:left w:val="single" w:sz="4" w:space="0" w:color="auto"/>
              <w:bottom w:val="single" w:sz="4" w:space="0" w:color="auto"/>
              <w:right w:val="single" w:sz="4" w:space="0" w:color="auto"/>
            </w:tcBorders>
          </w:tcPr>
          <w:p w14:paraId="25AF6129" w14:textId="77777777" w:rsidR="000E170C" w:rsidRPr="00B94D1D" w:rsidRDefault="000E170C" w:rsidP="000E170C">
            <w:pPr>
              <w:widowControl/>
              <w:spacing w:before="120" w:after="120"/>
            </w:pPr>
            <w:r w:rsidRPr="00B94D1D">
              <w:t>Musta mere infralitoraali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542F3BCF" w14:textId="77777777" w:rsidR="000E170C" w:rsidRPr="00B94D1D" w:rsidRDefault="000E170C" w:rsidP="000E170C">
            <w:pPr>
              <w:widowControl/>
              <w:spacing w:before="120" w:after="120"/>
            </w:pPr>
            <w:r w:rsidRPr="00B94D1D">
              <w:t>1110; 1160</w:t>
            </w:r>
          </w:p>
        </w:tc>
      </w:tr>
      <w:tr w:rsidR="000E170C" w:rsidRPr="00B94D1D" w14:paraId="1B2574E8"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98EA95F" w14:textId="77777777" w:rsidR="000E170C" w:rsidRPr="00B94D1D" w:rsidRDefault="000E170C" w:rsidP="000E170C">
            <w:pPr>
              <w:widowControl/>
              <w:spacing w:before="120" w:after="120"/>
            </w:pPr>
            <w:r w:rsidRPr="00B94D1D">
              <w:t>MB44</w:t>
            </w:r>
          </w:p>
        </w:tc>
        <w:tc>
          <w:tcPr>
            <w:tcW w:w="6040" w:type="dxa"/>
            <w:tcBorders>
              <w:top w:val="single" w:sz="4" w:space="0" w:color="auto"/>
              <w:left w:val="single" w:sz="4" w:space="0" w:color="auto"/>
              <w:bottom w:val="single" w:sz="4" w:space="0" w:color="auto"/>
              <w:right w:val="single" w:sz="4" w:space="0" w:color="auto"/>
            </w:tcBorders>
          </w:tcPr>
          <w:p w14:paraId="71049679" w14:textId="77777777" w:rsidR="000E170C" w:rsidRPr="00B94D1D" w:rsidRDefault="000E170C" w:rsidP="000E170C">
            <w:pPr>
              <w:widowControl/>
              <w:spacing w:before="120" w:after="120"/>
            </w:pPr>
            <w:r w:rsidRPr="00B94D1D">
              <w:t>Musta mere infralitoraali segasete</w:t>
            </w:r>
          </w:p>
        </w:tc>
        <w:tc>
          <w:tcPr>
            <w:tcW w:w="2073" w:type="dxa"/>
            <w:tcBorders>
              <w:top w:val="single" w:sz="4" w:space="0" w:color="auto"/>
              <w:left w:val="single" w:sz="4" w:space="0" w:color="auto"/>
              <w:bottom w:val="single" w:sz="4" w:space="0" w:color="auto"/>
              <w:right w:val="single" w:sz="4" w:space="0" w:color="auto"/>
            </w:tcBorders>
          </w:tcPr>
          <w:p w14:paraId="580D8EA0" w14:textId="77777777" w:rsidR="000E170C" w:rsidRPr="00B94D1D" w:rsidRDefault="000E170C" w:rsidP="000E170C">
            <w:pPr>
              <w:widowControl/>
              <w:spacing w:before="120" w:after="120"/>
            </w:pPr>
            <w:r w:rsidRPr="00B94D1D">
              <w:t>1110; 1170</w:t>
            </w:r>
          </w:p>
        </w:tc>
      </w:tr>
      <w:tr w:rsidR="000E170C" w:rsidRPr="00B94D1D" w14:paraId="019D063A"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702A786" w14:textId="77777777" w:rsidR="000E170C" w:rsidRPr="00B94D1D" w:rsidRDefault="000E170C" w:rsidP="000E170C">
            <w:pPr>
              <w:widowControl/>
              <w:spacing w:before="120" w:after="120"/>
            </w:pPr>
            <w:r w:rsidRPr="00B94D1D">
              <w:t>MB54</w:t>
            </w:r>
          </w:p>
        </w:tc>
        <w:tc>
          <w:tcPr>
            <w:tcW w:w="6040" w:type="dxa"/>
            <w:tcBorders>
              <w:top w:val="single" w:sz="4" w:space="0" w:color="auto"/>
              <w:left w:val="single" w:sz="4" w:space="0" w:color="auto"/>
              <w:bottom w:val="single" w:sz="4" w:space="0" w:color="auto"/>
              <w:right w:val="single" w:sz="4" w:space="0" w:color="auto"/>
            </w:tcBorders>
          </w:tcPr>
          <w:p w14:paraId="0BE17ED9" w14:textId="77777777" w:rsidR="000E170C" w:rsidRPr="00B94D1D" w:rsidRDefault="000E170C" w:rsidP="000E170C">
            <w:pPr>
              <w:widowControl/>
              <w:spacing w:before="120" w:after="120"/>
            </w:pPr>
            <w:r w:rsidRPr="00B94D1D">
              <w:t>Musta mere infralitoraali liiv</w:t>
            </w:r>
          </w:p>
        </w:tc>
        <w:tc>
          <w:tcPr>
            <w:tcW w:w="2073" w:type="dxa"/>
            <w:tcBorders>
              <w:top w:val="single" w:sz="4" w:space="0" w:color="auto"/>
              <w:left w:val="single" w:sz="4" w:space="0" w:color="auto"/>
              <w:bottom w:val="single" w:sz="4" w:space="0" w:color="auto"/>
              <w:right w:val="single" w:sz="4" w:space="0" w:color="auto"/>
            </w:tcBorders>
          </w:tcPr>
          <w:p w14:paraId="64CC0307" w14:textId="77777777" w:rsidR="000E170C" w:rsidRPr="00B94D1D" w:rsidRDefault="000E170C" w:rsidP="000E170C">
            <w:pPr>
              <w:widowControl/>
              <w:spacing w:before="120" w:after="120"/>
            </w:pPr>
            <w:r w:rsidRPr="00B94D1D">
              <w:t>1110; 1130; 1160</w:t>
            </w:r>
          </w:p>
        </w:tc>
      </w:tr>
      <w:tr w:rsidR="000E170C" w:rsidRPr="00B94D1D" w14:paraId="388E06C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0049B04" w14:textId="77777777" w:rsidR="000E170C" w:rsidRPr="00B94D1D" w:rsidRDefault="000E170C" w:rsidP="000E170C">
            <w:pPr>
              <w:widowControl/>
              <w:spacing w:before="120" w:after="120"/>
            </w:pPr>
            <w:r w:rsidRPr="00B94D1D">
              <w:t>MB64</w:t>
            </w:r>
          </w:p>
        </w:tc>
        <w:tc>
          <w:tcPr>
            <w:tcW w:w="6040" w:type="dxa"/>
            <w:tcBorders>
              <w:top w:val="single" w:sz="4" w:space="0" w:color="auto"/>
              <w:left w:val="single" w:sz="4" w:space="0" w:color="auto"/>
              <w:bottom w:val="single" w:sz="4" w:space="0" w:color="auto"/>
              <w:right w:val="single" w:sz="4" w:space="0" w:color="auto"/>
            </w:tcBorders>
          </w:tcPr>
          <w:p w14:paraId="4BBBA7EB" w14:textId="77777777" w:rsidR="000E170C" w:rsidRPr="00B94D1D" w:rsidRDefault="000E170C" w:rsidP="000E170C">
            <w:pPr>
              <w:widowControl/>
              <w:spacing w:before="120" w:after="120"/>
            </w:pPr>
            <w:r w:rsidRPr="00B94D1D">
              <w:t>Musta mere infralitoraali muda</w:t>
            </w:r>
          </w:p>
        </w:tc>
        <w:tc>
          <w:tcPr>
            <w:tcW w:w="2073" w:type="dxa"/>
            <w:tcBorders>
              <w:top w:val="single" w:sz="4" w:space="0" w:color="auto"/>
              <w:left w:val="single" w:sz="4" w:space="0" w:color="auto"/>
              <w:bottom w:val="single" w:sz="4" w:space="0" w:color="auto"/>
              <w:right w:val="single" w:sz="4" w:space="0" w:color="auto"/>
            </w:tcBorders>
          </w:tcPr>
          <w:p w14:paraId="7925C1F0" w14:textId="77777777" w:rsidR="000E170C" w:rsidRPr="00B94D1D" w:rsidRDefault="000E170C" w:rsidP="000E170C">
            <w:pPr>
              <w:widowControl/>
              <w:spacing w:before="120" w:after="120"/>
            </w:pPr>
            <w:r w:rsidRPr="00B94D1D">
              <w:t>1130; 1160</w:t>
            </w:r>
          </w:p>
        </w:tc>
      </w:tr>
      <w:tr w:rsidR="000E170C" w:rsidRPr="00B94D1D" w14:paraId="61FA636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A5E99D" w14:textId="77777777" w:rsidR="000E170C" w:rsidRPr="00B94D1D" w:rsidRDefault="000E170C" w:rsidP="000E170C">
            <w:pPr>
              <w:widowControl/>
              <w:spacing w:before="120" w:after="120"/>
            </w:pPr>
            <w:r w:rsidRPr="00B94D1D">
              <w:t>MC34</w:t>
            </w:r>
          </w:p>
        </w:tc>
        <w:tc>
          <w:tcPr>
            <w:tcW w:w="6040" w:type="dxa"/>
            <w:tcBorders>
              <w:top w:val="single" w:sz="4" w:space="0" w:color="auto"/>
              <w:left w:val="single" w:sz="4" w:space="0" w:color="auto"/>
              <w:bottom w:val="single" w:sz="4" w:space="0" w:color="auto"/>
              <w:right w:val="single" w:sz="4" w:space="0" w:color="auto"/>
            </w:tcBorders>
          </w:tcPr>
          <w:p w14:paraId="66FFFB28" w14:textId="77777777" w:rsidR="000E170C" w:rsidRPr="00B94D1D" w:rsidRDefault="000E170C" w:rsidP="000E170C">
            <w:pPr>
              <w:widowControl/>
              <w:spacing w:before="120" w:after="120"/>
            </w:pPr>
            <w:r w:rsidRPr="00B94D1D">
              <w:t>Musta 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0553268B" w14:textId="77777777" w:rsidR="000E170C" w:rsidRPr="00B94D1D" w:rsidRDefault="000E170C" w:rsidP="000E170C">
            <w:pPr>
              <w:widowControl/>
              <w:spacing w:before="120" w:after="120"/>
            </w:pPr>
            <w:r w:rsidRPr="00B94D1D">
              <w:t>1160</w:t>
            </w:r>
          </w:p>
        </w:tc>
      </w:tr>
      <w:tr w:rsidR="000E170C" w:rsidRPr="00B94D1D" w14:paraId="0C62450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C38BFA" w14:textId="77777777" w:rsidR="000E170C" w:rsidRPr="00B94D1D" w:rsidRDefault="000E170C" w:rsidP="000E170C">
            <w:pPr>
              <w:widowControl/>
              <w:spacing w:before="120" w:after="120"/>
            </w:pPr>
            <w:r w:rsidRPr="00B94D1D">
              <w:t>MC44</w:t>
            </w:r>
          </w:p>
        </w:tc>
        <w:tc>
          <w:tcPr>
            <w:tcW w:w="6040" w:type="dxa"/>
            <w:tcBorders>
              <w:top w:val="single" w:sz="4" w:space="0" w:color="auto"/>
              <w:left w:val="single" w:sz="4" w:space="0" w:color="auto"/>
              <w:bottom w:val="single" w:sz="4" w:space="0" w:color="auto"/>
              <w:right w:val="single" w:sz="4" w:space="0" w:color="auto"/>
            </w:tcBorders>
          </w:tcPr>
          <w:p w14:paraId="31DDECCF" w14:textId="77777777" w:rsidR="000E170C" w:rsidRPr="00B94D1D" w:rsidRDefault="000E170C" w:rsidP="000E170C">
            <w:pPr>
              <w:widowControl/>
              <w:spacing w:before="120" w:after="120"/>
            </w:pPr>
            <w:r w:rsidRPr="00B94D1D">
              <w:t>Musta mere tsirkalitoraali segasete</w:t>
            </w:r>
          </w:p>
        </w:tc>
        <w:tc>
          <w:tcPr>
            <w:tcW w:w="2073" w:type="dxa"/>
            <w:tcBorders>
              <w:top w:val="single" w:sz="4" w:space="0" w:color="auto"/>
              <w:left w:val="single" w:sz="4" w:space="0" w:color="auto"/>
              <w:bottom w:val="single" w:sz="4" w:space="0" w:color="auto"/>
              <w:right w:val="single" w:sz="4" w:space="0" w:color="auto"/>
            </w:tcBorders>
          </w:tcPr>
          <w:p w14:paraId="29D285C3" w14:textId="77777777" w:rsidR="000E170C" w:rsidRPr="00B94D1D" w:rsidRDefault="000E170C" w:rsidP="000E170C">
            <w:pPr>
              <w:widowControl/>
              <w:spacing w:before="120" w:after="120"/>
            </w:pPr>
          </w:p>
        </w:tc>
      </w:tr>
      <w:tr w:rsidR="000E170C" w:rsidRPr="00B94D1D" w14:paraId="588A9BD5"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0FF30C7" w14:textId="77777777" w:rsidR="000E170C" w:rsidRPr="00B94D1D" w:rsidRDefault="000E170C" w:rsidP="000E170C">
            <w:pPr>
              <w:widowControl/>
              <w:spacing w:before="120" w:after="120"/>
            </w:pPr>
            <w:r w:rsidRPr="00B94D1D">
              <w:t>MC54</w:t>
            </w:r>
          </w:p>
        </w:tc>
        <w:tc>
          <w:tcPr>
            <w:tcW w:w="6040" w:type="dxa"/>
            <w:tcBorders>
              <w:top w:val="single" w:sz="4" w:space="0" w:color="auto"/>
              <w:left w:val="single" w:sz="4" w:space="0" w:color="auto"/>
              <w:bottom w:val="single" w:sz="4" w:space="0" w:color="auto"/>
              <w:right w:val="single" w:sz="4" w:space="0" w:color="auto"/>
            </w:tcBorders>
          </w:tcPr>
          <w:p w14:paraId="48FF1936" w14:textId="77777777" w:rsidR="000E170C" w:rsidRPr="00B94D1D" w:rsidRDefault="000E170C" w:rsidP="000E170C">
            <w:pPr>
              <w:widowControl/>
              <w:spacing w:before="120" w:after="120"/>
            </w:pPr>
            <w:r w:rsidRPr="00B94D1D">
              <w:t xml:space="preserve">Musta mere tsirkalitoraali liiv </w:t>
            </w:r>
          </w:p>
        </w:tc>
        <w:tc>
          <w:tcPr>
            <w:tcW w:w="2073" w:type="dxa"/>
            <w:tcBorders>
              <w:top w:val="single" w:sz="4" w:space="0" w:color="auto"/>
              <w:left w:val="single" w:sz="4" w:space="0" w:color="auto"/>
              <w:bottom w:val="single" w:sz="4" w:space="0" w:color="auto"/>
              <w:right w:val="single" w:sz="4" w:space="0" w:color="auto"/>
            </w:tcBorders>
          </w:tcPr>
          <w:p w14:paraId="7D76FB10" w14:textId="77777777" w:rsidR="000E170C" w:rsidRPr="00B94D1D" w:rsidRDefault="000E170C" w:rsidP="000E170C">
            <w:pPr>
              <w:widowControl/>
              <w:spacing w:before="120" w:after="120"/>
            </w:pPr>
            <w:r w:rsidRPr="00B94D1D">
              <w:t>1160</w:t>
            </w:r>
          </w:p>
        </w:tc>
      </w:tr>
      <w:tr w:rsidR="000E170C" w:rsidRPr="00B94D1D" w14:paraId="0FB1C1F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8892081" w14:textId="77777777" w:rsidR="000E170C" w:rsidRPr="00B94D1D" w:rsidRDefault="000E170C" w:rsidP="000E170C">
            <w:pPr>
              <w:widowControl/>
              <w:spacing w:before="120" w:after="120"/>
            </w:pPr>
            <w:r w:rsidRPr="00B94D1D">
              <w:t>MC64</w:t>
            </w:r>
          </w:p>
        </w:tc>
        <w:tc>
          <w:tcPr>
            <w:tcW w:w="6040" w:type="dxa"/>
            <w:tcBorders>
              <w:top w:val="single" w:sz="4" w:space="0" w:color="auto"/>
              <w:left w:val="single" w:sz="4" w:space="0" w:color="auto"/>
              <w:bottom w:val="single" w:sz="4" w:space="0" w:color="auto"/>
              <w:right w:val="single" w:sz="4" w:space="0" w:color="auto"/>
            </w:tcBorders>
          </w:tcPr>
          <w:p w14:paraId="1FB0E4CF" w14:textId="77777777" w:rsidR="000E170C" w:rsidRPr="00B94D1D" w:rsidRDefault="000E170C" w:rsidP="000E170C">
            <w:pPr>
              <w:widowControl/>
              <w:spacing w:before="120" w:after="120"/>
            </w:pPr>
            <w:r w:rsidRPr="00B94D1D">
              <w:t xml:space="preserve">Musta mere tsirkalitoraali muda </w:t>
            </w:r>
          </w:p>
        </w:tc>
        <w:tc>
          <w:tcPr>
            <w:tcW w:w="2073" w:type="dxa"/>
            <w:tcBorders>
              <w:top w:val="single" w:sz="4" w:space="0" w:color="auto"/>
              <w:left w:val="single" w:sz="4" w:space="0" w:color="auto"/>
              <w:bottom w:val="single" w:sz="4" w:space="0" w:color="auto"/>
              <w:right w:val="single" w:sz="4" w:space="0" w:color="auto"/>
            </w:tcBorders>
          </w:tcPr>
          <w:p w14:paraId="60469AE9" w14:textId="77777777" w:rsidR="000E170C" w:rsidRPr="00B94D1D" w:rsidRDefault="000E170C" w:rsidP="000E170C">
            <w:pPr>
              <w:widowControl/>
              <w:spacing w:before="120" w:after="120"/>
            </w:pPr>
            <w:r w:rsidRPr="00B94D1D">
              <w:t>1130; 1160</w:t>
            </w:r>
          </w:p>
        </w:tc>
      </w:tr>
      <w:tr w:rsidR="000E170C" w:rsidRPr="00B94D1D" w14:paraId="1476E56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6A50EF" w14:textId="77777777" w:rsidR="000E170C" w:rsidRPr="00B94D1D" w:rsidRDefault="000E170C" w:rsidP="000E170C">
            <w:pPr>
              <w:widowControl/>
              <w:spacing w:before="120" w:after="120"/>
            </w:pPr>
            <w:r w:rsidRPr="00B94D1D">
              <w:t>MD34</w:t>
            </w:r>
          </w:p>
        </w:tc>
        <w:tc>
          <w:tcPr>
            <w:tcW w:w="6040" w:type="dxa"/>
            <w:tcBorders>
              <w:top w:val="single" w:sz="4" w:space="0" w:color="auto"/>
              <w:left w:val="single" w:sz="4" w:space="0" w:color="auto"/>
              <w:bottom w:val="single" w:sz="4" w:space="0" w:color="auto"/>
              <w:right w:val="single" w:sz="4" w:space="0" w:color="auto"/>
            </w:tcBorders>
          </w:tcPr>
          <w:p w14:paraId="56AFA981" w14:textId="77777777" w:rsidR="000E170C" w:rsidRPr="00B94D1D" w:rsidRDefault="000E170C" w:rsidP="000E170C">
            <w:pPr>
              <w:widowControl/>
              <w:spacing w:before="120" w:after="120"/>
            </w:pPr>
            <w:r w:rsidRPr="00B94D1D">
              <w:t>Musta mere avamere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2C069B0C" w14:textId="77777777" w:rsidR="000E170C" w:rsidRPr="00B94D1D" w:rsidRDefault="000E170C" w:rsidP="000E170C">
            <w:pPr>
              <w:widowControl/>
              <w:spacing w:before="120" w:after="120"/>
            </w:pPr>
          </w:p>
        </w:tc>
      </w:tr>
      <w:tr w:rsidR="000E170C" w:rsidRPr="00B94D1D" w14:paraId="43687F7A"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04AF27D" w14:textId="77777777" w:rsidR="000E170C" w:rsidRPr="00B94D1D" w:rsidRDefault="000E170C" w:rsidP="000E170C">
            <w:pPr>
              <w:widowControl/>
              <w:spacing w:before="120" w:after="120"/>
            </w:pPr>
            <w:r w:rsidRPr="00B94D1D">
              <w:t>MD44</w:t>
            </w:r>
          </w:p>
        </w:tc>
        <w:tc>
          <w:tcPr>
            <w:tcW w:w="6040" w:type="dxa"/>
            <w:tcBorders>
              <w:top w:val="single" w:sz="4" w:space="0" w:color="auto"/>
              <w:left w:val="single" w:sz="4" w:space="0" w:color="auto"/>
              <w:bottom w:val="single" w:sz="4" w:space="0" w:color="auto"/>
              <w:right w:val="single" w:sz="4" w:space="0" w:color="auto"/>
            </w:tcBorders>
          </w:tcPr>
          <w:p w14:paraId="464571FD" w14:textId="77777777" w:rsidR="000E170C" w:rsidRPr="00B94D1D" w:rsidRDefault="000E170C" w:rsidP="000E170C">
            <w:pPr>
              <w:widowControl/>
              <w:spacing w:before="120" w:after="120"/>
            </w:pPr>
            <w:r w:rsidRPr="00B94D1D">
              <w:t>Musta mere avamere tsirkalitoraali segasete</w:t>
            </w:r>
          </w:p>
        </w:tc>
        <w:tc>
          <w:tcPr>
            <w:tcW w:w="2073" w:type="dxa"/>
            <w:tcBorders>
              <w:top w:val="single" w:sz="4" w:space="0" w:color="auto"/>
              <w:left w:val="single" w:sz="4" w:space="0" w:color="auto"/>
              <w:bottom w:val="single" w:sz="4" w:space="0" w:color="auto"/>
              <w:right w:val="single" w:sz="4" w:space="0" w:color="auto"/>
            </w:tcBorders>
          </w:tcPr>
          <w:p w14:paraId="7132C2CF" w14:textId="77777777" w:rsidR="000E170C" w:rsidRPr="00B94D1D" w:rsidRDefault="000E170C" w:rsidP="000E170C">
            <w:pPr>
              <w:widowControl/>
              <w:spacing w:before="120" w:after="120"/>
            </w:pPr>
          </w:p>
        </w:tc>
      </w:tr>
      <w:tr w:rsidR="000E170C" w:rsidRPr="00B94D1D" w14:paraId="02E79A2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AEF43F7" w14:textId="77777777" w:rsidR="000E170C" w:rsidRPr="00B94D1D" w:rsidRDefault="000E170C" w:rsidP="000E170C">
            <w:pPr>
              <w:widowControl/>
              <w:spacing w:before="120" w:after="120"/>
            </w:pPr>
            <w:r w:rsidRPr="00B94D1D">
              <w:t>MD54</w:t>
            </w:r>
          </w:p>
        </w:tc>
        <w:tc>
          <w:tcPr>
            <w:tcW w:w="6040" w:type="dxa"/>
            <w:tcBorders>
              <w:top w:val="single" w:sz="4" w:space="0" w:color="auto"/>
              <w:left w:val="single" w:sz="4" w:space="0" w:color="auto"/>
              <w:bottom w:val="single" w:sz="4" w:space="0" w:color="auto"/>
              <w:right w:val="single" w:sz="4" w:space="0" w:color="auto"/>
            </w:tcBorders>
          </w:tcPr>
          <w:p w14:paraId="680F09A2" w14:textId="77777777" w:rsidR="000E170C" w:rsidRPr="00B94D1D" w:rsidRDefault="000E170C" w:rsidP="000E170C">
            <w:pPr>
              <w:widowControl/>
              <w:spacing w:before="120" w:after="120"/>
            </w:pPr>
            <w:r w:rsidRPr="00B94D1D">
              <w:t xml:space="preserve">Musta mere avamere tsirkalitoraali liiv </w:t>
            </w:r>
          </w:p>
        </w:tc>
        <w:tc>
          <w:tcPr>
            <w:tcW w:w="2073" w:type="dxa"/>
            <w:tcBorders>
              <w:top w:val="single" w:sz="4" w:space="0" w:color="auto"/>
              <w:left w:val="single" w:sz="4" w:space="0" w:color="auto"/>
              <w:bottom w:val="single" w:sz="4" w:space="0" w:color="auto"/>
              <w:right w:val="single" w:sz="4" w:space="0" w:color="auto"/>
            </w:tcBorders>
          </w:tcPr>
          <w:p w14:paraId="23F180D1" w14:textId="77777777" w:rsidR="000E170C" w:rsidRPr="00B94D1D" w:rsidRDefault="000E170C" w:rsidP="000E170C">
            <w:pPr>
              <w:widowControl/>
              <w:spacing w:before="120" w:after="120"/>
            </w:pPr>
          </w:p>
        </w:tc>
      </w:tr>
      <w:tr w:rsidR="000E170C" w:rsidRPr="00B94D1D" w14:paraId="5DDFCE48"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11CE45" w14:textId="77777777" w:rsidR="000E170C" w:rsidRPr="00B94D1D" w:rsidRDefault="000E170C" w:rsidP="000E170C">
            <w:pPr>
              <w:widowControl/>
              <w:spacing w:before="120" w:after="120"/>
            </w:pPr>
            <w:r w:rsidRPr="00B94D1D">
              <w:t>MD64</w:t>
            </w:r>
          </w:p>
        </w:tc>
        <w:tc>
          <w:tcPr>
            <w:tcW w:w="6040" w:type="dxa"/>
            <w:tcBorders>
              <w:top w:val="single" w:sz="4" w:space="0" w:color="auto"/>
              <w:left w:val="single" w:sz="4" w:space="0" w:color="auto"/>
              <w:bottom w:val="single" w:sz="4" w:space="0" w:color="auto"/>
              <w:right w:val="single" w:sz="4" w:space="0" w:color="auto"/>
            </w:tcBorders>
          </w:tcPr>
          <w:p w14:paraId="6822E975" w14:textId="77777777" w:rsidR="000E170C" w:rsidRPr="00B94D1D" w:rsidRDefault="000E170C" w:rsidP="000E170C">
            <w:pPr>
              <w:widowControl/>
              <w:spacing w:before="120" w:after="120"/>
            </w:pPr>
            <w:r w:rsidRPr="00B94D1D">
              <w:t xml:space="preserve">Musta mere avamere tsirkalitoraali muda </w:t>
            </w:r>
          </w:p>
        </w:tc>
        <w:tc>
          <w:tcPr>
            <w:tcW w:w="2073" w:type="dxa"/>
            <w:tcBorders>
              <w:top w:val="single" w:sz="4" w:space="0" w:color="auto"/>
              <w:left w:val="single" w:sz="4" w:space="0" w:color="auto"/>
              <w:bottom w:val="single" w:sz="4" w:space="0" w:color="auto"/>
              <w:right w:val="single" w:sz="4" w:space="0" w:color="auto"/>
            </w:tcBorders>
          </w:tcPr>
          <w:p w14:paraId="1E632DC6" w14:textId="77777777" w:rsidR="000E170C" w:rsidRPr="00B94D1D" w:rsidRDefault="000E170C" w:rsidP="000E170C">
            <w:pPr>
              <w:widowControl/>
              <w:spacing w:before="120" w:after="120"/>
            </w:pPr>
          </w:p>
        </w:tc>
      </w:tr>
      <w:tr w:rsidR="000E170C" w:rsidRPr="00B94D1D" w14:paraId="146090EB" w14:textId="77777777" w:rsidTr="000E170C">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DF999B0" w14:textId="77777777" w:rsidR="000E170C" w:rsidRPr="00B94D1D" w:rsidRDefault="000E170C" w:rsidP="000E170C">
            <w:pPr>
              <w:widowControl/>
              <w:spacing w:before="120" w:after="120"/>
              <w:rPr>
                <w:b/>
              </w:rPr>
            </w:pPr>
            <w:r w:rsidRPr="00B94D1D">
              <w:rPr>
                <w:b/>
              </w:rPr>
              <w:t>Vahemeri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1B89E69B" w14:textId="77777777" w:rsidR="000E170C" w:rsidRPr="00B94D1D" w:rsidRDefault="000E170C" w:rsidP="000E170C">
            <w:pPr>
              <w:widowControl/>
              <w:spacing w:before="120" w:after="120"/>
              <w:rPr>
                <w:b/>
              </w:rPr>
            </w:pPr>
          </w:p>
        </w:tc>
      </w:tr>
      <w:tr w:rsidR="000E170C" w:rsidRPr="00B94D1D" w14:paraId="17B47AD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57A43B38" w14:textId="77777777" w:rsidR="000E170C" w:rsidRPr="00B94D1D" w:rsidRDefault="000E170C" w:rsidP="000E170C">
            <w:pPr>
              <w:widowControl/>
              <w:spacing w:before="120" w:after="120"/>
            </w:pPr>
            <w:r w:rsidRPr="00B94D1D">
              <w:t>MA35</w:t>
            </w:r>
          </w:p>
        </w:tc>
        <w:tc>
          <w:tcPr>
            <w:tcW w:w="6040" w:type="dxa"/>
            <w:tcBorders>
              <w:top w:val="single" w:sz="4" w:space="0" w:color="auto"/>
              <w:left w:val="single" w:sz="4" w:space="0" w:color="auto"/>
              <w:bottom w:val="single" w:sz="4" w:space="0" w:color="auto"/>
              <w:right w:val="single" w:sz="4" w:space="0" w:color="auto"/>
            </w:tcBorders>
            <w:hideMark/>
          </w:tcPr>
          <w:p w14:paraId="5280C7DB" w14:textId="77777777" w:rsidR="000E170C" w:rsidRPr="00B94D1D" w:rsidRDefault="000E170C" w:rsidP="000E170C">
            <w:pPr>
              <w:widowControl/>
              <w:spacing w:before="120" w:after="120"/>
            </w:pPr>
            <w:r w:rsidRPr="00B94D1D">
              <w:t>Vahemere 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318007B5" w14:textId="77777777" w:rsidR="000E170C" w:rsidRPr="00B94D1D" w:rsidRDefault="000E170C" w:rsidP="000E170C">
            <w:pPr>
              <w:widowControl/>
              <w:spacing w:before="120" w:after="120"/>
            </w:pPr>
            <w:r w:rsidRPr="00B94D1D">
              <w:t>1160; 1130</w:t>
            </w:r>
          </w:p>
        </w:tc>
      </w:tr>
      <w:tr w:rsidR="000E170C" w:rsidRPr="00B94D1D" w14:paraId="5D606FD3"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1D9DDB5" w14:textId="77777777" w:rsidR="000E170C" w:rsidRPr="00B94D1D" w:rsidRDefault="000E170C" w:rsidP="000E170C">
            <w:pPr>
              <w:widowControl/>
              <w:spacing w:before="120" w:after="120"/>
            </w:pPr>
            <w:r w:rsidRPr="00B94D1D">
              <w:t>MA45</w:t>
            </w:r>
          </w:p>
        </w:tc>
        <w:tc>
          <w:tcPr>
            <w:tcW w:w="6040" w:type="dxa"/>
            <w:tcBorders>
              <w:top w:val="single" w:sz="4" w:space="0" w:color="auto"/>
              <w:left w:val="single" w:sz="4" w:space="0" w:color="auto"/>
              <w:bottom w:val="single" w:sz="4" w:space="0" w:color="auto"/>
              <w:right w:val="single" w:sz="4" w:space="0" w:color="auto"/>
            </w:tcBorders>
            <w:hideMark/>
          </w:tcPr>
          <w:p w14:paraId="1E1B1A6F" w14:textId="77777777" w:rsidR="000E170C" w:rsidRPr="00B94D1D" w:rsidRDefault="000E170C" w:rsidP="000E170C">
            <w:pPr>
              <w:widowControl/>
              <w:spacing w:before="120" w:after="120"/>
            </w:pPr>
            <w:r w:rsidRPr="00B94D1D">
              <w:t>Vahemere litoraali segasete</w:t>
            </w:r>
          </w:p>
        </w:tc>
        <w:tc>
          <w:tcPr>
            <w:tcW w:w="2073" w:type="dxa"/>
            <w:tcBorders>
              <w:top w:val="single" w:sz="4" w:space="0" w:color="auto"/>
              <w:left w:val="single" w:sz="4" w:space="0" w:color="auto"/>
              <w:bottom w:val="single" w:sz="4" w:space="0" w:color="auto"/>
              <w:right w:val="single" w:sz="4" w:space="0" w:color="auto"/>
            </w:tcBorders>
          </w:tcPr>
          <w:p w14:paraId="10D1D837" w14:textId="77777777" w:rsidR="000E170C" w:rsidRPr="00B94D1D" w:rsidRDefault="000E170C" w:rsidP="000E170C">
            <w:pPr>
              <w:widowControl/>
              <w:spacing w:before="120" w:after="120"/>
            </w:pPr>
            <w:r w:rsidRPr="00B94D1D">
              <w:t>1140; 1160</w:t>
            </w:r>
          </w:p>
        </w:tc>
      </w:tr>
      <w:tr w:rsidR="000E170C" w:rsidRPr="00B94D1D" w14:paraId="3AFFFC95"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7AED42F" w14:textId="77777777" w:rsidR="000E170C" w:rsidRPr="00B94D1D" w:rsidRDefault="000E170C" w:rsidP="000E170C">
            <w:pPr>
              <w:widowControl/>
              <w:spacing w:before="120" w:after="120"/>
            </w:pPr>
            <w:r w:rsidRPr="00B94D1D">
              <w:t>MA55</w:t>
            </w:r>
          </w:p>
        </w:tc>
        <w:tc>
          <w:tcPr>
            <w:tcW w:w="6040" w:type="dxa"/>
            <w:tcBorders>
              <w:top w:val="single" w:sz="4" w:space="0" w:color="auto"/>
              <w:left w:val="single" w:sz="4" w:space="0" w:color="auto"/>
              <w:bottom w:val="single" w:sz="4" w:space="0" w:color="auto"/>
              <w:right w:val="single" w:sz="4" w:space="0" w:color="auto"/>
            </w:tcBorders>
          </w:tcPr>
          <w:p w14:paraId="690EE371" w14:textId="77777777" w:rsidR="000E170C" w:rsidRPr="00B94D1D" w:rsidRDefault="000E170C" w:rsidP="000E170C">
            <w:pPr>
              <w:widowControl/>
              <w:spacing w:before="120" w:after="120"/>
            </w:pPr>
            <w:r w:rsidRPr="00B94D1D">
              <w:t>Vahemere litoraali liiv</w:t>
            </w:r>
          </w:p>
        </w:tc>
        <w:tc>
          <w:tcPr>
            <w:tcW w:w="2073" w:type="dxa"/>
            <w:tcBorders>
              <w:top w:val="single" w:sz="4" w:space="0" w:color="auto"/>
              <w:left w:val="single" w:sz="4" w:space="0" w:color="auto"/>
              <w:bottom w:val="single" w:sz="4" w:space="0" w:color="auto"/>
              <w:right w:val="single" w:sz="4" w:space="0" w:color="auto"/>
            </w:tcBorders>
          </w:tcPr>
          <w:p w14:paraId="7B38541E" w14:textId="77777777" w:rsidR="000E170C" w:rsidRPr="00B94D1D" w:rsidRDefault="000E170C" w:rsidP="000E170C">
            <w:pPr>
              <w:widowControl/>
              <w:spacing w:before="120" w:after="120"/>
            </w:pPr>
            <w:r w:rsidRPr="00B94D1D">
              <w:t>1130; 1140; 1160</w:t>
            </w:r>
          </w:p>
        </w:tc>
      </w:tr>
      <w:tr w:rsidR="000E170C" w:rsidRPr="00B94D1D" w14:paraId="6C2D1BD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989B95F" w14:textId="77777777" w:rsidR="000E170C" w:rsidRPr="00B94D1D" w:rsidRDefault="000E170C" w:rsidP="000E170C">
            <w:pPr>
              <w:widowControl/>
              <w:spacing w:before="120" w:after="120"/>
            </w:pPr>
            <w:r w:rsidRPr="00B94D1D">
              <w:t>MA65</w:t>
            </w:r>
          </w:p>
        </w:tc>
        <w:tc>
          <w:tcPr>
            <w:tcW w:w="6040" w:type="dxa"/>
            <w:tcBorders>
              <w:top w:val="single" w:sz="4" w:space="0" w:color="auto"/>
              <w:left w:val="single" w:sz="4" w:space="0" w:color="auto"/>
              <w:bottom w:val="single" w:sz="4" w:space="0" w:color="auto"/>
              <w:right w:val="single" w:sz="4" w:space="0" w:color="auto"/>
            </w:tcBorders>
          </w:tcPr>
          <w:p w14:paraId="039931CE" w14:textId="77777777" w:rsidR="000E170C" w:rsidRPr="00B94D1D" w:rsidRDefault="000E170C" w:rsidP="000E170C">
            <w:pPr>
              <w:widowControl/>
              <w:spacing w:before="120" w:after="120"/>
            </w:pPr>
            <w:r w:rsidRPr="00B94D1D">
              <w:t>Vahemere litoraali muda</w:t>
            </w:r>
          </w:p>
        </w:tc>
        <w:tc>
          <w:tcPr>
            <w:tcW w:w="2073" w:type="dxa"/>
            <w:tcBorders>
              <w:top w:val="single" w:sz="4" w:space="0" w:color="auto"/>
              <w:left w:val="single" w:sz="4" w:space="0" w:color="auto"/>
              <w:bottom w:val="single" w:sz="4" w:space="0" w:color="auto"/>
              <w:right w:val="single" w:sz="4" w:space="0" w:color="auto"/>
            </w:tcBorders>
          </w:tcPr>
          <w:p w14:paraId="27185978" w14:textId="77777777" w:rsidR="000E170C" w:rsidRPr="00B94D1D" w:rsidRDefault="000E170C" w:rsidP="000E170C">
            <w:pPr>
              <w:widowControl/>
              <w:spacing w:before="120" w:after="120"/>
            </w:pPr>
            <w:r w:rsidRPr="00B94D1D">
              <w:t>1130; 1140; 1150; 1160</w:t>
            </w:r>
          </w:p>
        </w:tc>
      </w:tr>
      <w:tr w:rsidR="000E170C" w:rsidRPr="00B94D1D" w14:paraId="6C68F96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912F38" w14:textId="77777777" w:rsidR="000E170C" w:rsidRPr="00B94D1D" w:rsidRDefault="000E170C" w:rsidP="000E170C">
            <w:pPr>
              <w:widowControl/>
              <w:spacing w:before="120" w:after="120"/>
            </w:pPr>
            <w:r w:rsidRPr="00B94D1D">
              <w:t>MB35</w:t>
            </w:r>
          </w:p>
        </w:tc>
        <w:tc>
          <w:tcPr>
            <w:tcW w:w="6040" w:type="dxa"/>
            <w:tcBorders>
              <w:top w:val="single" w:sz="4" w:space="0" w:color="auto"/>
              <w:left w:val="single" w:sz="4" w:space="0" w:color="auto"/>
              <w:bottom w:val="single" w:sz="4" w:space="0" w:color="auto"/>
              <w:right w:val="single" w:sz="4" w:space="0" w:color="auto"/>
            </w:tcBorders>
          </w:tcPr>
          <w:p w14:paraId="71CD286B" w14:textId="77777777" w:rsidR="000E170C" w:rsidRPr="00B94D1D" w:rsidRDefault="000E170C" w:rsidP="000E170C">
            <w:pPr>
              <w:widowControl/>
              <w:spacing w:before="120" w:after="120"/>
            </w:pPr>
            <w:r w:rsidRPr="00B94D1D">
              <w:t>Vahemere infralitoraali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66949019" w14:textId="77777777" w:rsidR="000E170C" w:rsidRPr="00B94D1D" w:rsidRDefault="000E170C" w:rsidP="000E170C">
            <w:pPr>
              <w:widowControl/>
              <w:spacing w:before="120" w:after="120"/>
            </w:pPr>
            <w:r w:rsidRPr="00B94D1D">
              <w:t>1110; 1160</w:t>
            </w:r>
          </w:p>
        </w:tc>
      </w:tr>
      <w:tr w:rsidR="000E170C" w:rsidRPr="00B94D1D" w14:paraId="19F75455"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34DAF5" w14:textId="77777777" w:rsidR="000E170C" w:rsidRPr="00B94D1D" w:rsidRDefault="000E170C" w:rsidP="000E170C">
            <w:pPr>
              <w:widowControl/>
              <w:spacing w:before="120" w:after="120"/>
            </w:pPr>
            <w:r w:rsidRPr="00B94D1D">
              <w:t>MB45</w:t>
            </w:r>
          </w:p>
        </w:tc>
        <w:tc>
          <w:tcPr>
            <w:tcW w:w="6040" w:type="dxa"/>
            <w:tcBorders>
              <w:top w:val="single" w:sz="4" w:space="0" w:color="auto"/>
              <w:left w:val="single" w:sz="4" w:space="0" w:color="auto"/>
              <w:bottom w:val="single" w:sz="4" w:space="0" w:color="auto"/>
              <w:right w:val="single" w:sz="4" w:space="0" w:color="auto"/>
            </w:tcBorders>
          </w:tcPr>
          <w:p w14:paraId="10C0AA45" w14:textId="77777777" w:rsidR="000E170C" w:rsidRPr="00B94D1D" w:rsidRDefault="000E170C" w:rsidP="000E170C">
            <w:pPr>
              <w:widowControl/>
              <w:spacing w:before="120" w:after="120"/>
            </w:pPr>
            <w:r w:rsidRPr="00B94D1D">
              <w:t>Vahemere infralitoraali segasete</w:t>
            </w:r>
          </w:p>
        </w:tc>
        <w:tc>
          <w:tcPr>
            <w:tcW w:w="2073" w:type="dxa"/>
            <w:tcBorders>
              <w:top w:val="single" w:sz="4" w:space="0" w:color="auto"/>
              <w:left w:val="single" w:sz="4" w:space="0" w:color="auto"/>
              <w:bottom w:val="single" w:sz="4" w:space="0" w:color="auto"/>
              <w:right w:val="single" w:sz="4" w:space="0" w:color="auto"/>
            </w:tcBorders>
          </w:tcPr>
          <w:p w14:paraId="4A50D48F" w14:textId="77777777" w:rsidR="000E170C" w:rsidRPr="00B94D1D" w:rsidRDefault="000E170C" w:rsidP="000E170C">
            <w:pPr>
              <w:widowControl/>
              <w:spacing w:before="120" w:after="120"/>
            </w:pPr>
          </w:p>
        </w:tc>
      </w:tr>
      <w:tr w:rsidR="000E170C" w:rsidRPr="00B94D1D" w14:paraId="14975CAE"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06B0750" w14:textId="77777777" w:rsidR="000E170C" w:rsidRPr="00B94D1D" w:rsidRDefault="000E170C" w:rsidP="000E170C">
            <w:pPr>
              <w:widowControl/>
              <w:spacing w:before="120" w:after="120"/>
            </w:pPr>
            <w:r w:rsidRPr="00B94D1D">
              <w:t>MB55</w:t>
            </w:r>
          </w:p>
        </w:tc>
        <w:tc>
          <w:tcPr>
            <w:tcW w:w="6040" w:type="dxa"/>
            <w:tcBorders>
              <w:top w:val="single" w:sz="4" w:space="0" w:color="auto"/>
              <w:left w:val="single" w:sz="4" w:space="0" w:color="auto"/>
              <w:bottom w:val="single" w:sz="4" w:space="0" w:color="auto"/>
              <w:right w:val="single" w:sz="4" w:space="0" w:color="auto"/>
            </w:tcBorders>
          </w:tcPr>
          <w:p w14:paraId="65045802" w14:textId="77777777" w:rsidR="000E170C" w:rsidRPr="00B94D1D" w:rsidRDefault="000E170C" w:rsidP="000E170C">
            <w:pPr>
              <w:widowControl/>
              <w:spacing w:before="120" w:after="120"/>
            </w:pPr>
            <w:r w:rsidRPr="00B94D1D">
              <w:t>Vahemere infralitoraali liiv</w:t>
            </w:r>
          </w:p>
        </w:tc>
        <w:tc>
          <w:tcPr>
            <w:tcW w:w="2073" w:type="dxa"/>
            <w:tcBorders>
              <w:top w:val="single" w:sz="4" w:space="0" w:color="auto"/>
              <w:left w:val="single" w:sz="4" w:space="0" w:color="auto"/>
              <w:bottom w:val="single" w:sz="4" w:space="0" w:color="auto"/>
              <w:right w:val="single" w:sz="4" w:space="0" w:color="auto"/>
            </w:tcBorders>
          </w:tcPr>
          <w:p w14:paraId="72B13DA8" w14:textId="77777777" w:rsidR="000E170C" w:rsidRPr="00B94D1D" w:rsidRDefault="000E170C" w:rsidP="000E170C">
            <w:pPr>
              <w:widowControl/>
              <w:spacing w:before="120" w:after="120"/>
            </w:pPr>
            <w:r w:rsidRPr="00B94D1D">
              <w:t>1110; 1130; 1150; 1160</w:t>
            </w:r>
          </w:p>
        </w:tc>
      </w:tr>
      <w:tr w:rsidR="000E170C" w:rsidRPr="00B94D1D" w14:paraId="1668839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DCB426D" w14:textId="77777777" w:rsidR="000E170C" w:rsidRPr="00B94D1D" w:rsidRDefault="000E170C" w:rsidP="000E170C">
            <w:pPr>
              <w:widowControl/>
              <w:spacing w:before="120" w:after="120"/>
            </w:pPr>
            <w:r w:rsidRPr="00B94D1D">
              <w:t>MB65</w:t>
            </w:r>
          </w:p>
        </w:tc>
        <w:tc>
          <w:tcPr>
            <w:tcW w:w="6040" w:type="dxa"/>
            <w:tcBorders>
              <w:top w:val="single" w:sz="4" w:space="0" w:color="auto"/>
              <w:left w:val="single" w:sz="4" w:space="0" w:color="auto"/>
              <w:bottom w:val="single" w:sz="4" w:space="0" w:color="auto"/>
              <w:right w:val="single" w:sz="4" w:space="0" w:color="auto"/>
            </w:tcBorders>
          </w:tcPr>
          <w:p w14:paraId="49C00073" w14:textId="77777777" w:rsidR="000E170C" w:rsidRPr="00B94D1D" w:rsidRDefault="000E170C" w:rsidP="000E170C">
            <w:pPr>
              <w:widowControl/>
              <w:spacing w:before="120" w:after="120"/>
            </w:pPr>
            <w:r w:rsidRPr="00B94D1D">
              <w:t>Vahemere infralitoraali muda</w:t>
            </w:r>
          </w:p>
        </w:tc>
        <w:tc>
          <w:tcPr>
            <w:tcW w:w="2073" w:type="dxa"/>
            <w:tcBorders>
              <w:top w:val="single" w:sz="4" w:space="0" w:color="auto"/>
              <w:left w:val="single" w:sz="4" w:space="0" w:color="auto"/>
              <w:bottom w:val="single" w:sz="4" w:space="0" w:color="auto"/>
              <w:right w:val="single" w:sz="4" w:space="0" w:color="auto"/>
            </w:tcBorders>
          </w:tcPr>
          <w:p w14:paraId="65DE2619" w14:textId="77777777" w:rsidR="000E170C" w:rsidRPr="00B94D1D" w:rsidRDefault="000E170C" w:rsidP="000E170C">
            <w:pPr>
              <w:widowControl/>
              <w:spacing w:before="120" w:after="120"/>
            </w:pPr>
            <w:r w:rsidRPr="00B94D1D">
              <w:t>1130; 1150</w:t>
            </w:r>
          </w:p>
        </w:tc>
      </w:tr>
      <w:tr w:rsidR="000E170C" w:rsidRPr="00B94D1D" w14:paraId="4B1B7FB2"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28E2BE0" w14:textId="77777777" w:rsidR="000E170C" w:rsidRPr="00B94D1D" w:rsidRDefault="000E170C" w:rsidP="000E170C">
            <w:pPr>
              <w:widowControl/>
              <w:spacing w:before="120" w:after="120"/>
            </w:pPr>
            <w:r w:rsidRPr="00B94D1D">
              <w:t>MC35</w:t>
            </w:r>
          </w:p>
        </w:tc>
        <w:tc>
          <w:tcPr>
            <w:tcW w:w="6040" w:type="dxa"/>
            <w:tcBorders>
              <w:top w:val="single" w:sz="4" w:space="0" w:color="auto"/>
              <w:left w:val="single" w:sz="4" w:space="0" w:color="auto"/>
              <w:bottom w:val="single" w:sz="4" w:space="0" w:color="auto"/>
              <w:right w:val="single" w:sz="4" w:space="0" w:color="auto"/>
            </w:tcBorders>
          </w:tcPr>
          <w:p w14:paraId="6336044B" w14:textId="77777777" w:rsidR="000E170C" w:rsidRPr="00B94D1D" w:rsidRDefault="000E170C" w:rsidP="000E170C">
            <w:pPr>
              <w:widowControl/>
              <w:spacing w:before="120" w:after="120"/>
            </w:pPr>
            <w:r w:rsidRPr="00B94D1D">
              <w:t>Vahemere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2A4F9BDF" w14:textId="77777777" w:rsidR="000E170C" w:rsidRPr="00B94D1D" w:rsidRDefault="000E170C" w:rsidP="000E170C">
            <w:pPr>
              <w:widowControl/>
              <w:spacing w:before="120" w:after="120"/>
            </w:pPr>
            <w:r w:rsidRPr="00B94D1D">
              <w:t>1110; 1160</w:t>
            </w:r>
          </w:p>
        </w:tc>
      </w:tr>
      <w:tr w:rsidR="000E170C" w:rsidRPr="00B94D1D" w14:paraId="6B926B6A"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8FEA6A7" w14:textId="77777777" w:rsidR="000E170C" w:rsidRPr="00B94D1D" w:rsidRDefault="000E170C" w:rsidP="000E170C">
            <w:pPr>
              <w:widowControl/>
              <w:spacing w:before="120" w:after="120"/>
            </w:pPr>
            <w:r w:rsidRPr="00B94D1D">
              <w:t>MC45</w:t>
            </w:r>
          </w:p>
        </w:tc>
        <w:tc>
          <w:tcPr>
            <w:tcW w:w="6040" w:type="dxa"/>
            <w:tcBorders>
              <w:top w:val="single" w:sz="4" w:space="0" w:color="auto"/>
              <w:left w:val="single" w:sz="4" w:space="0" w:color="auto"/>
              <w:bottom w:val="single" w:sz="4" w:space="0" w:color="auto"/>
              <w:right w:val="single" w:sz="4" w:space="0" w:color="auto"/>
            </w:tcBorders>
          </w:tcPr>
          <w:p w14:paraId="5C4C5073" w14:textId="77777777" w:rsidR="000E170C" w:rsidRPr="00B94D1D" w:rsidRDefault="000E170C" w:rsidP="000E170C">
            <w:pPr>
              <w:widowControl/>
              <w:spacing w:before="120" w:after="120"/>
            </w:pPr>
            <w:r w:rsidRPr="00B94D1D">
              <w:t>Vahemere tsirkalitoraali segasete</w:t>
            </w:r>
          </w:p>
        </w:tc>
        <w:tc>
          <w:tcPr>
            <w:tcW w:w="2073" w:type="dxa"/>
            <w:tcBorders>
              <w:top w:val="single" w:sz="4" w:space="0" w:color="auto"/>
              <w:left w:val="single" w:sz="4" w:space="0" w:color="auto"/>
              <w:bottom w:val="single" w:sz="4" w:space="0" w:color="auto"/>
              <w:right w:val="single" w:sz="4" w:space="0" w:color="auto"/>
            </w:tcBorders>
          </w:tcPr>
          <w:p w14:paraId="76B72850" w14:textId="77777777" w:rsidR="000E170C" w:rsidRPr="00B94D1D" w:rsidRDefault="000E170C" w:rsidP="000E170C">
            <w:pPr>
              <w:widowControl/>
              <w:spacing w:before="120" w:after="120"/>
            </w:pPr>
          </w:p>
        </w:tc>
      </w:tr>
      <w:tr w:rsidR="000E170C" w:rsidRPr="00B94D1D" w14:paraId="1731231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B2FA024" w14:textId="77777777" w:rsidR="000E170C" w:rsidRPr="00B94D1D" w:rsidRDefault="000E170C" w:rsidP="000E170C">
            <w:pPr>
              <w:widowControl/>
              <w:spacing w:before="120" w:after="120"/>
            </w:pPr>
            <w:r w:rsidRPr="00B94D1D">
              <w:t>MC55</w:t>
            </w:r>
          </w:p>
        </w:tc>
        <w:tc>
          <w:tcPr>
            <w:tcW w:w="6040" w:type="dxa"/>
            <w:tcBorders>
              <w:top w:val="single" w:sz="4" w:space="0" w:color="auto"/>
              <w:left w:val="single" w:sz="4" w:space="0" w:color="auto"/>
              <w:bottom w:val="single" w:sz="4" w:space="0" w:color="auto"/>
              <w:right w:val="single" w:sz="4" w:space="0" w:color="auto"/>
            </w:tcBorders>
          </w:tcPr>
          <w:p w14:paraId="1D1F6ECE" w14:textId="77777777" w:rsidR="000E170C" w:rsidRPr="00B94D1D" w:rsidRDefault="000E170C" w:rsidP="000E170C">
            <w:pPr>
              <w:widowControl/>
              <w:spacing w:before="120" w:after="120"/>
            </w:pPr>
            <w:r w:rsidRPr="00B94D1D">
              <w:t xml:space="preserve">Vahemere tsirkalitoraali liiv </w:t>
            </w:r>
          </w:p>
        </w:tc>
        <w:tc>
          <w:tcPr>
            <w:tcW w:w="2073" w:type="dxa"/>
            <w:tcBorders>
              <w:top w:val="single" w:sz="4" w:space="0" w:color="auto"/>
              <w:left w:val="single" w:sz="4" w:space="0" w:color="auto"/>
              <w:bottom w:val="single" w:sz="4" w:space="0" w:color="auto"/>
              <w:right w:val="single" w:sz="4" w:space="0" w:color="auto"/>
            </w:tcBorders>
          </w:tcPr>
          <w:p w14:paraId="59EA93B3" w14:textId="77777777" w:rsidR="000E170C" w:rsidRPr="00B94D1D" w:rsidRDefault="000E170C" w:rsidP="000E170C">
            <w:pPr>
              <w:widowControl/>
              <w:spacing w:before="120" w:after="120"/>
            </w:pPr>
            <w:r w:rsidRPr="00B94D1D">
              <w:t>1110; 1160</w:t>
            </w:r>
          </w:p>
        </w:tc>
      </w:tr>
      <w:tr w:rsidR="000E170C" w:rsidRPr="00B94D1D" w14:paraId="4AAEA0D9"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31B8311" w14:textId="77777777" w:rsidR="000E170C" w:rsidRPr="00B94D1D" w:rsidRDefault="000E170C" w:rsidP="000E170C">
            <w:pPr>
              <w:widowControl/>
              <w:spacing w:before="120" w:after="120"/>
            </w:pPr>
            <w:r w:rsidRPr="00B94D1D">
              <w:lastRenderedPageBreak/>
              <w:t>MC65</w:t>
            </w:r>
          </w:p>
        </w:tc>
        <w:tc>
          <w:tcPr>
            <w:tcW w:w="6040" w:type="dxa"/>
            <w:tcBorders>
              <w:top w:val="single" w:sz="4" w:space="0" w:color="auto"/>
              <w:left w:val="single" w:sz="4" w:space="0" w:color="auto"/>
              <w:bottom w:val="single" w:sz="4" w:space="0" w:color="auto"/>
              <w:right w:val="single" w:sz="4" w:space="0" w:color="auto"/>
            </w:tcBorders>
          </w:tcPr>
          <w:p w14:paraId="618003FB" w14:textId="77777777" w:rsidR="000E170C" w:rsidRPr="00B94D1D" w:rsidRDefault="000E170C" w:rsidP="000E170C">
            <w:pPr>
              <w:widowControl/>
              <w:spacing w:before="120" w:after="120"/>
            </w:pPr>
            <w:r w:rsidRPr="00B94D1D">
              <w:t xml:space="preserve">Vahemere tsirkalitoraali muda </w:t>
            </w:r>
          </w:p>
        </w:tc>
        <w:tc>
          <w:tcPr>
            <w:tcW w:w="2073" w:type="dxa"/>
            <w:tcBorders>
              <w:top w:val="single" w:sz="4" w:space="0" w:color="auto"/>
              <w:left w:val="single" w:sz="4" w:space="0" w:color="auto"/>
              <w:bottom w:val="single" w:sz="4" w:space="0" w:color="auto"/>
              <w:right w:val="single" w:sz="4" w:space="0" w:color="auto"/>
            </w:tcBorders>
          </w:tcPr>
          <w:p w14:paraId="0725A81A" w14:textId="77777777" w:rsidR="000E170C" w:rsidRPr="00B94D1D" w:rsidRDefault="000E170C" w:rsidP="000E170C">
            <w:pPr>
              <w:widowControl/>
              <w:spacing w:before="120" w:after="120"/>
            </w:pPr>
            <w:r w:rsidRPr="00B94D1D">
              <w:t>1130; 1160</w:t>
            </w:r>
          </w:p>
        </w:tc>
      </w:tr>
      <w:tr w:rsidR="000E170C" w:rsidRPr="00B94D1D" w14:paraId="0883CC01"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5D6F8A" w14:textId="77777777" w:rsidR="000E170C" w:rsidRPr="00B94D1D" w:rsidRDefault="000E170C" w:rsidP="000E170C">
            <w:pPr>
              <w:widowControl/>
              <w:spacing w:before="120" w:after="120"/>
            </w:pPr>
            <w:r w:rsidRPr="00B94D1D">
              <w:t>MD35</w:t>
            </w:r>
          </w:p>
        </w:tc>
        <w:tc>
          <w:tcPr>
            <w:tcW w:w="6040" w:type="dxa"/>
            <w:tcBorders>
              <w:top w:val="single" w:sz="4" w:space="0" w:color="auto"/>
              <w:left w:val="single" w:sz="4" w:space="0" w:color="auto"/>
              <w:bottom w:val="single" w:sz="4" w:space="0" w:color="auto"/>
              <w:right w:val="single" w:sz="4" w:space="0" w:color="auto"/>
            </w:tcBorders>
          </w:tcPr>
          <w:p w14:paraId="238CB848" w14:textId="77777777" w:rsidR="000E170C" w:rsidRPr="00B94D1D" w:rsidRDefault="000E170C" w:rsidP="000E170C">
            <w:pPr>
              <w:widowControl/>
              <w:spacing w:before="120" w:after="120"/>
            </w:pPr>
            <w:r w:rsidRPr="00B94D1D">
              <w:t>Vahemere avamere tsirkalitoraali jämedateraline sete</w:t>
            </w:r>
          </w:p>
        </w:tc>
        <w:tc>
          <w:tcPr>
            <w:tcW w:w="2073" w:type="dxa"/>
            <w:tcBorders>
              <w:top w:val="single" w:sz="4" w:space="0" w:color="auto"/>
              <w:left w:val="single" w:sz="4" w:space="0" w:color="auto"/>
              <w:bottom w:val="single" w:sz="4" w:space="0" w:color="auto"/>
              <w:right w:val="single" w:sz="4" w:space="0" w:color="auto"/>
            </w:tcBorders>
          </w:tcPr>
          <w:p w14:paraId="68867001" w14:textId="77777777" w:rsidR="000E170C" w:rsidRPr="00B94D1D" w:rsidRDefault="000E170C" w:rsidP="000E170C">
            <w:pPr>
              <w:widowControl/>
              <w:spacing w:before="120" w:after="120"/>
            </w:pPr>
          </w:p>
        </w:tc>
      </w:tr>
      <w:tr w:rsidR="000E170C" w:rsidRPr="00B94D1D" w14:paraId="2B54330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335FC95" w14:textId="77777777" w:rsidR="000E170C" w:rsidRPr="00B94D1D" w:rsidRDefault="000E170C" w:rsidP="000E170C">
            <w:pPr>
              <w:widowControl/>
              <w:spacing w:before="120" w:after="120"/>
            </w:pPr>
            <w:r w:rsidRPr="00B94D1D">
              <w:t>MD45</w:t>
            </w:r>
          </w:p>
        </w:tc>
        <w:tc>
          <w:tcPr>
            <w:tcW w:w="6040" w:type="dxa"/>
            <w:tcBorders>
              <w:top w:val="single" w:sz="4" w:space="0" w:color="auto"/>
              <w:left w:val="single" w:sz="4" w:space="0" w:color="auto"/>
              <w:bottom w:val="single" w:sz="4" w:space="0" w:color="auto"/>
              <w:right w:val="single" w:sz="4" w:space="0" w:color="auto"/>
            </w:tcBorders>
          </w:tcPr>
          <w:p w14:paraId="0927BF24" w14:textId="77777777" w:rsidR="000E170C" w:rsidRPr="00B94D1D" w:rsidRDefault="000E170C" w:rsidP="000E170C">
            <w:pPr>
              <w:widowControl/>
              <w:spacing w:before="120" w:after="120"/>
            </w:pPr>
            <w:r w:rsidRPr="00B94D1D">
              <w:t>Vahemere avamere tsirkalitoraali segasete</w:t>
            </w:r>
          </w:p>
        </w:tc>
        <w:tc>
          <w:tcPr>
            <w:tcW w:w="2073" w:type="dxa"/>
            <w:tcBorders>
              <w:top w:val="single" w:sz="4" w:space="0" w:color="auto"/>
              <w:left w:val="single" w:sz="4" w:space="0" w:color="auto"/>
              <w:bottom w:val="single" w:sz="4" w:space="0" w:color="auto"/>
              <w:right w:val="single" w:sz="4" w:space="0" w:color="auto"/>
            </w:tcBorders>
          </w:tcPr>
          <w:p w14:paraId="54DC87D7" w14:textId="77777777" w:rsidR="000E170C" w:rsidRPr="00B94D1D" w:rsidRDefault="000E170C" w:rsidP="000E170C">
            <w:pPr>
              <w:widowControl/>
              <w:spacing w:before="120" w:after="120"/>
            </w:pPr>
          </w:p>
        </w:tc>
      </w:tr>
      <w:tr w:rsidR="000E170C" w:rsidRPr="00B94D1D" w14:paraId="423D7C1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8373B6F" w14:textId="77777777" w:rsidR="000E170C" w:rsidRPr="00B94D1D" w:rsidRDefault="000E170C" w:rsidP="000E170C">
            <w:pPr>
              <w:widowControl/>
              <w:spacing w:before="120" w:after="120"/>
            </w:pPr>
            <w:r w:rsidRPr="00B94D1D">
              <w:t>MD55</w:t>
            </w:r>
          </w:p>
        </w:tc>
        <w:tc>
          <w:tcPr>
            <w:tcW w:w="6040" w:type="dxa"/>
            <w:tcBorders>
              <w:top w:val="single" w:sz="4" w:space="0" w:color="auto"/>
              <w:left w:val="single" w:sz="4" w:space="0" w:color="auto"/>
              <w:bottom w:val="single" w:sz="4" w:space="0" w:color="auto"/>
              <w:right w:val="single" w:sz="4" w:space="0" w:color="auto"/>
            </w:tcBorders>
          </w:tcPr>
          <w:p w14:paraId="59EFF6A0" w14:textId="77777777" w:rsidR="000E170C" w:rsidRPr="00B94D1D" w:rsidRDefault="000E170C" w:rsidP="000E170C">
            <w:pPr>
              <w:widowControl/>
              <w:spacing w:before="120" w:after="120"/>
            </w:pPr>
            <w:r w:rsidRPr="00B94D1D">
              <w:t xml:space="preserve">Vahemere avamere tsirkalitoraali liiv </w:t>
            </w:r>
          </w:p>
        </w:tc>
        <w:tc>
          <w:tcPr>
            <w:tcW w:w="2073" w:type="dxa"/>
            <w:tcBorders>
              <w:top w:val="single" w:sz="4" w:space="0" w:color="auto"/>
              <w:left w:val="single" w:sz="4" w:space="0" w:color="auto"/>
              <w:bottom w:val="single" w:sz="4" w:space="0" w:color="auto"/>
              <w:right w:val="single" w:sz="4" w:space="0" w:color="auto"/>
            </w:tcBorders>
          </w:tcPr>
          <w:p w14:paraId="65D54824" w14:textId="77777777" w:rsidR="000E170C" w:rsidRPr="00B94D1D" w:rsidRDefault="000E170C" w:rsidP="000E170C">
            <w:pPr>
              <w:widowControl/>
              <w:spacing w:before="120" w:after="120"/>
            </w:pPr>
          </w:p>
        </w:tc>
      </w:tr>
      <w:tr w:rsidR="000E170C" w:rsidRPr="00B94D1D" w14:paraId="178BF70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BCF9271" w14:textId="77777777" w:rsidR="000E170C" w:rsidRPr="00B94D1D" w:rsidRDefault="000E170C" w:rsidP="000E170C">
            <w:pPr>
              <w:widowControl/>
              <w:spacing w:before="120" w:after="120"/>
            </w:pPr>
            <w:r w:rsidRPr="00B94D1D">
              <w:t>MD65</w:t>
            </w:r>
          </w:p>
        </w:tc>
        <w:tc>
          <w:tcPr>
            <w:tcW w:w="6040" w:type="dxa"/>
            <w:tcBorders>
              <w:top w:val="single" w:sz="4" w:space="0" w:color="auto"/>
              <w:left w:val="single" w:sz="4" w:space="0" w:color="auto"/>
              <w:bottom w:val="single" w:sz="4" w:space="0" w:color="auto"/>
              <w:right w:val="single" w:sz="4" w:space="0" w:color="auto"/>
            </w:tcBorders>
          </w:tcPr>
          <w:p w14:paraId="7531E971" w14:textId="77777777" w:rsidR="000E170C" w:rsidRPr="00B94D1D" w:rsidRDefault="000E170C" w:rsidP="000E170C">
            <w:pPr>
              <w:widowControl/>
              <w:spacing w:before="120" w:after="120"/>
            </w:pPr>
            <w:r w:rsidRPr="00B94D1D">
              <w:t xml:space="preserve">Vahemere avamere tsirkalitoraali muda </w:t>
            </w:r>
          </w:p>
        </w:tc>
        <w:tc>
          <w:tcPr>
            <w:tcW w:w="2073" w:type="dxa"/>
            <w:tcBorders>
              <w:top w:val="single" w:sz="4" w:space="0" w:color="auto"/>
              <w:left w:val="single" w:sz="4" w:space="0" w:color="auto"/>
              <w:bottom w:val="single" w:sz="4" w:space="0" w:color="auto"/>
              <w:right w:val="single" w:sz="4" w:space="0" w:color="auto"/>
            </w:tcBorders>
          </w:tcPr>
          <w:p w14:paraId="16D57F93" w14:textId="77777777" w:rsidR="000E170C" w:rsidRPr="00B94D1D" w:rsidRDefault="000E170C" w:rsidP="000E170C">
            <w:pPr>
              <w:widowControl/>
              <w:spacing w:before="120" w:after="120"/>
            </w:pPr>
          </w:p>
        </w:tc>
      </w:tr>
      <w:tr w:rsidR="000E170C" w:rsidRPr="00B94D1D" w14:paraId="1787863F"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F91A6F4" w14:textId="77777777" w:rsidR="000E170C" w:rsidRPr="00B94D1D" w:rsidRDefault="000E170C" w:rsidP="000E170C">
            <w:pPr>
              <w:widowControl/>
              <w:spacing w:before="120" w:after="120"/>
            </w:pPr>
            <w:r w:rsidRPr="00B94D1D">
              <w:t>ME35</w:t>
            </w:r>
          </w:p>
        </w:tc>
        <w:tc>
          <w:tcPr>
            <w:tcW w:w="6040" w:type="dxa"/>
            <w:tcBorders>
              <w:top w:val="single" w:sz="4" w:space="0" w:color="auto"/>
              <w:left w:val="single" w:sz="4" w:space="0" w:color="auto"/>
              <w:bottom w:val="single" w:sz="4" w:space="0" w:color="auto"/>
              <w:right w:val="single" w:sz="4" w:space="0" w:color="auto"/>
            </w:tcBorders>
          </w:tcPr>
          <w:p w14:paraId="41BEDACC" w14:textId="77777777" w:rsidR="000E170C" w:rsidRPr="00B94D1D" w:rsidRDefault="000E170C" w:rsidP="000E170C">
            <w:pPr>
              <w:widowControl/>
              <w:spacing w:before="120" w:after="120"/>
            </w:pPr>
            <w:r w:rsidRPr="00B94D1D">
              <w:t>Vahemere batüaali ülemise vööndi jämedateraline sete</w:t>
            </w:r>
          </w:p>
        </w:tc>
        <w:tc>
          <w:tcPr>
            <w:tcW w:w="2073" w:type="dxa"/>
            <w:tcBorders>
              <w:top w:val="single" w:sz="4" w:space="0" w:color="auto"/>
              <w:left w:val="single" w:sz="4" w:space="0" w:color="auto"/>
              <w:bottom w:val="single" w:sz="4" w:space="0" w:color="auto"/>
              <w:right w:val="single" w:sz="4" w:space="0" w:color="auto"/>
            </w:tcBorders>
          </w:tcPr>
          <w:p w14:paraId="51DC9D33" w14:textId="77777777" w:rsidR="000E170C" w:rsidRPr="00B94D1D" w:rsidRDefault="000E170C" w:rsidP="000E170C">
            <w:pPr>
              <w:widowControl/>
              <w:spacing w:before="120" w:after="120"/>
            </w:pPr>
          </w:p>
        </w:tc>
      </w:tr>
      <w:tr w:rsidR="000E170C" w:rsidRPr="00B94D1D" w14:paraId="64C405E7"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535D4C3" w14:textId="77777777" w:rsidR="000E170C" w:rsidRPr="00B94D1D" w:rsidRDefault="000E170C" w:rsidP="000E170C">
            <w:pPr>
              <w:widowControl/>
              <w:spacing w:before="120" w:after="120"/>
            </w:pPr>
            <w:r w:rsidRPr="00B94D1D">
              <w:t>ME45</w:t>
            </w:r>
          </w:p>
        </w:tc>
        <w:tc>
          <w:tcPr>
            <w:tcW w:w="6040" w:type="dxa"/>
            <w:tcBorders>
              <w:top w:val="single" w:sz="4" w:space="0" w:color="auto"/>
              <w:left w:val="single" w:sz="4" w:space="0" w:color="auto"/>
              <w:bottom w:val="single" w:sz="4" w:space="0" w:color="auto"/>
              <w:right w:val="single" w:sz="4" w:space="0" w:color="auto"/>
            </w:tcBorders>
          </w:tcPr>
          <w:p w14:paraId="3D300752" w14:textId="77777777" w:rsidR="000E170C" w:rsidRPr="00B94D1D" w:rsidRDefault="000E170C" w:rsidP="000E170C">
            <w:pPr>
              <w:widowControl/>
              <w:spacing w:before="120" w:after="120"/>
            </w:pPr>
            <w:r w:rsidRPr="00B94D1D">
              <w:t>Vahemere batüaali ülemise vööndi segasete</w:t>
            </w:r>
          </w:p>
        </w:tc>
        <w:tc>
          <w:tcPr>
            <w:tcW w:w="2073" w:type="dxa"/>
            <w:tcBorders>
              <w:top w:val="single" w:sz="4" w:space="0" w:color="auto"/>
              <w:left w:val="single" w:sz="4" w:space="0" w:color="auto"/>
              <w:bottom w:val="single" w:sz="4" w:space="0" w:color="auto"/>
              <w:right w:val="single" w:sz="4" w:space="0" w:color="auto"/>
            </w:tcBorders>
          </w:tcPr>
          <w:p w14:paraId="76959D64" w14:textId="77777777" w:rsidR="000E170C" w:rsidRPr="00B94D1D" w:rsidRDefault="000E170C" w:rsidP="000E170C">
            <w:pPr>
              <w:widowControl/>
              <w:spacing w:before="120" w:after="120"/>
            </w:pPr>
          </w:p>
        </w:tc>
      </w:tr>
      <w:tr w:rsidR="000E170C" w:rsidRPr="00B94D1D" w14:paraId="18BABF9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F23636E" w14:textId="77777777" w:rsidR="000E170C" w:rsidRPr="00B94D1D" w:rsidRDefault="000E170C" w:rsidP="000E170C">
            <w:pPr>
              <w:widowControl/>
              <w:spacing w:before="120" w:after="120"/>
            </w:pPr>
            <w:r w:rsidRPr="00B94D1D">
              <w:t>ME55</w:t>
            </w:r>
          </w:p>
        </w:tc>
        <w:tc>
          <w:tcPr>
            <w:tcW w:w="6040" w:type="dxa"/>
            <w:tcBorders>
              <w:top w:val="single" w:sz="4" w:space="0" w:color="auto"/>
              <w:left w:val="single" w:sz="4" w:space="0" w:color="auto"/>
              <w:bottom w:val="single" w:sz="4" w:space="0" w:color="auto"/>
              <w:right w:val="single" w:sz="4" w:space="0" w:color="auto"/>
            </w:tcBorders>
          </w:tcPr>
          <w:p w14:paraId="1BAA5E1C" w14:textId="77777777" w:rsidR="000E170C" w:rsidRPr="00B94D1D" w:rsidRDefault="000E170C" w:rsidP="000E170C">
            <w:pPr>
              <w:widowControl/>
              <w:spacing w:before="120" w:after="120"/>
            </w:pPr>
            <w:r w:rsidRPr="00B94D1D">
              <w:t>Vahemere batüaali ülemise vööndi liiv</w:t>
            </w:r>
          </w:p>
        </w:tc>
        <w:tc>
          <w:tcPr>
            <w:tcW w:w="2073" w:type="dxa"/>
            <w:tcBorders>
              <w:top w:val="single" w:sz="4" w:space="0" w:color="auto"/>
              <w:left w:val="single" w:sz="4" w:space="0" w:color="auto"/>
              <w:bottom w:val="single" w:sz="4" w:space="0" w:color="auto"/>
              <w:right w:val="single" w:sz="4" w:space="0" w:color="auto"/>
            </w:tcBorders>
          </w:tcPr>
          <w:p w14:paraId="71E92844" w14:textId="77777777" w:rsidR="000E170C" w:rsidRPr="00B94D1D" w:rsidRDefault="000E170C" w:rsidP="000E170C">
            <w:pPr>
              <w:widowControl/>
              <w:spacing w:before="120" w:after="120"/>
            </w:pPr>
          </w:p>
        </w:tc>
      </w:tr>
      <w:tr w:rsidR="000E170C" w:rsidRPr="00B94D1D" w14:paraId="10157C06"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F544271" w14:textId="77777777" w:rsidR="000E170C" w:rsidRPr="00B94D1D" w:rsidRDefault="000E170C" w:rsidP="000E170C">
            <w:pPr>
              <w:widowControl/>
              <w:spacing w:before="120" w:after="120"/>
            </w:pPr>
            <w:r w:rsidRPr="00B94D1D">
              <w:t>ME65</w:t>
            </w:r>
          </w:p>
        </w:tc>
        <w:tc>
          <w:tcPr>
            <w:tcW w:w="6040" w:type="dxa"/>
            <w:tcBorders>
              <w:top w:val="single" w:sz="4" w:space="0" w:color="auto"/>
              <w:left w:val="single" w:sz="4" w:space="0" w:color="auto"/>
              <w:bottom w:val="single" w:sz="4" w:space="0" w:color="auto"/>
              <w:right w:val="single" w:sz="4" w:space="0" w:color="auto"/>
            </w:tcBorders>
          </w:tcPr>
          <w:p w14:paraId="6E85D34C" w14:textId="77777777" w:rsidR="000E170C" w:rsidRPr="00B94D1D" w:rsidRDefault="000E170C" w:rsidP="000E170C">
            <w:pPr>
              <w:widowControl/>
              <w:spacing w:before="120" w:after="120"/>
            </w:pPr>
            <w:r w:rsidRPr="00B94D1D">
              <w:t>Vahemere batüaali ülemise vööndi muda</w:t>
            </w:r>
          </w:p>
        </w:tc>
        <w:tc>
          <w:tcPr>
            <w:tcW w:w="2073" w:type="dxa"/>
            <w:tcBorders>
              <w:top w:val="single" w:sz="4" w:space="0" w:color="auto"/>
              <w:left w:val="single" w:sz="4" w:space="0" w:color="auto"/>
              <w:bottom w:val="single" w:sz="4" w:space="0" w:color="auto"/>
              <w:right w:val="single" w:sz="4" w:space="0" w:color="auto"/>
            </w:tcBorders>
          </w:tcPr>
          <w:p w14:paraId="1F07FA2E" w14:textId="77777777" w:rsidR="000E170C" w:rsidRPr="00B94D1D" w:rsidRDefault="000E170C" w:rsidP="000E170C">
            <w:pPr>
              <w:widowControl/>
              <w:spacing w:before="120" w:after="120"/>
            </w:pPr>
          </w:p>
        </w:tc>
      </w:tr>
      <w:tr w:rsidR="000E170C" w:rsidRPr="00B94D1D" w14:paraId="671189D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43A655" w14:textId="77777777" w:rsidR="000E170C" w:rsidRPr="00B94D1D" w:rsidRDefault="000E170C" w:rsidP="000E170C">
            <w:pPr>
              <w:widowControl/>
              <w:spacing w:before="120" w:after="120"/>
            </w:pPr>
            <w:r w:rsidRPr="00B94D1D">
              <w:t>MF35</w:t>
            </w:r>
          </w:p>
        </w:tc>
        <w:tc>
          <w:tcPr>
            <w:tcW w:w="6040" w:type="dxa"/>
            <w:tcBorders>
              <w:top w:val="single" w:sz="4" w:space="0" w:color="auto"/>
              <w:left w:val="single" w:sz="4" w:space="0" w:color="auto"/>
              <w:bottom w:val="single" w:sz="4" w:space="0" w:color="auto"/>
              <w:right w:val="single" w:sz="4" w:space="0" w:color="auto"/>
            </w:tcBorders>
          </w:tcPr>
          <w:p w14:paraId="7550CE89" w14:textId="77777777" w:rsidR="000E170C" w:rsidRPr="00B94D1D" w:rsidRDefault="000E170C" w:rsidP="000E170C">
            <w:pPr>
              <w:widowControl/>
              <w:spacing w:before="120" w:after="120"/>
            </w:pPr>
            <w:r w:rsidRPr="00B94D1D">
              <w:t>Vahemere batüaali alumise vööndi jämedateraline sete</w:t>
            </w:r>
          </w:p>
        </w:tc>
        <w:tc>
          <w:tcPr>
            <w:tcW w:w="2073" w:type="dxa"/>
            <w:tcBorders>
              <w:top w:val="single" w:sz="4" w:space="0" w:color="auto"/>
              <w:left w:val="single" w:sz="4" w:space="0" w:color="auto"/>
              <w:bottom w:val="single" w:sz="4" w:space="0" w:color="auto"/>
              <w:right w:val="single" w:sz="4" w:space="0" w:color="auto"/>
            </w:tcBorders>
          </w:tcPr>
          <w:p w14:paraId="38105ECC" w14:textId="77777777" w:rsidR="000E170C" w:rsidRPr="00B94D1D" w:rsidRDefault="000E170C" w:rsidP="000E170C">
            <w:pPr>
              <w:widowControl/>
              <w:spacing w:before="120" w:after="120"/>
            </w:pPr>
          </w:p>
        </w:tc>
      </w:tr>
      <w:tr w:rsidR="000E170C" w:rsidRPr="00B94D1D" w14:paraId="0B6A5F3D"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6E276EB" w14:textId="77777777" w:rsidR="000E170C" w:rsidRPr="00B94D1D" w:rsidRDefault="000E170C" w:rsidP="000E170C">
            <w:pPr>
              <w:widowControl/>
              <w:spacing w:before="120" w:after="120"/>
            </w:pPr>
            <w:r w:rsidRPr="00B94D1D">
              <w:t>MF45</w:t>
            </w:r>
          </w:p>
        </w:tc>
        <w:tc>
          <w:tcPr>
            <w:tcW w:w="6040" w:type="dxa"/>
            <w:tcBorders>
              <w:top w:val="single" w:sz="4" w:space="0" w:color="auto"/>
              <w:left w:val="single" w:sz="4" w:space="0" w:color="auto"/>
              <w:bottom w:val="single" w:sz="4" w:space="0" w:color="auto"/>
              <w:right w:val="single" w:sz="4" w:space="0" w:color="auto"/>
            </w:tcBorders>
          </w:tcPr>
          <w:p w14:paraId="58F8DF79" w14:textId="77777777" w:rsidR="000E170C" w:rsidRPr="00B94D1D" w:rsidRDefault="000E170C" w:rsidP="000E170C">
            <w:pPr>
              <w:widowControl/>
              <w:spacing w:before="120" w:after="120"/>
            </w:pPr>
            <w:r w:rsidRPr="00B94D1D">
              <w:t>Vahemere batüaali alumise vööndi segasete</w:t>
            </w:r>
          </w:p>
        </w:tc>
        <w:tc>
          <w:tcPr>
            <w:tcW w:w="2073" w:type="dxa"/>
            <w:tcBorders>
              <w:top w:val="single" w:sz="4" w:space="0" w:color="auto"/>
              <w:left w:val="single" w:sz="4" w:space="0" w:color="auto"/>
              <w:bottom w:val="single" w:sz="4" w:space="0" w:color="auto"/>
              <w:right w:val="single" w:sz="4" w:space="0" w:color="auto"/>
            </w:tcBorders>
          </w:tcPr>
          <w:p w14:paraId="5EA21772" w14:textId="77777777" w:rsidR="000E170C" w:rsidRPr="00B94D1D" w:rsidRDefault="000E170C" w:rsidP="000E170C">
            <w:pPr>
              <w:widowControl/>
              <w:spacing w:before="120" w:after="120"/>
            </w:pPr>
          </w:p>
        </w:tc>
      </w:tr>
      <w:tr w:rsidR="000E170C" w:rsidRPr="00B94D1D" w14:paraId="7686A414"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D44D14" w14:textId="77777777" w:rsidR="000E170C" w:rsidRPr="00B94D1D" w:rsidRDefault="000E170C" w:rsidP="000E170C">
            <w:pPr>
              <w:widowControl/>
              <w:spacing w:before="120" w:after="120"/>
            </w:pPr>
            <w:r w:rsidRPr="00B94D1D">
              <w:t>MF55</w:t>
            </w:r>
          </w:p>
        </w:tc>
        <w:tc>
          <w:tcPr>
            <w:tcW w:w="6040" w:type="dxa"/>
            <w:tcBorders>
              <w:top w:val="single" w:sz="4" w:space="0" w:color="auto"/>
              <w:left w:val="single" w:sz="4" w:space="0" w:color="auto"/>
              <w:bottom w:val="single" w:sz="4" w:space="0" w:color="auto"/>
              <w:right w:val="single" w:sz="4" w:space="0" w:color="auto"/>
            </w:tcBorders>
          </w:tcPr>
          <w:p w14:paraId="0D9DA84C" w14:textId="77777777" w:rsidR="000E170C" w:rsidRPr="00B94D1D" w:rsidRDefault="000E170C" w:rsidP="000E170C">
            <w:pPr>
              <w:widowControl/>
              <w:spacing w:before="120" w:after="120"/>
            </w:pPr>
            <w:r w:rsidRPr="00B94D1D">
              <w:t>Vahemere batüaali alumise vööndi liiv</w:t>
            </w:r>
          </w:p>
        </w:tc>
        <w:tc>
          <w:tcPr>
            <w:tcW w:w="2073" w:type="dxa"/>
            <w:tcBorders>
              <w:top w:val="single" w:sz="4" w:space="0" w:color="auto"/>
              <w:left w:val="single" w:sz="4" w:space="0" w:color="auto"/>
              <w:bottom w:val="single" w:sz="4" w:space="0" w:color="auto"/>
              <w:right w:val="single" w:sz="4" w:space="0" w:color="auto"/>
            </w:tcBorders>
          </w:tcPr>
          <w:p w14:paraId="744E2FA4" w14:textId="77777777" w:rsidR="000E170C" w:rsidRPr="00B94D1D" w:rsidRDefault="000E170C" w:rsidP="000E170C">
            <w:pPr>
              <w:widowControl/>
              <w:spacing w:before="120" w:after="120"/>
            </w:pPr>
          </w:p>
        </w:tc>
      </w:tr>
      <w:tr w:rsidR="000E170C" w:rsidRPr="00B94D1D" w14:paraId="115160CB" w14:textId="77777777" w:rsidTr="000E170C">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6519D10" w14:textId="77777777" w:rsidR="000E170C" w:rsidRPr="00B94D1D" w:rsidRDefault="000E170C" w:rsidP="000E170C">
            <w:pPr>
              <w:widowControl/>
              <w:spacing w:before="120" w:after="120"/>
            </w:pPr>
            <w:r w:rsidRPr="00B94D1D">
              <w:t>MF65</w:t>
            </w:r>
          </w:p>
        </w:tc>
        <w:tc>
          <w:tcPr>
            <w:tcW w:w="6040" w:type="dxa"/>
            <w:tcBorders>
              <w:top w:val="single" w:sz="4" w:space="0" w:color="auto"/>
              <w:left w:val="single" w:sz="4" w:space="0" w:color="auto"/>
              <w:bottom w:val="single" w:sz="4" w:space="0" w:color="auto"/>
              <w:right w:val="single" w:sz="4" w:space="0" w:color="auto"/>
            </w:tcBorders>
          </w:tcPr>
          <w:p w14:paraId="240323CA" w14:textId="77777777" w:rsidR="000E170C" w:rsidRPr="00B94D1D" w:rsidRDefault="000E170C" w:rsidP="000E170C">
            <w:pPr>
              <w:widowControl/>
              <w:spacing w:before="120" w:after="120"/>
              <w:rPr>
                <w:noProof/>
              </w:rPr>
            </w:pPr>
            <w:r w:rsidRPr="00B94D1D">
              <w:t>Vahemere batüaali alumise vööndi muda</w:t>
            </w:r>
          </w:p>
        </w:tc>
        <w:tc>
          <w:tcPr>
            <w:tcW w:w="2073" w:type="dxa"/>
            <w:tcBorders>
              <w:top w:val="single" w:sz="4" w:space="0" w:color="auto"/>
              <w:left w:val="single" w:sz="4" w:space="0" w:color="auto"/>
              <w:bottom w:val="single" w:sz="4" w:space="0" w:color="auto"/>
              <w:right w:val="single" w:sz="4" w:space="0" w:color="auto"/>
            </w:tcBorders>
          </w:tcPr>
          <w:p w14:paraId="2780BFF8" w14:textId="77777777" w:rsidR="000E170C" w:rsidRPr="00B94D1D" w:rsidRDefault="000E170C" w:rsidP="000E170C">
            <w:pPr>
              <w:widowControl/>
              <w:spacing w:before="120" w:after="120"/>
              <w:rPr>
                <w:noProof/>
              </w:rPr>
            </w:pPr>
          </w:p>
        </w:tc>
      </w:tr>
    </w:tbl>
    <w:p w14:paraId="79FAFB19" w14:textId="77777777" w:rsidR="000E170C" w:rsidRPr="00B94D1D" w:rsidRDefault="000E170C" w:rsidP="000E170C">
      <w:pPr>
        <w:widowControl/>
        <w:spacing w:before="120" w:after="120" w:line="360" w:lineRule="auto"/>
        <w:rPr>
          <w:rFonts w:eastAsia="Calibri"/>
          <w:szCs w:val="22"/>
          <w:lang w:eastAsia="en-US"/>
        </w:rPr>
      </w:pPr>
    </w:p>
    <w:p w14:paraId="2C7FE67E" w14:textId="77777777" w:rsidR="000E170C" w:rsidRPr="00B94D1D" w:rsidRDefault="000E170C" w:rsidP="000E170C">
      <w:pPr>
        <w:widowControl/>
        <w:spacing w:before="120" w:after="120" w:line="360" w:lineRule="auto"/>
        <w:rPr>
          <w:rFonts w:eastAsia="Calibri"/>
          <w:szCs w:val="22"/>
          <w:lang w:eastAsia="en-US"/>
        </w:rPr>
        <w:sectPr w:rsidR="000E170C" w:rsidRPr="00B94D1D" w:rsidSect="000E170C">
          <w:footnotePr>
            <w:numRestart w:val="eachSect"/>
          </w:footnotePr>
          <w:pgSz w:w="11907" w:h="16839"/>
          <w:pgMar w:top="1134" w:right="1134" w:bottom="1134" w:left="1134" w:header="567" w:footer="567" w:gutter="0"/>
          <w:cols w:space="720"/>
          <w:docGrid w:linePitch="360"/>
        </w:sectPr>
      </w:pPr>
    </w:p>
    <w:p w14:paraId="41BA45B7" w14:textId="77777777" w:rsidR="000E170C" w:rsidRPr="00B94D1D" w:rsidRDefault="000E170C" w:rsidP="000E170C">
      <w:pPr>
        <w:widowControl/>
        <w:suppressAutoHyphens/>
        <w:spacing w:before="120" w:after="120"/>
        <w:jc w:val="center"/>
        <w:rPr>
          <w:rFonts w:eastAsia="Calibri"/>
          <w:b/>
          <w:noProof/>
          <w:szCs w:val="22"/>
          <w:u w:val="single"/>
        </w:rPr>
      </w:pPr>
      <w:r w:rsidRPr="00B94D1D">
        <w:rPr>
          <w:b/>
          <w:u w:val="single"/>
        </w:rPr>
        <w:lastRenderedPageBreak/>
        <w:t>III LISA</w:t>
      </w:r>
      <w:r w:rsidRPr="00B94D1D">
        <w:rPr>
          <w:b/>
          <w:u w:val="single"/>
        </w:rPr>
        <w:br/>
      </w:r>
      <w:r w:rsidRPr="00B94D1D">
        <w:rPr>
          <w:b/>
          <w:u w:val="single"/>
        </w:rPr>
        <w:br/>
        <w:t xml:space="preserve">ARTIKLI 5 LÕIKES 3 OSUTATUD MERELIIGID </w:t>
      </w:r>
    </w:p>
    <w:p w14:paraId="2211646F" w14:textId="77777777" w:rsidR="000E170C" w:rsidRPr="00B94D1D" w:rsidRDefault="000E170C" w:rsidP="000E170C">
      <w:pPr>
        <w:widowControl/>
        <w:tabs>
          <w:tab w:val="num" w:pos="1560"/>
        </w:tabs>
        <w:suppressAutoHyphens/>
        <w:spacing w:before="120" w:after="120"/>
        <w:jc w:val="both"/>
        <w:rPr>
          <w:rFonts w:eastAsia="Calibri"/>
          <w:noProof/>
          <w:szCs w:val="22"/>
        </w:rPr>
      </w:pPr>
      <w:r w:rsidRPr="00B94D1D">
        <w:rPr>
          <w:rFonts w:ascii="Arial" w:hAnsi="Arial"/>
          <w:snapToGrid w:val="0"/>
        </w:rPr>
        <w:t>▌</w:t>
      </w:r>
    </w:p>
    <w:p w14:paraId="1046BFD5" w14:textId="77777777" w:rsidR="000E170C" w:rsidRPr="00B94D1D" w:rsidRDefault="000E170C" w:rsidP="000E170C">
      <w:pPr>
        <w:widowControl/>
        <w:suppressAutoHyphens/>
        <w:spacing w:before="120" w:after="120"/>
        <w:ind w:left="851" w:hanging="851"/>
        <w:jc w:val="both"/>
        <w:rPr>
          <w:rFonts w:eastAsia="Calibri"/>
          <w:noProof/>
          <w:szCs w:val="22"/>
        </w:rPr>
      </w:pPr>
      <w:r w:rsidRPr="00B94D1D">
        <w:t>(2)</w:t>
      </w:r>
      <w:r w:rsidRPr="00B94D1D">
        <w:tab/>
        <w:t>väike saagrai (</w:t>
      </w:r>
      <w:r w:rsidRPr="00B94D1D">
        <w:rPr>
          <w:i/>
          <w:iCs/>
        </w:rPr>
        <w:t>Pristis clavata</w:t>
      </w:r>
      <w:r w:rsidRPr="00B94D1D">
        <w:t>)</w:t>
      </w:r>
    </w:p>
    <w:p w14:paraId="053A0920"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(3)</w:t>
      </w:r>
      <w:r w:rsidRPr="00B94D1D">
        <w:tab/>
        <w:t>väikehammas-saagrai (</w:t>
      </w:r>
      <w:r w:rsidRPr="00B94D1D">
        <w:rPr>
          <w:i/>
          <w:iCs/>
        </w:rPr>
        <w:t>Pristis pectinata</w:t>
      </w:r>
      <w:r w:rsidRPr="00B94D1D">
        <w:t>)</w:t>
      </w:r>
    </w:p>
    <w:p w14:paraId="1E7CD3B0"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(4)</w:t>
      </w:r>
      <w:r w:rsidRPr="00B94D1D">
        <w:tab/>
        <w:t>harilik saagrai (</w:t>
      </w:r>
      <w:r w:rsidRPr="00B94D1D">
        <w:rPr>
          <w:i/>
          <w:iCs/>
        </w:rPr>
        <w:t>Pristis pristis</w:t>
      </w:r>
      <w:r w:rsidRPr="00B94D1D">
        <w:t>)</w:t>
      </w:r>
    </w:p>
    <w:p w14:paraId="35D1D038"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rPr>
          <w:rFonts w:ascii="Arial" w:hAnsi="Arial"/>
          <w:snapToGrid w:val="0"/>
        </w:rPr>
        <w:t>▌</w:t>
      </w:r>
    </w:p>
    <w:p w14:paraId="4D2DC08C"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(6)</w:t>
      </w:r>
      <w:r w:rsidRPr="00B94D1D">
        <w:tab/>
        <w:t>hiidhai (</w:t>
      </w:r>
      <w:r w:rsidRPr="00B94D1D">
        <w:rPr>
          <w:i/>
        </w:rPr>
        <w:t>Cetorhinus maximus</w:t>
      </w:r>
      <w:r w:rsidRPr="00B94D1D">
        <w:t>) ja valge hai (</w:t>
      </w:r>
      <w:r w:rsidRPr="00B94D1D">
        <w:rPr>
          <w:i/>
        </w:rPr>
        <w:t>Carcharodon carcharias</w:t>
      </w:r>
      <w:r w:rsidRPr="00B94D1D">
        <w:t>);</w:t>
      </w:r>
    </w:p>
    <w:p w14:paraId="6F408A48"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(7)</w:t>
      </w:r>
      <w:r w:rsidRPr="00B94D1D">
        <w:tab/>
        <w:t>ühtlane tumehai (</w:t>
      </w:r>
      <w:r w:rsidRPr="00B94D1D">
        <w:rPr>
          <w:i/>
          <w:iCs/>
        </w:rPr>
        <w:t>Etmopterus pusillus</w:t>
      </w:r>
      <w:r w:rsidRPr="00B94D1D">
        <w:t>)</w:t>
      </w:r>
    </w:p>
    <w:p w14:paraId="1A05DAAE"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(8)</w:t>
      </w:r>
      <w:r w:rsidRPr="00B94D1D">
        <w:tab/>
        <w:t>Alfredi sarvikrai (</w:t>
      </w:r>
      <w:r w:rsidRPr="00B94D1D">
        <w:rPr>
          <w:i/>
          <w:iCs/>
        </w:rPr>
        <w:t>Manta alfredi</w:t>
      </w:r>
      <w:r w:rsidRPr="00B94D1D">
        <w:t>)</w:t>
      </w:r>
    </w:p>
    <w:p w14:paraId="6DA2F5B0" w14:textId="77777777" w:rsidR="000E170C" w:rsidRPr="00B94D1D" w:rsidRDefault="000E170C" w:rsidP="000E170C">
      <w:pPr>
        <w:widowControl/>
        <w:suppressAutoHyphens/>
        <w:spacing w:before="120" w:after="120"/>
        <w:ind w:left="850" w:hanging="850"/>
        <w:jc w:val="both"/>
        <w:rPr>
          <w:rFonts w:eastAsia="Calibri"/>
          <w:szCs w:val="22"/>
        </w:rPr>
      </w:pPr>
      <w:r w:rsidRPr="00B94D1D">
        <w:t>(9)</w:t>
      </w:r>
      <w:r w:rsidRPr="00B94D1D">
        <w:tab/>
        <w:t>hiid-sarvikrai (</w:t>
      </w:r>
      <w:r w:rsidRPr="00B94D1D">
        <w:rPr>
          <w:i/>
          <w:iCs/>
        </w:rPr>
        <w:t>Manta birostris</w:t>
      </w:r>
      <w:r w:rsidRPr="00B94D1D">
        <w:t>)</w:t>
      </w:r>
    </w:p>
    <w:p w14:paraId="1FB84EC9" w14:textId="77777777" w:rsidR="000E170C" w:rsidRPr="00B94D1D" w:rsidRDefault="000E170C" w:rsidP="000E170C">
      <w:pPr>
        <w:widowControl/>
        <w:suppressAutoHyphens/>
        <w:spacing w:before="120" w:after="120"/>
        <w:ind w:left="850" w:hanging="850"/>
        <w:jc w:val="both"/>
        <w:rPr>
          <w:rFonts w:eastAsia="Calibri"/>
          <w:szCs w:val="22"/>
        </w:rPr>
      </w:pPr>
      <w:r w:rsidRPr="00B94D1D">
        <w:t>(10)</w:t>
      </w:r>
      <w:r w:rsidRPr="00B94D1D">
        <w:tab/>
        <w:t>vahemere merisarvik (</w:t>
      </w:r>
      <w:r w:rsidRPr="00B94D1D">
        <w:rPr>
          <w:i/>
          <w:iCs/>
        </w:rPr>
        <w:t>Mobula mobular</w:t>
      </w:r>
      <w:r w:rsidRPr="00B94D1D">
        <w:t>)</w:t>
      </w:r>
    </w:p>
    <w:p w14:paraId="7CB33395" w14:textId="77777777" w:rsidR="000E170C" w:rsidRPr="00B94D1D" w:rsidRDefault="000E170C" w:rsidP="000E170C">
      <w:pPr>
        <w:widowControl/>
        <w:suppressAutoHyphens/>
        <w:spacing w:before="120" w:after="120"/>
        <w:ind w:left="850" w:hanging="850"/>
        <w:jc w:val="both"/>
        <w:rPr>
          <w:rFonts w:eastAsia="Calibri"/>
          <w:szCs w:val="22"/>
        </w:rPr>
      </w:pPr>
      <w:r w:rsidRPr="00B94D1D">
        <w:t>(11)</w:t>
      </w:r>
      <w:r w:rsidRPr="00B94D1D">
        <w:tab/>
        <w:t>guinea merisarvik (</w:t>
      </w:r>
      <w:r w:rsidRPr="00B94D1D">
        <w:rPr>
          <w:i/>
          <w:iCs/>
        </w:rPr>
        <w:t>Mobula rochebrunei</w:t>
      </w:r>
      <w:r w:rsidRPr="00B94D1D">
        <w:t>)</w:t>
      </w:r>
    </w:p>
    <w:p w14:paraId="01CECEAC"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(12)</w:t>
      </w:r>
      <w:r w:rsidRPr="00B94D1D">
        <w:tab/>
        <w:t>astelsaba-merisarvik (</w:t>
      </w:r>
      <w:r w:rsidRPr="00B94D1D">
        <w:rPr>
          <w:i/>
          <w:iCs/>
        </w:rPr>
        <w:t>Mobula japanica</w:t>
      </w:r>
      <w:r w:rsidRPr="00B94D1D">
        <w:t>)</w:t>
      </w:r>
    </w:p>
    <w:p w14:paraId="75DB538E"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(13)</w:t>
      </w:r>
      <w:r w:rsidRPr="00B94D1D">
        <w:tab/>
        <w:t>silesaba-merisarvik (</w:t>
      </w:r>
      <w:r w:rsidRPr="00B94D1D">
        <w:rPr>
          <w:i/>
          <w:iCs/>
        </w:rPr>
        <w:t>Mobula thurstoni</w:t>
      </w:r>
      <w:r w:rsidRPr="00B94D1D">
        <w:t>)</w:t>
      </w:r>
    </w:p>
    <w:p w14:paraId="7A215BD5"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(14)</w:t>
      </w:r>
      <w:r w:rsidRPr="00B94D1D">
        <w:tab/>
        <w:t>väike merisarvik (</w:t>
      </w:r>
      <w:r w:rsidRPr="00B94D1D">
        <w:rPr>
          <w:i/>
          <w:iCs/>
        </w:rPr>
        <w:t>Mobula eregoodootenkee</w:t>
      </w:r>
      <w:r w:rsidRPr="00B94D1D">
        <w:t>)</w:t>
      </w:r>
    </w:p>
    <w:p w14:paraId="6CCCE4D9" w14:textId="77777777" w:rsidR="000E170C" w:rsidRPr="00B94D1D" w:rsidRDefault="000E170C" w:rsidP="000E170C">
      <w:pPr>
        <w:widowControl/>
        <w:suppressAutoHyphens/>
        <w:spacing w:before="120" w:after="120"/>
        <w:ind w:left="850" w:hanging="850"/>
        <w:jc w:val="both"/>
        <w:rPr>
          <w:rFonts w:eastAsia="Calibri"/>
          <w:szCs w:val="22"/>
        </w:rPr>
      </w:pPr>
      <w:r w:rsidRPr="00B94D1D">
        <w:rPr>
          <w:rFonts w:ascii="Arial" w:hAnsi="Arial"/>
          <w:snapToGrid w:val="0"/>
        </w:rPr>
        <w:t>▌</w:t>
      </w:r>
    </w:p>
    <w:p w14:paraId="0B745D62"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(16)</w:t>
      </w:r>
      <w:r w:rsidRPr="00B94D1D">
        <w:tab/>
        <w:t>sirpuim-merisarvik (</w:t>
      </w:r>
      <w:r w:rsidRPr="00B94D1D">
        <w:rPr>
          <w:i/>
          <w:iCs/>
        </w:rPr>
        <w:t>Mobula tarapacana</w:t>
      </w:r>
      <w:r w:rsidRPr="00B94D1D">
        <w:t>)</w:t>
      </w:r>
    </w:p>
    <w:p w14:paraId="0A2F3885"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(17)</w:t>
      </w:r>
      <w:r w:rsidRPr="00B94D1D">
        <w:tab/>
        <w:t>lühiuim-merisarvik (</w:t>
      </w:r>
      <w:r w:rsidRPr="00B94D1D">
        <w:rPr>
          <w:i/>
          <w:iCs/>
        </w:rPr>
        <w:t>Mobula kuhlii</w:t>
      </w:r>
      <w:r w:rsidRPr="00B94D1D">
        <w:t>)</w:t>
      </w:r>
    </w:p>
    <w:p w14:paraId="5097F778" w14:textId="77777777" w:rsidR="000E170C" w:rsidRPr="00B94D1D" w:rsidRDefault="000E170C" w:rsidP="000E170C">
      <w:pPr>
        <w:widowControl/>
        <w:suppressAutoHyphens/>
        <w:spacing w:before="120" w:after="120"/>
        <w:ind w:left="850" w:hanging="850"/>
        <w:jc w:val="both"/>
        <w:rPr>
          <w:rFonts w:eastAsia="Calibri"/>
          <w:szCs w:val="22"/>
        </w:rPr>
      </w:pPr>
      <w:r w:rsidRPr="00B94D1D">
        <w:t>(18)</w:t>
      </w:r>
      <w:r w:rsidRPr="00B94D1D">
        <w:tab/>
        <w:t>atlandi merisarvik (</w:t>
      </w:r>
      <w:r w:rsidRPr="00B94D1D">
        <w:rPr>
          <w:i/>
          <w:iCs/>
        </w:rPr>
        <w:t>Mobula hypostoma</w:t>
      </w:r>
      <w:r w:rsidRPr="00B94D1D">
        <w:t>)</w:t>
      </w:r>
    </w:p>
    <w:p w14:paraId="70FD966D" w14:textId="77777777" w:rsidR="000E170C" w:rsidRPr="00B94D1D" w:rsidRDefault="000E170C" w:rsidP="000E170C">
      <w:pPr>
        <w:widowControl/>
        <w:suppressAutoHyphens/>
        <w:spacing w:before="120" w:after="120"/>
        <w:ind w:left="850" w:hanging="850"/>
        <w:jc w:val="both"/>
        <w:rPr>
          <w:rFonts w:eastAsia="Calibri"/>
          <w:szCs w:val="22"/>
        </w:rPr>
      </w:pPr>
      <w:r w:rsidRPr="00B94D1D">
        <w:t>(19)</w:t>
      </w:r>
      <w:r w:rsidRPr="00B94D1D">
        <w:tab/>
        <w:t>mustkõht-tiibrai (</w:t>
      </w:r>
      <w:r w:rsidRPr="00B94D1D">
        <w:rPr>
          <w:i/>
          <w:iCs/>
        </w:rPr>
        <w:t>Raja</w:t>
      </w:r>
      <w:r w:rsidRPr="00B94D1D">
        <w:t xml:space="preserve"> (</w:t>
      </w:r>
      <w:r w:rsidRPr="00B94D1D">
        <w:rPr>
          <w:i/>
          <w:iCs/>
        </w:rPr>
        <w:t>Dipturus</w:t>
      </w:r>
      <w:r w:rsidRPr="00B94D1D">
        <w:t xml:space="preserve">) </w:t>
      </w:r>
      <w:r w:rsidRPr="00B94D1D">
        <w:rPr>
          <w:i/>
          <w:iCs/>
        </w:rPr>
        <w:t>nidarosiensis</w:t>
      </w:r>
      <w:r w:rsidRPr="00B94D1D">
        <w:t>)</w:t>
      </w:r>
    </w:p>
    <w:p w14:paraId="4B80B9A6" w14:textId="77777777" w:rsidR="000E170C" w:rsidRPr="00B94D1D" w:rsidRDefault="000E170C" w:rsidP="000E170C">
      <w:pPr>
        <w:widowControl/>
        <w:suppressAutoHyphens/>
        <w:spacing w:before="120" w:after="120"/>
        <w:ind w:left="850" w:hanging="850"/>
        <w:jc w:val="both"/>
        <w:rPr>
          <w:rFonts w:eastAsia="Calibri"/>
          <w:szCs w:val="22"/>
        </w:rPr>
      </w:pPr>
      <w:r w:rsidRPr="00B94D1D">
        <w:t>(20)</w:t>
      </w:r>
      <w:r w:rsidRPr="00B94D1D">
        <w:tab/>
        <w:t>valgerai (</w:t>
      </w:r>
      <w:r w:rsidRPr="00B94D1D">
        <w:rPr>
          <w:i/>
          <w:iCs/>
        </w:rPr>
        <w:t>Raja alba</w:t>
      </w:r>
      <w:r w:rsidRPr="00B94D1D">
        <w:t xml:space="preserve">) </w:t>
      </w:r>
    </w:p>
    <w:p w14:paraId="245EFE6E" w14:textId="77777777" w:rsidR="000E170C" w:rsidRPr="00B94D1D" w:rsidRDefault="000E170C" w:rsidP="000E170C">
      <w:pPr>
        <w:widowControl/>
        <w:suppressAutoHyphens/>
        <w:spacing w:before="120" w:after="120"/>
        <w:ind w:left="851" w:hanging="851"/>
        <w:jc w:val="both"/>
        <w:rPr>
          <w:rFonts w:eastAsia="Calibri"/>
          <w:szCs w:val="22"/>
        </w:rPr>
      </w:pPr>
      <w:r w:rsidRPr="00B94D1D">
        <w:t>(21)</w:t>
      </w:r>
      <w:r w:rsidRPr="00B94D1D">
        <w:tab/>
        <w:t>logardrailased (</w:t>
      </w:r>
      <w:r w:rsidRPr="00B94D1D">
        <w:rPr>
          <w:i/>
          <w:iCs/>
        </w:rPr>
        <w:t>Rhinobatidae</w:t>
      </w:r>
      <w:r w:rsidRPr="00B94D1D">
        <w:t>)</w:t>
      </w:r>
    </w:p>
    <w:p w14:paraId="6B5395BA" w14:textId="77777777" w:rsidR="000E170C" w:rsidRPr="00B94D1D" w:rsidRDefault="000E170C" w:rsidP="000E170C">
      <w:pPr>
        <w:widowControl/>
        <w:suppressAutoHyphens/>
        <w:spacing w:before="120" w:after="120"/>
        <w:ind w:left="850" w:hanging="850"/>
        <w:jc w:val="both"/>
        <w:rPr>
          <w:rFonts w:eastAsia="Calibri"/>
          <w:szCs w:val="22"/>
        </w:rPr>
      </w:pPr>
      <w:r w:rsidRPr="00B94D1D">
        <w:t>(22)</w:t>
      </w:r>
      <w:r w:rsidRPr="00B94D1D">
        <w:tab/>
        <w:t>euroopa ingelhai (</w:t>
      </w:r>
      <w:r w:rsidRPr="00B94D1D">
        <w:rPr>
          <w:i/>
          <w:iCs/>
        </w:rPr>
        <w:t>Squatina squatina</w:t>
      </w:r>
      <w:r w:rsidRPr="00B94D1D">
        <w:t>)</w:t>
      </w:r>
    </w:p>
    <w:p w14:paraId="00A403A0"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(23)</w:t>
      </w:r>
      <w:r w:rsidRPr="00B94D1D">
        <w:tab/>
        <w:t>lõhe (</w:t>
      </w:r>
      <w:r w:rsidRPr="00B94D1D">
        <w:rPr>
          <w:i/>
          <w:iCs/>
        </w:rPr>
        <w:t>Salmo salar</w:t>
      </w:r>
      <w:r w:rsidRPr="00B94D1D">
        <w:t xml:space="preserve">) </w:t>
      </w:r>
    </w:p>
    <w:p w14:paraId="2F2BB8C3" w14:textId="77777777" w:rsidR="000E170C" w:rsidRPr="00B94D1D" w:rsidRDefault="000E170C" w:rsidP="000E170C">
      <w:pPr>
        <w:widowControl/>
        <w:suppressAutoHyphens/>
        <w:spacing w:before="120" w:after="120"/>
        <w:ind w:left="850" w:hanging="850"/>
        <w:jc w:val="both"/>
        <w:rPr>
          <w:rFonts w:eastAsia="Calibri"/>
          <w:noProof/>
          <w:szCs w:val="22"/>
        </w:rPr>
      </w:pPr>
      <w:r w:rsidRPr="00B94D1D">
        <w:t>(24)</w:t>
      </w:r>
      <w:r w:rsidRPr="00B94D1D">
        <w:tab/>
        <w:t>meriforell (</w:t>
      </w:r>
      <w:r w:rsidRPr="00B94D1D">
        <w:rPr>
          <w:i/>
          <w:iCs/>
        </w:rPr>
        <w:t>Salmo trutta</w:t>
      </w:r>
      <w:r w:rsidRPr="00B94D1D">
        <w:t>)</w:t>
      </w:r>
    </w:p>
    <w:p w14:paraId="3B5BEE0D" w14:textId="77777777" w:rsidR="000E170C" w:rsidRPr="00B94D1D" w:rsidRDefault="000E170C" w:rsidP="000E170C">
      <w:pPr>
        <w:widowControl/>
        <w:spacing w:before="120" w:after="120" w:line="360" w:lineRule="auto"/>
        <w:ind w:left="851" w:hanging="851"/>
        <w:rPr>
          <w:rFonts w:eastAsia="Calibri"/>
          <w:noProof/>
          <w:szCs w:val="22"/>
        </w:rPr>
        <w:sectPr w:rsidR="000E170C" w:rsidRPr="00B94D1D" w:rsidSect="000E170C">
          <w:footnotePr>
            <w:numRestart w:val="eachSect"/>
          </w:footnotePr>
          <w:pgSz w:w="11907" w:h="16839"/>
          <w:pgMar w:top="1134" w:right="1134" w:bottom="1134" w:left="1134" w:header="567" w:footer="567" w:gutter="0"/>
          <w:cols w:space="720"/>
          <w:docGrid w:linePitch="360"/>
        </w:sectPr>
      </w:pPr>
      <w:r w:rsidRPr="00B94D1D">
        <w:t>(25)</w:t>
      </w:r>
      <w:r w:rsidRPr="00B94D1D">
        <w:tab/>
        <w:t>põhjamere siig (</w:t>
      </w:r>
      <w:r w:rsidRPr="00B94D1D">
        <w:rPr>
          <w:i/>
          <w:iCs/>
        </w:rPr>
        <w:t>Coregonus oxyrhynchus</w:t>
      </w:r>
      <w:r w:rsidRPr="00B94D1D">
        <w:t>)</w:t>
      </w:r>
    </w:p>
    <w:p w14:paraId="108961C6" w14:textId="35C508A3" w:rsidR="000E170C" w:rsidRPr="00B94D1D" w:rsidRDefault="001248D6" w:rsidP="000E170C">
      <w:pPr>
        <w:widowControl/>
        <w:spacing w:before="120" w:after="120" w:line="360" w:lineRule="auto"/>
        <w:rPr>
          <w:rFonts w:eastAsia="Calibri"/>
          <w:szCs w:val="22"/>
          <w:lang w:eastAsia="en-US"/>
        </w:rPr>
        <w:sectPr w:rsidR="000E170C" w:rsidRPr="00B94D1D" w:rsidSect="000E170C">
          <w:headerReference w:type="default" r:id="rId15"/>
          <w:footerReference w:type="default" r:id="rId16"/>
          <w:footnotePr>
            <w:numRestart w:val="eachSect"/>
          </w:footnotePr>
          <w:pgSz w:w="16839" w:h="11907" w:orient="landscape"/>
          <w:pgMar w:top="1134" w:right="1134" w:bottom="1134" w:left="1134" w:header="567" w:footer="567" w:gutter="0"/>
          <w:cols w:space="720"/>
          <w:docGrid w:linePitch="360"/>
        </w:sectPr>
      </w:pPr>
      <w:r>
        <w:rPr>
          <w:b/>
          <w:u w:val="single"/>
        </w:rPr>
        <w:lastRenderedPageBreak/>
        <w:t>▌ [ME 47]</w:t>
      </w:r>
    </w:p>
    <w:p w14:paraId="0178B4B0" w14:textId="77777777" w:rsidR="000E170C" w:rsidRPr="00B94D1D" w:rsidRDefault="000E170C" w:rsidP="000E170C">
      <w:pPr>
        <w:widowControl/>
        <w:suppressAutoHyphens/>
        <w:spacing w:before="120" w:after="120"/>
        <w:jc w:val="center"/>
        <w:rPr>
          <w:rFonts w:eastAsia="Calibri"/>
          <w:b/>
          <w:noProof/>
          <w:szCs w:val="22"/>
          <w:u w:val="single"/>
        </w:rPr>
      </w:pPr>
      <w:r w:rsidRPr="00B94D1D">
        <w:rPr>
          <w:b/>
          <w:u w:val="single"/>
        </w:rPr>
        <w:lastRenderedPageBreak/>
        <w:t>V LISA</w:t>
      </w:r>
      <w:r w:rsidRPr="00B94D1D">
        <w:rPr>
          <w:b/>
          <w:u w:val="single"/>
        </w:rPr>
        <w:br/>
      </w:r>
      <w:r w:rsidRPr="00B94D1D">
        <w:rPr>
          <w:b/>
          <w:u w:val="single"/>
        </w:rPr>
        <w:br/>
        <w:t>LEVINUD PÕLLULINDUDE INDEKS RIIGI TASANDIL</w:t>
      </w:r>
    </w:p>
    <w:p w14:paraId="0EB8698E" w14:textId="77777777" w:rsidR="000E170C" w:rsidRPr="00B94D1D" w:rsidRDefault="000E170C" w:rsidP="000E170C">
      <w:pPr>
        <w:widowControl/>
        <w:suppressAutoHyphens/>
        <w:spacing w:before="120" w:after="120" w:line="360" w:lineRule="auto"/>
        <w:rPr>
          <w:rFonts w:eastAsia="Calibri"/>
          <w:b/>
          <w:bCs/>
          <w:noProof/>
          <w:szCs w:val="22"/>
        </w:rPr>
      </w:pPr>
      <w:r w:rsidRPr="00B94D1D">
        <w:rPr>
          <w:b/>
        </w:rPr>
        <w:t>Kirjeldus</w:t>
      </w:r>
    </w:p>
    <w:p w14:paraId="53B6271B" w14:textId="77777777" w:rsidR="000E170C" w:rsidRPr="00B94D1D" w:rsidRDefault="000E170C" w:rsidP="000E170C">
      <w:pPr>
        <w:widowControl/>
        <w:suppressAutoHyphens/>
        <w:spacing w:before="120" w:after="120" w:line="360" w:lineRule="auto"/>
        <w:rPr>
          <w:rFonts w:eastAsia="Calibri"/>
          <w:noProof/>
          <w:szCs w:val="22"/>
        </w:rPr>
      </w:pPr>
      <w:r w:rsidRPr="00B94D1D">
        <w:t>Põllulinnuindeks (Farmland Bird Index, FBI) annab ülevaate harilike ja laialt levinud põllulindude populatsioonide suundumustest ning on mõeldud Euroopa agroökosüsteemide elurikkuse olukorra hindamiseks. Riiklik põllulinnuindeks on mitut liiki hõlmav liitindeks, millega mõõdetakse riigis valitud vaatluskohtades põllulinnuliikide suhtelise arvukuse muutumise määra. Indeks põhineb spetsiaalselt valitud liikidel, mis vajavad põllumajandusmaa-elupaiku toitumiseks ja pesitsuseks. Riiklikud levinud põllulindude indeksid põhinevad iga liikmesriigi jaoks olulistel liikidel.</w:t>
      </w:r>
      <w:r>
        <w:t xml:space="preserve"> </w:t>
      </w:r>
      <w:r w:rsidRPr="00B94D1D">
        <w:t>Indeks arvutatakse võrdlusaasta suhtes, mille indeksi väärtuseks määratakse tavaliselt 100. Suundumuste väärtused väljendavad vastavate põllulindude populatsiooni suuruse üldist muutust teatava arvu aastate jooksul.</w:t>
      </w:r>
    </w:p>
    <w:p w14:paraId="0E0716D5" w14:textId="77777777" w:rsidR="000E170C" w:rsidRPr="00B94D1D" w:rsidRDefault="000E170C" w:rsidP="000E170C">
      <w:pPr>
        <w:widowControl/>
        <w:suppressAutoHyphens/>
        <w:spacing w:before="120" w:after="120" w:line="360" w:lineRule="auto"/>
        <w:rPr>
          <w:rFonts w:eastAsia="Calibri"/>
          <w:b/>
          <w:bCs/>
          <w:noProof/>
          <w:szCs w:val="22"/>
        </w:rPr>
      </w:pPr>
      <w:r w:rsidRPr="00B94D1D">
        <w:rPr>
          <w:b/>
        </w:rPr>
        <w:t xml:space="preserve">Metoodika: </w:t>
      </w:r>
      <w:r w:rsidRPr="00B94D1D">
        <w:t>Brlík et al. (2021): „Long-term and large-scale multispecies dataset tracking population changes of common European breeding birds“, (Pikaajaline ja suuremahuline mitut liiki hõlmav andmekogum, mis jälgib Euroopa tavaliste pesitsuslindude populatsiooni muutusi) Sci Data 8, 21. https://doi.org/10.1038/s41597-021-00804-2</w:t>
      </w:r>
    </w:p>
    <w:p w14:paraId="4103A745" w14:textId="77777777" w:rsidR="000E170C" w:rsidRPr="00B94D1D" w:rsidRDefault="000E170C" w:rsidP="000E170C">
      <w:pPr>
        <w:widowControl/>
        <w:suppressAutoHyphens/>
        <w:spacing w:before="120" w:after="120" w:line="360" w:lineRule="auto"/>
        <w:rPr>
          <w:rFonts w:eastAsia="Calibri"/>
          <w:noProof/>
          <w:szCs w:val="22"/>
        </w:rPr>
      </w:pPr>
      <w:r w:rsidRPr="00B94D1D">
        <w:rPr>
          <w:b/>
        </w:rPr>
        <w:t xml:space="preserve"> </w:t>
      </w:r>
      <w:r w:rsidRPr="00B94D1D">
        <w:t xml:space="preserve">„Liikmesriigid, </w:t>
      </w:r>
      <w:r w:rsidRPr="00B94D1D">
        <w:rPr>
          <w:color w:val="000000"/>
        </w:rPr>
        <w:t>kus põllulinnupopulatsioonid on ajalooliselt rohkem kahanenud“, on</w:t>
      </w:r>
      <w:r w:rsidRPr="00B94D1D">
        <w:t xml:space="preserve"> liikmesriigid, kus poolte või rohkem kui poolte riiklikus levinud põllulindude indeksis arvesse võetavate liikide populatsioonid on pikaajalise vähenemissuundumusega. Liikmesriikides, kus teave populatsiooni pikaajaliste suundumuste kohta ei ole mõne liigi kohta kättesaadav, kasutatakse teavet liigi seisundi kohta Euroopa tasandil.</w:t>
      </w:r>
    </w:p>
    <w:p w14:paraId="4434DD41" w14:textId="77777777" w:rsidR="000E170C" w:rsidRPr="00B94D1D" w:rsidRDefault="000E170C" w:rsidP="000E170C">
      <w:pPr>
        <w:widowControl/>
        <w:suppressAutoHyphens/>
        <w:spacing w:before="120" w:after="120"/>
        <w:rPr>
          <w:rFonts w:eastAsia="Calibri"/>
          <w:noProof/>
          <w:szCs w:val="22"/>
        </w:rPr>
      </w:pPr>
      <w:r w:rsidRPr="00B94D1D">
        <w:t xml:space="preserve">Need liikmesriigid on: </w:t>
      </w:r>
    </w:p>
    <w:p w14:paraId="3B18E2A0" w14:textId="77777777" w:rsidR="000E170C" w:rsidRPr="00B94D1D" w:rsidRDefault="000E170C" w:rsidP="000E170C">
      <w:pPr>
        <w:widowControl/>
        <w:suppressAutoHyphens/>
        <w:spacing w:before="120" w:after="120"/>
        <w:rPr>
          <w:rFonts w:eastAsia="Calibri"/>
          <w:noProof/>
          <w:szCs w:val="22"/>
        </w:rPr>
      </w:pPr>
      <w:r w:rsidRPr="00B94D1D">
        <w:t>Tšehhi</w:t>
      </w:r>
    </w:p>
    <w:p w14:paraId="44BAF010" w14:textId="77777777" w:rsidR="000E170C" w:rsidRPr="00B94D1D" w:rsidRDefault="000E170C" w:rsidP="000E170C">
      <w:pPr>
        <w:widowControl/>
        <w:suppressAutoHyphens/>
        <w:spacing w:before="120" w:after="120"/>
        <w:rPr>
          <w:rFonts w:eastAsia="Calibri"/>
          <w:noProof/>
          <w:szCs w:val="22"/>
        </w:rPr>
      </w:pPr>
      <w:r w:rsidRPr="00B94D1D">
        <w:t>Taani</w:t>
      </w:r>
    </w:p>
    <w:p w14:paraId="52986AC8" w14:textId="77777777" w:rsidR="000E170C" w:rsidRPr="00B94D1D" w:rsidRDefault="000E170C" w:rsidP="000E170C">
      <w:pPr>
        <w:widowControl/>
        <w:suppressAutoHyphens/>
        <w:spacing w:before="120" w:after="120"/>
        <w:rPr>
          <w:rFonts w:eastAsia="Calibri"/>
          <w:noProof/>
          <w:szCs w:val="22"/>
        </w:rPr>
      </w:pPr>
      <w:r w:rsidRPr="00B94D1D">
        <w:t>Eesti</w:t>
      </w:r>
    </w:p>
    <w:p w14:paraId="3C4553BF" w14:textId="77777777" w:rsidR="000E170C" w:rsidRPr="00B94D1D" w:rsidRDefault="000E170C" w:rsidP="000E170C">
      <w:pPr>
        <w:widowControl/>
        <w:suppressAutoHyphens/>
        <w:spacing w:before="120" w:after="120"/>
        <w:rPr>
          <w:rFonts w:eastAsia="Calibri"/>
          <w:noProof/>
          <w:szCs w:val="22"/>
        </w:rPr>
      </w:pPr>
      <w:r w:rsidRPr="00B94D1D">
        <w:t>Soome</w:t>
      </w:r>
    </w:p>
    <w:p w14:paraId="4AAA9F1A" w14:textId="77777777" w:rsidR="000E170C" w:rsidRPr="00B94D1D" w:rsidRDefault="000E170C" w:rsidP="000E170C">
      <w:pPr>
        <w:widowControl/>
        <w:suppressAutoHyphens/>
        <w:spacing w:before="120" w:after="120"/>
        <w:rPr>
          <w:rFonts w:eastAsia="Calibri"/>
          <w:noProof/>
          <w:szCs w:val="22"/>
        </w:rPr>
      </w:pPr>
      <w:r w:rsidRPr="00B94D1D">
        <w:t>Prantsusmaa</w:t>
      </w:r>
    </w:p>
    <w:p w14:paraId="0EA684AF" w14:textId="77777777" w:rsidR="000E170C" w:rsidRPr="00B94D1D" w:rsidRDefault="000E170C" w:rsidP="000E170C">
      <w:pPr>
        <w:widowControl/>
        <w:suppressAutoHyphens/>
        <w:spacing w:before="120" w:after="120"/>
        <w:rPr>
          <w:rFonts w:eastAsia="Calibri"/>
          <w:noProof/>
          <w:szCs w:val="22"/>
        </w:rPr>
      </w:pPr>
      <w:r w:rsidRPr="00B94D1D">
        <w:t>Saksamaa</w:t>
      </w:r>
    </w:p>
    <w:p w14:paraId="253CF80E" w14:textId="77777777" w:rsidR="000E170C" w:rsidRPr="00B94D1D" w:rsidRDefault="000E170C" w:rsidP="000E170C">
      <w:pPr>
        <w:widowControl/>
        <w:suppressAutoHyphens/>
        <w:spacing w:before="120" w:after="120"/>
        <w:rPr>
          <w:rFonts w:eastAsia="Calibri"/>
          <w:noProof/>
          <w:szCs w:val="22"/>
        </w:rPr>
      </w:pPr>
      <w:r w:rsidRPr="00B94D1D">
        <w:t>Ungari</w:t>
      </w:r>
    </w:p>
    <w:p w14:paraId="2F04F9B1" w14:textId="77777777" w:rsidR="000E170C" w:rsidRPr="00B94D1D" w:rsidRDefault="000E170C" w:rsidP="000E170C">
      <w:pPr>
        <w:widowControl/>
        <w:suppressAutoHyphens/>
        <w:spacing w:before="120" w:after="120"/>
        <w:rPr>
          <w:rFonts w:eastAsia="Calibri"/>
          <w:noProof/>
          <w:szCs w:val="22"/>
        </w:rPr>
      </w:pPr>
      <w:r w:rsidRPr="00B94D1D">
        <w:t>Itaalia</w:t>
      </w:r>
    </w:p>
    <w:p w14:paraId="6CEBD583" w14:textId="77777777" w:rsidR="000E170C" w:rsidRPr="00B94D1D" w:rsidRDefault="000E170C" w:rsidP="000E170C">
      <w:pPr>
        <w:widowControl/>
        <w:suppressAutoHyphens/>
        <w:spacing w:before="120" w:after="120"/>
        <w:rPr>
          <w:rFonts w:eastAsia="Calibri"/>
          <w:noProof/>
          <w:szCs w:val="22"/>
        </w:rPr>
      </w:pPr>
      <w:r w:rsidRPr="00B94D1D">
        <w:t>Luksemburg</w:t>
      </w:r>
    </w:p>
    <w:p w14:paraId="2E6AF71B" w14:textId="77777777" w:rsidR="000E170C" w:rsidRPr="00B94D1D" w:rsidRDefault="000E170C" w:rsidP="000E170C">
      <w:pPr>
        <w:widowControl/>
        <w:suppressAutoHyphens/>
        <w:spacing w:before="120" w:after="120"/>
        <w:rPr>
          <w:rFonts w:eastAsia="Calibri"/>
          <w:noProof/>
          <w:szCs w:val="22"/>
        </w:rPr>
      </w:pPr>
      <w:r w:rsidRPr="00B94D1D">
        <w:t>Madalmaad</w:t>
      </w:r>
    </w:p>
    <w:p w14:paraId="58968BAB" w14:textId="77777777" w:rsidR="000E170C" w:rsidRPr="00B94D1D" w:rsidRDefault="000E170C" w:rsidP="000E170C">
      <w:pPr>
        <w:widowControl/>
        <w:suppressAutoHyphens/>
        <w:spacing w:before="120" w:after="120"/>
        <w:rPr>
          <w:rFonts w:eastAsia="Calibri"/>
          <w:noProof/>
          <w:szCs w:val="22"/>
        </w:rPr>
      </w:pPr>
      <w:r w:rsidRPr="00B94D1D">
        <w:t>Hispaania</w:t>
      </w:r>
    </w:p>
    <w:p w14:paraId="2278F631" w14:textId="77777777" w:rsidR="000E170C" w:rsidRPr="00B94D1D" w:rsidRDefault="000E170C" w:rsidP="000E170C">
      <w:pPr>
        <w:widowControl/>
        <w:suppressAutoHyphens/>
        <w:spacing w:before="120" w:after="120" w:line="360" w:lineRule="auto"/>
        <w:rPr>
          <w:rFonts w:eastAsia="Calibri"/>
          <w:noProof/>
          <w:szCs w:val="22"/>
        </w:rPr>
      </w:pPr>
      <w:r w:rsidRPr="00B94D1D">
        <w:rPr>
          <w:color w:val="000000"/>
        </w:rPr>
        <w:lastRenderedPageBreak/>
        <w:t>„Liikmesriigid, kus põllulinnupopulatsioonid on ajalooliselt vähem kahanenud“</w:t>
      </w:r>
      <w:r w:rsidRPr="00B94D1D">
        <w:rPr>
          <w:b/>
        </w:rPr>
        <w:t>,</w:t>
      </w:r>
      <w:r w:rsidRPr="00B94D1D">
        <w:t>on liikmesriigid, kus vähem kui poolte riiklikus levinud põllulindude indeksis arvesse võetavate liikide populatsioonid on pikaajalise vähenemissuundumusega.</w:t>
      </w:r>
      <w:r w:rsidRPr="00B94D1D">
        <w:rPr>
          <w:b/>
        </w:rPr>
        <w:t xml:space="preserve"> </w:t>
      </w:r>
      <w:r w:rsidRPr="00B94D1D">
        <w:t xml:space="preserve">Liikmesriikides, kus teave populatsiooni pikaajaliste suundumuste kohta ei ole mõne liigi kohta kättesaadav, kasutatakse teavet liigi seisundi kohta Euroopa tasandil. </w:t>
      </w:r>
    </w:p>
    <w:p w14:paraId="15896BD4" w14:textId="77777777" w:rsidR="000E170C" w:rsidRPr="00B94D1D" w:rsidRDefault="000E170C" w:rsidP="000E170C">
      <w:pPr>
        <w:widowControl/>
        <w:suppressAutoHyphens/>
        <w:spacing w:before="120" w:after="120"/>
        <w:rPr>
          <w:rFonts w:eastAsia="Calibri"/>
          <w:noProof/>
          <w:szCs w:val="22"/>
        </w:rPr>
      </w:pPr>
      <w:r w:rsidRPr="00B94D1D">
        <w:t>Need liikmesriigid on:</w:t>
      </w:r>
    </w:p>
    <w:p w14:paraId="53FA5611" w14:textId="77777777" w:rsidR="000E170C" w:rsidRPr="00B94D1D" w:rsidRDefault="000E170C" w:rsidP="000E170C">
      <w:pPr>
        <w:widowControl/>
        <w:suppressAutoHyphens/>
        <w:spacing w:before="120" w:after="120"/>
        <w:rPr>
          <w:rFonts w:eastAsia="Calibri"/>
          <w:noProof/>
          <w:szCs w:val="22"/>
        </w:rPr>
      </w:pPr>
      <w:r w:rsidRPr="00B94D1D">
        <w:t>Austria</w:t>
      </w:r>
    </w:p>
    <w:p w14:paraId="45C4B0E7" w14:textId="77777777" w:rsidR="000E170C" w:rsidRPr="00B94D1D" w:rsidRDefault="000E170C" w:rsidP="000E170C">
      <w:pPr>
        <w:widowControl/>
        <w:suppressAutoHyphens/>
        <w:spacing w:before="120" w:after="120"/>
        <w:rPr>
          <w:rFonts w:eastAsia="Calibri"/>
          <w:noProof/>
          <w:szCs w:val="22"/>
        </w:rPr>
      </w:pPr>
      <w:r w:rsidRPr="00B94D1D">
        <w:t>Belgia</w:t>
      </w:r>
    </w:p>
    <w:p w14:paraId="25C368E2" w14:textId="77777777" w:rsidR="000E170C" w:rsidRPr="00B94D1D" w:rsidRDefault="000E170C" w:rsidP="000E170C">
      <w:pPr>
        <w:widowControl/>
        <w:suppressAutoHyphens/>
        <w:spacing w:before="120" w:after="120"/>
        <w:rPr>
          <w:rFonts w:eastAsia="Calibri"/>
          <w:noProof/>
          <w:szCs w:val="22"/>
        </w:rPr>
      </w:pPr>
      <w:r w:rsidRPr="00B94D1D">
        <w:t>Bulgaaria</w:t>
      </w:r>
    </w:p>
    <w:p w14:paraId="549B6D35" w14:textId="77777777" w:rsidR="000E170C" w:rsidRPr="00B94D1D" w:rsidRDefault="000E170C" w:rsidP="000E170C">
      <w:pPr>
        <w:widowControl/>
        <w:suppressAutoHyphens/>
        <w:spacing w:before="120" w:after="120"/>
        <w:rPr>
          <w:rFonts w:eastAsia="Calibri"/>
          <w:noProof/>
          <w:szCs w:val="22"/>
        </w:rPr>
      </w:pPr>
      <w:r w:rsidRPr="00B94D1D">
        <w:t>Horvaatia</w:t>
      </w:r>
    </w:p>
    <w:p w14:paraId="69B9728D" w14:textId="77777777" w:rsidR="000E170C" w:rsidRPr="00B94D1D" w:rsidRDefault="000E170C" w:rsidP="000E170C">
      <w:pPr>
        <w:widowControl/>
        <w:suppressAutoHyphens/>
        <w:spacing w:before="120" w:after="120"/>
        <w:rPr>
          <w:rFonts w:eastAsia="Calibri"/>
          <w:noProof/>
          <w:szCs w:val="22"/>
        </w:rPr>
      </w:pPr>
      <w:r w:rsidRPr="00B94D1D">
        <w:t>Küpros</w:t>
      </w:r>
    </w:p>
    <w:p w14:paraId="0A6C856F" w14:textId="77777777" w:rsidR="000E170C" w:rsidRPr="00B94D1D" w:rsidRDefault="000E170C" w:rsidP="000E170C">
      <w:pPr>
        <w:widowControl/>
        <w:suppressAutoHyphens/>
        <w:spacing w:before="120" w:after="120"/>
        <w:rPr>
          <w:rFonts w:eastAsia="Calibri"/>
          <w:noProof/>
          <w:szCs w:val="22"/>
        </w:rPr>
      </w:pPr>
      <w:r w:rsidRPr="00B94D1D">
        <w:t>Kreeka</w:t>
      </w:r>
    </w:p>
    <w:p w14:paraId="0047B09F" w14:textId="77777777" w:rsidR="000E170C" w:rsidRPr="00B94D1D" w:rsidRDefault="000E170C" w:rsidP="000E170C">
      <w:pPr>
        <w:widowControl/>
        <w:suppressAutoHyphens/>
        <w:spacing w:before="120" w:after="120"/>
        <w:rPr>
          <w:rFonts w:eastAsia="Calibri"/>
          <w:noProof/>
          <w:szCs w:val="22"/>
        </w:rPr>
      </w:pPr>
      <w:r w:rsidRPr="00B94D1D">
        <w:t>Iirimaa</w:t>
      </w:r>
    </w:p>
    <w:p w14:paraId="594F6734" w14:textId="77777777" w:rsidR="000E170C" w:rsidRPr="00B94D1D" w:rsidRDefault="000E170C" w:rsidP="000E170C">
      <w:pPr>
        <w:widowControl/>
        <w:suppressAutoHyphens/>
        <w:spacing w:before="120" w:after="120"/>
        <w:rPr>
          <w:rFonts w:eastAsia="Calibri"/>
          <w:noProof/>
          <w:szCs w:val="22"/>
        </w:rPr>
      </w:pPr>
      <w:r w:rsidRPr="00B94D1D">
        <w:t>Läti</w:t>
      </w:r>
    </w:p>
    <w:p w14:paraId="56370C82" w14:textId="77777777" w:rsidR="000E170C" w:rsidRPr="00B94D1D" w:rsidRDefault="000E170C" w:rsidP="000E170C">
      <w:pPr>
        <w:widowControl/>
        <w:suppressAutoHyphens/>
        <w:spacing w:before="120" w:after="120"/>
        <w:rPr>
          <w:rFonts w:eastAsia="Calibri"/>
          <w:noProof/>
          <w:szCs w:val="22"/>
        </w:rPr>
      </w:pPr>
      <w:r w:rsidRPr="00B94D1D">
        <w:t>Leedu</w:t>
      </w:r>
    </w:p>
    <w:p w14:paraId="18E7BE8E" w14:textId="77777777" w:rsidR="000E170C" w:rsidRPr="00B94D1D" w:rsidRDefault="000E170C" w:rsidP="000E170C">
      <w:pPr>
        <w:widowControl/>
        <w:suppressAutoHyphens/>
        <w:spacing w:before="120" w:after="120"/>
        <w:rPr>
          <w:rFonts w:eastAsia="Calibri"/>
          <w:noProof/>
          <w:szCs w:val="22"/>
        </w:rPr>
      </w:pPr>
      <w:r w:rsidRPr="00B94D1D">
        <w:t>Malta</w:t>
      </w:r>
    </w:p>
    <w:p w14:paraId="0D861393" w14:textId="77777777" w:rsidR="000E170C" w:rsidRPr="00B94D1D" w:rsidRDefault="000E170C" w:rsidP="000E170C">
      <w:pPr>
        <w:widowControl/>
        <w:suppressAutoHyphens/>
        <w:spacing w:before="120" w:after="120"/>
        <w:rPr>
          <w:rFonts w:eastAsia="Calibri"/>
          <w:noProof/>
          <w:szCs w:val="22"/>
        </w:rPr>
      </w:pPr>
      <w:r w:rsidRPr="00B94D1D">
        <w:t>Poola</w:t>
      </w:r>
    </w:p>
    <w:p w14:paraId="6BA9948A" w14:textId="77777777" w:rsidR="000E170C" w:rsidRPr="00B94D1D" w:rsidRDefault="000E170C" w:rsidP="000E170C">
      <w:pPr>
        <w:widowControl/>
        <w:suppressAutoHyphens/>
        <w:spacing w:before="120" w:after="120"/>
        <w:rPr>
          <w:rFonts w:eastAsia="Calibri"/>
          <w:noProof/>
          <w:szCs w:val="22"/>
        </w:rPr>
      </w:pPr>
      <w:r w:rsidRPr="00B94D1D">
        <w:t>Portugal</w:t>
      </w:r>
    </w:p>
    <w:p w14:paraId="63B45D6E" w14:textId="77777777" w:rsidR="000E170C" w:rsidRPr="00B94D1D" w:rsidRDefault="000E170C" w:rsidP="000E170C">
      <w:pPr>
        <w:widowControl/>
        <w:suppressAutoHyphens/>
        <w:spacing w:before="120" w:after="120"/>
        <w:rPr>
          <w:rFonts w:eastAsia="Calibri"/>
          <w:noProof/>
          <w:szCs w:val="22"/>
        </w:rPr>
      </w:pPr>
      <w:r w:rsidRPr="00B94D1D">
        <w:t>Rumeenia</w:t>
      </w:r>
    </w:p>
    <w:p w14:paraId="19712300" w14:textId="77777777" w:rsidR="000E170C" w:rsidRPr="00B94D1D" w:rsidRDefault="000E170C" w:rsidP="000E170C">
      <w:pPr>
        <w:widowControl/>
        <w:suppressAutoHyphens/>
        <w:spacing w:before="120" w:after="120"/>
        <w:rPr>
          <w:rFonts w:eastAsia="Calibri"/>
          <w:noProof/>
          <w:szCs w:val="22"/>
        </w:rPr>
      </w:pPr>
      <w:r w:rsidRPr="00B94D1D">
        <w:t>Slovakkia</w:t>
      </w:r>
    </w:p>
    <w:p w14:paraId="245868E7" w14:textId="77777777" w:rsidR="000E170C" w:rsidRPr="00B94D1D" w:rsidRDefault="000E170C" w:rsidP="000E170C">
      <w:pPr>
        <w:widowControl/>
        <w:suppressAutoHyphens/>
        <w:spacing w:before="120" w:after="120"/>
        <w:rPr>
          <w:rFonts w:eastAsia="Calibri"/>
          <w:noProof/>
          <w:szCs w:val="22"/>
        </w:rPr>
      </w:pPr>
      <w:r w:rsidRPr="00B94D1D">
        <w:t>Sloveenia</w:t>
      </w:r>
    </w:p>
    <w:p w14:paraId="6EBD3EB5" w14:textId="77777777" w:rsidR="000E170C" w:rsidRPr="00B94D1D" w:rsidRDefault="000E170C" w:rsidP="000E170C">
      <w:pPr>
        <w:widowControl/>
        <w:suppressAutoHyphens/>
        <w:spacing w:before="120" w:after="120"/>
        <w:rPr>
          <w:rFonts w:eastAsia="Calibri"/>
          <w:noProof/>
          <w:szCs w:val="22"/>
        </w:rPr>
      </w:pPr>
      <w:r w:rsidRPr="00B94D1D">
        <w:t>Rootsi</w:t>
      </w:r>
    </w:p>
    <w:p w14:paraId="6D1B88F5" w14:textId="77777777" w:rsidR="000E170C" w:rsidRPr="00B94D1D" w:rsidRDefault="000E170C" w:rsidP="000E170C">
      <w:pPr>
        <w:widowControl/>
        <w:suppressAutoHyphens/>
        <w:spacing w:before="120" w:after="120"/>
        <w:rPr>
          <w:rFonts w:eastAsia="Calibri"/>
          <w:noProof/>
          <w:szCs w:val="22"/>
          <w:lang w:eastAsia="en-US"/>
        </w:rPr>
      </w:pPr>
    </w:p>
    <w:p w14:paraId="54620BB9" w14:textId="77777777" w:rsidR="000E170C" w:rsidRPr="00B94D1D" w:rsidRDefault="000E170C" w:rsidP="000E170C">
      <w:pPr>
        <w:widowControl/>
        <w:suppressAutoHyphens/>
        <w:spacing w:before="120" w:after="120"/>
        <w:ind w:right="-5811"/>
        <w:rPr>
          <w:rFonts w:eastAsia="Calibri"/>
          <w:b/>
          <w:bCs/>
          <w:noProof/>
          <w:color w:val="000000"/>
          <w:szCs w:val="22"/>
        </w:rPr>
      </w:pPr>
      <w:r w:rsidRPr="00B94D1D">
        <w:br w:type="page"/>
      </w:r>
      <w:r w:rsidRPr="00B94D1D">
        <w:rPr>
          <w:b/>
          <w:color w:val="000000"/>
        </w:rPr>
        <w:lastRenderedPageBreak/>
        <w:t>Levinud põllulindude indeksi arvutamiseks liikmesriikides kasutatavate liikide loetelu</w:t>
      </w:r>
    </w:p>
    <w:p w14:paraId="5068A7A0" w14:textId="77777777" w:rsidR="000E170C" w:rsidRPr="00B94D1D" w:rsidRDefault="000E170C" w:rsidP="000E170C">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6DED34C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F382C9" w14:textId="77777777" w:rsidR="000E170C" w:rsidRPr="00B94D1D" w:rsidRDefault="000E170C" w:rsidP="000E170C">
            <w:pPr>
              <w:widowControl/>
              <w:suppressAutoHyphens/>
              <w:spacing w:before="120" w:after="120"/>
              <w:rPr>
                <w:b/>
                <w:bCs/>
                <w:noProof/>
                <w:sz w:val="22"/>
              </w:rPr>
            </w:pPr>
            <w:r w:rsidRPr="00B94D1D">
              <w:rPr>
                <w:b/>
                <w:sz w:val="22"/>
              </w:rPr>
              <w:t>Austria</w:t>
            </w:r>
          </w:p>
        </w:tc>
      </w:tr>
      <w:tr w:rsidR="000E170C" w:rsidRPr="00B94D1D" w14:paraId="34E8A8C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0FB03B" w14:textId="77777777" w:rsidR="000E170C" w:rsidRPr="00B94D1D" w:rsidRDefault="000E170C" w:rsidP="000E170C">
            <w:pPr>
              <w:widowControl/>
              <w:suppressAutoHyphens/>
              <w:spacing w:before="120" w:after="120"/>
              <w:rPr>
                <w:i/>
                <w:noProof/>
                <w:sz w:val="22"/>
              </w:rPr>
            </w:pPr>
            <w:r w:rsidRPr="00B94D1D">
              <w:rPr>
                <w:i/>
                <w:sz w:val="22"/>
              </w:rPr>
              <w:t>Acrocephalus palustris</w:t>
            </w:r>
          </w:p>
        </w:tc>
      </w:tr>
      <w:tr w:rsidR="000E170C" w:rsidRPr="00B94D1D" w14:paraId="644737E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C9F3F2B"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DB743B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38663F" w14:textId="77777777" w:rsidR="000E170C" w:rsidRPr="00B94D1D" w:rsidRDefault="000E170C" w:rsidP="000E170C">
            <w:pPr>
              <w:widowControl/>
              <w:suppressAutoHyphens/>
              <w:spacing w:before="120" w:after="120"/>
              <w:rPr>
                <w:i/>
                <w:noProof/>
                <w:sz w:val="22"/>
              </w:rPr>
            </w:pPr>
            <w:r w:rsidRPr="00B94D1D">
              <w:rPr>
                <w:i/>
                <w:sz w:val="22"/>
              </w:rPr>
              <w:t>Anthus spinoletta</w:t>
            </w:r>
          </w:p>
        </w:tc>
      </w:tr>
      <w:tr w:rsidR="000E170C" w:rsidRPr="00B94D1D" w14:paraId="7F0CB78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AECD74"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0C0B053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E98E76"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7CC1A72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D48366"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4A452A0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C36B832"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1A55E36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A697261"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1F7D98F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01E365" w14:textId="77777777" w:rsidR="000E170C" w:rsidRPr="00B94D1D" w:rsidRDefault="000E170C" w:rsidP="000E170C">
            <w:pPr>
              <w:widowControl/>
              <w:suppressAutoHyphens/>
              <w:spacing w:before="120" w:after="120"/>
              <w:rPr>
                <w:i/>
                <w:noProof/>
                <w:sz w:val="22"/>
              </w:rPr>
            </w:pPr>
            <w:r w:rsidRPr="00B94D1D">
              <w:rPr>
                <w:i/>
                <w:sz w:val="22"/>
              </w:rPr>
              <w:t>Jynx torquilla</w:t>
            </w:r>
          </w:p>
        </w:tc>
      </w:tr>
      <w:tr w:rsidR="000E170C" w:rsidRPr="00B94D1D" w14:paraId="69A15BD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063397E"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39AC4D6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4DCC87" w14:textId="77777777" w:rsidR="000E170C" w:rsidRPr="00B94D1D" w:rsidRDefault="000E170C" w:rsidP="000E170C">
            <w:pPr>
              <w:widowControl/>
              <w:suppressAutoHyphens/>
              <w:spacing w:before="120" w:after="120"/>
              <w:rPr>
                <w:i/>
                <w:noProof/>
                <w:sz w:val="22"/>
              </w:rPr>
            </w:pPr>
            <w:r w:rsidRPr="00B94D1D">
              <w:rPr>
                <w:i/>
                <w:sz w:val="22"/>
              </w:rPr>
              <w:t>Lullula arborea</w:t>
            </w:r>
          </w:p>
        </w:tc>
      </w:tr>
      <w:tr w:rsidR="000E170C" w:rsidRPr="00B94D1D" w14:paraId="3F8760A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2234E81"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1833ACC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941D45" w14:textId="77777777" w:rsidR="000E170C" w:rsidRPr="00B94D1D" w:rsidRDefault="000E170C" w:rsidP="000E170C">
            <w:pPr>
              <w:widowControl/>
              <w:suppressAutoHyphens/>
              <w:spacing w:before="120" w:after="120"/>
              <w:rPr>
                <w:i/>
                <w:noProof/>
                <w:sz w:val="22"/>
              </w:rPr>
            </w:pPr>
            <w:r w:rsidRPr="00B94D1D">
              <w:rPr>
                <w:i/>
                <w:sz w:val="22"/>
              </w:rPr>
              <w:t>Oenanthe oenanthe</w:t>
            </w:r>
          </w:p>
        </w:tc>
      </w:tr>
      <w:tr w:rsidR="000E170C" w:rsidRPr="00B94D1D" w14:paraId="60A7692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178C197"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1B68338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17A49A7"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624554D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78DB42A"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5D9558B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8D5CFE6"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50F7EAE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57913C3" w14:textId="77777777" w:rsidR="000E170C" w:rsidRPr="00B94D1D" w:rsidRDefault="000E170C" w:rsidP="000E170C">
            <w:pPr>
              <w:widowControl/>
              <w:suppressAutoHyphens/>
              <w:spacing w:before="120" w:after="120"/>
              <w:rPr>
                <w:i/>
                <w:noProof/>
                <w:sz w:val="22"/>
              </w:rPr>
            </w:pPr>
            <w:r w:rsidRPr="00B94D1D">
              <w:rPr>
                <w:i/>
                <w:sz w:val="22"/>
              </w:rPr>
              <w:t>Serinus citrinella</w:t>
            </w:r>
          </w:p>
        </w:tc>
      </w:tr>
      <w:tr w:rsidR="000E170C" w:rsidRPr="00B94D1D" w14:paraId="4E7F900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1FC135C"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43366C0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EC5540F"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3755EBD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9DC6686"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34AAC4A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64448D3"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6B2B1EB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483522" w14:textId="77777777" w:rsidR="000E170C" w:rsidRPr="00B94D1D" w:rsidRDefault="000E170C" w:rsidP="000E170C">
            <w:pPr>
              <w:widowControl/>
              <w:suppressAutoHyphens/>
              <w:spacing w:before="120" w:after="120"/>
              <w:rPr>
                <w:i/>
                <w:noProof/>
                <w:sz w:val="22"/>
              </w:rPr>
            </w:pPr>
            <w:r w:rsidRPr="00B94D1D">
              <w:rPr>
                <w:i/>
                <w:sz w:val="22"/>
              </w:rPr>
              <w:t>Turdus pilaris</w:t>
            </w:r>
          </w:p>
        </w:tc>
      </w:tr>
      <w:tr w:rsidR="000E170C" w:rsidRPr="00B94D1D" w14:paraId="6D02FF4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046F3C7"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2707DC26" w14:textId="77777777" w:rsidR="000E170C" w:rsidRPr="00B94D1D" w:rsidRDefault="000E170C" w:rsidP="000E170C">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0E170C" w:rsidRPr="00B94D1D" w14:paraId="182A7F54"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3956ECD" w14:textId="77777777" w:rsidR="000E170C" w:rsidRPr="00B94D1D" w:rsidRDefault="000E170C" w:rsidP="000E170C">
            <w:pPr>
              <w:widowControl/>
              <w:suppressAutoHyphens/>
              <w:spacing w:before="120" w:after="120"/>
              <w:rPr>
                <w:b/>
                <w:bCs/>
                <w:noProof/>
                <w:sz w:val="22"/>
              </w:rPr>
            </w:pPr>
            <w:r w:rsidRPr="00B94D1D">
              <w:rPr>
                <w:b/>
                <w:sz w:val="22"/>
              </w:rPr>
              <w:t>Belgia – Flandria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6C895E0" w14:textId="77777777" w:rsidR="000E170C" w:rsidRPr="00B94D1D" w:rsidRDefault="000E170C" w:rsidP="000E170C">
            <w:pPr>
              <w:widowControl/>
              <w:suppressAutoHyphens/>
              <w:spacing w:before="120" w:after="120"/>
              <w:rPr>
                <w:b/>
                <w:bCs/>
                <w:noProof/>
                <w:color w:val="000000"/>
                <w:sz w:val="22"/>
              </w:rPr>
            </w:pPr>
            <w:r w:rsidRPr="00B94D1D">
              <w:rPr>
                <w:b/>
                <w:color w:val="000000"/>
                <w:sz w:val="22"/>
              </w:rPr>
              <w:t>Belgia – Valloonia</w:t>
            </w:r>
          </w:p>
        </w:tc>
      </w:tr>
      <w:tr w:rsidR="000E170C" w:rsidRPr="00B94D1D" w14:paraId="7A9C0DCC"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16381E6" w14:textId="77777777" w:rsidR="000E170C" w:rsidRPr="00B94D1D" w:rsidRDefault="000E170C" w:rsidP="000E170C">
            <w:pPr>
              <w:widowControl/>
              <w:suppressAutoHyphens/>
              <w:spacing w:before="120" w:after="120"/>
              <w:rPr>
                <w:i/>
                <w:noProof/>
                <w:sz w:val="22"/>
              </w:rPr>
            </w:pPr>
            <w:r w:rsidRPr="00B94D1D">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17B19DD"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148C2EEC"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FCA3522" w14:textId="77777777" w:rsidR="000E170C" w:rsidRPr="00B94D1D" w:rsidRDefault="000E170C" w:rsidP="000E170C">
            <w:pPr>
              <w:widowControl/>
              <w:suppressAutoHyphens/>
              <w:spacing w:before="120" w:after="120"/>
              <w:rPr>
                <w:i/>
                <w:noProof/>
                <w:sz w:val="22"/>
              </w:rPr>
            </w:pPr>
            <w:r w:rsidRPr="00B94D1D">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B653418"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1BB5E922"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0F0E208" w14:textId="77777777" w:rsidR="000E170C" w:rsidRPr="00B94D1D" w:rsidRDefault="000E170C" w:rsidP="000E170C">
            <w:pPr>
              <w:widowControl/>
              <w:suppressAutoHyphens/>
              <w:spacing w:before="120" w:after="120"/>
              <w:rPr>
                <w:i/>
                <w:noProof/>
                <w:sz w:val="22"/>
              </w:rPr>
            </w:pPr>
            <w:r w:rsidRPr="00B94D1D">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41C45FE"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4A459A81"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CBD783F" w14:textId="77777777" w:rsidR="000E170C" w:rsidRPr="00B94D1D" w:rsidRDefault="000E170C" w:rsidP="000E170C">
            <w:pPr>
              <w:widowControl/>
              <w:suppressAutoHyphens/>
              <w:spacing w:before="120" w:after="120"/>
              <w:rPr>
                <w:i/>
                <w:noProof/>
                <w:sz w:val="22"/>
              </w:rPr>
            </w:pPr>
            <w:r w:rsidRPr="00B94D1D">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BBAD9E2"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6B3CF928"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B4513D0" w14:textId="77777777" w:rsidR="000E170C" w:rsidRPr="00B94D1D" w:rsidRDefault="000E170C" w:rsidP="000E170C">
            <w:pPr>
              <w:widowControl/>
              <w:suppressAutoHyphens/>
              <w:spacing w:before="120" w:after="120"/>
              <w:rPr>
                <w:i/>
                <w:noProof/>
                <w:sz w:val="22"/>
              </w:rPr>
            </w:pPr>
            <w:r w:rsidRPr="00B94D1D">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416014E"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40A0D7E2"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1D2F5BFC" w14:textId="77777777" w:rsidR="000E170C" w:rsidRPr="00B94D1D" w:rsidRDefault="000E170C" w:rsidP="000E170C">
            <w:pPr>
              <w:widowControl/>
              <w:suppressAutoHyphens/>
              <w:spacing w:before="120" w:after="120"/>
              <w:rPr>
                <w:i/>
                <w:noProof/>
                <w:sz w:val="22"/>
              </w:rPr>
            </w:pPr>
            <w:r w:rsidRPr="00B94D1D">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CE88E1E"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07B0FF74"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586E1C6" w14:textId="77777777" w:rsidR="000E170C" w:rsidRPr="00B94D1D" w:rsidRDefault="000E170C" w:rsidP="000E170C">
            <w:pPr>
              <w:widowControl/>
              <w:suppressAutoHyphens/>
              <w:spacing w:before="120" w:after="120"/>
              <w:rPr>
                <w:i/>
                <w:noProof/>
                <w:sz w:val="22"/>
              </w:rPr>
            </w:pPr>
            <w:r w:rsidRPr="00B94D1D">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2905F9E"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3DFBF998"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2C44AA75" w14:textId="77777777" w:rsidR="000E170C" w:rsidRPr="00B94D1D" w:rsidRDefault="000E170C" w:rsidP="000E170C">
            <w:pPr>
              <w:widowControl/>
              <w:suppressAutoHyphens/>
              <w:spacing w:before="120" w:after="120"/>
              <w:rPr>
                <w:i/>
                <w:noProof/>
                <w:sz w:val="22"/>
              </w:rPr>
            </w:pPr>
            <w:r w:rsidRPr="00B94D1D">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14C0F83"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767381F5"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06A3105E" w14:textId="77777777" w:rsidR="000E170C" w:rsidRPr="00B94D1D" w:rsidRDefault="000E170C" w:rsidP="000E170C">
            <w:pPr>
              <w:widowControl/>
              <w:suppressAutoHyphens/>
              <w:spacing w:before="120" w:after="120"/>
              <w:rPr>
                <w:i/>
                <w:noProof/>
                <w:sz w:val="22"/>
              </w:rPr>
            </w:pPr>
            <w:r w:rsidRPr="00B94D1D">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8B798F3"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15608801"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84D927C" w14:textId="77777777" w:rsidR="000E170C" w:rsidRPr="00B94D1D" w:rsidRDefault="000E170C" w:rsidP="000E170C">
            <w:pPr>
              <w:widowControl/>
              <w:suppressAutoHyphens/>
              <w:spacing w:before="120" w:after="120"/>
              <w:rPr>
                <w:i/>
                <w:noProof/>
                <w:sz w:val="22"/>
              </w:rPr>
            </w:pPr>
            <w:r w:rsidRPr="00B94D1D">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2F969E6"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75DB1338"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34E53F9" w14:textId="77777777" w:rsidR="000E170C" w:rsidRPr="00B94D1D" w:rsidRDefault="000E170C" w:rsidP="000E170C">
            <w:pPr>
              <w:widowControl/>
              <w:suppressAutoHyphens/>
              <w:spacing w:before="120" w:after="120"/>
              <w:rPr>
                <w:i/>
                <w:noProof/>
                <w:sz w:val="22"/>
              </w:rPr>
            </w:pPr>
            <w:r w:rsidRPr="00B94D1D">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EF8477B"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1CFBCC3A"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07D4DDE" w14:textId="77777777" w:rsidR="000E170C" w:rsidRPr="00B94D1D" w:rsidRDefault="000E170C" w:rsidP="000E170C">
            <w:pPr>
              <w:widowControl/>
              <w:suppressAutoHyphens/>
              <w:spacing w:before="120" w:after="120"/>
              <w:rPr>
                <w:i/>
                <w:noProof/>
                <w:sz w:val="22"/>
              </w:rPr>
            </w:pPr>
            <w:r w:rsidRPr="00B94D1D">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22127AD"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3EEDCEA8"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2D67F47" w14:textId="77777777" w:rsidR="000E170C" w:rsidRPr="00B94D1D" w:rsidRDefault="000E170C" w:rsidP="000E170C">
            <w:pPr>
              <w:widowControl/>
              <w:suppressAutoHyphens/>
              <w:spacing w:before="120" w:after="120"/>
              <w:rPr>
                <w:i/>
                <w:noProof/>
                <w:sz w:val="22"/>
              </w:rPr>
            </w:pPr>
            <w:r w:rsidRPr="00B94D1D">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9DD6EB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4D6CBB87"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41DE1F7" w14:textId="77777777" w:rsidR="000E170C" w:rsidRPr="00B94D1D" w:rsidRDefault="000E170C" w:rsidP="000E170C">
            <w:pPr>
              <w:widowControl/>
              <w:suppressAutoHyphens/>
              <w:spacing w:before="120" w:after="120"/>
              <w:rPr>
                <w:i/>
                <w:noProof/>
                <w:sz w:val="22"/>
              </w:rPr>
            </w:pPr>
            <w:r w:rsidRPr="00B94D1D">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9729FE4"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54F0F917"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F6311BE" w14:textId="77777777" w:rsidR="000E170C" w:rsidRPr="00B94D1D" w:rsidRDefault="000E170C" w:rsidP="000E170C">
            <w:pPr>
              <w:widowControl/>
              <w:suppressAutoHyphens/>
              <w:spacing w:before="120" w:after="120"/>
              <w:rPr>
                <w:i/>
                <w:noProof/>
                <w:sz w:val="22"/>
              </w:rPr>
            </w:pPr>
            <w:r w:rsidRPr="00B94D1D">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6AC8ED8"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16EFB2B5"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3B90D4AD" w14:textId="77777777" w:rsidR="000E170C" w:rsidRPr="00B94D1D" w:rsidRDefault="000E170C" w:rsidP="000E170C">
            <w:pPr>
              <w:widowControl/>
              <w:suppressAutoHyphens/>
              <w:spacing w:before="120" w:after="120"/>
              <w:rPr>
                <w:i/>
                <w:noProof/>
                <w:sz w:val="22"/>
              </w:rPr>
            </w:pPr>
            <w:r w:rsidRPr="00B94D1D">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E3BCB36"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5A177BF8"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04A7864D" w14:textId="77777777" w:rsidR="000E170C" w:rsidRPr="00B94D1D" w:rsidRDefault="000E170C" w:rsidP="000E170C">
            <w:pPr>
              <w:widowControl/>
              <w:suppressAutoHyphens/>
              <w:spacing w:before="120" w:after="120"/>
              <w:rPr>
                <w:i/>
                <w:noProof/>
                <w:sz w:val="22"/>
              </w:rPr>
            </w:pPr>
            <w:r w:rsidRPr="00B94D1D">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9D7E275" w14:textId="77777777" w:rsidR="000E170C" w:rsidRPr="00B94D1D" w:rsidRDefault="000E170C" w:rsidP="000E170C">
            <w:pPr>
              <w:widowControl/>
              <w:suppressAutoHyphens/>
              <w:spacing w:before="120" w:after="120"/>
              <w:rPr>
                <w:i/>
                <w:noProof/>
                <w:sz w:val="22"/>
              </w:rPr>
            </w:pPr>
            <w:r w:rsidRPr="00B94D1D">
              <w:rPr>
                <w:i/>
                <w:sz w:val="22"/>
              </w:rPr>
              <w:t>Vanellus vanellus</w:t>
            </w:r>
          </w:p>
        </w:tc>
      </w:tr>
      <w:tr w:rsidR="000E170C" w:rsidRPr="00B94D1D" w14:paraId="7DD1D84D" w14:textId="77777777" w:rsidTr="000E170C">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1FBAE49" w14:textId="77777777" w:rsidR="000E170C" w:rsidRPr="00B94D1D" w:rsidRDefault="000E170C" w:rsidP="000E170C">
            <w:pPr>
              <w:widowControl/>
              <w:suppressAutoHyphens/>
              <w:spacing w:before="120" w:after="120"/>
              <w:rPr>
                <w:i/>
                <w:noProof/>
                <w:sz w:val="22"/>
              </w:rPr>
            </w:pPr>
            <w:r w:rsidRPr="00B94D1D">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3F5A1484" w14:textId="77777777" w:rsidR="000E170C" w:rsidRPr="00B94D1D" w:rsidRDefault="000E170C" w:rsidP="000E170C">
            <w:pPr>
              <w:widowControl/>
              <w:suppressAutoHyphens/>
              <w:spacing w:before="120" w:after="120"/>
              <w:rPr>
                <w:i/>
                <w:noProof/>
                <w:sz w:val="22"/>
                <w:lang w:eastAsia="en-IE"/>
              </w:rPr>
            </w:pPr>
          </w:p>
        </w:tc>
      </w:tr>
    </w:tbl>
    <w:p w14:paraId="766405B2"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0E170C" w:rsidRPr="00B94D1D" w14:paraId="5F7BABE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3B6417" w14:textId="77777777" w:rsidR="000E170C" w:rsidRPr="00B94D1D" w:rsidRDefault="000E170C" w:rsidP="000E170C">
            <w:pPr>
              <w:widowControl/>
              <w:suppressAutoHyphens/>
              <w:spacing w:before="120" w:after="120"/>
              <w:rPr>
                <w:b/>
                <w:bCs/>
                <w:noProof/>
                <w:sz w:val="22"/>
              </w:rPr>
            </w:pPr>
            <w:r w:rsidRPr="00B94D1D">
              <w:rPr>
                <w:b/>
                <w:sz w:val="22"/>
              </w:rPr>
              <w:t>Bulgaaria</w:t>
            </w:r>
          </w:p>
        </w:tc>
      </w:tr>
      <w:tr w:rsidR="000E170C" w:rsidRPr="00B94D1D" w14:paraId="4563A4F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67DDBBD" w14:textId="77777777" w:rsidR="000E170C" w:rsidRPr="00B94D1D" w:rsidRDefault="000E170C" w:rsidP="000E170C">
            <w:pPr>
              <w:widowControl/>
              <w:suppressAutoHyphens/>
              <w:spacing w:before="120" w:after="120"/>
              <w:rPr>
                <w:i/>
                <w:noProof/>
                <w:color w:val="000000"/>
                <w:sz w:val="22"/>
              </w:rPr>
            </w:pPr>
            <w:r w:rsidRPr="00B94D1D">
              <w:rPr>
                <w:i/>
                <w:color w:val="000000"/>
                <w:sz w:val="22"/>
              </w:rPr>
              <w:t>Alauda arvensis</w:t>
            </w:r>
          </w:p>
        </w:tc>
      </w:tr>
      <w:tr w:rsidR="000E170C" w:rsidRPr="00B94D1D" w14:paraId="2E45C34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BBB61A" w14:textId="77777777" w:rsidR="000E170C" w:rsidRPr="00B94D1D" w:rsidRDefault="000E170C" w:rsidP="000E170C">
            <w:pPr>
              <w:widowControl/>
              <w:suppressAutoHyphens/>
              <w:spacing w:before="120" w:after="120"/>
              <w:rPr>
                <w:i/>
                <w:noProof/>
                <w:color w:val="000000"/>
                <w:sz w:val="22"/>
              </w:rPr>
            </w:pPr>
            <w:r w:rsidRPr="00B94D1D">
              <w:rPr>
                <w:i/>
                <w:color w:val="000000"/>
                <w:sz w:val="22"/>
              </w:rPr>
              <w:t>Carduelis carduelis</w:t>
            </w:r>
          </w:p>
        </w:tc>
      </w:tr>
      <w:tr w:rsidR="000E170C" w:rsidRPr="00B94D1D" w14:paraId="4C13A82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619811" w14:textId="77777777" w:rsidR="000E170C" w:rsidRPr="00B94D1D" w:rsidRDefault="000E170C" w:rsidP="000E170C">
            <w:pPr>
              <w:widowControl/>
              <w:suppressAutoHyphens/>
              <w:spacing w:before="120" w:after="120"/>
              <w:rPr>
                <w:i/>
                <w:noProof/>
                <w:color w:val="000000"/>
                <w:sz w:val="22"/>
              </w:rPr>
            </w:pPr>
            <w:r w:rsidRPr="00B94D1D">
              <w:rPr>
                <w:i/>
                <w:color w:val="000000"/>
                <w:sz w:val="22"/>
              </w:rPr>
              <w:t>Anthus trivialis</w:t>
            </w:r>
          </w:p>
        </w:tc>
      </w:tr>
      <w:tr w:rsidR="000E170C" w:rsidRPr="00B94D1D" w14:paraId="2D02694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25DFAB" w14:textId="77777777" w:rsidR="000E170C" w:rsidRPr="00B94D1D" w:rsidRDefault="000E170C" w:rsidP="000E170C">
            <w:pPr>
              <w:widowControl/>
              <w:suppressAutoHyphens/>
              <w:spacing w:before="120" w:after="120"/>
              <w:rPr>
                <w:i/>
                <w:noProof/>
                <w:color w:val="000000"/>
                <w:sz w:val="22"/>
              </w:rPr>
            </w:pPr>
            <w:r w:rsidRPr="00B94D1D">
              <w:rPr>
                <w:i/>
                <w:color w:val="000000"/>
                <w:sz w:val="22"/>
              </w:rPr>
              <w:t>Coturnix coturnix</w:t>
            </w:r>
          </w:p>
        </w:tc>
      </w:tr>
      <w:tr w:rsidR="000E170C" w:rsidRPr="00B94D1D" w14:paraId="423D7EC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8CBD0D" w14:textId="77777777" w:rsidR="000E170C" w:rsidRPr="00B94D1D" w:rsidRDefault="000E170C" w:rsidP="000E170C">
            <w:pPr>
              <w:widowControl/>
              <w:suppressAutoHyphens/>
              <w:spacing w:before="120" w:after="120"/>
              <w:rPr>
                <w:i/>
                <w:noProof/>
                <w:color w:val="000000"/>
                <w:sz w:val="22"/>
              </w:rPr>
            </w:pPr>
            <w:r w:rsidRPr="00B94D1D">
              <w:rPr>
                <w:i/>
                <w:color w:val="000000"/>
                <w:sz w:val="22"/>
              </w:rPr>
              <w:t>Corvus frugilegus</w:t>
            </w:r>
          </w:p>
        </w:tc>
      </w:tr>
      <w:tr w:rsidR="000E170C" w:rsidRPr="00B94D1D" w14:paraId="3A260B7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357714"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hortulana</w:t>
            </w:r>
          </w:p>
        </w:tc>
      </w:tr>
      <w:tr w:rsidR="000E170C" w:rsidRPr="00B94D1D" w14:paraId="1815B3A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93905A"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melanocephala</w:t>
            </w:r>
          </w:p>
        </w:tc>
      </w:tr>
      <w:tr w:rsidR="000E170C" w:rsidRPr="00B94D1D" w14:paraId="0A20D64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99B0D0" w14:textId="77777777" w:rsidR="000E170C" w:rsidRPr="00B94D1D" w:rsidRDefault="000E170C" w:rsidP="000E170C">
            <w:pPr>
              <w:widowControl/>
              <w:suppressAutoHyphens/>
              <w:spacing w:before="120" w:after="120"/>
              <w:rPr>
                <w:i/>
                <w:noProof/>
                <w:color w:val="000000"/>
                <w:sz w:val="22"/>
              </w:rPr>
            </w:pPr>
            <w:r w:rsidRPr="00B94D1D">
              <w:rPr>
                <w:i/>
                <w:color w:val="000000"/>
                <w:sz w:val="22"/>
              </w:rPr>
              <w:t>Falco tinnunculus</w:t>
            </w:r>
          </w:p>
        </w:tc>
      </w:tr>
      <w:tr w:rsidR="000E170C" w:rsidRPr="00B94D1D" w14:paraId="75959D1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CA57C3" w14:textId="77777777" w:rsidR="000E170C" w:rsidRPr="00B94D1D" w:rsidRDefault="000E170C" w:rsidP="000E170C">
            <w:pPr>
              <w:widowControl/>
              <w:suppressAutoHyphens/>
              <w:spacing w:before="120" w:after="120"/>
              <w:rPr>
                <w:i/>
                <w:noProof/>
                <w:color w:val="000000"/>
                <w:sz w:val="22"/>
              </w:rPr>
            </w:pPr>
            <w:r w:rsidRPr="00B94D1D">
              <w:rPr>
                <w:i/>
                <w:color w:val="000000"/>
                <w:sz w:val="22"/>
              </w:rPr>
              <w:lastRenderedPageBreak/>
              <w:t>Galerida cristata</w:t>
            </w:r>
          </w:p>
        </w:tc>
      </w:tr>
      <w:tr w:rsidR="000E170C" w:rsidRPr="00B94D1D" w14:paraId="719BF6B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B97A78" w14:textId="77777777" w:rsidR="000E170C" w:rsidRPr="00B94D1D" w:rsidRDefault="000E170C" w:rsidP="000E170C">
            <w:pPr>
              <w:widowControl/>
              <w:suppressAutoHyphens/>
              <w:spacing w:before="120" w:after="120"/>
              <w:rPr>
                <w:i/>
                <w:noProof/>
                <w:color w:val="000000"/>
                <w:sz w:val="22"/>
              </w:rPr>
            </w:pPr>
            <w:r w:rsidRPr="00B94D1D">
              <w:rPr>
                <w:i/>
                <w:color w:val="000000"/>
                <w:sz w:val="22"/>
              </w:rPr>
              <w:t>Hirundo rustica</w:t>
            </w:r>
          </w:p>
        </w:tc>
      </w:tr>
      <w:tr w:rsidR="000E170C" w:rsidRPr="00B94D1D" w14:paraId="6A94991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553310" w14:textId="77777777" w:rsidR="000E170C" w:rsidRPr="00B94D1D" w:rsidRDefault="000E170C" w:rsidP="000E170C">
            <w:pPr>
              <w:widowControl/>
              <w:suppressAutoHyphens/>
              <w:spacing w:before="120" w:after="120"/>
              <w:rPr>
                <w:i/>
                <w:noProof/>
                <w:color w:val="000000"/>
                <w:sz w:val="22"/>
              </w:rPr>
            </w:pPr>
            <w:r w:rsidRPr="00B94D1D">
              <w:rPr>
                <w:i/>
                <w:color w:val="000000"/>
                <w:sz w:val="22"/>
              </w:rPr>
              <w:t>Lanius collurio</w:t>
            </w:r>
          </w:p>
        </w:tc>
      </w:tr>
      <w:tr w:rsidR="000E170C" w:rsidRPr="00B94D1D" w14:paraId="6DAB537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C214F8" w14:textId="77777777" w:rsidR="000E170C" w:rsidRPr="00B94D1D" w:rsidRDefault="000E170C" w:rsidP="000E170C">
            <w:pPr>
              <w:widowControl/>
              <w:suppressAutoHyphens/>
              <w:spacing w:before="120" w:after="120"/>
              <w:rPr>
                <w:i/>
                <w:noProof/>
                <w:color w:val="000000"/>
                <w:sz w:val="22"/>
              </w:rPr>
            </w:pPr>
            <w:r w:rsidRPr="00B94D1D">
              <w:rPr>
                <w:i/>
                <w:color w:val="000000"/>
                <w:sz w:val="22"/>
              </w:rPr>
              <w:t>Miliaria calandra</w:t>
            </w:r>
          </w:p>
        </w:tc>
      </w:tr>
      <w:tr w:rsidR="000E170C" w:rsidRPr="00B94D1D" w14:paraId="12182DB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AE1994" w14:textId="77777777" w:rsidR="000E170C" w:rsidRPr="00B94D1D" w:rsidRDefault="000E170C" w:rsidP="000E170C">
            <w:pPr>
              <w:widowControl/>
              <w:suppressAutoHyphens/>
              <w:spacing w:before="120" w:after="120"/>
              <w:rPr>
                <w:i/>
                <w:noProof/>
                <w:color w:val="000000"/>
                <w:sz w:val="22"/>
              </w:rPr>
            </w:pPr>
            <w:r w:rsidRPr="00B94D1D">
              <w:rPr>
                <w:i/>
                <w:color w:val="000000"/>
                <w:sz w:val="22"/>
              </w:rPr>
              <w:t xml:space="preserve">Motacilla flava </w:t>
            </w:r>
          </w:p>
        </w:tc>
      </w:tr>
      <w:tr w:rsidR="000E170C" w:rsidRPr="00B94D1D" w14:paraId="6D3CC0A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9D9A7F" w14:textId="77777777" w:rsidR="000E170C" w:rsidRPr="00B94D1D" w:rsidRDefault="000E170C" w:rsidP="000E170C">
            <w:pPr>
              <w:widowControl/>
              <w:suppressAutoHyphens/>
              <w:spacing w:before="120" w:after="120"/>
              <w:rPr>
                <w:i/>
                <w:noProof/>
                <w:color w:val="000000"/>
                <w:sz w:val="22"/>
              </w:rPr>
            </w:pPr>
            <w:r w:rsidRPr="00B94D1D">
              <w:rPr>
                <w:i/>
                <w:color w:val="000000"/>
                <w:sz w:val="22"/>
              </w:rPr>
              <w:t>Perdix perdix</w:t>
            </w:r>
          </w:p>
        </w:tc>
      </w:tr>
      <w:tr w:rsidR="000E170C" w:rsidRPr="00B94D1D" w14:paraId="69A5D65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B750DC" w14:textId="77777777" w:rsidR="000E170C" w:rsidRPr="00B94D1D" w:rsidRDefault="000E170C" w:rsidP="000E170C">
            <w:pPr>
              <w:widowControl/>
              <w:suppressAutoHyphens/>
              <w:spacing w:before="120" w:after="120"/>
              <w:rPr>
                <w:i/>
                <w:noProof/>
                <w:color w:val="000000"/>
                <w:sz w:val="22"/>
              </w:rPr>
            </w:pPr>
            <w:r w:rsidRPr="00B94D1D">
              <w:rPr>
                <w:i/>
                <w:color w:val="000000"/>
                <w:sz w:val="22"/>
              </w:rPr>
              <w:t>Passer montanus</w:t>
            </w:r>
          </w:p>
        </w:tc>
      </w:tr>
      <w:tr w:rsidR="000E170C" w:rsidRPr="00B94D1D" w14:paraId="066DE69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1DDB2C" w14:textId="77777777" w:rsidR="000E170C" w:rsidRPr="00B94D1D" w:rsidRDefault="000E170C" w:rsidP="000E170C">
            <w:pPr>
              <w:widowControl/>
              <w:suppressAutoHyphens/>
              <w:spacing w:before="120" w:after="120"/>
              <w:rPr>
                <w:i/>
                <w:noProof/>
                <w:color w:val="000000"/>
                <w:sz w:val="22"/>
              </w:rPr>
            </w:pPr>
            <w:r w:rsidRPr="00B94D1D">
              <w:rPr>
                <w:i/>
                <w:color w:val="000000"/>
                <w:sz w:val="22"/>
              </w:rPr>
              <w:t>Sylvia communis</w:t>
            </w:r>
          </w:p>
        </w:tc>
      </w:tr>
      <w:tr w:rsidR="000E170C" w:rsidRPr="00B94D1D" w14:paraId="10F733D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345D97" w14:textId="77777777" w:rsidR="000E170C" w:rsidRPr="00B94D1D" w:rsidRDefault="000E170C" w:rsidP="000E170C">
            <w:pPr>
              <w:widowControl/>
              <w:suppressAutoHyphens/>
              <w:spacing w:before="120" w:after="120"/>
              <w:rPr>
                <w:i/>
                <w:noProof/>
                <w:color w:val="000000"/>
                <w:sz w:val="22"/>
              </w:rPr>
            </w:pPr>
            <w:r w:rsidRPr="00B94D1D">
              <w:rPr>
                <w:i/>
                <w:color w:val="000000"/>
                <w:sz w:val="22"/>
              </w:rPr>
              <w:t>Streptopelia turtur</w:t>
            </w:r>
          </w:p>
        </w:tc>
      </w:tr>
      <w:tr w:rsidR="000E170C" w:rsidRPr="00B94D1D" w14:paraId="5E716CC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8B70C0" w14:textId="77777777" w:rsidR="000E170C" w:rsidRPr="00B94D1D" w:rsidRDefault="000E170C" w:rsidP="000E170C">
            <w:pPr>
              <w:widowControl/>
              <w:suppressAutoHyphens/>
              <w:spacing w:before="120" w:after="120"/>
              <w:rPr>
                <w:i/>
                <w:noProof/>
                <w:color w:val="000000"/>
                <w:sz w:val="22"/>
              </w:rPr>
            </w:pPr>
            <w:r w:rsidRPr="00B94D1D">
              <w:rPr>
                <w:i/>
                <w:color w:val="000000"/>
                <w:sz w:val="22"/>
              </w:rPr>
              <w:t>Sturnus vulgaris</w:t>
            </w:r>
          </w:p>
        </w:tc>
      </w:tr>
      <w:tr w:rsidR="000E170C" w:rsidRPr="00B94D1D" w14:paraId="787FB6A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68332A" w14:textId="77777777" w:rsidR="000E170C" w:rsidRPr="00B94D1D" w:rsidRDefault="000E170C" w:rsidP="000E170C">
            <w:pPr>
              <w:widowControl/>
              <w:suppressAutoHyphens/>
              <w:spacing w:before="120" w:after="120"/>
              <w:rPr>
                <w:i/>
                <w:noProof/>
                <w:color w:val="000000"/>
                <w:sz w:val="22"/>
              </w:rPr>
            </w:pPr>
            <w:r w:rsidRPr="00B94D1D">
              <w:rPr>
                <w:i/>
                <w:color w:val="000000"/>
                <w:sz w:val="22"/>
              </w:rPr>
              <w:t>Upupa epops</w:t>
            </w:r>
          </w:p>
        </w:tc>
      </w:tr>
    </w:tbl>
    <w:p w14:paraId="568F5A85" w14:textId="77777777" w:rsidR="000E170C" w:rsidRPr="00B94D1D" w:rsidRDefault="000E170C" w:rsidP="000E170C">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44C52C8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907429" w14:textId="77777777" w:rsidR="000E170C" w:rsidRPr="00B94D1D" w:rsidRDefault="000E170C" w:rsidP="000E170C">
            <w:pPr>
              <w:widowControl/>
              <w:suppressAutoHyphens/>
              <w:spacing w:before="120" w:after="120"/>
              <w:rPr>
                <w:b/>
                <w:bCs/>
                <w:noProof/>
                <w:sz w:val="22"/>
              </w:rPr>
            </w:pPr>
            <w:r w:rsidRPr="00B94D1D">
              <w:rPr>
                <w:b/>
                <w:sz w:val="22"/>
              </w:rPr>
              <w:t>Horvaatia</w:t>
            </w:r>
          </w:p>
        </w:tc>
      </w:tr>
      <w:tr w:rsidR="000E170C" w:rsidRPr="00B94D1D" w14:paraId="638DCE2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B4AE707"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00D838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22AD3D5" w14:textId="77777777" w:rsidR="000E170C" w:rsidRPr="00B94D1D" w:rsidRDefault="000E170C" w:rsidP="000E170C">
            <w:pPr>
              <w:widowControl/>
              <w:suppressAutoHyphens/>
              <w:spacing w:before="120" w:after="120"/>
              <w:rPr>
                <w:i/>
                <w:noProof/>
                <w:sz w:val="22"/>
              </w:rPr>
            </w:pPr>
            <w:r w:rsidRPr="00B94D1D">
              <w:rPr>
                <w:i/>
                <w:sz w:val="22"/>
              </w:rPr>
              <w:t>Anthus campestris</w:t>
            </w:r>
          </w:p>
        </w:tc>
      </w:tr>
      <w:tr w:rsidR="000E170C" w:rsidRPr="00B94D1D" w14:paraId="669680D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17B69CC"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5239D42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6D987C1"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445D89C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F8D8CC1"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1A1E3EC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37A6915"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587EF6B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55AD3E0" w14:textId="77777777" w:rsidR="000E170C" w:rsidRPr="00B94D1D" w:rsidRDefault="000E170C" w:rsidP="000E170C">
            <w:pPr>
              <w:widowControl/>
              <w:suppressAutoHyphens/>
              <w:spacing w:before="120" w:after="120"/>
              <w:rPr>
                <w:i/>
                <w:noProof/>
                <w:sz w:val="22"/>
              </w:rPr>
            </w:pPr>
            <w:r w:rsidRPr="00B94D1D">
              <w:rPr>
                <w:i/>
                <w:sz w:val="22"/>
              </w:rPr>
              <w:t>Emberiza cirlus</w:t>
            </w:r>
          </w:p>
        </w:tc>
      </w:tr>
      <w:tr w:rsidR="000E170C" w:rsidRPr="00B94D1D" w14:paraId="3523A72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9CBA91E"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0A318E2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3D19443" w14:textId="77777777" w:rsidR="000E170C" w:rsidRPr="00B94D1D" w:rsidRDefault="000E170C" w:rsidP="000E170C">
            <w:pPr>
              <w:widowControl/>
              <w:suppressAutoHyphens/>
              <w:spacing w:before="120" w:after="120"/>
              <w:rPr>
                <w:i/>
                <w:noProof/>
                <w:sz w:val="22"/>
              </w:rPr>
            </w:pPr>
            <w:r w:rsidRPr="00B94D1D">
              <w:rPr>
                <w:i/>
                <w:sz w:val="22"/>
              </w:rPr>
              <w:t>Emberiza melanocephala</w:t>
            </w:r>
          </w:p>
        </w:tc>
      </w:tr>
      <w:tr w:rsidR="000E170C" w:rsidRPr="00B94D1D" w14:paraId="66DC06E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A284B43"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5E45313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202BE24"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36175F2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F7DBF0F" w14:textId="77777777" w:rsidR="000E170C" w:rsidRPr="00B94D1D" w:rsidRDefault="000E170C" w:rsidP="000E170C">
            <w:pPr>
              <w:widowControl/>
              <w:suppressAutoHyphens/>
              <w:spacing w:before="120" w:after="120"/>
              <w:rPr>
                <w:i/>
                <w:noProof/>
                <w:sz w:val="22"/>
              </w:rPr>
            </w:pPr>
            <w:r w:rsidRPr="00B94D1D">
              <w:rPr>
                <w:i/>
                <w:sz w:val="22"/>
              </w:rPr>
              <w:t>Jynx torquilla</w:t>
            </w:r>
          </w:p>
        </w:tc>
      </w:tr>
      <w:tr w:rsidR="000E170C" w:rsidRPr="00B94D1D" w14:paraId="413EDD8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9A9C6DD"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485B4A9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3C49A2C" w14:textId="77777777" w:rsidR="000E170C" w:rsidRPr="00B94D1D" w:rsidRDefault="000E170C" w:rsidP="000E170C">
            <w:pPr>
              <w:widowControl/>
              <w:suppressAutoHyphens/>
              <w:spacing w:before="120" w:after="120"/>
              <w:rPr>
                <w:i/>
                <w:noProof/>
                <w:sz w:val="22"/>
              </w:rPr>
            </w:pPr>
            <w:r w:rsidRPr="00B94D1D">
              <w:rPr>
                <w:i/>
                <w:sz w:val="22"/>
              </w:rPr>
              <w:t>Lanius senator</w:t>
            </w:r>
          </w:p>
        </w:tc>
      </w:tr>
      <w:tr w:rsidR="000E170C" w:rsidRPr="00B94D1D" w14:paraId="0D044F6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148B2E8" w14:textId="77777777" w:rsidR="000E170C" w:rsidRPr="00B94D1D" w:rsidRDefault="000E170C" w:rsidP="000E170C">
            <w:pPr>
              <w:widowControl/>
              <w:suppressAutoHyphens/>
              <w:spacing w:before="120" w:after="120"/>
              <w:rPr>
                <w:i/>
                <w:noProof/>
                <w:sz w:val="22"/>
              </w:rPr>
            </w:pPr>
            <w:r w:rsidRPr="00B94D1D">
              <w:rPr>
                <w:i/>
                <w:sz w:val="22"/>
              </w:rPr>
              <w:t>Lullula arborea</w:t>
            </w:r>
          </w:p>
        </w:tc>
      </w:tr>
      <w:tr w:rsidR="000E170C" w:rsidRPr="00B94D1D" w14:paraId="6A3F2F9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9667263" w14:textId="77777777" w:rsidR="000E170C" w:rsidRPr="00B94D1D" w:rsidRDefault="000E170C" w:rsidP="000E170C">
            <w:pPr>
              <w:widowControl/>
              <w:suppressAutoHyphens/>
              <w:spacing w:before="120" w:after="120"/>
              <w:rPr>
                <w:i/>
                <w:noProof/>
                <w:sz w:val="22"/>
              </w:rPr>
            </w:pPr>
            <w:r w:rsidRPr="00B94D1D">
              <w:rPr>
                <w:i/>
                <w:sz w:val="22"/>
              </w:rPr>
              <w:lastRenderedPageBreak/>
              <w:t>Luscinia megarhynchos</w:t>
            </w:r>
          </w:p>
        </w:tc>
      </w:tr>
      <w:tr w:rsidR="000E170C" w:rsidRPr="00B94D1D" w14:paraId="782F038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5124007"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4167B2B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EA7AB69"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48A34A0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240BD19" w14:textId="77777777" w:rsidR="000E170C" w:rsidRPr="00B94D1D" w:rsidRDefault="000E170C" w:rsidP="000E170C">
            <w:pPr>
              <w:widowControl/>
              <w:suppressAutoHyphens/>
              <w:spacing w:before="120" w:after="120"/>
              <w:rPr>
                <w:i/>
                <w:noProof/>
                <w:sz w:val="22"/>
              </w:rPr>
            </w:pPr>
            <w:r w:rsidRPr="00B94D1D">
              <w:rPr>
                <w:i/>
                <w:sz w:val="22"/>
              </w:rPr>
              <w:t>Oenanthe hispanica</w:t>
            </w:r>
          </w:p>
        </w:tc>
      </w:tr>
      <w:tr w:rsidR="000E170C" w:rsidRPr="00B94D1D" w14:paraId="3677375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B5B3E71" w14:textId="77777777" w:rsidR="000E170C" w:rsidRPr="00B94D1D" w:rsidRDefault="000E170C" w:rsidP="000E170C">
            <w:pPr>
              <w:widowControl/>
              <w:suppressAutoHyphens/>
              <w:spacing w:before="120" w:after="120"/>
              <w:rPr>
                <w:i/>
                <w:noProof/>
                <w:sz w:val="22"/>
              </w:rPr>
            </w:pPr>
            <w:r w:rsidRPr="00B94D1D">
              <w:rPr>
                <w:i/>
                <w:sz w:val="22"/>
              </w:rPr>
              <w:t>Oriolus oriolus</w:t>
            </w:r>
          </w:p>
        </w:tc>
      </w:tr>
      <w:tr w:rsidR="000E170C" w:rsidRPr="00B94D1D" w14:paraId="3C7DF03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93BB1C"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25B148F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6758662"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22934C0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D495D76"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00F5E54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7D7E842"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31D9E66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46A6CB9"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6536932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F69B44C"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102F360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9B78326" w14:textId="77777777" w:rsidR="000E170C" w:rsidRPr="00B94D1D" w:rsidRDefault="000E170C" w:rsidP="000E170C">
            <w:pPr>
              <w:widowControl/>
              <w:suppressAutoHyphens/>
              <w:spacing w:before="120" w:after="120"/>
              <w:rPr>
                <w:i/>
                <w:noProof/>
                <w:sz w:val="22"/>
              </w:rPr>
            </w:pPr>
            <w:r w:rsidRPr="00B94D1D">
              <w:rPr>
                <w:i/>
                <w:sz w:val="22"/>
              </w:rPr>
              <w:t>Upupa epops</w:t>
            </w:r>
          </w:p>
        </w:tc>
      </w:tr>
      <w:tr w:rsidR="000E170C" w:rsidRPr="00B94D1D" w14:paraId="7AC872D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E396444"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76EAC944"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10DD46F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8383F33" w14:textId="77777777" w:rsidR="000E170C" w:rsidRPr="00B94D1D" w:rsidRDefault="000E170C" w:rsidP="000E170C">
            <w:pPr>
              <w:widowControl/>
              <w:suppressAutoHyphens/>
              <w:spacing w:before="120" w:after="120"/>
              <w:rPr>
                <w:b/>
                <w:bCs/>
                <w:noProof/>
                <w:sz w:val="22"/>
              </w:rPr>
            </w:pPr>
            <w:r w:rsidRPr="00B94D1D">
              <w:rPr>
                <w:b/>
                <w:sz w:val="22"/>
              </w:rPr>
              <w:t>Küpros</w:t>
            </w:r>
          </w:p>
        </w:tc>
      </w:tr>
      <w:tr w:rsidR="000E170C" w:rsidRPr="00B94D1D" w14:paraId="5ED8CC2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3F95259" w14:textId="77777777" w:rsidR="000E170C" w:rsidRPr="00B94D1D" w:rsidRDefault="000E170C" w:rsidP="000E170C">
            <w:pPr>
              <w:widowControl/>
              <w:suppressAutoHyphens/>
              <w:spacing w:before="120" w:after="120"/>
              <w:rPr>
                <w:i/>
                <w:noProof/>
                <w:sz w:val="22"/>
              </w:rPr>
            </w:pPr>
            <w:r w:rsidRPr="00B94D1D">
              <w:rPr>
                <w:i/>
                <w:sz w:val="22"/>
              </w:rPr>
              <w:t>Alectoris chukar</w:t>
            </w:r>
          </w:p>
        </w:tc>
      </w:tr>
      <w:tr w:rsidR="000E170C" w:rsidRPr="00B94D1D" w14:paraId="04D57C8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E1D4B10" w14:textId="77777777" w:rsidR="000E170C" w:rsidRPr="00B94D1D" w:rsidRDefault="000E170C" w:rsidP="000E170C">
            <w:pPr>
              <w:widowControl/>
              <w:suppressAutoHyphens/>
              <w:spacing w:before="120" w:after="120"/>
              <w:rPr>
                <w:i/>
                <w:noProof/>
                <w:sz w:val="22"/>
              </w:rPr>
            </w:pPr>
            <w:r w:rsidRPr="00B94D1D">
              <w:rPr>
                <w:i/>
                <w:sz w:val="22"/>
              </w:rPr>
              <w:t xml:space="preserve">Athene noctua </w:t>
            </w:r>
          </w:p>
        </w:tc>
      </w:tr>
      <w:tr w:rsidR="000E170C" w:rsidRPr="00B94D1D" w14:paraId="71DBB40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1821F7"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0F5E57B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976730" w14:textId="77777777" w:rsidR="000E170C" w:rsidRPr="00B94D1D" w:rsidRDefault="000E170C" w:rsidP="000E170C">
            <w:pPr>
              <w:widowControl/>
              <w:suppressAutoHyphens/>
              <w:spacing w:before="120" w:after="120"/>
              <w:rPr>
                <w:i/>
                <w:noProof/>
                <w:sz w:val="22"/>
              </w:rPr>
            </w:pPr>
            <w:r w:rsidRPr="00B94D1D">
              <w:rPr>
                <w:i/>
                <w:sz w:val="22"/>
              </w:rPr>
              <w:t>Cisticola juncidis</w:t>
            </w:r>
          </w:p>
        </w:tc>
      </w:tr>
      <w:tr w:rsidR="000E170C" w:rsidRPr="00B94D1D" w14:paraId="0612123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157883B" w14:textId="77777777" w:rsidR="000E170C" w:rsidRPr="00B94D1D" w:rsidRDefault="000E170C" w:rsidP="000E170C">
            <w:pPr>
              <w:widowControl/>
              <w:suppressAutoHyphens/>
              <w:spacing w:before="120" w:after="120"/>
              <w:rPr>
                <w:i/>
                <w:noProof/>
                <w:sz w:val="22"/>
              </w:rPr>
            </w:pPr>
            <w:r w:rsidRPr="00B94D1D">
              <w:rPr>
                <w:i/>
                <w:sz w:val="22"/>
              </w:rPr>
              <w:t>Clamator glandarius</w:t>
            </w:r>
          </w:p>
        </w:tc>
      </w:tr>
      <w:tr w:rsidR="000E170C" w:rsidRPr="00B94D1D" w14:paraId="3212311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523041" w14:textId="77777777" w:rsidR="000E170C" w:rsidRPr="00B94D1D" w:rsidRDefault="000E170C" w:rsidP="000E170C">
            <w:pPr>
              <w:widowControl/>
              <w:suppressAutoHyphens/>
              <w:spacing w:before="120" w:after="120"/>
              <w:rPr>
                <w:i/>
                <w:noProof/>
                <w:sz w:val="22"/>
              </w:rPr>
            </w:pPr>
            <w:r w:rsidRPr="00B94D1D">
              <w:rPr>
                <w:i/>
                <w:sz w:val="22"/>
              </w:rPr>
              <w:t xml:space="preserve">Columba palumbus </w:t>
            </w:r>
          </w:p>
        </w:tc>
      </w:tr>
      <w:tr w:rsidR="000E170C" w:rsidRPr="00B94D1D" w14:paraId="49F9E60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F2F6FB" w14:textId="77777777" w:rsidR="000E170C" w:rsidRPr="00B94D1D" w:rsidRDefault="000E170C" w:rsidP="000E170C">
            <w:pPr>
              <w:widowControl/>
              <w:suppressAutoHyphens/>
              <w:spacing w:before="120" w:after="120"/>
              <w:rPr>
                <w:i/>
                <w:noProof/>
                <w:sz w:val="22"/>
              </w:rPr>
            </w:pPr>
            <w:r w:rsidRPr="00B94D1D">
              <w:rPr>
                <w:i/>
                <w:sz w:val="22"/>
              </w:rPr>
              <w:t>Coracias garrulus</w:t>
            </w:r>
          </w:p>
        </w:tc>
      </w:tr>
      <w:tr w:rsidR="000E170C" w:rsidRPr="00B94D1D" w14:paraId="3331E18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2FA9BA6" w14:textId="77777777" w:rsidR="000E170C" w:rsidRPr="00B94D1D" w:rsidRDefault="000E170C" w:rsidP="000E170C">
            <w:pPr>
              <w:widowControl/>
              <w:suppressAutoHyphens/>
              <w:spacing w:before="120" w:after="120"/>
              <w:rPr>
                <w:i/>
                <w:noProof/>
                <w:sz w:val="22"/>
              </w:rPr>
            </w:pPr>
            <w:r w:rsidRPr="00B94D1D">
              <w:rPr>
                <w:i/>
                <w:sz w:val="22"/>
              </w:rPr>
              <w:t>Corvus corone cornix</w:t>
            </w:r>
          </w:p>
        </w:tc>
      </w:tr>
      <w:tr w:rsidR="000E170C" w:rsidRPr="00B94D1D" w14:paraId="24F83BC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A50687"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0A9E9EB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219960F" w14:textId="77777777" w:rsidR="000E170C" w:rsidRPr="00B94D1D" w:rsidRDefault="000E170C" w:rsidP="000E170C">
            <w:pPr>
              <w:widowControl/>
              <w:suppressAutoHyphens/>
              <w:spacing w:before="120" w:after="120"/>
              <w:rPr>
                <w:i/>
                <w:noProof/>
                <w:sz w:val="22"/>
              </w:rPr>
            </w:pPr>
            <w:r w:rsidRPr="00B94D1D">
              <w:rPr>
                <w:i/>
                <w:sz w:val="22"/>
              </w:rPr>
              <w:t>Emberiza calandra</w:t>
            </w:r>
          </w:p>
        </w:tc>
      </w:tr>
      <w:tr w:rsidR="000E170C" w:rsidRPr="00B94D1D" w14:paraId="397BEB2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23B56C1" w14:textId="77777777" w:rsidR="000E170C" w:rsidRPr="00B94D1D" w:rsidRDefault="000E170C" w:rsidP="000E170C">
            <w:pPr>
              <w:widowControl/>
              <w:suppressAutoHyphens/>
              <w:spacing w:before="120" w:after="120"/>
              <w:rPr>
                <w:i/>
                <w:noProof/>
                <w:sz w:val="22"/>
              </w:rPr>
            </w:pPr>
            <w:r w:rsidRPr="00B94D1D">
              <w:rPr>
                <w:i/>
                <w:sz w:val="22"/>
              </w:rPr>
              <w:t>Emberiza melanocephala</w:t>
            </w:r>
          </w:p>
        </w:tc>
      </w:tr>
      <w:tr w:rsidR="000E170C" w:rsidRPr="00B94D1D" w14:paraId="291FF8A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F9041F"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79253A3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A92B48C" w14:textId="77777777" w:rsidR="000E170C" w:rsidRPr="00B94D1D" w:rsidRDefault="000E170C" w:rsidP="000E170C">
            <w:pPr>
              <w:widowControl/>
              <w:suppressAutoHyphens/>
              <w:spacing w:before="120" w:after="120"/>
              <w:rPr>
                <w:i/>
                <w:noProof/>
                <w:sz w:val="22"/>
              </w:rPr>
            </w:pPr>
            <w:r w:rsidRPr="00B94D1D">
              <w:rPr>
                <w:i/>
                <w:sz w:val="22"/>
              </w:rPr>
              <w:t>Francolinus francolinus</w:t>
            </w:r>
          </w:p>
        </w:tc>
      </w:tr>
      <w:tr w:rsidR="000E170C" w:rsidRPr="00B94D1D" w14:paraId="58F77E6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4367A1D" w14:textId="77777777" w:rsidR="000E170C" w:rsidRPr="00B94D1D" w:rsidRDefault="000E170C" w:rsidP="000E170C">
            <w:pPr>
              <w:widowControl/>
              <w:suppressAutoHyphens/>
              <w:spacing w:before="120" w:after="120"/>
              <w:rPr>
                <w:i/>
                <w:noProof/>
                <w:sz w:val="22"/>
              </w:rPr>
            </w:pPr>
            <w:r w:rsidRPr="00B94D1D">
              <w:rPr>
                <w:i/>
                <w:sz w:val="22"/>
              </w:rPr>
              <w:lastRenderedPageBreak/>
              <w:t>Galerida cristata</w:t>
            </w:r>
          </w:p>
        </w:tc>
      </w:tr>
      <w:tr w:rsidR="000E170C" w:rsidRPr="00B94D1D" w14:paraId="1A85450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9B832E5"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0266B38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B4C142" w14:textId="77777777" w:rsidR="000E170C" w:rsidRPr="00B94D1D" w:rsidRDefault="000E170C" w:rsidP="000E170C">
            <w:pPr>
              <w:widowControl/>
              <w:suppressAutoHyphens/>
              <w:spacing w:before="120" w:after="120"/>
              <w:rPr>
                <w:i/>
                <w:noProof/>
                <w:sz w:val="22"/>
              </w:rPr>
            </w:pPr>
            <w:r w:rsidRPr="00B94D1D">
              <w:rPr>
                <w:i/>
                <w:sz w:val="22"/>
              </w:rPr>
              <w:t>Chloris chloris</w:t>
            </w:r>
          </w:p>
        </w:tc>
      </w:tr>
      <w:tr w:rsidR="000E170C" w:rsidRPr="00B94D1D" w14:paraId="46F0E94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03195D" w14:textId="77777777" w:rsidR="000E170C" w:rsidRPr="00B94D1D" w:rsidRDefault="000E170C" w:rsidP="000E170C">
            <w:pPr>
              <w:widowControl/>
              <w:suppressAutoHyphens/>
              <w:spacing w:before="120" w:after="120"/>
              <w:rPr>
                <w:i/>
                <w:noProof/>
                <w:sz w:val="22"/>
              </w:rPr>
            </w:pPr>
            <w:r w:rsidRPr="00B94D1D">
              <w:rPr>
                <w:i/>
                <w:sz w:val="22"/>
              </w:rPr>
              <w:t>Iduna pallida</w:t>
            </w:r>
          </w:p>
        </w:tc>
      </w:tr>
      <w:tr w:rsidR="000E170C" w:rsidRPr="00B94D1D" w14:paraId="4530AD4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331B670" w14:textId="77777777" w:rsidR="000E170C" w:rsidRPr="00B94D1D" w:rsidRDefault="000E170C" w:rsidP="000E170C">
            <w:pPr>
              <w:widowControl/>
              <w:suppressAutoHyphens/>
              <w:spacing w:before="120" w:after="120"/>
              <w:rPr>
                <w:i/>
                <w:noProof/>
                <w:sz w:val="22"/>
              </w:rPr>
            </w:pPr>
            <w:r w:rsidRPr="00B94D1D">
              <w:rPr>
                <w:i/>
                <w:sz w:val="22"/>
              </w:rPr>
              <w:t>Linaria cannabina</w:t>
            </w:r>
          </w:p>
        </w:tc>
      </w:tr>
      <w:tr w:rsidR="000E170C" w:rsidRPr="00B94D1D" w14:paraId="3A4813F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7740DF3" w14:textId="77777777" w:rsidR="000E170C" w:rsidRPr="00B94D1D" w:rsidRDefault="000E170C" w:rsidP="000E170C">
            <w:pPr>
              <w:widowControl/>
              <w:suppressAutoHyphens/>
              <w:spacing w:before="120" w:after="120"/>
              <w:rPr>
                <w:i/>
                <w:noProof/>
                <w:sz w:val="22"/>
              </w:rPr>
            </w:pPr>
            <w:r w:rsidRPr="00B94D1D">
              <w:rPr>
                <w:i/>
                <w:sz w:val="22"/>
              </w:rPr>
              <w:t>Oenanthe cypriaca</w:t>
            </w:r>
          </w:p>
        </w:tc>
      </w:tr>
      <w:tr w:rsidR="000E170C" w:rsidRPr="00B94D1D" w14:paraId="0F7F981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A32F21F" w14:textId="77777777" w:rsidR="000E170C" w:rsidRPr="00B94D1D" w:rsidRDefault="000E170C" w:rsidP="000E170C">
            <w:pPr>
              <w:widowControl/>
              <w:suppressAutoHyphens/>
              <w:spacing w:before="120" w:after="120"/>
              <w:rPr>
                <w:i/>
                <w:noProof/>
                <w:sz w:val="22"/>
              </w:rPr>
            </w:pPr>
            <w:r w:rsidRPr="00B94D1D">
              <w:rPr>
                <w:i/>
                <w:sz w:val="22"/>
              </w:rPr>
              <w:t>Parus major</w:t>
            </w:r>
          </w:p>
        </w:tc>
      </w:tr>
      <w:tr w:rsidR="000E170C" w:rsidRPr="00B94D1D" w14:paraId="14575D7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FA2B2E" w14:textId="77777777" w:rsidR="000E170C" w:rsidRPr="00B94D1D" w:rsidRDefault="000E170C" w:rsidP="000E170C">
            <w:pPr>
              <w:widowControl/>
              <w:suppressAutoHyphens/>
              <w:spacing w:before="120" w:after="120"/>
              <w:rPr>
                <w:i/>
                <w:noProof/>
                <w:sz w:val="22"/>
              </w:rPr>
            </w:pPr>
            <w:r w:rsidRPr="00B94D1D">
              <w:rPr>
                <w:i/>
                <w:sz w:val="22"/>
              </w:rPr>
              <w:t>Passer hispaniolensis</w:t>
            </w:r>
          </w:p>
        </w:tc>
      </w:tr>
      <w:tr w:rsidR="000E170C" w:rsidRPr="00B94D1D" w14:paraId="6D6AAFB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6A9DC05"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0BCA928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0E2E727"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0DD064C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563B980" w14:textId="77777777" w:rsidR="000E170C" w:rsidRPr="00B94D1D" w:rsidRDefault="000E170C" w:rsidP="000E170C">
            <w:pPr>
              <w:widowControl/>
              <w:suppressAutoHyphens/>
              <w:spacing w:before="120" w:after="120"/>
              <w:rPr>
                <w:i/>
                <w:noProof/>
                <w:sz w:val="22"/>
              </w:rPr>
            </w:pPr>
            <w:r w:rsidRPr="00B94D1D">
              <w:rPr>
                <w:i/>
                <w:sz w:val="22"/>
              </w:rPr>
              <w:t>Sylvia conspicillata</w:t>
            </w:r>
          </w:p>
        </w:tc>
      </w:tr>
      <w:tr w:rsidR="000E170C" w:rsidRPr="00B94D1D" w14:paraId="7737638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EB60055" w14:textId="77777777" w:rsidR="000E170C" w:rsidRPr="00B94D1D" w:rsidRDefault="000E170C" w:rsidP="000E170C">
            <w:pPr>
              <w:widowControl/>
              <w:suppressAutoHyphens/>
              <w:spacing w:before="120" w:after="120"/>
              <w:rPr>
                <w:i/>
                <w:noProof/>
                <w:sz w:val="22"/>
              </w:rPr>
            </w:pPr>
            <w:r w:rsidRPr="00B94D1D">
              <w:rPr>
                <w:i/>
                <w:sz w:val="22"/>
              </w:rPr>
              <w:t xml:space="preserve">Sylvia melanocephala </w:t>
            </w:r>
          </w:p>
        </w:tc>
      </w:tr>
    </w:tbl>
    <w:p w14:paraId="22F29AD9"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2513D29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02B3818" w14:textId="77777777" w:rsidR="000E170C" w:rsidRPr="00B94D1D" w:rsidRDefault="000E170C" w:rsidP="000E170C">
            <w:pPr>
              <w:widowControl/>
              <w:suppressAutoHyphens/>
              <w:spacing w:before="120" w:after="120"/>
              <w:rPr>
                <w:b/>
                <w:bCs/>
                <w:noProof/>
                <w:sz w:val="22"/>
              </w:rPr>
            </w:pPr>
            <w:r w:rsidRPr="00B94D1D">
              <w:rPr>
                <w:b/>
                <w:sz w:val="22"/>
              </w:rPr>
              <w:t>Tšehhi</w:t>
            </w:r>
          </w:p>
        </w:tc>
      </w:tr>
      <w:tr w:rsidR="000E170C" w:rsidRPr="00B94D1D" w14:paraId="12096C7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8233CA"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22963AE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E926E18"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014D50B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85F7661"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5DF0DCB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E1F32E9"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3D1E8C5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50A6DE"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3DF8CF8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7FA721E"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4AF6B79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3F2838"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2A55321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ED43F6"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566AB6D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6FBB21"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2F27D52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6F5CF8A"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63D58B3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627E6FF"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58E3BEC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24AC13B"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6945907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1A1FDF"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79FFBA7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C418FF"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5E41AD2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2A13A2D" w14:textId="77777777" w:rsidR="000E170C" w:rsidRPr="00B94D1D" w:rsidRDefault="000E170C" w:rsidP="000E170C">
            <w:pPr>
              <w:widowControl/>
              <w:suppressAutoHyphens/>
              <w:spacing w:before="120" w:after="120"/>
              <w:rPr>
                <w:i/>
                <w:noProof/>
                <w:sz w:val="22"/>
              </w:rPr>
            </w:pPr>
            <w:r w:rsidRPr="00B94D1D">
              <w:rPr>
                <w:i/>
                <w:sz w:val="22"/>
              </w:rPr>
              <w:lastRenderedPageBreak/>
              <w:t>Saxicola torquatus</w:t>
            </w:r>
          </w:p>
        </w:tc>
      </w:tr>
      <w:tr w:rsidR="000E170C" w:rsidRPr="00B94D1D" w14:paraId="76D9282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9DBFF0"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668B36A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E796A7"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20B1AD1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BC37B4"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6623348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B4AF844"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56A390C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A2E121"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5BF5B10D"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4CE0272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96379B" w14:textId="77777777" w:rsidR="000E170C" w:rsidRPr="00B94D1D" w:rsidRDefault="000E170C" w:rsidP="000E170C">
            <w:pPr>
              <w:widowControl/>
              <w:suppressAutoHyphens/>
              <w:spacing w:before="120" w:after="120"/>
              <w:rPr>
                <w:b/>
                <w:bCs/>
                <w:noProof/>
                <w:sz w:val="22"/>
              </w:rPr>
            </w:pPr>
            <w:r w:rsidRPr="00B94D1D">
              <w:rPr>
                <w:b/>
                <w:sz w:val="22"/>
              </w:rPr>
              <w:t>Taani</w:t>
            </w:r>
          </w:p>
        </w:tc>
      </w:tr>
      <w:tr w:rsidR="000E170C" w:rsidRPr="00B94D1D" w14:paraId="0050BC9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49CD2B"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D727D0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5FE21F"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053FBE7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C326B01"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6A5D6E7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97A7813"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2C37CFE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644F02" w14:textId="77777777" w:rsidR="000E170C" w:rsidRPr="00B94D1D" w:rsidRDefault="000E170C" w:rsidP="000E170C">
            <w:pPr>
              <w:widowControl/>
              <w:suppressAutoHyphens/>
              <w:spacing w:before="120" w:after="120"/>
              <w:rPr>
                <w:i/>
                <w:noProof/>
                <w:sz w:val="22"/>
              </w:rPr>
            </w:pPr>
            <w:r w:rsidRPr="00B94D1D">
              <w:rPr>
                <w:i/>
                <w:sz w:val="22"/>
              </w:rPr>
              <w:t>Corvus corone</w:t>
            </w:r>
          </w:p>
        </w:tc>
      </w:tr>
      <w:tr w:rsidR="000E170C" w:rsidRPr="00B94D1D" w14:paraId="600210D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42F9207"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6E09BE7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A4C5946"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6CED438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6DD2551"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369C8E9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5458217" w14:textId="77777777" w:rsidR="000E170C" w:rsidRPr="00B94D1D" w:rsidRDefault="000E170C" w:rsidP="000E170C">
            <w:pPr>
              <w:widowControl/>
              <w:suppressAutoHyphens/>
              <w:spacing w:before="120" w:after="120"/>
              <w:rPr>
                <w:i/>
                <w:noProof/>
                <w:sz w:val="22"/>
              </w:rPr>
            </w:pPr>
            <w:r w:rsidRPr="00B94D1D">
              <w:rPr>
                <w:i/>
                <w:sz w:val="22"/>
              </w:rPr>
              <w:t>Gallinago gallinago</w:t>
            </w:r>
          </w:p>
        </w:tc>
      </w:tr>
      <w:tr w:rsidR="000E170C" w:rsidRPr="00B94D1D" w14:paraId="1DE927E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F16EF5A"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25BA34D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4AC014A"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1732D46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38A2ED0"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35BEC31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0C44F9" w14:textId="77777777" w:rsidR="000E170C" w:rsidRPr="00B94D1D" w:rsidRDefault="000E170C" w:rsidP="000E170C">
            <w:pPr>
              <w:widowControl/>
              <w:suppressAutoHyphens/>
              <w:spacing w:before="120" w:after="120"/>
              <w:rPr>
                <w:i/>
                <w:noProof/>
                <w:sz w:val="22"/>
              </w:rPr>
            </w:pPr>
            <w:r w:rsidRPr="00B94D1D">
              <w:rPr>
                <w:i/>
                <w:sz w:val="22"/>
              </w:rPr>
              <w:t>Motacilla alba</w:t>
            </w:r>
          </w:p>
        </w:tc>
      </w:tr>
      <w:tr w:rsidR="000E170C" w:rsidRPr="00B94D1D" w14:paraId="6BAB0C3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24F6A39"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760CBB9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C0139A2" w14:textId="77777777" w:rsidR="000E170C" w:rsidRPr="00B94D1D" w:rsidRDefault="000E170C" w:rsidP="000E170C">
            <w:pPr>
              <w:widowControl/>
              <w:suppressAutoHyphens/>
              <w:spacing w:before="120" w:after="120"/>
              <w:rPr>
                <w:i/>
                <w:noProof/>
                <w:sz w:val="22"/>
              </w:rPr>
            </w:pPr>
            <w:r w:rsidRPr="00B94D1D">
              <w:rPr>
                <w:i/>
                <w:sz w:val="22"/>
              </w:rPr>
              <w:t>Oenanthe oenanthe</w:t>
            </w:r>
          </w:p>
        </w:tc>
      </w:tr>
      <w:tr w:rsidR="000E170C" w:rsidRPr="00B94D1D" w14:paraId="7C03100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8665FA"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2B510AB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8B693D"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4B42034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F153292"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1F164E2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E8568E7"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3BEC413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35C0AE52" w14:textId="77777777" w:rsidR="000E170C" w:rsidRPr="00B94D1D" w:rsidRDefault="000E170C" w:rsidP="000E170C">
            <w:pPr>
              <w:widowControl/>
              <w:suppressAutoHyphens/>
              <w:spacing w:before="120" w:after="120"/>
              <w:rPr>
                <w:i/>
                <w:noProof/>
                <w:sz w:val="22"/>
              </w:rPr>
            </w:pPr>
            <w:r w:rsidRPr="00B94D1D">
              <w:rPr>
                <w:i/>
                <w:sz w:val="22"/>
              </w:rPr>
              <w:t>Sylvia curruca</w:t>
            </w:r>
          </w:p>
        </w:tc>
      </w:tr>
      <w:tr w:rsidR="000E170C" w:rsidRPr="00B94D1D" w14:paraId="7706F0E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18E3151" w14:textId="77777777" w:rsidR="000E170C" w:rsidRPr="00B94D1D" w:rsidRDefault="000E170C" w:rsidP="000E170C">
            <w:pPr>
              <w:widowControl/>
              <w:suppressAutoHyphens/>
              <w:spacing w:before="120" w:after="120"/>
              <w:rPr>
                <w:i/>
                <w:noProof/>
                <w:sz w:val="22"/>
              </w:rPr>
            </w:pPr>
            <w:r w:rsidRPr="00B94D1D">
              <w:rPr>
                <w:i/>
                <w:sz w:val="22"/>
              </w:rPr>
              <w:lastRenderedPageBreak/>
              <w:t>Turdus pilaris</w:t>
            </w:r>
          </w:p>
        </w:tc>
      </w:tr>
      <w:tr w:rsidR="000E170C" w:rsidRPr="00B94D1D" w14:paraId="5029DFC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55A1B7"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717B4150" w14:textId="77777777" w:rsidR="000E170C" w:rsidRPr="00B94D1D" w:rsidRDefault="000E170C" w:rsidP="000E170C">
      <w:pPr>
        <w:widowControl/>
        <w:suppressAutoHyphens/>
        <w:spacing w:before="120" w:after="120"/>
        <w:rPr>
          <w:noProof/>
          <w:color w:val="000000"/>
          <w:sz w:val="22"/>
        </w:rPr>
      </w:pPr>
      <w:r w:rsidRPr="00B94D1D">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4173295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085A0B6" w14:textId="77777777" w:rsidR="000E170C" w:rsidRPr="00B94D1D" w:rsidRDefault="000E170C" w:rsidP="000E170C">
            <w:pPr>
              <w:widowControl/>
              <w:suppressAutoHyphens/>
              <w:spacing w:before="120" w:after="120"/>
              <w:rPr>
                <w:b/>
                <w:bCs/>
                <w:noProof/>
                <w:sz w:val="22"/>
              </w:rPr>
            </w:pPr>
            <w:r w:rsidRPr="00B94D1D">
              <w:rPr>
                <w:b/>
                <w:sz w:val="22"/>
              </w:rPr>
              <w:lastRenderedPageBreak/>
              <w:t>Eesti</w:t>
            </w:r>
          </w:p>
        </w:tc>
      </w:tr>
      <w:tr w:rsidR="000E170C" w:rsidRPr="00B94D1D" w14:paraId="3943BA4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A0552BB"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0D8BE72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64D4639"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7B2BB87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B2F931E"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4E1181F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750B3E0"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42A5B21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B31E7F"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5BD75A1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9AE3941"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19EC800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A7F846" w14:textId="77777777" w:rsidR="000E170C" w:rsidRPr="00B94D1D" w:rsidRDefault="000E170C" w:rsidP="000E170C">
            <w:pPr>
              <w:widowControl/>
              <w:suppressAutoHyphens/>
              <w:spacing w:before="120" w:after="120"/>
              <w:rPr>
                <w:i/>
                <w:noProof/>
                <w:sz w:val="22"/>
              </w:rPr>
            </w:pPr>
            <w:r w:rsidRPr="00B94D1D">
              <w:rPr>
                <w:i/>
                <w:sz w:val="22"/>
              </w:rPr>
              <w:t>Linaria cannabina</w:t>
            </w:r>
          </w:p>
        </w:tc>
      </w:tr>
      <w:tr w:rsidR="000E170C" w:rsidRPr="00B94D1D" w14:paraId="19B8626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0F95ED9"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3E48ABE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1A4E742"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13B95B7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F7064D"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5FF4B67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F7A7FF"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40FD1AF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A0871A8"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4EB7159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013766"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4B002CD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C39A37" w14:textId="77777777" w:rsidR="000E170C" w:rsidRPr="00B94D1D" w:rsidRDefault="000E170C" w:rsidP="000E170C">
            <w:pPr>
              <w:widowControl/>
              <w:suppressAutoHyphens/>
              <w:spacing w:before="120" w:after="120"/>
              <w:rPr>
                <w:i/>
                <w:noProof/>
                <w:sz w:val="22"/>
              </w:rPr>
            </w:pPr>
            <w:r w:rsidRPr="00B94D1D">
              <w:rPr>
                <w:i/>
                <w:sz w:val="22"/>
              </w:rPr>
              <w:t>Vanellus vanellus</w:t>
            </w:r>
          </w:p>
        </w:tc>
      </w:tr>
      <w:tr w:rsidR="000E170C" w:rsidRPr="00B94D1D" w14:paraId="583D77B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C3F290"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49F8B27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25CB65"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7FC325E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4E351B9"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6AD3552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913CB8"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0C9E4FA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76B22D"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704668E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06365D5"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2141164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8326B09"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2A959AB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901869A"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596C783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5E0180"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6EFA95A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14CEBB0"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434D0CB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E4B2166"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1C5FC4A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DED86F8"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606BFD1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088F3E"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64CA5E4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9D829DA" w14:textId="77777777" w:rsidR="000E170C" w:rsidRPr="00B94D1D" w:rsidRDefault="000E170C" w:rsidP="000E170C">
            <w:pPr>
              <w:widowControl/>
              <w:suppressAutoHyphens/>
              <w:spacing w:before="120" w:after="120"/>
              <w:rPr>
                <w:i/>
                <w:noProof/>
                <w:sz w:val="22"/>
              </w:rPr>
            </w:pPr>
            <w:r w:rsidRPr="00B94D1D">
              <w:rPr>
                <w:rFonts w:ascii="Arial" w:hAnsi="Arial"/>
                <w:snapToGrid w:val="0"/>
              </w:rPr>
              <w:lastRenderedPageBreak/>
              <w:t>▌</w:t>
            </w:r>
          </w:p>
        </w:tc>
      </w:tr>
      <w:tr w:rsidR="000E170C" w:rsidRPr="00B94D1D" w14:paraId="1192821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8F613F"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673A6A1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C9625F1"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40B1DAE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705B306"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1DF71DD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2269A39"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3029D49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C400C6F"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77686D1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FCC9B23"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148E4D4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C2E3AAF"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117C1CC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376074"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353A60B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169DC6E"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23B264A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B9E51BC"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r w:rsidR="000E170C" w:rsidRPr="00B94D1D" w14:paraId="0EF8F57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CD105A" w14:textId="77777777" w:rsidR="000E170C" w:rsidRPr="00B94D1D" w:rsidRDefault="000E170C" w:rsidP="000E170C">
            <w:pPr>
              <w:widowControl/>
              <w:suppressAutoHyphens/>
              <w:spacing w:before="120" w:after="120"/>
              <w:rPr>
                <w:i/>
                <w:noProof/>
                <w:sz w:val="22"/>
              </w:rPr>
            </w:pPr>
            <w:r w:rsidRPr="00B94D1D">
              <w:rPr>
                <w:rFonts w:ascii="Arial" w:hAnsi="Arial"/>
                <w:snapToGrid w:val="0"/>
              </w:rPr>
              <w:t>▌</w:t>
            </w:r>
          </w:p>
        </w:tc>
      </w:tr>
    </w:tbl>
    <w:p w14:paraId="7FED5C25"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05CFCF9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F5050E" w14:textId="77777777" w:rsidR="000E170C" w:rsidRPr="00B94D1D" w:rsidRDefault="000E170C" w:rsidP="000E170C">
            <w:pPr>
              <w:widowControl/>
              <w:suppressAutoHyphens/>
              <w:spacing w:before="120" w:after="120"/>
              <w:rPr>
                <w:b/>
                <w:bCs/>
                <w:noProof/>
                <w:sz w:val="22"/>
              </w:rPr>
            </w:pPr>
            <w:r w:rsidRPr="00B94D1D">
              <w:rPr>
                <w:b/>
                <w:sz w:val="22"/>
              </w:rPr>
              <w:t>Soome</w:t>
            </w:r>
          </w:p>
        </w:tc>
      </w:tr>
      <w:tr w:rsidR="000E170C" w:rsidRPr="00B94D1D" w14:paraId="4B56E1E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05C9899"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2CEADBC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F2516DC"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3313D27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8FD28D2" w14:textId="77777777" w:rsidR="000E170C" w:rsidRPr="00B94D1D" w:rsidRDefault="000E170C" w:rsidP="000E170C">
            <w:pPr>
              <w:widowControl/>
              <w:suppressAutoHyphens/>
              <w:spacing w:before="120" w:after="120"/>
              <w:rPr>
                <w:i/>
                <w:noProof/>
                <w:sz w:val="22"/>
              </w:rPr>
            </w:pPr>
            <w:r w:rsidRPr="00B94D1D">
              <w:rPr>
                <w:i/>
                <w:sz w:val="22"/>
              </w:rPr>
              <w:t>Corvus monedula</w:t>
            </w:r>
          </w:p>
        </w:tc>
      </w:tr>
      <w:tr w:rsidR="000E170C" w:rsidRPr="00B94D1D" w14:paraId="0C05FCF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A7EC2DB" w14:textId="77777777" w:rsidR="000E170C" w:rsidRPr="00B94D1D" w:rsidRDefault="000E170C" w:rsidP="000E170C">
            <w:pPr>
              <w:widowControl/>
              <w:suppressAutoHyphens/>
              <w:spacing w:before="120" w:after="120"/>
              <w:rPr>
                <w:i/>
                <w:noProof/>
                <w:sz w:val="22"/>
              </w:rPr>
            </w:pPr>
            <w:r w:rsidRPr="00B94D1D">
              <w:rPr>
                <w:i/>
                <w:sz w:val="22"/>
              </w:rPr>
              <w:t>Crex crex</w:t>
            </w:r>
          </w:p>
        </w:tc>
      </w:tr>
      <w:tr w:rsidR="000E170C" w:rsidRPr="00B94D1D" w14:paraId="18D6DB0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CC55190" w14:textId="77777777" w:rsidR="000E170C" w:rsidRPr="00B94D1D" w:rsidRDefault="000E170C" w:rsidP="000E170C">
            <w:pPr>
              <w:widowControl/>
              <w:suppressAutoHyphens/>
              <w:spacing w:before="120" w:after="120"/>
              <w:rPr>
                <w:i/>
                <w:noProof/>
                <w:sz w:val="22"/>
              </w:rPr>
            </w:pPr>
            <w:r w:rsidRPr="00B94D1D">
              <w:rPr>
                <w:i/>
                <w:sz w:val="22"/>
              </w:rPr>
              <w:t>Delichon urbica</w:t>
            </w:r>
          </w:p>
        </w:tc>
      </w:tr>
      <w:tr w:rsidR="000E170C" w:rsidRPr="00B94D1D" w14:paraId="5EDE95B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9C791A"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6D083BC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C225AF5"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23F79EB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FEAF64B" w14:textId="77777777" w:rsidR="000E170C" w:rsidRPr="00B94D1D" w:rsidRDefault="000E170C" w:rsidP="000E170C">
            <w:pPr>
              <w:widowControl/>
              <w:suppressAutoHyphens/>
              <w:spacing w:before="120" w:after="120"/>
              <w:rPr>
                <w:i/>
                <w:noProof/>
                <w:sz w:val="22"/>
              </w:rPr>
            </w:pPr>
            <w:r w:rsidRPr="00B94D1D">
              <w:rPr>
                <w:i/>
                <w:sz w:val="22"/>
              </w:rPr>
              <w:t>Numenius arquata</w:t>
            </w:r>
          </w:p>
        </w:tc>
      </w:tr>
      <w:tr w:rsidR="000E170C" w:rsidRPr="00B94D1D" w14:paraId="0EEB943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91D6D5"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33DC90C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A24FCE" w14:textId="77777777" w:rsidR="000E170C" w:rsidRPr="00B94D1D" w:rsidRDefault="000E170C" w:rsidP="000E170C">
            <w:pPr>
              <w:widowControl/>
              <w:suppressAutoHyphens/>
              <w:spacing w:before="120" w:after="120"/>
              <w:rPr>
                <w:i/>
                <w:noProof/>
                <w:sz w:val="22"/>
              </w:rPr>
            </w:pPr>
            <w:r w:rsidRPr="00B94D1D">
              <w:rPr>
                <w:i/>
                <w:sz w:val="22"/>
              </w:rPr>
              <w:t>Saxicola rubertra</w:t>
            </w:r>
          </w:p>
        </w:tc>
      </w:tr>
      <w:tr w:rsidR="000E170C" w:rsidRPr="00B94D1D" w14:paraId="3AA3505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FAA7DA8"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0253E20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4D6622"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2EA32E6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711BD97" w14:textId="77777777" w:rsidR="000E170C" w:rsidRPr="00B94D1D" w:rsidRDefault="000E170C" w:rsidP="000E170C">
            <w:pPr>
              <w:widowControl/>
              <w:suppressAutoHyphens/>
              <w:spacing w:before="120" w:after="120"/>
              <w:rPr>
                <w:i/>
                <w:noProof/>
                <w:sz w:val="22"/>
              </w:rPr>
            </w:pPr>
            <w:r w:rsidRPr="00B94D1D">
              <w:rPr>
                <w:i/>
                <w:sz w:val="22"/>
              </w:rPr>
              <w:t>Turdus pilaris</w:t>
            </w:r>
          </w:p>
        </w:tc>
      </w:tr>
      <w:tr w:rsidR="000E170C" w:rsidRPr="00B94D1D" w14:paraId="1DDB9C4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53859D8"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0D07C782"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31985EB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7D8D08" w14:textId="77777777" w:rsidR="000E170C" w:rsidRPr="00B94D1D" w:rsidRDefault="000E170C" w:rsidP="000E170C">
            <w:pPr>
              <w:widowControl/>
              <w:suppressAutoHyphens/>
              <w:spacing w:before="120" w:after="120"/>
              <w:rPr>
                <w:b/>
                <w:bCs/>
                <w:noProof/>
                <w:sz w:val="22"/>
              </w:rPr>
            </w:pPr>
            <w:r w:rsidRPr="00B94D1D">
              <w:rPr>
                <w:b/>
                <w:sz w:val="22"/>
              </w:rPr>
              <w:t>Prantsusmaa</w:t>
            </w:r>
          </w:p>
        </w:tc>
      </w:tr>
      <w:tr w:rsidR="000E170C" w:rsidRPr="00B94D1D" w14:paraId="67FA106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75B6FE"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004D3E8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F5523D9" w14:textId="77777777" w:rsidR="000E170C" w:rsidRPr="00B94D1D" w:rsidRDefault="000E170C" w:rsidP="000E170C">
            <w:pPr>
              <w:widowControl/>
              <w:suppressAutoHyphens/>
              <w:spacing w:before="120" w:after="120"/>
              <w:rPr>
                <w:i/>
                <w:noProof/>
                <w:sz w:val="22"/>
              </w:rPr>
            </w:pPr>
            <w:r w:rsidRPr="00B94D1D">
              <w:rPr>
                <w:i/>
                <w:sz w:val="22"/>
              </w:rPr>
              <w:t>Alectoris rufa</w:t>
            </w:r>
          </w:p>
        </w:tc>
      </w:tr>
      <w:tr w:rsidR="000E170C" w:rsidRPr="00B94D1D" w14:paraId="4695FB5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E63D2AD" w14:textId="77777777" w:rsidR="000E170C" w:rsidRPr="00B94D1D" w:rsidRDefault="000E170C" w:rsidP="000E170C">
            <w:pPr>
              <w:widowControl/>
              <w:suppressAutoHyphens/>
              <w:spacing w:before="120" w:after="120"/>
              <w:rPr>
                <w:i/>
                <w:noProof/>
                <w:sz w:val="22"/>
              </w:rPr>
            </w:pPr>
            <w:r w:rsidRPr="00B94D1D">
              <w:rPr>
                <w:i/>
                <w:sz w:val="22"/>
              </w:rPr>
              <w:t>Anthus campestris</w:t>
            </w:r>
          </w:p>
        </w:tc>
      </w:tr>
      <w:tr w:rsidR="000E170C" w:rsidRPr="00B94D1D" w14:paraId="2D0D9B6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2D7D4DC"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27BB382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E0F3041" w14:textId="77777777" w:rsidR="000E170C" w:rsidRPr="00B94D1D" w:rsidRDefault="000E170C" w:rsidP="000E170C">
            <w:pPr>
              <w:widowControl/>
              <w:suppressAutoHyphens/>
              <w:spacing w:before="120" w:after="120"/>
              <w:rPr>
                <w:i/>
                <w:noProof/>
                <w:sz w:val="22"/>
              </w:rPr>
            </w:pPr>
            <w:r w:rsidRPr="00B94D1D">
              <w:rPr>
                <w:i/>
                <w:sz w:val="22"/>
              </w:rPr>
              <w:t>Buteo buteo</w:t>
            </w:r>
          </w:p>
        </w:tc>
      </w:tr>
      <w:tr w:rsidR="000E170C" w:rsidRPr="00B94D1D" w14:paraId="6E85C7C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662AD3"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3034368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D4D0E8F"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0BC593C5"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1CA3D2"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09D85143"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5C2B64C" w14:textId="77777777" w:rsidR="000E170C" w:rsidRPr="00B94D1D" w:rsidRDefault="000E170C" w:rsidP="000E170C">
            <w:pPr>
              <w:widowControl/>
              <w:suppressAutoHyphens/>
              <w:spacing w:before="120" w:after="120"/>
              <w:rPr>
                <w:i/>
                <w:noProof/>
                <w:sz w:val="22"/>
              </w:rPr>
            </w:pPr>
            <w:r w:rsidRPr="00B94D1D">
              <w:rPr>
                <w:i/>
                <w:sz w:val="22"/>
              </w:rPr>
              <w:t>Emberiza cirlus</w:t>
            </w:r>
          </w:p>
        </w:tc>
      </w:tr>
      <w:tr w:rsidR="000E170C" w:rsidRPr="00B94D1D" w14:paraId="309D000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AB22E0A"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212FD267"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2174146"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2FFA517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2A78732"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72E63B3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1144D4C"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732FAD5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57BA32D"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62D1B32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18F092" w14:textId="77777777" w:rsidR="000E170C" w:rsidRPr="00B94D1D" w:rsidRDefault="000E170C" w:rsidP="000E170C">
            <w:pPr>
              <w:widowControl/>
              <w:suppressAutoHyphens/>
              <w:spacing w:before="120" w:after="120"/>
              <w:rPr>
                <w:i/>
                <w:noProof/>
                <w:sz w:val="22"/>
              </w:rPr>
            </w:pPr>
            <w:r w:rsidRPr="00B94D1D">
              <w:rPr>
                <w:i/>
                <w:sz w:val="22"/>
              </w:rPr>
              <w:t>Lullula arborea</w:t>
            </w:r>
          </w:p>
        </w:tc>
      </w:tr>
      <w:tr w:rsidR="000E170C" w:rsidRPr="00B94D1D" w14:paraId="0D4955E2"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1D1EBA1" w14:textId="77777777" w:rsidR="000E170C" w:rsidRPr="00B94D1D" w:rsidRDefault="000E170C" w:rsidP="000E170C">
            <w:pPr>
              <w:widowControl/>
              <w:suppressAutoHyphens/>
              <w:spacing w:before="120" w:after="120"/>
              <w:rPr>
                <w:i/>
                <w:noProof/>
                <w:sz w:val="22"/>
              </w:rPr>
            </w:pPr>
            <w:r w:rsidRPr="00B94D1D">
              <w:rPr>
                <w:i/>
                <w:sz w:val="22"/>
              </w:rPr>
              <w:t>Melanocorypha calandra</w:t>
            </w:r>
          </w:p>
        </w:tc>
      </w:tr>
      <w:tr w:rsidR="000E170C" w:rsidRPr="00B94D1D" w14:paraId="6463ACDB"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1708323"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7FC0554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EB30E9" w14:textId="77777777" w:rsidR="000E170C" w:rsidRPr="00B94D1D" w:rsidRDefault="000E170C" w:rsidP="000E170C">
            <w:pPr>
              <w:widowControl/>
              <w:suppressAutoHyphens/>
              <w:spacing w:before="120" w:after="120"/>
              <w:rPr>
                <w:i/>
                <w:noProof/>
                <w:sz w:val="22"/>
              </w:rPr>
            </w:pPr>
            <w:r w:rsidRPr="00B94D1D">
              <w:rPr>
                <w:i/>
                <w:sz w:val="22"/>
              </w:rPr>
              <w:t>Oenanthe oenanthe</w:t>
            </w:r>
          </w:p>
        </w:tc>
      </w:tr>
      <w:tr w:rsidR="000E170C" w:rsidRPr="00B94D1D" w14:paraId="4B7A7A5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955214"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060D878E"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4B45AD6"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7A29AC0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01614D2"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64419201"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BB89BE6"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7051A22A"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28B2D32" w14:textId="77777777" w:rsidR="000E170C" w:rsidRPr="00B94D1D" w:rsidRDefault="000E170C" w:rsidP="000E170C">
            <w:pPr>
              <w:widowControl/>
              <w:suppressAutoHyphens/>
              <w:spacing w:before="120" w:after="120"/>
              <w:rPr>
                <w:i/>
                <w:noProof/>
                <w:sz w:val="22"/>
              </w:rPr>
            </w:pPr>
            <w:r w:rsidRPr="00B94D1D">
              <w:rPr>
                <w:i/>
                <w:sz w:val="22"/>
              </w:rPr>
              <w:t>Upupa epops</w:t>
            </w:r>
          </w:p>
        </w:tc>
      </w:tr>
      <w:tr w:rsidR="000E170C" w:rsidRPr="00B94D1D" w14:paraId="1FEF5D4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6C71EA5"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3CDB7079" w14:textId="77777777" w:rsidR="000E170C" w:rsidRPr="00B94D1D" w:rsidRDefault="000E170C" w:rsidP="000E170C">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0E170C" w:rsidRPr="00B94D1D" w14:paraId="678FCF7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76A474" w14:textId="77777777" w:rsidR="000E170C" w:rsidRPr="00B94D1D" w:rsidRDefault="000E170C" w:rsidP="000E170C">
            <w:pPr>
              <w:widowControl/>
              <w:suppressAutoHyphens/>
              <w:spacing w:before="120" w:after="120"/>
              <w:rPr>
                <w:b/>
                <w:bCs/>
                <w:noProof/>
                <w:sz w:val="22"/>
              </w:rPr>
            </w:pPr>
            <w:r w:rsidRPr="00B94D1D">
              <w:rPr>
                <w:b/>
                <w:sz w:val="22"/>
              </w:rPr>
              <w:t>Saksamaa</w:t>
            </w:r>
          </w:p>
        </w:tc>
      </w:tr>
      <w:tr w:rsidR="000E170C" w:rsidRPr="00B94D1D" w14:paraId="61A342B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31682C4"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FE53408"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433215" w14:textId="77777777" w:rsidR="000E170C" w:rsidRPr="00B94D1D" w:rsidRDefault="000E170C" w:rsidP="000E170C">
            <w:pPr>
              <w:widowControl/>
              <w:suppressAutoHyphens/>
              <w:spacing w:before="120" w:after="120"/>
              <w:rPr>
                <w:i/>
                <w:noProof/>
                <w:sz w:val="22"/>
              </w:rPr>
            </w:pPr>
            <w:r w:rsidRPr="00B94D1D">
              <w:rPr>
                <w:i/>
                <w:sz w:val="22"/>
              </w:rPr>
              <w:lastRenderedPageBreak/>
              <w:t>Athene noctua</w:t>
            </w:r>
          </w:p>
        </w:tc>
      </w:tr>
      <w:tr w:rsidR="000E170C" w:rsidRPr="00B94D1D" w14:paraId="55B006AD"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70A0007"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6FB6D06F"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FCF7AF"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37440B3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36726B0"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751C9A16"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6F6904" w14:textId="77777777" w:rsidR="000E170C" w:rsidRPr="00B94D1D" w:rsidRDefault="000E170C" w:rsidP="000E170C">
            <w:pPr>
              <w:widowControl/>
              <w:suppressAutoHyphens/>
              <w:spacing w:before="120" w:after="120"/>
              <w:rPr>
                <w:i/>
                <w:noProof/>
                <w:sz w:val="22"/>
              </w:rPr>
            </w:pPr>
            <w:r w:rsidRPr="00B94D1D">
              <w:rPr>
                <w:i/>
                <w:sz w:val="22"/>
              </w:rPr>
              <w:t>Lullula arborea</w:t>
            </w:r>
          </w:p>
        </w:tc>
      </w:tr>
      <w:tr w:rsidR="000E170C" w:rsidRPr="00B94D1D" w14:paraId="53466C49"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5043D0"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7073D590"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B511AC" w14:textId="77777777" w:rsidR="000E170C" w:rsidRPr="00B94D1D" w:rsidRDefault="000E170C" w:rsidP="000E170C">
            <w:pPr>
              <w:widowControl/>
              <w:suppressAutoHyphens/>
              <w:spacing w:before="120" w:after="120"/>
              <w:rPr>
                <w:i/>
                <w:noProof/>
                <w:sz w:val="22"/>
              </w:rPr>
            </w:pPr>
            <w:r w:rsidRPr="00B94D1D">
              <w:rPr>
                <w:i/>
                <w:sz w:val="22"/>
              </w:rPr>
              <w:t>Milvus milvus</w:t>
            </w:r>
          </w:p>
        </w:tc>
      </w:tr>
      <w:tr w:rsidR="000E170C" w:rsidRPr="00B94D1D" w14:paraId="51858A04"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6D4EC9A"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7B77DF0C" w14:textId="77777777" w:rsidTr="000E170C">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B0C8C87"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40B4BE8E"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0508EFC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0FF1657" w14:textId="77777777" w:rsidR="000E170C" w:rsidRPr="00B94D1D" w:rsidRDefault="000E170C" w:rsidP="000E170C">
            <w:pPr>
              <w:widowControl/>
              <w:suppressAutoHyphens/>
              <w:spacing w:before="120" w:after="120"/>
              <w:rPr>
                <w:b/>
                <w:bCs/>
                <w:noProof/>
                <w:sz w:val="22"/>
              </w:rPr>
            </w:pPr>
            <w:r w:rsidRPr="00B94D1D">
              <w:rPr>
                <w:b/>
                <w:sz w:val="22"/>
              </w:rPr>
              <w:t>Kreeka</w:t>
            </w:r>
          </w:p>
        </w:tc>
      </w:tr>
      <w:tr w:rsidR="000E170C" w:rsidRPr="00B94D1D" w14:paraId="0CDB7A3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2E2AB89"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F228AA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AED5D56" w14:textId="77777777" w:rsidR="000E170C" w:rsidRPr="00B94D1D" w:rsidRDefault="000E170C" w:rsidP="000E170C">
            <w:pPr>
              <w:widowControl/>
              <w:suppressAutoHyphens/>
              <w:spacing w:before="120" w:after="120"/>
              <w:rPr>
                <w:i/>
                <w:noProof/>
                <w:sz w:val="22"/>
              </w:rPr>
            </w:pPr>
            <w:r w:rsidRPr="00B94D1D">
              <w:rPr>
                <w:i/>
                <w:sz w:val="22"/>
              </w:rPr>
              <w:t>Apus apus</w:t>
            </w:r>
          </w:p>
        </w:tc>
      </w:tr>
      <w:tr w:rsidR="000E170C" w:rsidRPr="00B94D1D" w14:paraId="3E5F8FB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B2DFD69" w14:textId="77777777" w:rsidR="000E170C" w:rsidRPr="00B94D1D" w:rsidRDefault="000E170C" w:rsidP="000E170C">
            <w:pPr>
              <w:widowControl/>
              <w:suppressAutoHyphens/>
              <w:spacing w:before="120" w:after="120"/>
              <w:rPr>
                <w:i/>
                <w:noProof/>
                <w:sz w:val="22"/>
              </w:rPr>
            </w:pPr>
            <w:r w:rsidRPr="00B94D1D">
              <w:rPr>
                <w:i/>
                <w:sz w:val="22"/>
              </w:rPr>
              <w:t>Athene noctua</w:t>
            </w:r>
          </w:p>
        </w:tc>
      </w:tr>
      <w:tr w:rsidR="000E170C" w:rsidRPr="00B94D1D" w14:paraId="08E98A5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3185E60" w14:textId="77777777" w:rsidR="000E170C" w:rsidRPr="00B94D1D" w:rsidRDefault="000E170C" w:rsidP="000E170C">
            <w:pPr>
              <w:widowControl/>
              <w:suppressAutoHyphens/>
              <w:spacing w:before="120" w:after="120"/>
              <w:rPr>
                <w:i/>
                <w:noProof/>
                <w:sz w:val="22"/>
              </w:rPr>
            </w:pPr>
            <w:r w:rsidRPr="00B94D1D">
              <w:rPr>
                <w:i/>
                <w:sz w:val="22"/>
              </w:rPr>
              <w:t>Calandrella brachydactyla</w:t>
            </w:r>
          </w:p>
        </w:tc>
      </w:tr>
      <w:tr w:rsidR="000E170C" w:rsidRPr="00B94D1D" w14:paraId="3BFDF9B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26D73BE"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5A52A84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961DC71"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5C376A4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0F763A" w14:textId="77777777" w:rsidR="000E170C" w:rsidRPr="00B94D1D" w:rsidRDefault="000E170C" w:rsidP="000E170C">
            <w:pPr>
              <w:widowControl/>
              <w:suppressAutoHyphens/>
              <w:spacing w:before="120" w:after="120"/>
              <w:rPr>
                <w:i/>
                <w:noProof/>
                <w:sz w:val="22"/>
              </w:rPr>
            </w:pPr>
            <w:r w:rsidRPr="00B94D1D">
              <w:rPr>
                <w:i/>
                <w:sz w:val="22"/>
              </w:rPr>
              <w:t>Carduelis chloris</w:t>
            </w:r>
          </w:p>
        </w:tc>
      </w:tr>
      <w:tr w:rsidR="000E170C" w:rsidRPr="00B94D1D" w14:paraId="399462D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4F441FD"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15B5D89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CA0F3CE" w14:textId="77777777" w:rsidR="000E170C" w:rsidRPr="00B94D1D" w:rsidRDefault="000E170C" w:rsidP="000E170C">
            <w:pPr>
              <w:widowControl/>
              <w:suppressAutoHyphens/>
              <w:spacing w:before="120" w:after="120"/>
              <w:rPr>
                <w:i/>
                <w:noProof/>
                <w:sz w:val="22"/>
              </w:rPr>
            </w:pPr>
            <w:r w:rsidRPr="00B94D1D">
              <w:rPr>
                <w:i/>
                <w:sz w:val="22"/>
              </w:rPr>
              <w:t>Corvus corone</w:t>
            </w:r>
          </w:p>
        </w:tc>
      </w:tr>
      <w:tr w:rsidR="000E170C" w:rsidRPr="00B94D1D" w14:paraId="06FC19C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C41E506" w14:textId="77777777" w:rsidR="000E170C" w:rsidRPr="00B94D1D" w:rsidRDefault="000E170C" w:rsidP="000E170C">
            <w:pPr>
              <w:widowControl/>
              <w:suppressAutoHyphens/>
              <w:spacing w:before="120" w:after="120"/>
              <w:rPr>
                <w:i/>
                <w:noProof/>
                <w:sz w:val="22"/>
              </w:rPr>
            </w:pPr>
            <w:r w:rsidRPr="00B94D1D">
              <w:rPr>
                <w:i/>
                <w:sz w:val="22"/>
              </w:rPr>
              <w:t>Corvus monedula</w:t>
            </w:r>
          </w:p>
        </w:tc>
      </w:tr>
      <w:tr w:rsidR="000E170C" w:rsidRPr="00B94D1D" w14:paraId="13F45F3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075D837" w14:textId="77777777" w:rsidR="000E170C" w:rsidRPr="00B94D1D" w:rsidRDefault="000E170C" w:rsidP="000E170C">
            <w:pPr>
              <w:widowControl/>
              <w:suppressAutoHyphens/>
              <w:spacing w:before="120" w:after="120"/>
              <w:rPr>
                <w:i/>
                <w:noProof/>
                <w:sz w:val="22"/>
              </w:rPr>
            </w:pPr>
            <w:r w:rsidRPr="00B94D1D">
              <w:rPr>
                <w:i/>
                <w:sz w:val="22"/>
              </w:rPr>
              <w:t>Delichon urbicum</w:t>
            </w:r>
          </w:p>
        </w:tc>
      </w:tr>
      <w:tr w:rsidR="000E170C" w:rsidRPr="00B94D1D" w14:paraId="66330FB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0F4B0E5" w14:textId="77777777" w:rsidR="000E170C" w:rsidRPr="00B94D1D" w:rsidRDefault="000E170C" w:rsidP="000E170C">
            <w:pPr>
              <w:widowControl/>
              <w:suppressAutoHyphens/>
              <w:spacing w:before="120" w:after="120"/>
              <w:rPr>
                <w:i/>
                <w:noProof/>
                <w:sz w:val="22"/>
              </w:rPr>
            </w:pPr>
            <w:r w:rsidRPr="00B94D1D">
              <w:rPr>
                <w:i/>
                <w:sz w:val="22"/>
              </w:rPr>
              <w:t>Emberiza cirlus</w:t>
            </w:r>
          </w:p>
        </w:tc>
      </w:tr>
      <w:tr w:rsidR="000E170C" w:rsidRPr="00B94D1D" w14:paraId="165938A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FEEC71B"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5C0E8F8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7DFB423" w14:textId="77777777" w:rsidR="000E170C" w:rsidRPr="00B94D1D" w:rsidRDefault="000E170C" w:rsidP="000E170C">
            <w:pPr>
              <w:widowControl/>
              <w:suppressAutoHyphens/>
              <w:spacing w:before="120" w:after="120"/>
              <w:rPr>
                <w:i/>
                <w:noProof/>
                <w:sz w:val="22"/>
              </w:rPr>
            </w:pPr>
            <w:r w:rsidRPr="00B94D1D">
              <w:rPr>
                <w:i/>
                <w:sz w:val="22"/>
              </w:rPr>
              <w:t>Emberiza melanocephala</w:t>
            </w:r>
          </w:p>
        </w:tc>
      </w:tr>
      <w:tr w:rsidR="000E170C" w:rsidRPr="00B94D1D" w14:paraId="7EB1D4B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A4648A" w14:textId="77777777" w:rsidR="000E170C" w:rsidRPr="00B94D1D" w:rsidRDefault="000E170C" w:rsidP="000E170C">
            <w:pPr>
              <w:widowControl/>
              <w:suppressAutoHyphens/>
              <w:spacing w:before="120" w:after="120"/>
              <w:rPr>
                <w:i/>
                <w:noProof/>
                <w:sz w:val="22"/>
              </w:rPr>
            </w:pPr>
            <w:r w:rsidRPr="00B94D1D">
              <w:rPr>
                <w:i/>
                <w:sz w:val="22"/>
              </w:rPr>
              <w:t>Falco naumanni</w:t>
            </w:r>
          </w:p>
        </w:tc>
      </w:tr>
      <w:tr w:rsidR="000E170C" w:rsidRPr="00B94D1D" w14:paraId="51F9F90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739DDAD"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5DFEE31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DD48BAA"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260FBBD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65A6CE1" w14:textId="77777777" w:rsidR="000E170C" w:rsidRPr="00B94D1D" w:rsidRDefault="000E170C" w:rsidP="000E170C">
            <w:pPr>
              <w:widowControl/>
              <w:suppressAutoHyphens/>
              <w:spacing w:before="120" w:after="120"/>
              <w:rPr>
                <w:i/>
                <w:noProof/>
                <w:sz w:val="22"/>
              </w:rPr>
            </w:pPr>
            <w:r w:rsidRPr="00B94D1D">
              <w:rPr>
                <w:i/>
                <w:sz w:val="22"/>
              </w:rPr>
              <w:lastRenderedPageBreak/>
              <w:t>Hirundo daurica</w:t>
            </w:r>
          </w:p>
        </w:tc>
      </w:tr>
      <w:tr w:rsidR="000E170C" w:rsidRPr="00B94D1D" w14:paraId="113F31F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4A53716"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488A4E1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06D9F6F"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0614771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CE20631" w14:textId="77777777" w:rsidR="000E170C" w:rsidRPr="00B94D1D" w:rsidRDefault="000E170C" w:rsidP="000E170C">
            <w:pPr>
              <w:widowControl/>
              <w:suppressAutoHyphens/>
              <w:spacing w:before="120" w:after="120"/>
              <w:rPr>
                <w:i/>
                <w:noProof/>
                <w:sz w:val="22"/>
              </w:rPr>
            </w:pPr>
            <w:r w:rsidRPr="00B94D1D">
              <w:rPr>
                <w:i/>
                <w:sz w:val="22"/>
              </w:rPr>
              <w:t>Lanius minor</w:t>
            </w:r>
          </w:p>
        </w:tc>
      </w:tr>
      <w:tr w:rsidR="000E170C" w:rsidRPr="00B94D1D" w14:paraId="09E3306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A299FC5" w14:textId="77777777" w:rsidR="000E170C" w:rsidRPr="00B94D1D" w:rsidRDefault="000E170C" w:rsidP="000E170C">
            <w:pPr>
              <w:widowControl/>
              <w:suppressAutoHyphens/>
              <w:spacing w:before="120" w:after="120"/>
              <w:rPr>
                <w:i/>
                <w:noProof/>
                <w:sz w:val="22"/>
              </w:rPr>
            </w:pPr>
            <w:r w:rsidRPr="00B94D1D">
              <w:rPr>
                <w:i/>
                <w:sz w:val="22"/>
              </w:rPr>
              <w:t>Lanius senator</w:t>
            </w:r>
          </w:p>
        </w:tc>
      </w:tr>
      <w:tr w:rsidR="000E170C" w:rsidRPr="00B94D1D" w14:paraId="0A98B21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BC54944" w14:textId="77777777" w:rsidR="000E170C" w:rsidRPr="00B94D1D" w:rsidRDefault="000E170C" w:rsidP="000E170C">
            <w:pPr>
              <w:widowControl/>
              <w:suppressAutoHyphens/>
              <w:spacing w:before="120" w:after="120"/>
              <w:rPr>
                <w:i/>
                <w:noProof/>
                <w:sz w:val="22"/>
              </w:rPr>
            </w:pPr>
            <w:r w:rsidRPr="00B94D1D">
              <w:rPr>
                <w:i/>
                <w:sz w:val="22"/>
              </w:rPr>
              <w:t>Lullula arborea</w:t>
            </w:r>
          </w:p>
        </w:tc>
      </w:tr>
      <w:tr w:rsidR="000E170C" w:rsidRPr="00B94D1D" w14:paraId="2E188F9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EF4BD8D" w14:textId="77777777" w:rsidR="000E170C" w:rsidRPr="00B94D1D" w:rsidRDefault="000E170C" w:rsidP="000E170C">
            <w:pPr>
              <w:widowControl/>
              <w:suppressAutoHyphens/>
              <w:spacing w:before="120" w:after="120"/>
              <w:rPr>
                <w:i/>
                <w:noProof/>
                <w:sz w:val="22"/>
              </w:rPr>
            </w:pPr>
            <w:r w:rsidRPr="00B94D1D">
              <w:rPr>
                <w:i/>
                <w:sz w:val="22"/>
              </w:rPr>
              <w:t>Luscinia megarhynchos</w:t>
            </w:r>
          </w:p>
        </w:tc>
      </w:tr>
      <w:tr w:rsidR="000E170C" w:rsidRPr="00B94D1D" w14:paraId="5726414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F4A0EC9" w14:textId="77777777" w:rsidR="000E170C" w:rsidRPr="00B94D1D" w:rsidRDefault="000E170C" w:rsidP="000E170C">
            <w:pPr>
              <w:widowControl/>
              <w:suppressAutoHyphens/>
              <w:spacing w:before="120" w:after="120"/>
              <w:rPr>
                <w:i/>
                <w:noProof/>
                <w:sz w:val="22"/>
              </w:rPr>
            </w:pPr>
            <w:r w:rsidRPr="00B94D1D">
              <w:rPr>
                <w:i/>
                <w:sz w:val="22"/>
              </w:rPr>
              <w:t>Melanocorypha calandra</w:t>
            </w:r>
          </w:p>
        </w:tc>
      </w:tr>
      <w:tr w:rsidR="000E170C" w:rsidRPr="00B94D1D" w14:paraId="24EF040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1A3688E"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6CBCE36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07A3E83"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3B0F0FB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56BFE7F" w14:textId="77777777" w:rsidR="000E170C" w:rsidRPr="00B94D1D" w:rsidRDefault="000E170C" w:rsidP="000E170C">
            <w:pPr>
              <w:widowControl/>
              <w:suppressAutoHyphens/>
              <w:spacing w:before="120" w:after="120"/>
              <w:rPr>
                <w:i/>
                <w:noProof/>
                <w:sz w:val="22"/>
              </w:rPr>
            </w:pPr>
            <w:r w:rsidRPr="00B94D1D">
              <w:rPr>
                <w:i/>
                <w:sz w:val="22"/>
              </w:rPr>
              <w:t>Oenanthe hispanica</w:t>
            </w:r>
          </w:p>
        </w:tc>
      </w:tr>
      <w:tr w:rsidR="000E170C" w:rsidRPr="00B94D1D" w14:paraId="09A67D9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BDA1D65" w14:textId="77777777" w:rsidR="000E170C" w:rsidRPr="00B94D1D" w:rsidRDefault="000E170C" w:rsidP="000E170C">
            <w:pPr>
              <w:widowControl/>
              <w:suppressAutoHyphens/>
              <w:spacing w:before="120" w:after="120"/>
              <w:rPr>
                <w:i/>
                <w:noProof/>
                <w:sz w:val="22"/>
              </w:rPr>
            </w:pPr>
            <w:r w:rsidRPr="00B94D1D">
              <w:rPr>
                <w:i/>
                <w:sz w:val="22"/>
              </w:rPr>
              <w:t>Oenanthe oenanthe</w:t>
            </w:r>
          </w:p>
        </w:tc>
      </w:tr>
      <w:tr w:rsidR="000E170C" w:rsidRPr="00B94D1D" w14:paraId="7978F43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32CD1C9" w14:textId="77777777" w:rsidR="000E170C" w:rsidRPr="00B94D1D" w:rsidRDefault="000E170C" w:rsidP="000E170C">
            <w:pPr>
              <w:widowControl/>
              <w:suppressAutoHyphens/>
              <w:spacing w:before="120" w:after="120"/>
              <w:rPr>
                <w:i/>
                <w:noProof/>
                <w:sz w:val="22"/>
              </w:rPr>
            </w:pPr>
            <w:r w:rsidRPr="00B94D1D">
              <w:rPr>
                <w:i/>
                <w:sz w:val="22"/>
              </w:rPr>
              <w:t>Passer domesticus</w:t>
            </w:r>
          </w:p>
        </w:tc>
      </w:tr>
      <w:tr w:rsidR="000E170C" w:rsidRPr="00B94D1D" w14:paraId="7767DDC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3EE1C4" w14:textId="77777777" w:rsidR="000E170C" w:rsidRPr="00B94D1D" w:rsidRDefault="000E170C" w:rsidP="000E170C">
            <w:pPr>
              <w:widowControl/>
              <w:suppressAutoHyphens/>
              <w:spacing w:before="120" w:after="120"/>
              <w:rPr>
                <w:i/>
                <w:noProof/>
                <w:sz w:val="22"/>
              </w:rPr>
            </w:pPr>
            <w:r w:rsidRPr="00B94D1D">
              <w:rPr>
                <w:i/>
                <w:sz w:val="22"/>
              </w:rPr>
              <w:t>Passer hispaniolensis</w:t>
            </w:r>
          </w:p>
        </w:tc>
      </w:tr>
      <w:tr w:rsidR="000E170C" w:rsidRPr="00B94D1D" w14:paraId="0F31D61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B37F91"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380EDAE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5EEDFDD"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2B987C0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CF0C3E9"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3D6F732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DA6C0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0C18CBF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A18FDB"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1572965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E55322C"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39347A8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7FEE8C3"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079A010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D4D3FEC" w14:textId="77777777" w:rsidR="000E170C" w:rsidRPr="00B94D1D" w:rsidRDefault="000E170C" w:rsidP="000E170C">
            <w:pPr>
              <w:widowControl/>
              <w:suppressAutoHyphens/>
              <w:spacing w:before="120" w:after="120"/>
              <w:rPr>
                <w:i/>
                <w:noProof/>
                <w:sz w:val="22"/>
              </w:rPr>
            </w:pPr>
            <w:r w:rsidRPr="00B94D1D">
              <w:rPr>
                <w:i/>
                <w:sz w:val="22"/>
              </w:rPr>
              <w:t>Sylvia melanocephala</w:t>
            </w:r>
          </w:p>
        </w:tc>
      </w:tr>
      <w:tr w:rsidR="000E170C" w:rsidRPr="00B94D1D" w14:paraId="6253E49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A26172D" w14:textId="77777777" w:rsidR="000E170C" w:rsidRPr="00B94D1D" w:rsidRDefault="000E170C" w:rsidP="000E170C">
            <w:pPr>
              <w:widowControl/>
              <w:suppressAutoHyphens/>
              <w:spacing w:before="120" w:after="120"/>
              <w:rPr>
                <w:i/>
                <w:noProof/>
                <w:sz w:val="22"/>
              </w:rPr>
            </w:pPr>
            <w:r w:rsidRPr="00B94D1D">
              <w:rPr>
                <w:i/>
                <w:sz w:val="22"/>
              </w:rPr>
              <w:t>Upupa epops</w:t>
            </w:r>
          </w:p>
        </w:tc>
      </w:tr>
    </w:tbl>
    <w:p w14:paraId="4774C354"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053D640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7644E1" w14:textId="77777777" w:rsidR="000E170C" w:rsidRPr="00B94D1D" w:rsidRDefault="000E170C" w:rsidP="000E170C">
            <w:pPr>
              <w:widowControl/>
              <w:suppressAutoHyphens/>
              <w:spacing w:before="120" w:after="120"/>
              <w:rPr>
                <w:b/>
                <w:bCs/>
                <w:noProof/>
                <w:sz w:val="22"/>
              </w:rPr>
            </w:pPr>
            <w:r w:rsidRPr="00B94D1D">
              <w:rPr>
                <w:b/>
                <w:sz w:val="22"/>
              </w:rPr>
              <w:t>Ungari</w:t>
            </w:r>
          </w:p>
        </w:tc>
      </w:tr>
      <w:tr w:rsidR="000E170C" w:rsidRPr="00B94D1D" w14:paraId="606661A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F321BEF"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6DEE385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2BE69D0" w14:textId="77777777" w:rsidR="000E170C" w:rsidRPr="00B94D1D" w:rsidRDefault="000E170C" w:rsidP="000E170C">
            <w:pPr>
              <w:widowControl/>
              <w:suppressAutoHyphens/>
              <w:spacing w:before="120" w:after="120"/>
              <w:rPr>
                <w:i/>
                <w:noProof/>
                <w:sz w:val="22"/>
              </w:rPr>
            </w:pPr>
            <w:r w:rsidRPr="00B94D1D">
              <w:rPr>
                <w:i/>
                <w:sz w:val="22"/>
              </w:rPr>
              <w:t>Anthus campestris</w:t>
            </w:r>
          </w:p>
        </w:tc>
      </w:tr>
      <w:tr w:rsidR="000E170C" w:rsidRPr="00B94D1D" w14:paraId="4023D26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6F42B08"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2C10D86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94BCD54" w14:textId="77777777" w:rsidR="000E170C" w:rsidRPr="00B94D1D" w:rsidRDefault="000E170C" w:rsidP="000E170C">
            <w:pPr>
              <w:widowControl/>
              <w:suppressAutoHyphens/>
              <w:spacing w:before="120" w:after="120"/>
              <w:rPr>
                <w:i/>
                <w:noProof/>
                <w:sz w:val="22"/>
              </w:rPr>
            </w:pPr>
            <w:r w:rsidRPr="00B94D1D">
              <w:rPr>
                <w:i/>
                <w:sz w:val="22"/>
              </w:rPr>
              <w:lastRenderedPageBreak/>
              <w:t>Emberiza calandra</w:t>
            </w:r>
          </w:p>
        </w:tc>
      </w:tr>
      <w:tr w:rsidR="000E170C" w:rsidRPr="00B94D1D" w14:paraId="731F790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D4B76F6"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6EE84DB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973148E"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2B95F32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FB8123"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7700F2D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9E1E66" w14:textId="77777777" w:rsidR="000E170C" w:rsidRPr="00B94D1D" w:rsidRDefault="000E170C" w:rsidP="000E170C">
            <w:pPr>
              <w:widowControl/>
              <w:suppressAutoHyphens/>
              <w:spacing w:before="120" w:after="120"/>
              <w:rPr>
                <w:i/>
                <w:noProof/>
                <w:sz w:val="22"/>
              </w:rPr>
            </w:pPr>
            <w:r w:rsidRPr="00B94D1D">
              <w:rPr>
                <w:i/>
                <w:sz w:val="22"/>
              </w:rPr>
              <w:t>Lanius minor</w:t>
            </w:r>
          </w:p>
        </w:tc>
      </w:tr>
      <w:tr w:rsidR="000E170C" w:rsidRPr="00B94D1D" w14:paraId="0032FDD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A71F0E2" w14:textId="77777777" w:rsidR="000E170C" w:rsidRPr="00B94D1D" w:rsidRDefault="000E170C" w:rsidP="000E170C">
            <w:pPr>
              <w:widowControl/>
              <w:suppressAutoHyphens/>
              <w:spacing w:before="120" w:after="120"/>
              <w:rPr>
                <w:i/>
                <w:noProof/>
                <w:sz w:val="22"/>
              </w:rPr>
            </w:pPr>
            <w:r w:rsidRPr="00B94D1D">
              <w:rPr>
                <w:i/>
                <w:sz w:val="22"/>
              </w:rPr>
              <w:t>Locustella naevia</w:t>
            </w:r>
          </w:p>
        </w:tc>
      </w:tr>
      <w:tr w:rsidR="000E170C" w:rsidRPr="00B94D1D" w14:paraId="1D2C3E0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F403489" w14:textId="77777777" w:rsidR="000E170C" w:rsidRPr="00B94D1D" w:rsidRDefault="000E170C" w:rsidP="000E170C">
            <w:pPr>
              <w:widowControl/>
              <w:suppressAutoHyphens/>
              <w:spacing w:before="120" w:after="120"/>
              <w:rPr>
                <w:i/>
                <w:noProof/>
                <w:sz w:val="22"/>
              </w:rPr>
            </w:pPr>
            <w:r w:rsidRPr="00B94D1D">
              <w:rPr>
                <w:i/>
                <w:sz w:val="22"/>
              </w:rPr>
              <w:t>Merops apiaster</w:t>
            </w:r>
          </w:p>
        </w:tc>
      </w:tr>
      <w:tr w:rsidR="000E170C" w:rsidRPr="00B94D1D" w14:paraId="68BF809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554FECB"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3EC215B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B43E2E"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3542F2E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6C817B9"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67F5333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46DEBA0"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2016297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B99F04" w14:textId="77777777" w:rsidR="000E170C" w:rsidRPr="00B94D1D" w:rsidRDefault="000E170C" w:rsidP="000E170C">
            <w:pPr>
              <w:widowControl/>
              <w:suppressAutoHyphens/>
              <w:spacing w:before="120" w:after="120"/>
              <w:rPr>
                <w:i/>
                <w:noProof/>
                <w:sz w:val="22"/>
              </w:rPr>
            </w:pPr>
            <w:r w:rsidRPr="00B94D1D">
              <w:rPr>
                <w:i/>
                <w:sz w:val="22"/>
              </w:rPr>
              <w:t>Sylvia nisoria</w:t>
            </w:r>
          </w:p>
        </w:tc>
      </w:tr>
      <w:tr w:rsidR="000E170C" w:rsidRPr="00B94D1D" w14:paraId="3D46D17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422309"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60DE5064"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77769B6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BBEF2D4" w14:textId="77777777" w:rsidR="000E170C" w:rsidRPr="00B94D1D" w:rsidRDefault="000E170C" w:rsidP="000E170C">
            <w:pPr>
              <w:widowControl/>
              <w:suppressAutoHyphens/>
              <w:spacing w:before="120" w:after="120"/>
              <w:rPr>
                <w:b/>
                <w:bCs/>
                <w:noProof/>
                <w:sz w:val="22"/>
              </w:rPr>
            </w:pPr>
            <w:r w:rsidRPr="00B94D1D">
              <w:rPr>
                <w:b/>
                <w:sz w:val="22"/>
              </w:rPr>
              <w:t>Iirimaa</w:t>
            </w:r>
          </w:p>
        </w:tc>
      </w:tr>
      <w:tr w:rsidR="000E170C" w:rsidRPr="00B94D1D" w14:paraId="5B8B44D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35EB29"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32679DC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DD71E9"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0CBB2AA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1CECF4" w14:textId="77777777" w:rsidR="000E170C" w:rsidRPr="00B94D1D" w:rsidRDefault="000E170C" w:rsidP="000E170C">
            <w:pPr>
              <w:widowControl/>
              <w:suppressAutoHyphens/>
              <w:spacing w:before="120" w:after="120"/>
              <w:rPr>
                <w:i/>
                <w:noProof/>
                <w:sz w:val="22"/>
              </w:rPr>
            </w:pPr>
            <w:r w:rsidRPr="00B94D1D">
              <w:rPr>
                <w:i/>
                <w:sz w:val="22"/>
              </w:rPr>
              <w:t>Columba oenas</w:t>
            </w:r>
          </w:p>
        </w:tc>
      </w:tr>
      <w:tr w:rsidR="000E170C" w:rsidRPr="00B94D1D" w14:paraId="3C5ABC5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61071E" w14:textId="77777777" w:rsidR="000E170C" w:rsidRPr="00B94D1D" w:rsidRDefault="000E170C" w:rsidP="000E170C">
            <w:pPr>
              <w:widowControl/>
              <w:suppressAutoHyphens/>
              <w:spacing w:before="120" w:after="120"/>
              <w:rPr>
                <w:i/>
                <w:noProof/>
                <w:sz w:val="22"/>
              </w:rPr>
            </w:pPr>
            <w:r w:rsidRPr="00B94D1D">
              <w:rPr>
                <w:i/>
                <w:sz w:val="22"/>
              </w:rPr>
              <w:t>Columba palumbus</w:t>
            </w:r>
          </w:p>
        </w:tc>
      </w:tr>
      <w:tr w:rsidR="000E170C" w:rsidRPr="00B94D1D" w14:paraId="59A952C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F79F5B" w14:textId="77777777" w:rsidR="000E170C" w:rsidRPr="00B94D1D" w:rsidRDefault="000E170C" w:rsidP="000E170C">
            <w:pPr>
              <w:widowControl/>
              <w:suppressAutoHyphens/>
              <w:spacing w:before="120" w:after="120"/>
              <w:rPr>
                <w:i/>
                <w:noProof/>
                <w:sz w:val="22"/>
              </w:rPr>
            </w:pPr>
            <w:r w:rsidRPr="00B94D1D">
              <w:rPr>
                <w:i/>
                <w:sz w:val="22"/>
              </w:rPr>
              <w:t>Corvus cornix</w:t>
            </w:r>
          </w:p>
        </w:tc>
      </w:tr>
      <w:tr w:rsidR="000E170C" w:rsidRPr="00B94D1D" w14:paraId="67D1A2C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D98BB6"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759754A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05E8814" w14:textId="77777777" w:rsidR="000E170C" w:rsidRPr="00B94D1D" w:rsidRDefault="000E170C" w:rsidP="000E170C">
            <w:pPr>
              <w:widowControl/>
              <w:suppressAutoHyphens/>
              <w:spacing w:before="120" w:after="120"/>
              <w:rPr>
                <w:i/>
                <w:noProof/>
                <w:sz w:val="22"/>
              </w:rPr>
            </w:pPr>
            <w:r w:rsidRPr="00B94D1D">
              <w:rPr>
                <w:i/>
                <w:sz w:val="22"/>
              </w:rPr>
              <w:t>Corvus monedula</w:t>
            </w:r>
          </w:p>
        </w:tc>
      </w:tr>
      <w:tr w:rsidR="000E170C" w:rsidRPr="00B94D1D" w14:paraId="5C968F9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997B8BA"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65244FF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103DEC"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664E139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1B95C9" w14:textId="77777777" w:rsidR="000E170C" w:rsidRPr="00B94D1D" w:rsidRDefault="000E170C" w:rsidP="000E170C">
            <w:pPr>
              <w:widowControl/>
              <w:suppressAutoHyphens/>
              <w:spacing w:before="120" w:after="120"/>
              <w:rPr>
                <w:i/>
                <w:noProof/>
                <w:sz w:val="22"/>
              </w:rPr>
            </w:pPr>
            <w:r w:rsidRPr="00B94D1D">
              <w:rPr>
                <w:i/>
                <w:sz w:val="22"/>
              </w:rPr>
              <w:t>Fringilla coelebs</w:t>
            </w:r>
          </w:p>
        </w:tc>
      </w:tr>
      <w:tr w:rsidR="000E170C" w:rsidRPr="00B94D1D" w14:paraId="3A4787C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516975"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2F38445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314BDD" w14:textId="77777777" w:rsidR="000E170C" w:rsidRPr="00B94D1D" w:rsidRDefault="000E170C" w:rsidP="000E170C">
            <w:pPr>
              <w:widowControl/>
              <w:suppressAutoHyphens/>
              <w:spacing w:before="120" w:after="120"/>
              <w:rPr>
                <w:i/>
                <w:noProof/>
                <w:sz w:val="22"/>
              </w:rPr>
            </w:pPr>
            <w:r w:rsidRPr="00B94D1D">
              <w:rPr>
                <w:i/>
                <w:sz w:val="22"/>
              </w:rPr>
              <w:t>Chloris chloris</w:t>
            </w:r>
          </w:p>
        </w:tc>
      </w:tr>
      <w:tr w:rsidR="000E170C" w:rsidRPr="00B94D1D" w14:paraId="7AF341C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A1818A" w14:textId="77777777" w:rsidR="000E170C" w:rsidRPr="00B94D1D" w:rsidRDefault="000E170C" w:rsidP="000E170C">
            <w:pPr>
              <w:widowControl/>
              <w:suppressAutoHyphens/>
              <w:spacing w:before="120" w:after="120"/>
              <w:rPr>
                <w:i/>
                <w:noProof/>
                <w:sz w:val="22"/>
              </w:rPr>
            </w:pPr>
            <w:r w:rsidRPr="00B94D1D">
              <w:rPr>
                <w:i/>
                <w:sz w:val="22"/>
              </w:rPr>
              <w:t>Motacilla alba</w:t>
            </w:r>
          </w:p>
        </w:tc>
      </w:tr>
      <w:tr w:rsidR="000E170C" w:rsidRPr="00B94D1D" w14:paraId="4DFB40C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2E72E9" w14:textId="77777777" w:rsidR="000E170C" w:rsidRPr="00B94D1D" w:rsidRDefault="000E170C" w:rsidP="000E170C">
            <w:pPr>
              <w:widowControl/>
              <w:suppressAutoHyphens/>
              <w:spacing w:before="120" w:after="120"/>
              <w:rPr>
                <w:i/>
                <w:noProof/>
                <w:sz w:val="22"/>
              </w:rPr>
            </w:pPr>
            <w:r w:rsidRPr="00B94D1D">
              <w:rPr>
                <w:i/>
                <w:sz w:val="22"/>
              </w:rPr>
              <w:lastRenderedPageBreak/>
              <w:t>Passer domesticus</w:t>
            </w:r>
          </w:p>
        </w:tc>
      </w:tr>
      <w:tr w:rsidR="000E170C" w:rsidRPr="00B94D1D" w14:paraId="36FE858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F07D2A" w14:textId="77777777" w:rsidR="000E170C" w:rsidRPr="00B94D1D" w:rsidRDefault="000E170C" w:rsidP="000E170C">
            <w:pPr>
              <w:widowControl/>
              <w:suppressAutoHyphens/>
              <w:spacing w:before="120" w:after="120"/>
              <w:rPr>
                <w:i/>
                <w:noProof/>
                <w:sz w:val="22"/>
              </w:rPr>
            </w:pPr>
            <w:r w:rsidRPr="00B94D1D">
              <w:rPr>
                <w:i/>
                <w:sz w:val="22"/>
              </w:rPr>
              <w:t>Phasianus colchicus</w:t>
            </w:r>
          </w:p>
        </w:tc>
      </w:tr>
      <w:tr w:rsidR="000E170C" w:rsidRPr="00B94D1D" w14:paraId="58E66BF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56757F"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2552780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C8D2F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4DE2A71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D412D0"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6059E53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308B3A" w14:textId="77777777" w:rsidR="000E170C" w:rsidRPr="00B94D1D" w:rsidRDefault="000E170C" w:rsidP="000E170C">
            <w:pPr>
              <w:widowControl/>
              <w:suppressAutoHyphens/>
              <w:spacing w:before="120" w:after="120"/>
              <w:rPr>
                <w:b/>
                <w:bCs/>
                <w:noProof/>
                <w:sz w:val="22"/>
              </w:rPr>
            </w:pPr>
            <w:r w:rsidRPr="00B94D1D">
              <w:rPr>
                <w:b/>
                <w:sz w:val="22"/>
              </w:rPr>
              <w:t>Itaalia</w:t>
            </w:r>
          </w:p>
        </w:tc>
      </w:tr>
      <w:tr w:rsidR="000E170C" w:rsidRPr="00B94D1D" w14:paraId="54E7AB6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BA80AF"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D99C9F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6A6F1DF" w14:textId="77777777" w:rsidR="000E170C" w:rsidRPr="00B94D1D" w:rsidRDefault="000E170C" w:rsidP="000E170C">
            <w:pPr>
              <w:widowControl/>
              <w:suppressAutoHyphens/>
              <w:spacing w:before="120" w:after="120"/>
              <w:rPr>
                <w:i/>
                <w:noProof/>
                <w:sz w:val="22"/>
              </w:rPr>
            </w:pPr>
            <w:r w:rsidRPr="00B94D1D">
              <w:rPr>
                <w:i/>
                <w:sz w:val="22"/>
              </w:rPr>
              <w:t>Anthus campestris</w:t>
            </w:r>
          </w:p>
        </w:tc>
      </w:tr>
      <w:tr w:rsidR="000E170C" w:rsidRPr="00B94D1D" w14:paraId="7C4CD48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E69772" w14:textId="77777777" w:rsidR="000E170C" w:rsidRPr="00B94D1D" w:rsidRDefault="000E170C" w:rsidP="000E170C">
            <w:pPr>
              <w:widowControl/>
              <w:suppressAutoHyphens/>
              <w:spacing w:before="120" w:after="120"/>
              <w:rPr>
                <w:i/>
                <w:noProof/>
                <w:sz w:val="22"/>
              </w:rPr>
            </w:pPr>
            <w:r w:rsidRPr="00B94D1D">
              <w:rPr>
                <w:i/>
                <w:sz w:val="22"/>
              </w:rPr>
              <w:t>Calandrella brachydactyla</w:t>
            </w:r>
          </w:p>
        </w:tc>
      </w:tr>
      <w:tr w:rsidR="000E170C" w:rsidRPr="00B94D1D" w14:paraId="4E9F020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81BF92"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7B5F403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1CC285" w14:textId="77777777" w:rsidR="000E170C" w:rsidRPr="00B94D1D" w:rsidRDefault="000E170C" w:rsidP="000E170C">
            <w:pPr>
              <w:widowControl/>
              <w:suppressAutoHyphens/>
              <w:spacing w:before="120" w:after="120"/>
              <w:rPr>
                <w:i/>
                <w:noProof/>
                <w:sz w:val="22"/>
              </w:rPr>
            </w:pPr>
            <w:r w:rsidRPr="00B94D1D">
              <w:rPr>
                <w:i/>
                <w:sz w:val="22"/>
              </w:rPr>
              <w:t>Carduelis chloris</w:t>
            </w:r>
          </w:p>
        </w:tc>
      </w:tr>
      <w:tr w:rsidR="000E170C" w:rsidRPr="00B94D1D" w14:paraId="7828451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02F0D92" w14:textId="77777777" w:rsidR="000E170C" w:rsidRPr="00B94D1D" w:rsidRDefault="000E170C" w:rsidP="000E170C">
            <w:pPr>
              <w:widowControl/>
              <w:suppressAutoHyphens/>
              <w:spacing w:before="120" w:after="120"/>
              <w:rPr>
                <w:i/>
                <w:noProof/>
                <w:sz w:val="22"/>
              </w:rPr>
            </w:pPr>
            <w:r w:rsidRPr="00B94D1D">
              <w:rPr>
                <w:i/>
                <w:sz w:val="22"/>
              </w:rPr>
              <w:t>Corvus cornix</w:t>
            </w:r>
          </w:p>
        </w:tc>
      </w:tr>
      <w:tr w:rsidR="000E170C" w:rsidRPr="00B94D1D" w14:paraId="196189E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BF0A11C" w14:textId="77777777" w:rsidR="000E170C" w:rsidRPr="00B94D1D" w:rsidRDefault="000E170C" w:rsidP="000E170C">
            <w:pPr>
              <w:widowControl/>
              <w:suppressAutoHyphens/>
              <w:spacing w:before="120" w:after="120"/>
              <w:rPr>
                <w:i/>
                <w:noProof/>
                <w:sz w:val="22"/>
              </w:rPr>
            </w:pPr>
            <w:r w:rsidRPr="00B94D1D">
              <w:rPr>
                <w:i/>
                <w:sz w:val="22"/>
              </w:rPr>
              <w:t>Emberiza calandra</w:t>
            </w:r>
          </w:p>
        </w:tc>
      </w:tr>
      <w:tr w:rsidR="000E170C" w:rsidRPr="00B94D1D" w14:paraId="391A4DE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F48836"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507F779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12C0318"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3D33DB6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1B23A9"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53623CE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7472BC"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2FE2822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C698D8" w14:textId="77777777" w:rsidR="000E170C" w:rsidRPr="00B94D1D" w:rsidRDefault="000E170C" w:rsidP="000E170C">
            <w:pPr>
              <w:widowControl/>
              <w:suppressAutoHyphens/>
              <w:spacing w:before="120" w:after="120"/>
              <w:rPr>
                <w:i/>
                <w:noProof/>
                <w:sz w:val="22"/>
              </w:rPr>
            </w:pPr>
            <w:r w:rsidRPr="00B94D1D">
              <w:rPr>
                <w:i/>
                <w:sz w:val="22"/>
              </w:rPr>
              <w:t>Jynx torquilla</w:t>
            </w:r>
          </w:p>
        </w:tc>
      </w:tr>
      <w:tr w:rsidR="000E170C" w:rsidRPr="00B94D1D" w14:paraId="76F35FB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A779AB"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1996524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AD1F4A" w14:textId="77777777" w:rsidR="000E170C" w:rsidRPr="00B94D1D" w:rsidRDefault="000E170C" w:rsidP="000E170C">
            <w:pPr>
              <w:widowControl/>
              <w:suppressAutoHyphens/>
              <w:spacing w:before="120" w:after="120"/>
              <w:rPr>
                <w:i/>
                <w:noProof/>
                <w:sz w:val="22"/>
              </w:rPr>
            </w:pPr>
            <w:r w:rsidRPr="00B94D1D">
              <w:rPr>
                <w:i/>
                <w:sz w:val="22"/>
              </w:rPr>
              <w:t>Luscinia megarhynchos</w:t>
            </w:r>
          </w:p>
        </w:tc>
      </w:tr>
      <w:tr w:rsidR="000E170C" w:rsidRPr="00B94D1D" w14:paraId="4535616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DFDD31" w14:textId="77777777" w:rsidR="000E170C" w:rsidRPr="00B94D1D" w:rsidRDefault="000E170C" w:rsidP="000E170C">
            <w:pPr>
              <w:widowControl/>
              <w:suppressAutoHyphens/>
              <w:spacing w:before="120" w:after="120"/>
              <w:rPr>
                <w:i/>
                <w:noProof/>
                <w:sz w:val="22"/>
              </w:rPr>
            </w:pPr>
            <w:r w:rsidRPr="00B94D1D">
              <w:rPr>
                <w:i/>
                <w:sz w:val="22"/>
              </w:rPr>
              <w:t>Melanocorypha calandra</w:t>
            </w:r>
          </w:p>
        </w:tc>
      </w:tr>
      <w:tr w:rsidR="000E170C" w:rsidRPr="00B94D1D" w14:paraId="3207867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E602D6" w14:textId="77777777" w:rsidR="000E170C" w:rsidRPr="00B94D1D" w:rsidRDefault="000E170C" w:rsidP="000E170C">
            <w:pPr>
              <w:widowControl/>
              <w:suppressAutoHyphens/>
              <w:spacing w:before="120" w:after="120"/>
              <w:rPr>
                <w:i/>
                <w:noProof/>
                <w:sz w:val="22"/>
              </w:rPr>
            </w:pPr>
            <w:r w:rsidRPr="00B94D1D">
              <w:rPr>
                <w:i/>
                <w:sz w:val="22"/>
              </w:rPr>
              <w:t>Motacilla alba</w:t>
            </w:r>
          </w:p>
        </w:tc>
      </w:tr>
      <w:tr w:rsidR="000E170C" w:rsidRPr="00B94D1D" w14:paraId="7219E73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BF2C78"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42944E4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C8DB5C" w14:textId="77777777" w:rsidR="000E170C" w:rsidRPr="00B94D1D" w:rsidRDefault="000E170C" w:rsidP="000E170C">
            <w:pPr>
              <w:widowControl/>
              <w:suppressAutoHyphens/>
              <w:spacing w:before="120" w:after="120"/>
              <w:rPr>
                <w:i/>
                <w:noProof/>
                <w:sz w:val="22"/>
              </w:rPr>
            </w:pPr>
            <w:r w:rsidRPr="00B94D1D">
              <w:rPr>
                <w:i/>
                <w:sz w:val="22"/>
              </w:rPr>
              <w:t>Oriolus oriolus</w:t>
            </w:r>
          </w:p>
        </w:tc>
      </w:tr>
      <w:tr w:rsidR="000E170C" w:rsidRPr="00B94D1D" w14:paraId="6F272D9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8C15A5" w14:textId="77777777" w:rsidR="000E170C" w:rsidRPr="00B94D1D" w:rsidRDefault="000E170C" w:rsidP="000E170C">
            <w:pPr>
              <w:widowControl/>
              <w:suppressAutoHyphens/>
              <w:spacing w:before="120" w:after="120"/>
              <w:rPr>
                <w:i/>
                <w:noProof/>
                <w:sz w:val="22"/>
              </w:rPr>
            </w:pPr>
            <w:r w:rsidRPr="00B94D1D">
              <w:rPr>
                <w:i/>
                <w:sz w:val="22"/>
              </w:rPr>
              <w:t>Passer domesticus italiae</w:t>
            </w:r>
          </w:p>
        </w:tc>
      </w:tr>
      <w:tr w:rsidR="000E170C" w:rsidRPr="00B94D1D" w14:paraId="7C64F08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0CBABE" w14:textId="77777777" w:rsidR="000E170C" w:rsidRPr="00B94D1D" w:rsidRDefault="000E170C" w:rsidP="000E170C">
            <w:pPr>
              <w:widowControl/>
              <w:suppressAutoHyphens/>
              <w:spacing w:before="120" w:after="120"/>
              <w:rPr>
                <w:i/>
                <w:noProof/>
                <w:sz w:val="22"/>
              </w:rPr>
            </w:pPr>
            <w:r w:rsidRPr="00B94D1D">
              <w:rPr>
                <w:i/>
                <w:sz w:val="22"/>
              </w:rPr>
              <w:t>Passer hispaniolensis</w:t>
            </w:r>
          </w:p>
        </w:tc>
      </w:tr>
      <w:tr w:rsidR="000E170C" w:rsidRPr="00B94D1D" w14:paraId="42CEEE7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76D2FC8"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6F78237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79FFB4B"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5C58B8A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EF58769" w14:textId="77777777" w:rsidR="000E170C" w:rsidRPr="00B94D1D" w:rsidRDefault="000E170C" w:rsidP="000E170C">
            <w:pPr>
              <w:widowControl/>
              <w:suppressAutoHyphens/>
              <w:spacing w:before="120" w:after="120"/>
              <w:rPr>
                <w:i/>
                <w:noProof/>
                <w:sz w:val="22"/>
              </w:rPr>
            </w:pPr>
            <w:r w:rsidRPr="00B94D1D">
              <w:rPr>
                <w:i/>
                <w:sz w:val="22"/>
              </w:rPr>
              <w:lastRenderedPageBreak/>
              <w:t>Saxicola torquatus</w:t>
            </w:r>
          </w:p>
        </w:tc>
      </w:tr>
      <w:tr w:rsidR="000E170C" w:rsidRPr="00B94D1D" w14:paraId="6D36940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B10C6D"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1CCB495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1DAAA7C"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4A7D5E7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C85BFA" w14:textId="77777777" w:rsidR="000E170C" w:rsidRPr="00B94D1D" w:rsidRDefault="000E170C" w:rsidP="000E170C">
            <w:pPr>
              <w:widowControl/>
              <w:suppressAutoHyphens/>
              <w:spacing w:before="120" w:after="120"/>
              <w:rPr>
                <w:i/>
                <w:noProof/>
                <w:sz w:val="22"/>
              </w:rPr>
            </w:pPr>
            <w:r w:rsidRPr="00B94D1D">
              <w:rPr>
                <w:i/>
                <w:sz w:val="22"/>
              </w:rPr>
              <w:t>Sturnus unicolor</w:t>
            </w:r>
          </w:p>
        </w:tc>
      </w:tr>
      <w:tr w:rsidR="000E170C" w:rsidRPr="00B94D1D" w14:paraId="2994CF5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9DAA23"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19BEF0C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E21EA8" w14:textId="77777777" w:rsidR="000E170C" w:rsidRPr="00B94D1D" w:rsidRDefault="000E170C" w:rsidP="000E170C">
            <w:pPr>
              <w:widowControl/>
              <w:suppressAutoHyphens/>
              <w:spacing w:before="120" w:after="120"/>
              <w:rPr>
                <w:i/>
                <w:noProof/>
                <w:sz w:val="22"/>
              </w:rPr>
            </w:pPr>
            <w:r w:rsidRPr="00B94D1D">
              <w:rPr>
                <w:i/>
                <w:sz w:val="22"/>
              </w:rPr>
              <w:t>Upupa epops</w:t>
            </w:r>
          </w:p>
        </w:tc>
      </w:tr>
    </w:tbl>
    <w:p w14:paraId="4D2771F5"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5B435E8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4BAD46" w14:textId="77777777" w:rsidR="000E170C" w:rsidRPr="00B94D1D" w:rsidRDefault="000E170C" w:rsidP="000E170C">
            <w:pPr>
              <w:widowControl/>
              <w:suppressAutoHyphens/>
              <w:spacing w:before="120" w:after="120"/>
              <w:rPr>
                <w:b/>
                <w:bCs/>
                <w:noProof/>
                <w:sz w:val="22"/>
              </w:rPr>
            </w:pPr>
            <w:r w:rsidRPr="00B94D1D">
              <w:rPr>
                <w:b/>
                <w:sz w:val="22"/>
              </w:rPr>
              <w:t>Läti</w:t>
            </w:r>
          </w:p>
        </w:tc>
      </w:tr>
      <w:tr w:rsidR="000E170C" w:rsidRPr="00B94D1D" w14:paraId="3C689A9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28D28F2" w14:textId="77777777" w:rsidR="000E170C" w:rsidRPr="00B94D1D" w:rsidRDefault="000E170C" w:rsidP="000E170C">
            <w:pPr>
              <w:widowControl/>
              <w:suppressAutoHyphens/>
              <w:spacing w:before="120" w:after="120"/>
              <w:rPr>
                <w:i/>
                <w:noProof/>
                <w:sz w:val="22"/>
              </w:rPr>
            </w:pPr>
            <w:r w:rsidRPr="00B94D1D">
              <w:rPr>
                <w:i/>
                <w:sz w:val="22"/>
              </w:rPr>
              <w:t>Acrocephalus palustris</w:t>
            </w:r>
          </w:p>
        </w:tc>
      </w:tr>
      <w:tr w:rsidR="000E170C" w:rsidRPr="00B94D1D" w14:paraId="47618CB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FF620F"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6176EE4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45F9229"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5EE9311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A0339F"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08BD1AE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30CAFB2" w14:textId="77777777" w:rsidR="000E170C" w:rsidRPr="00B94D1D" w:rsidRDefault="000E170C" w:rsidP="000E170C">
            <w:pPr>
              <w:widowControl/>
              <w:suppressAutoHyphens/>
              <w:spacing w:before="120" w:after="120"/>
              <w:rPr>
                <w:i/>
                <w:noProof/>
                <w:sz w:val="22"/>
              </w:rPr>
            </w:pPr>
            <w:r w:rsidRPr="00B94D1D">
              <w:rPr>
                <w:i/>
                <w:sz w:val="22"/>
              </w:rPr>
              <w:t>Carpodacus erythrinus</w:t>
            </w:r>
          </w:p>
        </w:tc>
      </w:tr>
      <w:tr w:rsidR="000E170C" w:rsidRPr="00B94D1D" w14:paraId="099AAC1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9BED914"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5E89040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C876FA" w14:textId="77777777" w:rsidR="000E170C" w:rsidRPr="00B94D1D" w:rsidRDefault="000E170C" w:rsidP="000E170C">
            <w:pPr>
              <w:widowControl/>
              <w:suppressAutoHyphens/>
              <w:spacing w:before="120" w:after="120"/>
              <w:rPr>
                <w:i/>
                <w:noProof/>
                <w:sz w:val="22"/>
              </w:rPr>
            </w:pPr>
            <w:r w:rsidRPr="00B94D1D">
              <w:rPr>
                <w:i/>
                <w:sz w:val="22"/>
              </w:rPr>
              <w:t>Crex crex</w:t>
            </w:r>
          </w:p>
        </w:tc>
      </w:tr>
      <w:tr w:rsidR="000E170C" w:rsidRPr="00B94D1D" w14:paraId="599298C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96C44A7" w14:textId="77777777" w:rsidR="000E170C" w:rsidRPr="00B94D1D" w:rsidRDefault="000E170C" w:rsidP="000E170C">
            <w:pPr>
              <w:widowControl/>
              <w:suppressAutoHyphens/>
              <w:spacing w:before="120" w:after="120"/>
              <w:rPr>
                <w:i/>
                <w:noProof/>
                <w:sz w:val="22"/>
              </w:rPr>
            </w:pPr>
            <w:r w:rsidRPr="00B94D1D">
              <w:rPr>
                <w:i/>
                <w:sz w:val="22"/>
              </w:rPr>
              <w:t xml:space="preserve">Emberiza citrinella </w:t>
            </w:r>
          </w:p>
        </w:tc>
      </w:tr>
      <w:tr w:rsidR="000E170C" w:rsidRPr="00B94D1D" w14:paraId="463AB4B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FBE986"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35CFCED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5338DB2" w14:textId="77777777" w:rsidR="000E170C" w:rsidRPr="00B94D1D" w:rsidRDefault="000E170C" w:rsidP="000E170C">
            <w:pPr>
              <w:widowControl/>
              <w:suppressAutoHyphens/>
              <w:spacing w:before="120" w:after="120"/>
              <w:rPr>
                <w:i/>
                <w:noProof/>
                <w:sz w:val="22"/>
              </w:rPr>
            </w:pPr>
            <w:r w:rsidRPr="00B94D1D">
              <w:rPr>
                <w:i/>
                <w:sz w:val="22"/>
              </w:rPr>
              <w:t>Locustella naevia</w:t>
            </w:r>
          </w:p>
        </w:tc>
      </w:tr>
      <w:tr w:rsidR="000E170C" w:rsidRPr="00B94D1D" w14:paraId="2AF5F1B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03FCF07"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3C69130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847FAB0"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4727D68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60C766C"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3D2597F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E5D5227"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40E6ADA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6435A28"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7A6D26F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CA11345"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487CB6F5"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2021CBC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83BE20" w14:textId="77777777" w:rsidR="000E170C" w:rsidRPr="00B94D1D" w:rsidRDefault="000E170C" w:rsidP="000E170C">
            <w:pPr>
              <w:widowControl/>
              <w:suppressAutoHyphens/>
              <w:spacing w:before="120" w:after="120"/>
              <w:rPr>
                <w:b/>
                <w:bCs/>
                <w:noProof/>
                <w:sz w:val="22"/>
              </w:rPr>
            </w:pPr>
            <w:r w:rsidRPr="00B94D1D">
              <w:rPr>
                <w:b/>
                <w:sz w:val="22"/>
              </w:rPr>
              <w:t>Leedu</w:t>
            </w:r>
          </w:p>
        </w:tc>
      </w:tr>
      <w:tr w:rsidR="000E170C" w:rsidRPr="00B94D1D" w14:paraId="55360EE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B92AE50"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6991644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5E7681A"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5BFC7F4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9C16997" w14:textId="77777777" w:rsidR="000E170C" w:rsidRPr="00B94D1D" w:rsidRDefault="000E170C" w:rsidP="000E170C">
            <w:pPr>
              <w:widowControl/>
              <w:suppressAutoHyphens/>
              <w:spacing w:before="120" w:after="120"/>
              <w:rPr>
                <w:i/>
                <w:noProof/>
                <w:sz w:val="22"/>
              </w:rPr>
            </w:pPr>
            <w:r w:rsidRPr="00B94D1D">
              <w:rPr>
                <w:i/>
                <w:sz w:val="22"/>
              </w:rPr>
              <w:lastRenderedPageBreak/>
              <w:t>Carduelis carduelis</w:t>
            </w:r>
          </w:p>
        </w:tc>
      </w:tr>
      <w:tr w:rsidR="000E170C" w:rsidRPr="00B94D1D" w14:paraId="2BC93EF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0AA9957"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270711B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81C247" w14:textId="77777777" w:rsidR="000E170C" w:rsidRPr="00B94D1D" w:rsidRDefault="000E170C" w:rsidP="000E170C">
            <w:pPr>
              <w:widowControl/>
              <w:suppressAutoHyphens/>
              <w:spacing w:before="120" w:after="120"/>
              <w:rPr>
                <w:i/>
                <w:noProof/>
                <w:sz w:val="22"/>
              </w:rPr>
            </w:pPr>
            <w:r w:rsidRPr="00B94D1D">
              <w:rPr>
                <w:i/>
                <w:sz w:val="22"/>
              </w:rPr>
              <w:t>Crex crex</w:t>
            </w:r>
          </w:p>
        </w:tc>
      </w:tr>
      <w:tr w:rsidR="000E170C" w:rsidRPr="00B94D1D" w14:paraId="29D74C0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540966A" w14:textId="77777777" w:rsidR="000E170C" w:rsidRPr="00B94D1D" w:rsidRDefault="000E170C" w:rsidP="000E170C">
            <w:pPr>
              <w:widowControl/>
              <w:suppressAutoHyphens/>
              <w:spacing w:before="120" w:after="120"/>
              <w:rPr>
                <w:i/>
                <w:noProof/>
                <w:sz w:val="22"/>
              </w:rPr>
            </w:pPr>
            <w:r w:rsidRPr="00B94D1D">
              <w:rPr>
                <w:i/>
                <w:sz w:val="22"/>
              </w:rPr>
              <w:t xml:space="preserve">Emberiza citrinella </w:t>
            </w:r>
          </w:p>
        </w:tc>
      </w:tr>
      <w:tr w:rsidR="000E170C" w:rsidRPr="00B94D1D" w14:paraId="0435AFF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8C9B7C"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4D6B4B7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AABD732"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549E2F6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3A0352"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5D3666A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38CD78F"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397AC1C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0E2A55"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2265FAC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694417"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418FD60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535926"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31B202F4"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611BDFA"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15280A08"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24F4FD0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15A202" w14:textId="77777777" w:rsidR="000E170C" w:rsidRPr="00B94D1D" w:rsidRDefault="000E170C" w:rsidP="000E170C">
            <w:pPr>
              <w:widowControl/>
              <w:suppressAutoHyphens/>
              <w:spacing w:before="120" w:after="120"/>
              <w:rPr>
                <w:b/>
                <w:bCs/>
                <w:noProof/>
                <w:sz w:val="22"/>
              </w:rPr>
            </w:pPr>
            <w:r w:rsidRPr="00B94D1D">
              <w:rPr>
                <w:b/>
                <w:sz w:val="22"/>
              </w:rPr>
              <w:t xml:space="preserve">Luksemburg </w:t>
            </w:r>
          </w:p>
        </w:tc>
      </w:tr>
      <w:tr w:rsidR="000E170C" w:rsidRPr="00B94D1D" w14:paraId="3DDE9AD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9C726D" w14:textId="77777777" w:rsidR="000E170C" w:rsidRPr="00B94D1D" w:rsidRDefault="000E170C" w:rsidP="000E170C">
            <w:pPr>
              <w:widowControl/>
              <w:suppressAutoHyphens/>
              <w:spacing w:before="120" w:after="120"/>
              <w:rPr>
                <w:i/>
                <w:noProof/>
                <w:sz w:val="22"/>
              </w:rPr>
            </w:pPr>
            <w:r w:rsidRPr="00B94D1D">
              <w:rPr>
                <w:i/>
                <w:sz w:val="22"/>
              </w:rPr>
              <w:t xml:space="preserve">Alauda arvensis </w:t>
            </w:r>
          </w:p>
        </w:tc>
      </w:tr>
      <w:tr w:rsidR="000E170C" w:rsidRPr="00B94D1D" w14:paraId="1AAC91B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E7CCE8" w14:textId="77777777" w:rsidR="000E170C" w:rsidRPr="00B94D1D" w:rsidRDefault="000E170C" w:rsidP="000E170C">
            <w:pPr>
              <w:widowControl/>
              <w:suppressAutoHyphens/>
              <w:spacing w:before="120" w:after="120"/>
              <w:rPr>
                <w:i/>
                <w:noProof/>
                <w:sz w:val="22"/>
              </w:rPr>
            </w:pPr>
            <w:r w:rsidRPr="00B94D1D">
              <w:rPr>
                <w:i/>
                <w:sz w:val="22"/>
              </w:rPr>
              <w:t xml:space="preserve">Anthus trivialis </w:t>
            </w:r>
          </w:p>
        </w:tc>
      </w:tr>
      <w:tr w:rsidR="000E170C" w:rsidRPr="00B94D1D" w14:paraId="16BB9F2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95FAEA3" w14:textId="77777777" w:rsidR="000E170C" w:rsidRPr="00B94D1D" w:rsidRDefault="000E170C" w:rsidP="000E170C">
            <w:pPr>
              <w:widowControl/>
              <w:suppressAutoHyphens/>
              <w:spacing w:before="120" w:after="120"/>
              <w:rPr>
                <w:i/>
                <w:noProof/>
                <w:sz w:val="22"/>
              </w:rPr>
            </w:pPr>
            <w:r w:rsidRPr="00B94D1D">
              <w:rPr>
                <w:i/>
                <w:sz w:val="22"/>
              </w:rPr>
              <w:t xml:space="preserve">Emberiza citrinella </w:t>
            </w:r>
          </w:p>
        </w:tc>
      </w:tr>
      <w:tr w:rsidR="000E170C" w:rsidRPr="00B94D1D" w14:paraId="2CF5471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D538EA" w14:textId="77777777" w:rsidR="000E170C" w:rsidRPr="00B94D1D" w:rsidRDefault="000E170C" w:rsidP="000E170C">
            <w:pPr>
              <w:widowControl/>
              <w:suppressAutoHyphens/>
              <w:spacing w:before="120" w:after="120"/>
              <w:rPr>
                <w:i/>
                <w:noProof/>
                <w:sz w:val="22"/>
              </w:rPr>
            </w:pPr>
            <w:r w:rsidRPr="00B94D1D">
              <w:rPr>
                <w:i/>
                <w:sz w:val="22"/>
              </w:rPr>
              <w:t xml:space="preserve">Lanius collurio </w:t>
            </w:r>
          </w:p>
        </w:tc>
      </w:tr>
      <w:tr w:rsidR="000E170C" w:rsidRPr="00B94D1D" w14:paraId="5F54D20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B62922" w14:textId="77777777" w:rsidR="000E170C" w:rsidRPr="00B94D1D" w:rsidRDefault="000E170C" w:rsidP="000E170C">
            <w:pPr>
              <w:widowControl/>
              <w:suppressAutoHyphens/>
              <w:spacing w:before="120" w:after="120"/>
              <w:rPr>
                <w:i/>
                <w:noProof/>
                <w:sz w:val="22"/>
              </w:rPr>
            </w:pPr>
            <w:r w:rsidRPr="00B94D1D">
              <w:rPr>
                <w:i/>
                <w:sz w:val="22"/>
              </w:rPr>
              <w:t xml:space="preserve">Passer montanus </w:t>
            </w:r>
          </w:p>
        </w:tc>
      </w:tr>
      <w:tr w:rsidR="000E170C" w:rsidRPr="00B94D1D" w14:paraId="1BE524E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09ED65"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6472A83D"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0C51991" w14:textId="77777777" w:rsidR="000E170C" w:rsidRPr="00B94D1D" w:rsidRDefault="000E170C" w:rsidP="000E170C">
            <w:pPr>
              <w:widowControl/>
              <w:suppressAutoHyphens/>
              <w:spacing w:before="120" w:after="120"/>
              <w:rPr>
                <w:i/>
                <w:noProof/>
                <w:sz w:val="22"/>
              </w:rPr>
            </w:pPr>
            <w:r w:rsidRPr="00B94D1D">
              <w:rPr>
                <w:i/>
                <w:sz w:val="22"/>
              </w:rPr>
              <w:t xml:space="preserve">Sylvia communis </w:t>
            </w:r>
          </w:p>
        </w:tc>
      </w:tr>
      <w:tr w:rsidR="000E170C" w:rsidRPr="00B94D1D" w14:paraId="15D1116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1DAD20D3" w14:textId="77777777" w:rsidR="000E170C" w:rsidRPr="00B94D1D" w:rsidRDefault="000E170C" w:rsidP="000E170C">
            <w:pPr>
              <w:widowControl/>
              <w:suppressAutoHyphens/>
              <w:spacing w:before="120" w:after="120"/>
              <w:rPr>
                <w:i/>
                <w:noProof/>
                <w:sz w:val="22"/>
              </w:rPr>
            </w:pPr>
            <w:r w:rsidRPr="00B94D1D">
              <w:rPr>
                <w:b/>
                <w:sz w:val="22"/>
              </w:rPr>
              <w:t>Malta</w:t>
            </w:r>
          </w:p>
        </w:tc>
      </w:tr>
      <w:tr w:rsidR="000E170C" w:rsidRPr="00B94D1D" w14:paraId="25F6823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109457BC" w14:textId="77777777" w:rsidR="000E170C" w:rsidRPr="00B94D1D" w:rsidRDefault="000E170C" w:rsidP="000E170C">
            <w:pPr>
              <w:widowControl/>
              <w:suppressAutoHyphens/>
              <w:spacing w:before="120" w:after="120"/>
              <w:rPr>
                <w:i/>
                <w:noProof/>
                <w:sz w:val="22"/>
              </w:rPr>
            </w:pPr>
            <w:r w:rsidRPr="00B94D1D">
              <w:rPr>
                <w:i/>
                <w:sz w:val="22"/>
              </w:rPr>
              <w:t>Calandrella brachydactyla</w:t>
            </w:r>
          </w:p>
        </w:tc>
      </w:tr>
      <w:tr w:rsidR="000E170C" w:rsidRPr="00B94D1D" w14:paraId="39F4138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7CED62CB" w14:textId="77777777" w:rsidR="000E170C" w:rsidRPr="00B94D1D" w:rsidRDefault="000E170C" w:rsidP="000E170C">
            <w:pPr>
              <w:widowControl/>
              <w:suppressAutoHyphens/>
              <w:spacing w:before="120" w:after="120"/>
              <w:rPr>
                <w:i/>
                <w:noProof/>
                <w:sz w:val="22"/>
              </w:rPr>
            </w:pPr>
            <w:r w:rsidRPr="00B94D1D">
              <w:rPr>
                <w:i/>
                <w:sz w:val="22"/>
              </w:rPr>
              <w:t>Linaria cannabina</w:t>
            </w:r>
          </w:p>
        </w:tc>
      </w:tr>
      <w:tr w:rsidR="000E170C" w:rsidRPr="00B94D1D" w14:paraId="25E77DE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639D558A" w14:textId="77777777" w:rsidR="000E170C" w:rsidRPr="00B94D1D" w:rsidRDefault="000E170C" w:rsidP="000E170C">
            <w:pPr>
              <w:widowControl/>
              <w:suppressAutoHyphens/>
              <w:spacing w:before="120" w:after="120"/>
              <w:rPr>
                <w:i/>
                <w:noProof/>
                <w:sz w:val="22"/>
              </w:rPr>
            </w:pPr>
            <w:r w:rsidRPr="00B94D1D">
              <w:rPr>
                <w:i/>
                <w:sz w:val="22"/>
              </w:rPr>
              <w:t>Cettia cetti</w:t>
            </w:r>
          </w:p>
        </w:tc>
      </w:tr>
      <w:tr w:rsidR="000E170C" w:rsidRPr="00B94D1D" w14:paraId="4E8A34D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3CD4E60C" w14:textId="77777777" w:rsidR="000E170C" w:rsidRPr="00B94D1D" w:rsidRDefault="000E170C" w:rsidP="000E170C">
            <w:pPr>
              <w:widowControl/>
              <w:suppressAutoHyphens/>
              <w:spacing w:before="120" w:after="120"/>
              <w:rPr>
                <w:i/>
                <w:noProof/>
                <w:sz w:val="22"/>
              </w:rPr>
            </w:pPr>
            <w:r w:rsidRPr="00B94D1D">
              <w:rPr>
                <w:i/>
                <w:sz w:val="22"/>
              </w:rPr>
              <w:t>Cisticola juncidis</w:t>
            </w:r>
          </w:p>
        </w:tc>
      </w:tr>
      <w:tr w:rsidR="000E170C" w:rsidRPr="00B94D1D" w14:paraId="5A67E8E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271B3909"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7DB103A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5F5FEA6B" w14:textId="77777777" w:rsidR="000E170C" w:rsidRPr="00B94D1D" w:rsidRDefault="000E170C" w:rsidP="000E170C">
            <w:pPr>
              <w:widowControl/>
              <w:suppressAutoHyphens/>
              <w:spacing w:before="120" w:after="120"/>
              <w:rPr>
                <w:i/>
                <w:noProof/>
                <w:sz w:val="22"/>
              </w:rPr>
            </w:pPr>
            <w:r w:rsidRPr="00B94D1D">
              <w:rPr>
                <w:i/>
                <w:sz w:val="22"/>
              </w:rPr>
              <w:t>Emberiza calandra</w:t>
            </w:r>
          </w:p>
        </w:tc>
      </w:tr>
      <w:tr w:rsidR="000E170C" w:rsidRPr="00B94D1D" w14:paraId="37F552B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0AE61662" w14:textId="77777777" w:rsidR="000E170C" w:rsidRPr="00B94D1D" w:rsidRDefault="000E170C" w:rsidP="000E170C">
            <w:pPr>
              <w:widowControl/>
              <w:suppressAutoHyphens/>
              <w:spacing w:before="120" w:after="120"/>
              <w:rPr>
                <w:i/>
                <w:noProof/>
                <w:sz w:val="22"/>
              </w:rPr>
            </w:pPr>
            <w:r w:rsidRPr="00B94D1D">
              <w:rPr>
                <w:i/>
                <w:sz w:val="22"/>
              </w:rPr>
              <w:lastRenderedPageBreak/>
              <w:t>Lanius senator</w:t>
            </w:r>
          </w:p>
        </w:tc>
      </w:tr>
      <w:tr w:rsidR="000E170C" w:rsidRPr="00B94D1D" w14:paraId="0B461E9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597226C4" w14:textId="77777777" w:rsidR="000E170C" w:rsidRPr="00B94D1D" w:rsidRDefault="000E170C" w:rsidP="000E170C">
            <w:pPr>
              <w:widowControl/>
              <w:suppressAutoHyphens/>
              <w:spacing w:before="120" w:after="120"/>
              <w:rPr>
                <w:i/>
                <w:noProof/>
                <w:sz w:val="22"/>
              </w:rPr>
            </w:pPr>
            <w:r w:rsidRPr="00B94D1D">
              <w:rPr>
                <w:i/>
                <w:sz w:val="22"/>
              </w:rPr>
              <w:t>Monticola solitarius</w:t>
            </w:r>
          </w:p>
        </w:tc>
      </w:tr>
      <w:tr w:rsidR="000E170C" w:rsidRPr="00B94D1D" w14:paraId="1D96152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1C0F9A10" w14:textId="77777777" w:rsidR="000E170C" w:rsidRPr="00B94D1D" w:rsidRDefault="000E170C" w:rsidP="000E170C">
            <w:pPr>
              <w:widowControl/>
              <w:suppressAutoHyphens/>
              <w:spacing w:before="120" w:after="120"/>
              <w:rPr>
                <w:i/>
                <w:noProof/>
                <w:sz w:val="22"/>
              </w:rPr>
            </w:pPr>
            <w:r w:rsidRPr="00B94D1D">
              <w:rPr>
                <w:i/>
                <w:sz w:val="22"/>
              </w:rPr>
              <w:t>Passer hispaniolensis</w:t>
            </w:r>
          </w:p>
        </w:tc>
      </w:tr>
      <w:tr w:rsidR="000E170C" w:rsidRPr="00B94D1D" w14:paraId="117DA58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21B7567C"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0F8D58D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1C449ED0"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44CB56D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3C95402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158ECB4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47D01A53"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3C4F0F00"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22193691"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3E6A9A5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3FFF40ED" w14:textId="77777777" w:rsidR="000E170C" w:rsidRPr="00B94D1D" w:rsidRDefault="000E170C" w:rsidP="000E170C">
            <w:pPr>
              <w:widowControl/>
              <w:suppressAutoHyphens/>
              <w:spacing w:before="120" w:after="120"/>
              <w:rPr>
                <w:i/>
                <w:noProof/>
                <w:sz w:val="22"/>
              </w:rPr>
            </w:pPr>
            <w:r w:rsidRPr="00B94D1D">
              <w:rPr>
                <w:i/>
                <w:sz w:val="22"/>
              </w:rPr>
              <w:t>Sylvia conspicillata</w:t>
            </w:r>
          </w:p>
        </w:tc>
      </w:tr>
      <w:tr w:rsidR="000E170C" w:rsidRPr="00B94D1D" w14:paraId="6700E38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tcPr>
          <w:p w14:paraId="1AAFD812" w14:textId="77777777" w:rsidR="000E170C" w:rsidRPr="00B94D1D" w:rsidRDefault="000E170C" w:rsidP="000E170C">
            <w:pPr>
              <w:widowControl/>
              <w:suppressAutoHyphens/>
              <w:spacing w:before="120" w:after="120"/>
              <w:rPr>
                <w:i/>
                <w:noProof/>
                <w:sz w:val="22"/>
              </w:rPr>
            </w:pPr>
            <w:r w:rsidRPr="00B94D1D">
              <w:rPr>
                <w:i/>
                <w:sz w:val="22"/>
              </w:rPr>
              <w:t>Sylvia melanocephala</w:t>
            </w:r>
          </w:p>
        </w:tc>
      </w:tr>
    </w:tbl>
    <w:p w14:paraId="2826C78E" w14:textId="77777777" w:rsidR="000E170C" w:rsidRPr="00B94D1D" w:rsidRDefault="000E170C" w:rsidP="000E170C">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0E170C" w:rsidRPr="00B94D1D" w14:paraId="27FFE0A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2C26DEC" w14:textId="77777777" w:rsidR="000E170C" w:rsidRPr="00B94D1D" w:rsidRDefault="000E170C" w:rsidP="000E170C">
            <w:pPr>
              <w:widowControl/>
              <w:suppressAutoHyphens/>
              <w:spacing w:before="120" w:after="120"/>
              <w:rPr>
                <w:b/>
                <w:bCs/>
                <w:noProof/>
                <w:sz w:val="22"/>
              </w:rPr>
            </w:pPr>
            <w:r w:rsidRPr="00B94D1D">
              <w:rPr>
                <w:b/>
                <w:sz w:val="22"/>
              </w:rPr>
              <w:t>Madalmaad</w:t>
            </w:r>
          </w:p>
        </w:tc>
      </w:tr>
      <w:tr w:rsidR="000E170C" w:rsidRPr="00B94D1D" w14:paraId="34818587"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5B6D6C"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70A63C7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EC55D8"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5CDEBDB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69E0B8" w14:textId="77777777" w:rsidR="000E170C" w:rsidRPr="00B94D1D" w:rsidRDefault="000E170C" w:rsidP="000E170C">
            <w:pPr>
              <w:widowControl/>
              <w:suppressAutoHyphens/>
              <w:spacing w:before="120" w:after="120"/>
              <w:rPr>
                <w:i/>
                <w:noProof/>
                <w:sz w:val="22"/>
              </w:rPr>
            </w:pPr>
            <w:r w:rsidRPr="00B94D1D">
              <w:rPr>
                <w:i/>
                <w:sz w:val="22"/>
              </w:rPr>
              <w:t>Athene noctua</w:t>
            </w:r>
          </w:p>
        </w:tc>
      </w:tr>
      <w:tr w:rsidR="000E170C" w:rsidRPr="00B94D1D" w14:paraId="386EBB2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820411C" w14:textId="77777777" w:rsidR="000E170C" w:rsidRPr="00B94D1D" w:rsidRDefault="000E170C" w:rsidP="000E170C">
            <w:pPr>
              <w:widowControl/>
              <w:suppressAutoHyphens/>
              <w:spacing w:before="120" w:after="120"/>
              <w:rPr>
                <w:i/>
                <w:noProof/>
                <w:sz w:val="22"/>
              </w:rPr>
            </w:pPr>
            <w:r w:rsidRPr="00B94D1D">
              <w:rPr>
                <w:i/>
                <w:sz w:val="22"/>
              </w:rPr>
              <w:t>Calidris pugnax</w:t>
            </w:r>
          </w:p>
        </w:tc>
      </w:tr>
      <w:tr w:rsidR="000E170C" w:rsidRPr="00B94D1D" w14:paraId="3E4B90C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0E4A78"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6698167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FDB1BA"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24237EC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A1E036"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7466229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0C3D8F0" w14:textId="77777777" w:rsidR="000E170C" w:rsidRPr="00B94D1D" w:rsidRDefault="000E170C" w:rsidP="000E170C">
            <w:pPr>
              <w:widowControl/>
              <w:suppressAutoHyphens/>
              <w:spacing w:before="120" w:after="120"/>
              <w:rPr>
                <w:i/>
                <w:noProof/>
                <w:sz w:val="22"/>
              </w:rPr>
            </w:pPr>
            <w:r w:rsidRPr="00B94D1D">
              <w:rPr>
                <w:i/>
                <w:sz w:val="22"/>
              </w:rPr>
              <w:t xml:space="preserve">Emberiza citrinella </w:t>
            </w:r>
          </w:p>
        </w:tc>
      </w:tr>
      <w:tr w:rsidR="000E170C" w:rsidRPr="00B94D1D" w14:paraId="622CE81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49C590"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17EA472C"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FCFF4AB" w14:textId="77777777" w:rsidR="000E170C" w:rsidRPr="00B94D1D" w:rsidRDefault="000E170C" w:rsidP="000E170C">
            <w:pPr>
              <w:widowControl/>
              <w:suppressAutoHyphens/>
              <w:spacing w:before="120" w:after="120"/>
              <w:rPr>
                <w:i/>
                <w:noProof/>
                <w:sz w:val="22"/>
              </w:rPr>
            </w:pPr>
            <w:r w:rsidRPr="00B94D1D">
              <w:rPr>
                <w:i/>
                <w:sz w:val="22"/>
              </w:rPr>
              <w:t>Gallinago gallinago</w:t>
            </w:r>
          </w:p>
        </w:tc>
      </w:tr>
      <w:tr w:rsidR="000E170C" w:rsidRPr="00B94D1D" w14:paraId="089910C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B930FD" w14:textId="77777777" w:rsidR="000E170C" w:rsidRPr="00B94D1D" w:rsidRDefault="000E170C" w:rsidP="000E170C">
            <w:pPr>
              <w:widowControl/>
              <w:suppressAutoHyphens/>
              <w:spacing w:before="120" w:after="120"/>
              <w:rPr>
                <w:i/>
                <w:noProof/>
                <w:sz w:val="22"/>
              </w:rPr>
            </w:pPr>
            <w:r w:rsidRPr="00B94D1D">
              <w:rPr>
                <w:i/>
                <w:sz w:val="22"/>
              </w:rPr>
              <w:t>Haematopus ostralegus</w:t>
            </w:r>
          </w:p>
        </w:tc>
      </w:tr>
      <w:tr w:rsidR="000E170C" w:rsidRPr="00B94D1D" w14:paraId="631FC3A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24BAD0" w14:textId="77777777" w:rsidR="000E170C" w:rsidRPr="00B94D1D" w:rsidRDefault="000E170C" w:rsidP="000E170C">
            <w:pPr>
              <w:widowControl/>
              <w:suppressAutoHyphens/>
              <w:spacing w:before="120" w:after="120"/>
              <w:rPr>
                <w:i/>
                <w:noProof/>
                <w:sz w:val="22"/>
              </w:rPr>
            </w:pPr>
            <w:r w:rsidRPr="00B94D1D">
              <w:rPr>
                <w:i/>
                <w:sz w:val="22"/>
              </w:rPr>
              <w:t>Hippolais icterina</w:t>
            </w:r>
          </w:p>
        </w:tc>
      </w:tr>
      <w:tr w:rsidR="000E170C" w:rsidRPr="00B94D1D" w14:paraId="09D6ACDF"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4A2EFCF"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5F532E4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B2A43B" w14:textId="77777777" w:rsidR="000E170C" w:rsidRPr="00B94D1D" w:rsidRDefault="000E170C" w:rsidP="000E170C">
            <w:pPr>
              <w:widowControl/>
              <w:suppressAutoHyphens/>
              <w:spacing w:before="120" w:after="120"/>
              <w:rPr>
                <w:i/>
                <w:noProof/>
                <w:sz w:val="22"/>
              </w:rPr>
            </w:pPr>
            <w:r w:rsidRPr="00B94D1D">
              <w:rPr>
                <w:i/>
                <w:sz w:val="22"/>
              </w:rPr>
              <w:t>Limosa limosa</w:t>
            </w:r>
          </w:p>
        </w:tc>
      </w:tr>
      <w:tr w:rsidR="000E170C" w:rsidRPr="00B94D1D" w14:paraId="7723A266"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522E7CF"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5D0CC0A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1A17B8" w14:textId="77777777" w:rsidR="000E170C" w:rsidRPr="00B94D1D" w:rsidRDefault="000E170C" w:rsidP="000E170C">
            <w:pPr>
              <w:widowControl/>
              <w:suppressAutoHyphens/>
              <w:spacing w:before="120" w:after="120"/>
              <w:rPr>
                <w:i/>
                <w:noProof/>
                <w:sz w:val="22"/>
              </w:rPr>
            </w:pPr>
            <w:r w:rsidRPr="00B94D1D">
              <w:rPr>
                <w:i/>
                <w:sz w:val="22"/>
              </w:rPr>
              <w:t>Motacilla fl ava</w:t>
            </w:r>
          </w:p>
        </w:tc>
      </w:tr>
      <w:tr w:rsidR="000E170C" w:rsidRPr="00B94D1D" w14:paraId="3CFFA68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472267" w14:textId="77777777" w:rsidR="000E170C" w:rsidRPr="00B94D1D" w:rsidRDefault="000E170C" w:rsidP="000E170C">
            <w:pPr>
              <w:widowControl/>
              <w:suppressAutoHyphens/>
              <w:spacing w:before="120" w:after="120"/>
              <w:rPr>
                <w:i/>
                <w:noProof/>
                <w:sz w:val="22"/>
              </w:rPr>
            </w:pPr>
            <w:r w:rsidRPr="00B94D1D">
              <w:rPr>
                <w:i/>
                <w:sz w:val="22"/>
              </w:rPr>
              <w:lastRenderedPageBreak/>
              <w:t>Numenius arquata</w:t>
            </w:r>
          </w:p>
        </w:tc>
      </w:tr>
      <w:tr w:rsidR="000E170C" w:rsidRPr="00B94D1D" w14:paraId="026BA8E3"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A566F5"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249D29D2"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73AC4CF" w14:textId="77777777" w:rsidR="000E170C" w:rsidRPr="00B94D1D" w:rsidRDefault="000E170C" w:rsidP="000E170C">
            <w:pPr>
              <w:widowControl/>
              <w:suppressAutoHyphens/>
              <w:spacing w:before="120" w:after="120"/>
              <w:rPr>
                <w:i/>
                <w:noProof/>
                <w:sz w:val="22"/>
              </w:rPr>
            </w:pPr>
            <w:r w:rsidRPr="00B94D1D">
              <w:rPr>
                <w:i/>
                <w:sz w:val="22"/>
              </w:rPr>
              <w:t>Perdix perdix</w:t>
            </w:r>
          </w:p>
        </w:tc>
      </w:tr>
      <w:tr w:rsidR="000E170C" w:rsidRPr="00B94D1D" w14:paraId="69BD18C8"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5A27FE"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60FDCE49"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66CA4DF" w14:textId="77777777" w:rsidR="000E170C" w:rsidRPr="00B94D1D" w:rsidRDefault="000E170C" w:rsidP="000E170C">
            <w:pPr>
              <w:widowControl/>
              <w:suppressAutoHyphens/>
              <w:spacing w:before="120" w:after="120"/>
              <w:rPr>
                <w:i/>
                <w:noProof/>
                <w:sz w:val="22"/>
              </w:rPr>
            </w:pPr>
            <w:r w:rsidRPr="00B94D1D">
              <w:rPr>
                <w:i/>
                <w:sz w:val="22"/>
              </w:rPr>
              <w:t>Spatula clypeata</w:t>
            </w:r>
          </w:p>
        </w:tc>
      </w:tr>
      <w:tr w:rsidR="000E170C" w:rsidRPr="00B94D1D" w14:paraId="361A6F7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DFA71B"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437B6FA5"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329B45"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7BA27FC1"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76F504"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7B47841B"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40BFF22" w14:textId="77777777" w:rsidR="000E170C" w:rsidRPr="00B94D1D" w:rsidRDefault="000E170C" w:rsidP="000E170C">
            <w:pPr>
              <w:widowControl/>
              <w:suppressAutoHyphens/>
              <w:spacing w:before="120" w:after="120"/>
              <w:rPr>
                <w:i/>
                <w:noProof/>
                <w:sz w:val="22"/>
              </w:rPr>
            </w:pPr>
            <w:r w:rsidRPr="00B94D1D">
              <w:rPr>
                <w:i/>
                <w:sz w:val="22"/>
              </w:rPr>
              <w:t>Tringa totanus</w:t>
            </w:r>
          </w:p>
        </w:tc>
      </w:tr>
      <w:tr w:rsidR="000E170C" w:rsidRPr="00B94D1D" w14:paraId="08068E6E"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A3E7F7" w14:textId="77777777" w:rsidR="000E170C" w:rsidRPr="00B94D1D" w:rsidRDefault="000E170C" w:rsidP="000E170C">
            <w:pPr>
              <w:widowControl/>
              <w:suppressAutoHyphens/>
              <w:spacing w:before="120" w:after="120"/>
              <w:rPr>
                <w:i/>
                <w:noProof/>
                <w:sz w:val="22"/>
              </w:rPr>
            </w:pPr>
            <w:r w:rsidRPr="00B94D1D">
              <w:rPr>
                <w:i/>
                <w:sz w:val="22"/>
              </w:rPr>
              <w:t>Turdus viscivorus</w:t>
            </w:r>
          </w:p>
        </w:tc>
      </w:tr>
      <w:tr w:rsidR="000E170C" w:rsidRPr="00B94D1D" w14:paraId="5EB8E1DA" w14:textId="77777777" w:rsidTr="000E170C">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92BF11"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75BD555D"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15DBC2B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80C392" w14:textId="77777777" w:rsidR="000E170C" w:rsidRPr="00B94D1D" w:rsidRDefault="000E170C" w:rsidP="000E170C">
            <w:pPr>
              <w:widowControl/>
              <w:suppressAutoHyphens/>
              <w:spacing w:before="120" w:after="120"/>
              <w:rPr>
                <w:b/>
                <w:bCs/>
                <w:noProof/>
                <w:sz w:val="22"/>
              </w:rPr>
            </w:pPr>
            <w:r w:rsidRPr="00B94D1D">
              <w:rPr>
                <w:b/>
                <w:sz w:val="22"/>
              </w:rPr>
              <w:t>Poola</w:t>
            </w:r>
          </w:p>
        </w:tc>
      </w:tr>
      <w:tr w:rsidR="000E170C" w:rsidRPr="00B94D1D" w14:paraId="3124C41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CA622B"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79D8C32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848B16"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0BEFBEE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C47CAD"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2C5FB5E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7B9DC1"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350606F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D32381"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797A528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4642B8"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3C521AC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BCDC08"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1936A83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D98E58"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7AF32D2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DF8B63"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5FF7490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18295A"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579FE4C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B9312A" w14:textId="77777777" w:rsidR="000E170C" w:rsidRPr="00B94D1D" w:rsidRDefault="000E170C" w:rsidP="000E170C">
            <w:pPr>
              <w:widowControl/>
              <w:suppressAutoHyphens/>
              <w:spacing w:before="120" w:after="120"/>
              <w:rPr>
                <w:i/>
                <w:noProof/>
                <w:sz w:val="22"/>
              </w:rPr>
            </w:pPr>
            <w:r w:rsidRPr="00B94D1D">
              <w:rPr>
                <w:i/>
                <w:sz w:val="22"/>
              </w:rPr>
              <w:t>Limosa limosa</w:t>
            </w:r>
          </w:p>
        </w:tc>
      </w:tr>
      <w:tr w:rsidR="000E170C" w:rsidRPr="00B94D1D" w14:paraId="28D776F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C17D1C7"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101B446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FBB9FE"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4DB8411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1CECE2"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424CB1C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A4EE0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2CAAFB2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4DD9D8" w14:textId="77777777" w:rsidR="000E170C" w:rsidRPr="00B94D1D" w:rsidRDefault="000E170C" w:rsidP="000E170C">
            <w:pPr>
              <w:widowControl/>
              <w:suppressAutoHyphens/>
              <w:spacing w:before="120" w:after="120"/>
              <w:rPr>
                <w:i/>
                <w:noProof/>
                <w:sz w:val="22"/>
              </w:rPr>
            </w:pPr>
            <w:r w:rsidRPr="00B94D1D">
              <w:rPr>
                <w:i/>
                <w:sz w:val="22"/>
              </w:rPr>
              <w:lastRenderedPageBreak/>
              <w:t>Saxicola rubetra</w:t>
            </w:r>
          </w:p>
        </w:tc>
      </w:tr>
      <w:tr w:rsidR="000E170C" w:rsidRPr="00B94D1D" w14:paraId="6B56395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72C0AB"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5FA95E0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E36512"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6451B35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89CB85"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0FC31EA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5ACEFA"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57416A4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7B60E7" w14:textId="77777777" w:rsidR="000E170C" w:rsidRPr="00B94D1D" w:rsidRDefault="000E170C" w:rsidP="000E170C">
            <w:pPr>
              <w:widowControl/>
              <w:suppressAutoHyphens/>
              <w:spacing w:before="120" w:after="120"/>
              <w:rPr>
                <w:i/>
                <w:noProof/>
                <w:sz w:val="22"/>
              </w:rPr>
            </w:pPr>
            <w:r w:rsidRPr="00B94D1D">
              <w:rPr>
                <w:i/>
                <w:sz w:val="22"/>
              </w:rPr>
              <w:t>Upupa epops</w:t>
            </w:r>
          </w:p>
        </w:tc>
      </w:tr>
      <w:tr w:rsidR="000E170C" w:rsidRPr="00B94D1D" w14:paraId="3F9AD930" w14:textId="77777777" w:rsidTr="000E170C">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967F35"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328AE479"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63D3397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6BCE3A" w14:textId="77777777" w:rsidR="000E170C" w:rsidRPr="00B94D1D" w:rsidRDefault="000E170C" w:rsidP="000E170C">
            <w:pPr>
              <w:widowControl/>
              <w:suppressAutoHyphens/>
              <w:spacing w:before="120" w:after="120"/>
              <w:rPr>
                <w:b/>
                <w:bCs/>
                <w:noProof/>
                <w:sz w:val="22"/>
              </w:rPr>
            </w:pPr>
            <w:r w:rsidRPr="00B94D1D">
              <w:rPr>
                <w:b/>
                <w:sz w:val="22"/>
              </w:rPr>
              <w:t>Portugal</w:t>
            </w:r>
          </w:p>
        </w:tc>
      </w:tr>
      <w:tr w:rsidR="000E170C" w:rsidRPr="00B94D1D" w14:paraId="0B81165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951A058" w14:textId="77777777" w:rsidR="000E170C" w:rsidRPr="00B94D1D" w:rsidRDefault="000E170C" w:rsidP="000E170C">
            <w:pPr>
              <w:widowControl/>
              <w:suppressAutoHyphens/>
              <w:spacing w:before="120" w:after="120"/>
              <w:rPr>
                <w:i/>
                <w:noProof/>
                <w:sz w:val="22"/>
              </w:rPr>
            </w:pPr>
            <w:r w:rsidRPr="00B94D1D">
              <w:rPr>
                <w:i/>
                <w:sz w:val="22"/>
              </w:rPr>
              <w:t>Athene noctua</w:t>
            </w:r>
          </w:p>
        </w:tc>
      </w:tr>
      <w:tr w:rsidR="000E170C" w:rsidRPr="00B94D1D" w14:paraId="7709A7D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425D7E" w14:textId="77777777" w:rsidR="000E170C" w:rsidRPr="00B94D1D" w:rsidRDefault="000E170C" w:rsidP="000E170C">
            <w:pPr>
              <w:widowControl/>
              <w:suppressAutoHyphens/>
              <w:spacing w:before="120" w:after="120"/>
              <w:rPr>
                <w:i/>
                <w:noProof/>
                <w:sz w:val="22"/>
              </w:rPr>
            </w:pPr>
            <w:r w:rsidRPr="00B94D1D">
              <w:rPr>
                <w:i/>
                <w:sz w:val="22"/>
              </w:rPr>
              <w:t>Bubulcus ibis</w:t>
            </w:r>
          </w:p>
        </w:tc>
      </w:tr>
      <w:tr w:rsidR="000E170C" w:rsidRPr="00B94D1D" w14:paraId="4AA1DDB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785000"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5A72DF6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C303BA" w14:textId="77777777" w:rsidR="000E170C" w:rsidRPr="00B94D1D" w:rsidRDefault="000E170C" w:rsidP="000E170C">
            <w:pPr>
              <w:widowControl/>
              <w:suppressAutoHyphens/>
              <w:spacing w:before="120" w:after="120"/>
              <w:rPr>
                <w:i/>
                <w:noProof/>
                <w:sz w:val="22"/>
              </w:rPr>
            </w:pPr>
            <w:r w:rsidRPr="00B94D1D">
              <w:rPr>
                <w:i/>
                <w:sz w:val="22"/>
              </w:rPr>
              <w:t>Chloris chloris</w:t>
            </w:r>
          </w:p>
        </w:tc>
      </w:tr>
      <w:tr w:rsidR="000E170C" w:rsidRPr="00B94D1D" w14:paraId="50316E7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F103F5" w14:textId="77777777" w:rsidR="000E170C" w:rsidRPr="00B94D1D" w:rsidRDefault="000E170C" w:rsidP="000E170C">
            <w:pPr>
              <w:widowControl/>
              <w:suppressAutoHyphens/>
              <w:spacing w:before="120" w:after="120"/>
              <w:rPr>
                <w:i/>
                <w:noProof/>
                <w:sz w:val="22"/>
              </w:rPr>
            </w:pPr>
            <w:r w:rsidRPr="00B94D1D">
              <w:rPr>
                <w:i/>
                <w:sz w:val="22"/>
              </w:rPr>
              <w:t>Ciconia ciconia</w:t>
            </w:r>
          </w:p>
        </w:tc>
      </w:tr>
      <w:tr w:rsidR="000E170C" w:rsidRPr="00B94D1D" w14:paraId="7132F53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66FE35" w14:textId="77777777" w:rsidR="000E170C" w:rsidRPr="00B94D1D" w:rsidRDefault="000E170C" w:rsidP="000E170C">
            <w:pPr>
              <w:widowControl/>
              <w:suppressAutoHyphens/>
              <w:spacing w:before="120" w:after="120"/>
              <w:rPr>
                <w:i/>
                <w:noProof/>
                <w:sz w:val="22"/>
              </w:rPr>
            </w:pPr>
            <w:r w:rsidRPr="00B94D1D">
              <w:rPr>
                <w:i/>
                <w:sz w:val="22"/>
              </w:rPr>
              <w:t>Cisticola juncidis</w:t>
            </w:r>
          </w:p>
        </w:tc>
      </w:tr>
      <w:tr w:rsidR="000E170C" w:rsidRPr="00B94D1D" w14:paraId="6521D18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F64780"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40B9C9C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708561" w14:textId="77777777" w:rsidR="000E170C" w:rsidRPr="00B94D1D" w:rsidRDefault="000E170C" w:rsidP="000E170C">
            <w:pPr>
              <w:widowControl/>
              <w:suppressAutoHyphens/>
              <w:spacing w:before="120" w:after="120"/>
              <w:rPr>
                <w:i/>
                <w:noProof/>
                <w:sz w:val="22"/>
              </w:rPr>
            </w:pPr>
            <w:r w:rsidRPr="00B94D1D">
              <w:rPr>
                <w:i/>
                <w:sz w:val="22"/>
              </w:rPr>
              <w:t>Delichon urbicum</w:t>
            </w:r>
          </w:p>
        </w:tc>
      </w:tr>
      <w:tr w:rsidR="000E170C" w:rsidRPr="00B94D1D" w14:paraId="6C45A8D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7FCF6F" w14:textId="77777777" w:rsidR="000E170C" w:rsidRPr="00B94D1D" w:rsidRDefault="000E170C" w:rsidP="000E170C">
            <w:pPr>
              <w:widowControl/>
              <w:suppressAutoHyphens/>
              <w:spacing w:before="120" w:after="120"/>
              <w:rPr>
                <w:i/>
                <w:noProof/>
                <w:sz w:val="22"/>
              </w:rPr>
            </w:pPr>
            <w:r w:rsidRPr="00B94D1D">
              <w:rPr>
                <w:i/>
                <w:sz w:val="22"/>
              </w:rPr>
              <w:t>Emberiza cirlus</w:t>
            </w:r>
          </w:p>
        </w:tc>
      </w:tr>
      <w:tr w:rsidR="000E170C" w:rsidRPr="00B94D1D" w14:paraId="1E18583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6C3ACB"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28B85EC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FBE622"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0037E51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18A327"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44F1772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5D4A1F" w14:textId="77777777" w:rsidR="000E170C" w:rsidRPr="00B94D1D" w:rsidRDefault="000E170C" w:rsidP="000E170C">
            <w:pPr>
              <w:widowControl/>
              <w:suppressAutoHyphens/>
              <w:spacing w:before="120" w:after="120"/>
              <w:rPr>
                <w:i/>
                <w:noProof/>
                <w:sz w:val="22"/>
              </w:rPr>
            </w:pPr>
            <w:r w:rsidRPr="00B94D1D">
              <w:rPr>
                <w:i/>
                <w:sz w:val="22"/>
              </w:rPr>
              <w:t>Lanius meridionalis</w:t>
            </w:r>
          </w:p>
        </w:tc>
      </w:tr>
      <w:tr w:rsidR="000E170C" w:rsidRPr="00B94D1D" w14:paraId="47785F2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741C8E" w14:textId="77777777" w:rsidR="000E170C" w:rsidRPr="00B94D1D" w:rsidRDefault="000E170C" w:rsidP="000E170C">
            <w:pPr>
              <w:widowControl/>
              <w:suppressAutoHyphens/>
              <w:spacing w:before="120" w:after="120"/>
              <w:rPr>
                <w:i/>
                <w:noProof/>
                <w:sz w:val="22"/>
              </w:rPr>
            </w:pPr>
            <w:r w:rsidRPr="00B94D1D">
              <w:rPr>
                <w:i/>
                <w:sz w:val="22"/>
              </w:rPr>
              <w:t>Linaria cannabina</w:t>
            </w:r>
          </w:p>
        </w:tc>
      </w:tr>
      <w:tr w:rsidR="000E170C" w:rsidRPr="00B94D1D" w14:paraId="40F5D88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E8619E" w14:textId="77777777" w:rsidR="000E170C" w:rsidRPr="00B94D1D" w:rsidRDefault="000E170C" w:rsidP="000E170C">
            <w:pPr>
              <w:widowControl/>
              <w:suppressAutoHyphens/>
              <w:spacing w:before="120" w:after="120"/>
              <w:rPr>
                <w:i/>
                <w:noProof/>
                <w:sz w:val="22"/>
              </w:rPr>
            </w:pPr>
            <w:r w:rsidRPr="00B94D1D">
              <w:rPr>
                <w:i/>
                <w:sz w:val="22"/>
              </w:rPr>
              <w:t>Merops apiaster</w:t>
            </w:r>
          </w:p>
        </w:tc>
      </w:tr>
      <w:tr w:rsidR="000E170C" w:rsidRPr="00B94D1D" w14:paraId="1FBF81E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8126F0" w14:textId="77777777" w:rsidR="000E170C" w:rsidRPr="00B94D1D" w:rsidRDefault="000E170C" w:rsidP="000E170C">
            <w:pPr>
              <w:widowControl/>
              <w:suppressAutoHyphens/>
              <w:spacing w:before="120" w:after="120"/>
              <w:rPr>
                <w:i/>
                <w:noProof/>
                <w:sz w:val="22"/>
              </w:rPr>
            </w:pPr>
            <w:r w:rsidRPr="00B94D1D">
              <w:rPr>
                <w:i/>
                <w:sz w:val="22"/>
              </w:rPr>
              <w:t>Miliaria calandra</w:t>
            </w:r>
          </w:p>
        </w:tc>
      </w:tr>
      <w:tr w:rsidR="000E170C" w:rsidRPr="00B94D1D" w14:paraId="73EAACE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E67387" w14:textId="77777777" w:rsidR="000E170C" w:rsidRPr="00B94D1D" w:rsidRDefault="000E170C" w:rsidP="000E170C">
            <w:pPr>
              <w:widowControl/>
              <w:suppressAutoHyphens/>
              <w:spacing w:before="120" w:after="120"/>
              <w:rPr>
                <w:i/>
                <w:noProof/>
                <w:sz w:val="22"/>
              </w:rPr>
            </w:pPr>
            <w:r w:rsidRPr="00B94D1D">
              <w:rPr>
                <w:i/>
                <w:sz w:val="22"/>
              </w:rPr>
              <w:t>Milvus migrans</w:t>
            </w:r>
          </w:p>
        </w:tc>
      </w:tr>
      <w:tr w:rsidR="000E170C" w:rsidRPr="00B94D1D" w14:paraId="1EB9B1F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F7EFDD" w14:textId="77777777" w:rsidR="000E170C" w:rsidRPr="00B94D1D" w:rsidRDefault="000E170C" w:rsidP="000E170C">
            <w:pPr>
              <w:widowControl/>
              <w:suppressAutoHyphens/>
              <w:spacing w:before="120" w:after="120"/>
              <w:rPr>
                <w:i/>
                <w:noProof/>
                <w:sz w:val="22"/>
              </w:rPr>
            </w:pPr>
            <w:r w:rsidRPr="00B94D1D">
              <w:rPr>
                <w:i/>
                <w:sz w:val="22"/>
              </w:rPr>
              <w:t>Passer domesticus</w:t>
            </w:r>
          </w:p>
        </w:tc>
      </w:tr>
      <w:tr w:rsidR="000E170C" w:rsidRPr="00B94D1D" w14:paraId="1120ADB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EC87C0"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37A257D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B5EF19" w14:textId="77777777" w:rsidR="000E170C" w:rsidRPr="00B94D1D" w:rsidRDefault="000E170C" w:rsidP="000E170C">
            <w:pPr>
              <w:widowControl/>
              <w:suppressAutoHyphens/>
              <w:spacing w:before="120" w:after="120"/>
              <w:rPr>
                <w:i/>
                <w:noProof/>
                <w:sz w:val="22"/>
              </w:rPr>
            </w:pPr>
            <w:r w:rsidRPr="00B94D1D">
              <w:rPr>
                <w:i/>
                <w:sz w:val="22"/>
              </w:rPr>
              <w:lastRenderedPageBreak/>
              <w:t>Saxicola torquatus</w:t>
            </w:r>
          </w:p>
        </w:tc>
      </w:tr>
      <w:tr w:rsidR="000E170C" w:rsidRPr="00B94D1D" w14:paraId="1D65AA7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10B110"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0878E77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49C0DE" w14:textId="77777777" w:rsidR="000E170C" w:rsidRPr="00B94D1D" w:rsidRDefault="000E170C" w:rsidP="000E170C">
            <w:pPr>
              <w:widowControl/>
              <w:suppressAutoHyphens/>
              <w:spacing w:before="120" w:after="120"/>
              <w:rPr>
                <w:i/>
                <w:noProof/>
                <w:sz w:val="22"/>
              </w:rPr>
            </w:pPr>
            <w:r w:rsidRPr="00B94D1D">
              <w:rPr>
                <w:i/>
                <w:sz w:val="22"/>
              </w:rPr>
              <w:t>Sturnus unicolor</w:t>
            </w:r>
          </w:p>
        </w:tc>
      </w:tr>
      <w:tr w:rsidR="000E170C" w:rsidRPr="00B94D1D" w14:paraId="5A4228E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552391" w14:textId="77777777" w:rsidR="000E170C" w:rsidRPr="00B94D1D" w:rsidRDefault="000E170C" w:rsidP="000E170C">
            <w:pPr>
              <w:widowControl/>
              <w:suppressAutoHyphens/>
              <w:spacing w:before="120" w:after="120"/>
              <w:rPr>
                <w:i/>
                <w:noProof/>
                <w:sz w:val="22"/>
              </w:rPr>
            </w:pPr>
            <w:r w:rsidRPr="00B94D1D">
              <w:rPr>
                <w:i/>
                <w:sz w:val="22"/>
              </w:rPr>
              <w:t>Upupa epops</w:t>
            </w:r>
          </w:p>
        </w:tc>
      </w:tr>
    </w:tbl>
    <w:p w14:paraId="3727D460"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5E8B178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0B3208" w14:textId="77777777" w:rsidR="000E170C" w:rsidRPr="00B94D1D" w:rsidRDefault="000E170C" w:rsidP="000E170C">
            <w:pPr>
              <w:widowControl/>
              <w:suppressAutoHyphens/>
              <w:spacing w:before="120" w:after="120"/>
              <w:rPr>
                <w:b/>
                <w:bCs/>
                <w:noProof/>
                <w:sz w:val="22"/>
              </w:rPr>
            </w:pPr>
            <w:r w:rsidRPr="00B94D1D">
              <w:rPr>
                <w:b/>
                <w:sz w:val="22"/>
              </w:rPr>
              <w:t>Rumeenia</w:t>
            </w:r>
          </w:p>
        </w:tc>
      </w:tr>
      <w:tr w:rsidR="000E170C" w:rsidRPr="00B94D1D" w14:paraId="4B5C0F6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1164FD" w14:textId="77777777" w:rsidR="000E170C" w:rsidRPr="00B94D1D" w:rsidRDefault="000E170C" w:rsidP="000E170C">
            <w:pPr>
              <w:widowControl/>
              <w:suppressAutoHyphens/>
              <w:spacing w:before="120" w:after="120"/>
              <w:rPr>
                <w:i/>
                <w:noProof/>
                <w:color w:val="000000"/>
                <w:sz w:val="22"/>
              </w:rPr>
            </w:pPr>
            <w:r w:rsidRPr="00B94D1D">
              <w:rPr>
                <w:i/>
                <w:color w:val="000000"/>
                <w:sz w:val="22"/>
              </w:rPr>
              <w:t>Alauda arvensis</w:t>
            </w:r>
          </w:p>
        </w:tc>
      </w:tr>
      <w:tr w:rsidR="000E170C" w:rsidRPr="00B94D1D" w14:paraId="266408C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C8E0C7" w14:textId="77777777" w:rsidR="000E170C" w:rsidRPr="00B94D1D" w:rsidRDefault="000E170C" w:rsidP="000E170C">
            <w:pPr>
              <w:widowControl/>
              <w:suppressAutoHyphens/>
              <w:spacing w:before="120" w:after="120"/>
              <w:rPr>
                <w:i/>
                <w:noProof/>
                <w:color w:val="000000"/>
                <w:sz w:val="22"/>
              </w:rPr>
            </w:pPr>
            <w:r w:rsidRPr="00B94D1D">
              <w:rPr>
                <w:i/>
                <w:color w:val="000000"/>
                <w:sz w:val="22"/>
              </w:rPr>
              <w:t>Anthus campestris</w:t>
            </w:r>
          </w:p>
        </w:tc>
      </w:tr>
      <w:tr w:rsidR="000E170C" w:rsidRPr="00B94D1D" w14:paraId="2C54907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B0EBD7" w14:textId="77777777" w:rsidR="000E170C" w:rsidRPr="00B94D1D" w:rsidRDefault="000E170C" w:rsidP="000E170C">
            <w:pPr>
              <w:widowControl/>
              <w:suppressAutoHyphens/>
              <w:spacing w:before="120" w:after="120"/>
              <w:rPr>
                <w:i/>
                <w:noProof/>
                <w:color w:val="000000"/>
                <w:sz w:val="22"/>
              </w:rPr>
            </w:pPr>
            <w:r w:rsidRPr="00B94D1D">
              <w:rPr>
                <w:i/>
                <w:color w:val="000000"/>
                <w:sz w:val="22"/>
              </w:rPr>
              <w:t>Calandrella brachydactyla</w:t>
            </w:r>
          </w:p>
        </w:tc>
      </w:tr>
      <w:tr w:rsidR="000E170C" w:rsidRPr="00B94D1D" w14:paraId="53DE08D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37EF24" w14:textId="77777777" w:rsidR="000E170C" w:rsidRPr="00B94D1D" w:rsidRDefault="000E170C" w:rsidP="000E170C">
            <w:pPr>
              <w:widowControl/>
              <w:suppressAutoHyphens/>
              <w:spacing w:before="120" w:after="120"/>
              <w:rPr>
                <w:i/>
                <w:noProof/>
                <w:color w:val="000000"/>
                <w:sz w:val="22"/>
              </w:rPr>
            </w:pPr>
            <w:r w:rsidRPr="00B94D1D">
              <w:rPr>
                <w:i/>
                <w:color w:val="000000"/>
                <w:sz w:val="22"/>
              </w:rPr>
              <w:t>Ciconia ciconia</w:t>
            </w:r>
          </w:p>
        </w:tc>
      </w:tr>
      <w:tr w:rsidR="000E170C" w:rsidRPr="00B94D1D" w14:paraId="7878109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80665B2" w14:textId="77777777" w:rsidR="000E170C" w:rsidRPr="00B94D1D" w:rsidRDefault="000E170C" w:rsidP="000E170C">
            <w:pPr>
              <w:widowControl/>
              <w:suppressAutoHyphens/>
              <w:spacing w:before="120" w:after="120"/>
              <w:rPr>
                <w:i/>
                <w:noProof/>
                <w:color w:val="000000"/>
                <w:sz w:val="22"/>
              </w:rPr>
            </w:pPr>
            <w:r w:rsidRPr="00B94D1D">
              <w:rPr>
                <w:i/>
                <w:color w:val="000000"/>
                <w:sz w:val="22"/>
              </w:rPr>
              <w:t>Corvus frugilegus</w:t>
            </w:r>
          </w:p>
        </w:tc>
      </w:tr>
      <w:tr w:rsidR="000E170C" w:rsidRPr="00B94D1D" w14:paraId="0AB0B0F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2244A8"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calandra</w:t>
            </w:r>
          </w:p>
        </w:tc>
      </w:tr>
      <w:tr w:rsidR="000E170C" w:rsidRPr="00B94D1D" w14:paraId="1FA04F6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825FC1"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citrinella</w:t>
            </w:r>
          </w:p>
        </w:tc>
      </w:tr>
      <w:tr w:rsidR="000E170C" w:rsidRPr="00B94D1D" w14:paraId="3E3D8B0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12BF30"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hortulana</w:t>
            </w:r>
          </w:p>
        </w:tc>
      </w:tr>
      <w:tr w:rsidR="000E170C" w:rsidRPr="00B94D1D" w14:paraId="221263A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0C39CD"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melanocephala</w:t>
            </w:r>
          </w:p>
        </w:tc>
      </w:tr>
      <w:tr w:rsidR="000E170C" w:rsidRPr="00B94D1D" w14:paraId="2D7CF55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8528DA" w14:textId="77777777" w:rsidR="000E170C" w:rsidRPr="00B94D1D" w:rsidRDefault="000E170C" w:rsidP="000E170C">
            <w:pPr>
              <w:widowControl/>
              <w:suppressAutoHyphens/>
              <w:spacing w:before="120" w:after="120"/>
              <w:rPr>
                <w:i/>
                <w:noProof/>
                <w:color w:val="000000"/>
                <w:sz w:val="22"/>
              </w:rPr>
            </w:pPr>
            <w:r w:rsidRPr="00B94D1D">
              <w:rPr>
                <w:i/>
                <w:color w:val="000000"/>
                <w:sz w:val="22"/>
              </w:rPr>
              <w:t>Falco tinnunculus</w:t>
            </w:r>
          </w:p>
        </w:tc>
      </w:tr>
      <w:tr w:rsidR="000E170C" w:rsidRPr="00B94D1D" w14:paraId="276FB87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DDD8CCF" w14:textId="77777777" w:rsidR="000E170C" w:rsidRPr="00B94D1D" w:rsidRDefault="000E170C" w:rsidP="000E170C">
            <w:pPr>
              <w:widowControl/>
              <w:suppressAutoHyphens/>
              <w:spacing w:before="120" w:after="120"/>
              <w:rPr>
                <w:i/>
                <w:noProof/>
                <w:color w:val="000000"/>
                <w:sz w:val="22"/>
              </w:rPr>
            </w:pPr>
            <w:r w:rsidRPr="00B94D1D">
              <w:rPr>
                <w:i/>
                <w:color w:val="000000"/>
                <w:sz w:val="22"/>
              </w:rPr>
              <w:t>Galerida cristata</w:t>
            </w:r>
          </w:p>
        </w:tc>
      </w:tr>
      <w:tr w:rsidR="000E170C" w:rsidRPr="00B94D1D" w14:paraId="62C0B97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0584B5" w14:textId="77777777" w:rsidR="000E170C" w:rsidRPr="00B94D1D" w:rsidRDefault="000E170C" w:rsidP="000E170C">
            <w:pPr>
              <w:widowControl/>
              <w:suppressAutoHyphens/>
              <w:spacing w:before="120" w:after="120"/>
              <w:rPr>
                <w:i/>
                <w:noProof/>
                <w:color w:val="000000"/>
                <w:sz w:val="22"/>
              </w:rPr>
            </w:pPr>
            <w:r w:rsidRPr="00B94D1D">
              <w:rPr>
                <w:i/>
                <w:color w:val="000000"/>
                <w:sz w:val="22"/>
              </w:rPr>
              <w:t>Hirundo rustica</w:t>
            </w:r>
          </w:p>
        </w:tc>
      </w:tr>
      <w:tr w:rsidR="000E170C" w:rsidRPr="00B94D1D" w14:paraId="3BB06D5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6970BE7" w14:textId="77777777" w:rsidR="000E170C" w:rsidRPr="00B94D1D" w:rsidRDefault="000E170C" w:rsidP="000E170C">
            <w:pPr>
              <w:widowControl/>
              <w:suppressAutoHyphens/>
              <w:spacing w:before="120" w:after="120"/>
              <w:rPr>
                <w:i/>
                <w:noProof/>
                <w:color w:val="000000"/>
                <w:sz w:val="22"/>
              </w:rPr>
            </w:pPr>
            <w:r w:rsidRPr="00B94D1D">
              <w:rPr>
                <w:i/>
                <w:color w:val="000000"/>
                <w:sz w:val="22"/>
              </w:rPr>
              <w:t>Lanius collurio</w:t>
            </w:r>
          </w:p>
        </w:tc>
      </w:tr>
      <w:tr w:rsidR="000E170C" w:rsidRPr="00B94D1D" w14:paraId="1924E6F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A5E9271" w14:textId="77777777" w:rsidR="000E170C" w:rsidRPr="00B94D1D" w:rsidRDefault="000E170C" w:rsidP="000E170C">
            <w:pPr>
              <w:widowControl/>
              <w:suppressAutoHyphens/>
              <w:spacing w:before="120" w:after="120"/>
              <w:rPr>
                <w:i/>
                <w:noProof/>
                <w:color w:val="000000"/>
                <w:sz w:val="22"/>
              </w:rPr>
            </w:pPr>
            <w:r w:rsidRPr="00B94D1D">
              <w:rPr>
                <w:i/>
                <w:color w:val="000000"/>
                <w:sz w:val="22"/>
              </w:rPr>
              <w:t>Lanius minor</w:t>
            </w:r>
          </w:p>
        </w:tc>
      </w:tr>
      <w:tr w:rsidR="000E170C" w:rsidRPr="00B94D1D" w14:paraId="0146307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BDA3EB" w14:textId="77777777" w:rsidR="000E170C" w:rsidRPr="00B94D1D" w:rsidRDefault="000E170C" w:rsidP="000E170C">
            <w:pPr>
              <w:widowControl/>
              <w:suppressAutoHyphens/>
              <w:spacing w:before="120" w:after="120"/>
              <w:rPr>
                <w:i/>
                <w:noProof/>
                <w:color w:val="000000"/>
                <w:sz w:val="22"/>
              </w:rPr>
            </w:pPr>
            <w:r w:rsidRPr="00B94D1D">
              <w:rPr>
                <w:i/>
                <w:color w:val="000000"/>
                <w:sz w:val="22"/>
              </w:rPr>
              <w:t>Linaria cannabina</w:t>
            </w:r>
          </w:p>
        </w:tc>
      </w:tr>
      <w:tr w:rsidR="000E170C" w:rsidRPr="00B94D1D" w14:paraId="1A6BFDF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BDDA48" w14:textId="77777777" w:rsidR="000E170C" w:rsidRPr="00B94D1D" w:rsidRDefault="000E170C" w:rsidP="000E170C">
            <w:pPr>
              <w:widowControl/>
              <w:suppressAutoHyphens/>
              <w:spacing w:before="120" w:after="120"/>
              <w:rPr>
                <w:i/>
                <w:noProof/>
                <w:color w:val="000000"/>
                <w:sz w:val="22"/>
              </w:rPr>
            </w:pPr>
            <w:r w:rsidRPr="00B94D1D">
              <w:rPr>
                <w:i/>
                <w:color w:val="000000"/>
                <w:sz w:val="22"/>
              </w:rPr>
              <w:t>Melanocorypha calandra</w:t>
            </w:r>
          </w:p>
        </w:tc>
      </w:tr>
      <w:tr w:rsidR="000E170C" w:rsidRPr="00B94D1D" w14:paraId="7012F8E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F98FEB" w14:textId="77777777" w:rsidR="000E170C" w:rsidRPr="00B94D1D" w:rsidRDefault="000E170C" w:rsidP="000E170C">
            <w:pPr>
              <w:widowControl/>
              <w:suppressAutoHyphens/>
              <w:spacing w:before="120" w:after="120"/>
              <w:rPr>
                <w:i/>
                <w:noProof/>
                <w:color w:val="000000"/>
                <w:sz w:val="22"/>
              </w:rPr>
            </w:pPr>
            <w:r w:rsidRPr="00B94D1D">
              <w:rPr>
                <w:i/>
                <w:color w:val="000000"/>
                <w:sz w:val="22"/>
              </w:rPr>
              <w:t>Motacilla flava</w:t>
            </w:r>
          </w:p>
        </w:tc>
      </w:tr>
      <w:tr w:rsidR="000E170C" w:rsidRPr="00B94D1D" w14:paraId="05A043D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E350D2" w14:textId="77777777" w:rsidR="000E170C" w:rsidRPr="00B94D1D" w:rsidRDefault="000E170C" w:rsidP="000E170C">
            <w:pPr>
              <w:widowControl/>
              <w:suppressAutoHyphens/>
              <w:spacing w:before="120" w:after="120"/>
              <w:rPr>
                <w:i/>
                <w:noProof/>
                <w:color w:val="000000"/>
                <w:sz w:val="22"/>
              </w:rPr>
            </w:pPr>
            <w:r w:rsidRPr="00B94D1D">
              <w:rPr>
                <w:i/>
                <w:color w:val="000000"/>
                <w:sz w:val="22"/>
              </w:rPr>
              <w:t>Passer montanus</w:t>
            </w:r>
          </w:p>
        </w:tc>
      </w:tr>
      <w:tr w:rsidR="000E170C" w:rsidRPr="00B94D1D" w14:paraId="7DB3D9F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5811E8" w14:textId="77777777" w:rsidR="000E170C" w:rsidRPr="00B94D1D" w:rsidRDefault="000E170C" w:rsidP="000E170C">
            <w:pPr>
              <w:widowControl/>
              <w:suppressAutoHyphens/>
              <w:spacing w:before="120" w:after="120"/>
              <w:rPr>
                <w:i/>
                <w:noProof/>
                <w:color w:val="000000"/>
                <w:sz w:val="22"/>
              </w:rPr>
            </w:pPr>
            <w:r w:rsidRPr="00B94D1D">
              <w:rPr>
                <w:i/>
                <w:color w:val="000000"/>
                <w:sz w:val="22"/>
              </w:rPr>
              <w:t>Perdix perdix</w:t>
            </w:r>
          </w:p>
        </w:tc>
      </w:tr>
      <w:tr w:rsidR="000E170C" w:rsidRPr="00B94D1D" w14:paraId="368EB18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BD5C66" w14:textId="77777777" w:rsidR="000E170C" w:rsidRPr="00B94D1D" w:rsidRDefault="000E170C" w:rsidP="000E170C">
            <w:pPr>
              <w:widowControl/>
              <w:suppressAutoHyphens/>
              <w:spacing w:before="120" w:after="120"/>
              <w:rPr>
                <w:i/>
                <w:noProof/>
                <w:color w:val="000000"/>
                <w:sz w:val="22"/>
              </w:rPr>
            </w:pPr>
            <w:r w:rsidRPr="00B94D1D">
              <w:rPr>
                <w:i/>
                <w:color w:val="000000"/>
                <w:sz w:val="22"/>
              </w:rPr>
              <w:t>Saxicola rubetra</w:t>
            </w:r>
          </w:p>
        </w:tc>
      </w:tr>
      <w:tr w:rsidR="000E170C" w:rsidRPr="00B94D1D" w14:paraId="0432C90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3CBD31" w14:textId="77777777" w:rsidR="000E170C" w:rsidRPr="00B94D1D" w:rsidRDefault="000E170C" w:rsidP="000E170C">
            <w:pPr>
              <w:widowControl/>
              <w:suppressAutoHyphens/>
              <w:spacing w:before="120" w:after="120"/>
              <w:rPr>
                <w:i/>
                <w:noProof/>
                <w:color w:val="000000"/>
                <w:sz w:val="22"/>
              </w:rPr>
            </w:pPr>
            <w:r w:rsidRPr="00B94D1D">
              <w:rPr>
                <w:i/>
                <w:color w:val="000000"/>
                <w:sz w:val="22"/>
              </w:rPr>
              <w:t>Saxicola torquatus</w:t>
            </w:r>
          </w:p>
        </w:tc>
      </w:tr>
      <w:tr w:rsidR="000E170C" w:rsidRPr="00B94D1D" w14:paraId="46E6175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5715A5" w14:textId="77777777" w:rsidR="000E170C" w:rsidRPr="00B94D1D" w:rsidRDefault="000E170C" w:rsidP="000E170C">
            <w:pPr>
              <w:widowControl/>
              <w:suppressAutoHyphens/>
              <w:spacing w:before="120" w:after="120"/>
              <w:rPr>
                <w:i/>
                <w:noProof/>
                <w:color w:val="000000"/>
                <w:sz w:val="22"/>
              </w:rPr>
            </w:pPr>
            <w:r w:rsidRPr="00B94D1D">
              <w:rPr>
                <w:i/>
                <w:color w:val="000000"/>
                <w:sz w:val="22"/>
              </w:rPr>
              <w:t>Streptopelia turtur</w:t>
            </w:r>
          </w:p>
        </w:tc>
      </w:tr>
      <w:tr w:rsidR="000E170C" w:rsidRPr="00B94D1D" w14:paraId="74AB16D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1A0128" w14:textId="77777777" w:rsidR="000E170C" w:rsidRPr="00B94D1D" w:rsidRDefault="000E170C" w:rsidP="000E170C">
            <w:pPr>
              <w:widowControl/>
              <w:suppressAutoHyphens/>
              <w:spacing w:before="120" w:after="120"/>
              <w:rPr>
                <w:i/>
                <w:noProof/>
                <w:color w:val="000000"/>
                <w:sz w:val="22"/>
              </w:rPr>
            </w:pPr>
            <w:r w:rsidRPr="00B94D1D">
              <w:rPr>
                <w:i/>
                <w:color w:val="000000"/>
                <w:sz w:val="22"/>
              </w:rPr>
              <w:lastRenderedPageBreak/>
              <w:t>Sturnus vulgaris</w:t>
            </w:r>
          </w:p>
        </w:tc>
      </w:tr>
      <w:tr w:rsidR="000E170C" w:rsidRPr="00B94D1D" w14:paraId="31973E0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9963D1" w14:textId="77777777" w:rsidR="000E170C" w:rsidRPr="00B94D1D" w:rsidRDefault="000E170C" w:rsidP="000E170C">
            <w:pPr>
              <w:widowControl/>
              <w:suppressAutoHyphens/>
              <w:spacing w:before="120" w:after="120"/>
              <w:rPr>
                <w:i/>
                <w:noProof/>
                <w:color w:val="000000"/>
                <w:sz w:val="22"/>
              </w:rPr>
            </w:pPr>
            <w:r w:rsidRPr="00B94D1D">
              <w:rPr>
                <w:i/>
                <w:color w:val="000000"/>
                <w:sz w:val="22"/>
              </w:rPr>
              <w:t>Sylvia communis</w:t>
            </w:r>
          </w:p>
        </w:tc>
      </w:tr>
      <w:tr w:rsidR="000E170C" w:rsidRPr="00B94D1D" w14:paraId="6A841CF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33DBCE" w14:textId="77777777" w:rsidR="000E170C" w:rsidRPr="00B94D1D" w:rsidRDefault="000E170C" w:rsidP="000E170C">
            <w:pPr>
              <w:widowControl/>
              <w:suppressAutoHyphens/>
              <w:spacing w:before="120" w:after="120"/>
              <w:rPr>
                <w:i/>
                <w:noProof/>
                <w:color w:val="000000"/>
                <w:sz w:val="22"/>
              </w:rPr>
            </w:pPr>
            <w:r w:rsidRPr="00B94D1D">
              <w:rPr>
                <w:i/>
                <w:color w:val="000000"/>
                <w:sz w:val="22"/>
              </w:rPr>
              <w:t>Upupa epops</w:t>
            </w:r>
          </w:p>
        </w:tc>
      </w:tr>
      <w:tr w:rsidR="000E170C" w:rsidRPr="00B94D1D" w14:paraId="72E6C70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58133C" w14:textId="77777777" w:rsidR="000E170C" w:rsidRPr="00B94D1D" w:rsidRDefault="000E170C" w:rsidP="000E170C">
            <w:pPr>
              <w:widowControl/>
              <w:suppressAutoHyphens/>
              <w:spacing w:before="120" w:after="120"/>
              <w:rPr>
                <w:i/>
                <w:noProof/>
                <w:color w:val="000000"/>
                <w:sz w:val="22"/>
              </w:rPr>
            </w:pPr>
            <w:r w:rsidRPr="00B94D1D">
              <w:rPr>
                <w:i/>
                <w:color w:val="000000"/>
                <w:sz w:val="22"/>
              </w:rPr>
              <w:t>Vanellus vanellus</w:t>
            </w:r>
          </w:p>
        </w:tc>
      </w:tr>
    </w:tbl>
    <w:p w14:paraId="1A6E3668" w14:textId="77777777" w:rsidR="000E170C" w:rsidRPr="00B94D1D" w:rsidRDefault="000E170C" w:rsidP="000E170C">
      <w:pPr>
        <w:widowControl/>
        <w:suppressAutoHyphens/>
        <w:spacing w:before="120" w:after="120"/>
        <w:rPr>
          <w:rFonts w:eastAsia="Calibri"/>
          <w:noProof/>
          <w:sz w:val="22"/>
          <w:lang w:eastAsia="en-US"/>
        </w:rPr>
      </w:pPr>
    </w:p>
    <w:p w14:paraId="1129E5C3" w14:textId="77777777" w:rsidR="000E170C" w:rsidRPr="00B94D1D" w:rsidRDefault="000E170C" w:rsidP="000E170C">
      <w:pPr>
        <w:widowControl/>
        <w:spacing w:before="120" w:after="120" w:line="360" w:lineRule="auto"/>
        <w:rPr>
          <w:rFonts w:eastAsia="Calibri"/>
          <w:szCs w:val="22"/>
        </w:rPr>
      </w:pPr>
      <w:r w:rsidRPr="00B94D1D">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763493E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60233D" w14:textId="77777777" w:rsidR="000E170C" w:rsidRPr="00B94D1D" w:rsidRDefault="000E170C" w:rsidP="000E170C">
            <w:pPr>
              <w:widowControl/>
              <w:suppressAutoHyphens/>
              <w:spacing w:before="120" w:after="120"/>
              <w:rPr>
                <w:b/>
                <w:bCs/>
                <w:noProof/>
                <w:sz w:val="22"/>
              </w:rPr>
            </w:pPr>
            <w:r w:rsidRPr="00B94D1D">
              <w:rPr>
                <w:b/>
                <w:sz w:val="22"/>
              </w:rPr>
              <w:lastRenderedPageBreak/>
              <w:t>Slovakkia</w:t>
            </w:r>
          </w:p>
        </w:tc>
      </w:tr>
      <w:tr w:rsidR="000E170C" w:rsidRPr="00B94D1D" w14:paraId="3444D63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1A0BD5"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047B3A9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FDA4AFA" w14:textId="77777777" w:rsidR="000E170C" w:rsidRPr="00B94D1D" w:rsidRDefault="000E170C" w:rsidP="000E170C">
            <w:pPr>
              <w:widowControl/>
              <w:suppressAutoHyphens/>
              <w:spacing w:before="120" w:after="120"/>
              <w:rPr>
                <w:i/>
                <w:noProof/>
                <w:sz w:val="22"/>
              </w:rPr>
            </w:pPr>
            <w:r w:rsidRPr="00B94D1D">
              <w:rPr>
                <w:i/>
                <w:sz w:val="22"/>
              </w:rPr>
              <w:t>Anthus trivialis</w:t>
            </w:r>
          </w:p>
        </w:tc>
      </w:tr>
      <w:tr w:rsidR="000E170C" w:rsidRPr="00B94D1D" w14:paraId="1134F0F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84015D"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1A83D6C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0D7665" w14:textId="77777777" w:rsidR="000E170C" w:rsidRPr="00B94D1D" w:rsidRDefault="000E170C" w:rsidP="000E170C">
            <w:pPr>
              <w:widowControl/>
              <w:suppressAutoHyphens/>
              <w:spacing w:before="120" w:after="120"/>
              <w:rPr>
                <w:i/>
                <w:noProof/>
                <w:sz w:val="22"/>
              </w:rPr>
            </w:pPr>
            <w:r w:rsidRPr="00B94D1D">
              <w:rPr>
                <w:i/>
                <w:sz w:val="22"/>
              </w:rPr>
              <w:t>Emberiza calandra</w:t>
            </w:r>
          </w:p>
        </w:tc>
      </w:tr>
      <w:tr w:rsidR="000E170C" w:rsidRPr="00B94D1D" w14:paraId="2968DB2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D3AB8B" w14:textId="77777777" w:rsidR="000E170C" w:rsidRPr="00B94D1D" w:rsidRDefault="000E170C" w:rsidP="000E170C">
            <w:pPr>
              <w:widowControl/>
              <w:suppressAutoHyphens/>
              <w:spacing w:before="120" w:after="120"/>
              <w:rPr>
                <w:i/>
                <w:noProof/>
                <w:sz w:val="22"/>
              </w:rPr>
            </w:pPr>
            <w:r w:rsidRPr="00B94D1D">
              <w:rPr>
                <w:i/>
                <w:sz w:val="22"/>
              </w:rPr>
              <w:t>Emberiza citrinella</w:t>
            </w:r>
          </w:p>
        </w:tc>
      </w:tr>
      <w:tr w:rsidR="000E170C" w:rsidRPr="00B94D1D" w14:paraId="5C7C5F4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AB161E"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42DC57C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601397"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0A7D121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214C69" w14:textId="77777777" w:rsidR="000E170C" w:rsidRPr="00B94D1D" w:rsidRDefault="000E170C" w:rsidP="000E170C">
            <w:pPr>
              <w:widowControl/>
              <w:suppressAutoHyphens/>
              <w:spacing w:before="120" w:after="120"/>
              <w:rPr>
                <w:i/>
                <w:noProof/>
                <w:sz w:val="22"/>
              </w:rPr>
            </w:pPr>
            <w:r w:rsidRPr="00B94D1D">
              <w:rPr>
                <w:i/>
                <w:sz w:val="22"/>
              </w:rPr>
              <w:t>Chloris chloris</w:t>
            </w:r>
          </w:p>
        </w:tc>
      </w:tr>
      <w:tr w:rsidR="000E170C" w:rsidRPr="00B94D1D" w14:paraId="35DFA25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2AD94F"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6582FE1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629F38" w14:textId="77777777" w:rsidR="000E170C" w:rsidRPr="00B94D1D" w:rsidRDefault="000E170C" w:rsidP="000E170C">
            <w:pPr>
              <w:widowControl/>
              <w:suppressAutoHyphens/>
              <w:spacing w:before="120" w:after="120"/>
              <w:rPr>
                <w:i/>
                <w:noProof/>
                <w:sz w:val="22"/>
              </w:rPr>
            </w:pPr>
            <w:r w:rsidRPr="00B94D1D">
              <w:rPr>
                <w:i/>
                <w:sz w:val="22"/>
              </w:rPr>
              <w:t>Locustella naevia</w:t>
            </w:r>
          </w:p>
        </w:tc>
      </w:tr>
      <w:tr w:rsidR="000E170C" w:rsidRPr="00B94D1D" w14:paraId="655A384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5B5F0C" w14:textId="77777777" w:rsidR="000E170C" w:rsidRPr="00B94D1D" w:rsidRDefault="000E170C" w:rsidP="000E170C">
            <w:pPr>
              <w:widowControl/>
              <w:suppressAutoHyphens/>
              <w:spacing w:before="120" w:after="120"/>
              <w:rPr>
                <w:i/>
                <w:noProof/>
                <w:sz w:val="22"/>
              </w:rPr>
            </w:pPr>
            <w:r w:rsidRPr="00B94D1D">
              <w:rPr>
                <w:i/>
                <w:sz w:val="22"/>
              </w:rPr>
              <w:t>Motacilla flava</w:t>
            </w:r>
          </w:p>
        </w:tc>
      </w:tr>
      <w:tr w:rsidR="000E170C" w:rsidRPr="00B94D1D" w14:paraId="4B5FB0F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2D2134" w14:textId="77777777" w:rsidR="000E170C" w:rsidRPr="00B94D1D" w:rsidRDefault="000E170C" w:rsidP="000E170C">
            <w:pPr>
              <w:widowControl/>
              <w:suppressAutoHyphens/>
              <w:spacing w:before="120" w:after="120"/>
              <w:rPr>
                <w:i/>
                <w:noProof/>
                <w:sz w:val="22"/>
              </w:rPr>
            </w:pPr>
            <w:r w:rsidRPr="00B94D1D">
              <w:rPr>
                <w:i/>
                <w:sz w:val="22"/>
              </w:rPr>
              <w:t xml:space="preserve">Passer montanus </w:t>
            </w:r>
          </w:p>
        </w:tc>
      </w:tr>
      <w:tr w:rsidR="000E170C" w:rsidRPr="00B94D1D" w14:paraId="61AC8F8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13DA5B"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01E45D4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0A156A" w14:textId="77777777" w:rsidR="000E170C" w:rsidRPr="00B94D1D" w:rsidRDefault="000E170C" w:rsidP="000E170C">
            <w:pPr>
              <w:widowControl/>
              <w:suppressAutoHyphens/>
              <w:spacing w:before="120" w:after="120"/>
              <w:rPr>
                <w:i/>
                <w:noProof/>
                <w:sz w:val="22"/>
              </w:rPr>
            </w:pPr>
            <w:r w:rsidRPr="00B94D1D">
              <w:rPr>
                <w:i/>
                <w:sz w:val="22"/>
              </w:rPr>
              <w:t>Saxicola torquatus</w:t>
            </w:r>
          </w:p>
        </w:tc>
      </w:tr>
      <w:tr w:rsidR="000E170C" w:rsidRPr="00B94D1D" w14:paraId="5F2D22D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DB1122" w14:textId="77777777" w:rsidR="000E170C" w:rsidRPr="00B94D1D" w:rsidRDefault="000E170C" w:rsidP="000E170C">
            <w:pPr>
              <w:widowControl/>
              <w:suppressAutoHyphens/>
              <w:spacing w:before="120" w:after="120"/>
              <w:rPr>
                <w:i/>
                <w:noProof/>
                <w:sz w:val="22"/>
              </w:rPr>
            </w:pPr>
            <w:r w:rsidRPr="00B94D1D">
              <w:rPr>
                <w:i/>
                <w:sz w:val="22"/>
              </w:rPr>
              <w:t>Serinus serinus</w:t>
            </w:r>
          </w:p>
        </w:tc>
      </w:tr>
      <w:tr w:rsidR="000E170C" w:rsidRPr="00B94D1D" w14:paraId="39C4F44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19F5D23"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4BA4E40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3DC75ED"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42A2E7E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FCCE612"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505A15B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A66412" w14:textId="77777777" w:rsidR="000E170C" w:rsidRPr="00B94D1D" w:rsidRDefault="000E170C" w:rsidP="000E170C">
            <w:pPr>
              <w:widowControl/>
              <w:suppressAutoHyphens/>
              <w:spacing w:before="120" w:after="120"/>
              <w:rPr>
                <w:i/>
                <w:noProof/>
                <w:sz w:val="22"/>
              </w:rPr>
            </w:pPr>
            <w:r w:rsidRPr="00B94D1D">
              <w:rPr>
                <w:i/>
                <w:sz w:val="22"/>
              </w:rPr>
              <w:t>Sylvia nisoria</w:t>
            </w:r>
          </w:p>
        </w:tc>
      </w:tr>
      <w:tr w:rsidR="000E170C" w:rsidRPr="00B94D1D" w14:paraId="4845B80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005EE8"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35B2DFC2" w14:textId="77777777" w:rsidR="000E170C" w:rsidRPr="00B94D1D" w:rsidRDefault="000E170C" w:rsidP="000E170C">
      <w:pPr>
        <w:widowControl/>
        <w:suppressAutoHyphens/>
        <w:spacing w:before="120" w:after="120"/>
        <w:rPr>
          <w:rFonts w:eastAsia="Calibri"/>
          <w:noProof/>
          <w:sz w:val="22"/>
          <w:lang w:eastAsia="en-US"/>
        </w:rPr>
      </w:pPr>
    </w:p>
    <w:p w14:paraId="2A3ED3D2" w14:textId="77777777" w:rsidR="000E170C" w:rsidRPr="00B94D1D" w:rsidRDefault="000E170C" w:rsidP="000E170C">
      <w:pPr>
        <w:widowControl/>
        <w:spacing w:before="120" w:after="120" w:line="360" w:lineRule="auto"/>
        <w:rPr>
          <w:rFonts w:eastAsia="Calibri"/>
          <w:szCs w:val="22"/>
        </w:rPr>
      </w:pPr>
      <w:r w:rsidRPr="00B94D1D">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036A729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50D78F" w14:textId="77777777" w:rsidR="000E170C" w:rsidRPr="00B94D1D" w:rsidRDefault="000E170C" w:rsidP="000E170C">
            <w:pPr>
              <w:widowControl/>
              <w:suppressAutoHyphens/>
              <w:spacing w:before="120" w:after="120"/>
              <w:rPr>
                <w:b/>
                <w:bCs/>
                <w:noProof/>
                <w:sz w:val="22"/>
              </w:rPr>
            </w:pPr>
            <w:r w:rsidRPr="00B94D1D">
              <w:rPr>
                <w:b/>
                <w:sz w:val="22"/>
              </w:rPr>
              <w:lastRenderedPageBreak/>
              <w:t>Sloveenia</w:t>
            </w:r>
          </w:p>
        </w:tc>
      </w:tr>
      <w:tr w:rsidR="000E170C" w:rsidRPr="00B94D1D" w14:paraId="1A0A866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BB35C5" w14:textId="77777777" w:rsidR="000E170C" w:rsidRPr="00B94D1D" w:rsidRDefault="000E170C" w:rsidP="000E170C">
            <w:pPr>
              <w:widowControl/>
              <w:suppressAutoHyphens/>
              <w:spacing w:before="120" w:after="120"/>
              <w:rPr>
                <w:i/>
                <w:noProof/>
                <w:color w:val="000000"/>
                <w:sz w:val="22"/>
              </w:rPr>
            </w:pPr>
            <w:r w:rsidRPr="00B94D1D">
              <w:rPr>
                <w:i/>
                <w:color w:val="000000"/>
                <w:sz w:val="22"/>
              </w:rPr>
              <w:t>Acrocephalus palustris</w:t>
            </w:r>
          </w:p>
        </w:tc>
      </w:tr>
      <w:tr w:rsidR="000E170C" w:rsidRPr="00B94D1D" w14:paraId="5CBFBE7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D31455" w14:textId="77777777" w:rsidR="000E170C" w:rsidRPr="00B94D1D" w:rsidRDefault="000E170C" w:rsidP="000E170C">
            <w:pPr>
              <w:widowControl/>
              <w:suppressAutoHyphens/>
              <w:spacing w:before="120" w:after="120"/>
              <w:rPr>
                <w:i/>
                <w:noProof/>
                <w:color w:val="000000"/>
                <w:sz w:val="22"/>
              </w:rPr>
            </w:pPr>
            <w:r w:rsidRPr="00B94D1D">
              <w:rPr>
                <w:i/>
                <w:color w:val="000000"/>
                <w:sz w:val="22"/>
              </w:rPr>
              <w:t>Alauda arvensis</w:t>
            </w:r>
          </w:p>
        </w:tc>
      </w:tr>
      <w:tr w:rsidR="000E170C" w:rsidRPr="00B94D1D" w14:paraId="2E872E9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FAE746" w14:textId="77777777" w:rsidR="000E170C" w:rsidRPr="00B94D1D" w:rsidRDefault="000E170C" w:rsidP="000E170C">
            <w:pPr>
              <w:widowControl/>
              <w:suppressAutoHyphens/>
              <w:spacing w:before="120" w:after="120"/>
              <w:rPr>
                <w:i/>
                <w:noProof/>
                <w:color w:val="000000"/>
                <w:sz w:val="22"/>
              </w:rPr>
            </w:pPr>
            <w:r w:rsidRPr="00B94D1D">
              <w:rPr>
                <w:i/>
                <w:color w:val="000000"/>
                <w:sz w:val="22"/>
              </w:rPr>
              <w:t>Anthus trivialis</w:t>
            </w:r>
          </w:p>
        </w:tc>
      </w:tr>
      <w:tr w:rsidR="000E170C" w:rsidRPr="00B94D1D" w14:paraId="3A18BCC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1224C1" w14:textId="77777777" w:rsidR="000E170C" w:rsidRPr="00B94D1D" w:rsidRDefault="000E170C" w:rsidP="000E170C">
            <w:pPr>
              <w:widowControl/>
              <w:suppressAutoHyphens/>
              <w:spacing w:before="120" w:after="120"/>
              <w:rPr>
                <w:i/>
                <w:noProof/>
                <w:color w:val="000000"/>
                <w:sz w:val="22"/>
              </w:rPr>
            </w:pPr>
            <w:r w:rsidRPr="00B94D1D">
              <w:rPr>
                <w:i/>
                <w:color w:val="000000"/>
                <w:sz w:val="22"/>
              </w:rPr>
              <w:t>Carduelis cannabina</w:t>
            </w:r>
          </w:p>
        </w:tc>
      </w:tr>
      <w:tr w:rsidR="000E170C" w:rsidRPr="00B94D1D" w14:paraId="1C4DE9F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10099E" w14:textId="77777777" w:rsidR="000E170C" w:rsidRPr="00B94D1D" w:rsidRDefault="000E170C" w:rsidP="000E170C">
            <w:pPr>
              <w:widowControl/>
              <w:suppressAutoHyphens/>
              <w:spacing w:before="120" w:after="120"/>
              <w:rPr>
                <w:i/>
                <w:noProof/>
                <w:color w:val="000000"/>
                <w:sz w:val="22"/>
              </w:rPr>
            </w:pPr>
            <w:r w:rsidRPr="00B94D1D">
              <w:rPr>
                <w:i/>
                <w:color w:val="000000"/>
                <w:sz w:val="22"/>
              </w:rPr>
              <w:t>Carduelis carduelis</w:t>
            </w:r>
          </w:p>
        </w:tc>
      </w:tr>
      <w:tr w:rsidR="000E170C" w:rsidRPr="00B94D1D" w14:paraId="1468285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163E7D" w14:textId="77777777" w:rsidR="000E170C" w:rsidRPr="00B94D1D" w:rsidRDefault="000E170C" w:rsidP="000E170C">
            <w:pPr>
              <w:widowControl/>
              <w:suppressAutoHyphens/>
              <w:spacing w:before="120" w:after="120"/>
              <w:rPr>
                <w:i/>
                <w:noProof/>
                <w:color w:val="000000"/>
                <w:sz w:val="22"/>
              </w:rPr>
            </w:pPr>
            <w:r w:rsidRPr="00B94D1D">
              <w:rPr>
                <w:i/>
                <w:color w:val="000000"/>
                <w:sz w:val="22"/>
              </w:rPr>
              <w:t>Columba oenas</w:t>
            </w:r>
          </w:p>
        </w:tc>
      </w:tr>
      <w:tr w:rsidR="000E170C" w:rsidRPr="00B94D1D" w14:paraId="2E9854B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AE14170" w14:textId="77777777" w:rsidR="000E170C" w:rsidRPr="00B94D1D" w:rsidRDefault="000E170C" w:rsidP="000E170C">
            <w:pPr>
              <w:widowControl/>
              <w:suppressAutoHyphens/>
              <w:spacing w:before="120" w:after="120"/>
              <w:rPr>
                <w:i/>
                <w:noProof/>
                <w:color w:val="000000"/>
                <w:sz w:val="22"/>
              </w:rPr>
            </w:pPr>
            <w:r w:rsidRPr="00B94D1D">
              <w:rPr>
                <w:i/>
                <w:color w:val="000000"/>
                <w:sz w:val="22"/>
              </w:rPr>
              <w:t>Columba palumbus</w:t>
            </w:r>
          </w:p>
        </w:tc>
      </w:tr>
      <w:tr w:rsidR="000E170C" w:rsidRPr="00B94D1D" w14:paraId="42DAE7A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4F76B44"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calandra</w:t>
            </w:r>
          </w:p>
        </w:tc>
      </w:tr>
      <w:tr w:rsidR="000E170C" w:rsidRPr="00B94D1D" w14:paraId="22F632B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2F66E66"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cirlus</w:t>
            </w:r>
          </w:p>
        </w:tc>
      </w:tr>
      <w:tr w:rsidR="000E170C" w:rsidRPr="00B94D1D" w14:paraId="222EDDF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058E3F" w14:textId="77777777" w:rsidR="000E170C" w:rsidRPr="00B94D1D" w:rsidRDefault="000E170C" w:rsidP="000E170C">
            <w:pPr>
              <w:widowControl/>
              <w:suppressAutoHyphens/>
              <w:spacing w:before="120" w:after="120"/>
              <w:rPr>
                <w:i/>
                <w:noProof/>
                <w:color w:val="000000"/>
                <w:sz w:val="22"/>
              </w:rPr>
            </w:pPr>
            <w:r w:rsidRPr="00B94D1D">
              <w:rPr>
                <w:i/>
                <w:color w:val="000000"/>
                <w:sz w:val="22"/>
              </w:rPr>
              <w:t>Emberiza citrinella</w:t>
            </w:r>
          </w:p>
        </w:tc>
      </w:tr>
      <w:tr w:rsidR="000E170C" w:rsidRPr="00B94D1D" w14:paraId="252502F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B05B606"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54057BE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EF57BC"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47A054B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16EEDA9" w14:textId="77777777" w:rsidR="000E170C" w:rsidRPr="00B94D1D" w:rsidRDefault="000E170C" w:rsidP="000E170C">
            <w:pPr>
              <w:widowControl/>
              <w:suppressAutoHyphens/>
              <w:spacing w:before="120" w:after="120"/>
              <w:rPr>
                <w:i/>
                <w:noProof/>
                <w:color w:val="000000"/>
                <w:sz w:val="22"/>
              </w:rPr>
            </w:pPr>
            <w:r w:rsidRPr="00B94D1D">
              <w:rPr>
                <w:i/>
                <w:color w:val="000000"/>
                <w:sz w:val="22"/>
              </w:rPr>
              <w:t>Hirundo rustica</w:t>
            </w:r>
          </w:p>
        </w:tc>
      </w:tr>
      <w:tr w:rsidR="000E170C" w:rsidRPr="00B94D1D" w14:paraId="1C5FD2E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DE0482" w14:textId="77777777" w:rsidR="000E170C" w:rsidRPr="00B94D1D" w:rsidRDefault="000E170C" w:rsidP="000E170C">
            <w:pPr>
              <w:widowControl/>
              <w:suppressAutoHyphens/>
              <w:spacing w:before="120" w:after="120"/>
              <w:rPr>
                <w:i/>
                <w:noProof/>
                <w:color w:val="000000"/>
                <w:sz w:val="22"/>
              </w:rPr>
            </w:pPr>
            <w:r w:rsidRPr="00B94D1D">
              <w:rPr>
                <w:i/>
                <w:color w:val="000000"/>
                <w:sz w:val="22"/>
              </w:rPr>
              <w:t>Jynx torquilla</w:t>
            </w:r>
          </w:p>
        </w:tc>
      </w:tr>
      <w:tr w:rsidR="000E170C" w:rsidRPr="00B94D1D" w14:paraId="1B37E7A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329F20F" w14:textId="77777777" w:rsidR="000E170C" w:rsidRPr="00B94D1D" w:rsidRDefault="000E170C" w:rsidP="000E170C">
            <w:pPr>
              <w:widowControl/>
              <w:suppressAutoHyphens/>
              <w:spacing w:before="120" w:after="120"/>
              <w:rPr>
                <w:i/>
                <w:noProof/>
                <w:color w:val="000000"/>
                <w:sz w:val="22"/>
              </w:rPr>
            </w:pPr>
            <w:r w:rsidRPr="00B94D1D">
              <w:rPr>
                <w:i/>
                <w:color w:val="000000"/>
                <w:sz w:val="22"/>
              </w:rPr>
              <w:t>Lanius collurio</w:t>
            </w:r>
          </w:p>
        </w:tc>
      </w:tr>
      <w:tr w:rsidR="000E170C" w:rsidRPr="00B94D1D" w14:paraId="01F4225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BE4F47" w14:textId="77777777" w:rsidR="000E170C" w:rsidRPr="00B94D1D" w:rsidRDefault="000E170C" w:rsidP="000E170C">
            <w:pPr>
              <w:widowControl/>
              <w:suppressAutoHyphens/>
              <w:spacing w:before="120" w:after="120"/>
              <w:rPr>
                <w:i/>
                <w:noProof/>
                <w:color w:val="000000"/>
                <w:sz w:val="22"/>
              </w:rPr>
            </w:pPr>
            <w:r w:rsidRPr="00B94D1D">
              <w:rPr>
                <w:i/>
                <w:color w:val="000000"/>
                <w:sz w:val="22"/>
              </w:rPr>
              <w:t>Lullula arborea</w:t>
            </w:r>
          </w:p>
        </w:tc>
      </w:tr>
      <w:tr w:rsidR="000E170C" w:rsidRPr="00B94D1D" w14:paraId="52CB54F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DD5813A" w14:textId="77777777" w:rsidR="000E170C" w:rsidRPr="00B94D1D" w:rsidRDefault="000E170C" w:rsidP="000E170C">
            <w:pPr>
              <w:widowControl/>
              <w:suppressAutoHyphens/>
              <w:spacing w:before="120" w:after="120"/>
              <w:rPr>
                <w:i/>
                <w:noProof/>
                <w:sz w:val="22"/>
              </w:rPr>
            </w:pPr>
            <w:r w:rsidRPr="00B94D1D">
              <w:rPr>
                <w:i/>
                <w:sz w:val="22"/>
              </w:rPr>
              <w:t>Luscinia megarhynchos</w:t>
            </w:r>
          </w:p>
        </w:tc>
      </w:tr>
      <w:tr w:rsidR="000E170C" w:rsidRPr="00B94D1D" w14:paraId="1EF2F9C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86FF0A" w14:textId="77777777" w:rsidR="000E170C" w:rsidRPr="00B94D1D" w:rsidRDefault="000E170C" w:rsidP="000E170C">
            <w:pPr>
              <w:widowControl/>
              <w:suppressAutoHyphens/>
              <w:spacing w:before="120" w:after="120"/>
              <w:rPr>
                <w:i/>
                <w:noProof/>
                <w:color w:val="000000"/>
                <w:sz w:val="22"/>
              </w:rPr>
            </w:pPr>
            <w:r w:rsidRPr="00B94D1D">
              <w:rPr>
                <w:i/>
                <w:color w:val="000000"/>
                <w:sz w:val="22"/>
              </w:rPr>
              <w:t>Motacilla flava</w:t>
            </w:r>
          </w:p>
        </w:tc>
      </w:tr>
      <w:tr w:rsidR="000E170C" w:rsidRPr="00B94D1D" w14:paraId="406238D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650448" w14:textId="77777777" w:rsidR="000E170C" w:rsidRPr="00B94D1D" w:rsidRDefault="000E170C" w:rsidP="000E170C">
            <w:pPr>
              <w:widowControl/>
              <w:suppressAutoHyphens/>
              <w:spacing w:before="120" w:after="120"/>
              <w:rPr>
                <w:i/>
                <w:noProof/>
                <w:color w:val="000000"/>
                <w:sz w:val="22"/>
              </w:rPr>
            </w:pPr>
            <w:r w:rsidRPr="00B94D1D">
              <w:rPr>
                <w:i/>
                <w:color w:val="000000"/>
                <w:sz w:val="22"/>
              </w:rPr>
              <w:t>Passer montanus</w:t>
            </w:r>
          </w:p>
        </w:tc>
      </w:tr>
      <w:tr w:rsidR="000E170C" w:rsidRPr="00B94D1D" w14:paraId="5D4AD333"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2A6AAB" w14:textId="77777777" w:rsidR="000E170C" w:rsidRPr="00B94D1D" w:rsidRDefault="000E170C" w:rsidP="000E170C">
            <w:pPr>
              <w:widowControl/>
              <w:suppressAutoHyphens/>
              <w:spacing w:before="120" w:after="120"/>
              <w:rPr>
                <w:i/>
                <w:noProof/>
                <w:sz w:val="22"/>
              </w:rPr>
            </w:pPr>
            <w:r w:rsidRPr="00B94D1D">
              <w:rPr>
                <w:i/>
                <w:sz w:val="22"/>
              </w:rPr>
              <w:t>Phoenicurus phoenicurus</w:t>
            </w:r>
          </w:p>
        </w:tc>
      </w:tr>
      <w:tr w:rsidR="000E170C" w:rsidRPr="00B94D1D" w14:paraId="66A1FA8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A952465" w14:textId="77777777" w:rsidR="000E170C" w:rsidRPr="00B94D1D" w:rsidRDefault="000E170C" w:rsidP="000E170C">
            <w:pPr>
              <w:widowControl/>
              <w:suppressAutoHyphens/>
              <w:spacing w:before="120" w:after="120"/>
              <w:rPr>
                <w:i/>
                <w:noProof/>
                <w:color w:val="000000"/>
                <w:sz w:val="22"/>
              </w:rPr>
            </w:pPr>
            <w:r w:rsidRPr="00B94D1D">
              <w:rPr>
                <w:i/>
                <w:color w:val="000000"/>
                <w:sz w:val="22"/>
              </w:rPr>
              <w:t>Picus viridis</w:t>
            </w:r>
          </w:p>
        </w:tc>
      </w:tr>
      <w:tr w:rsidR="000E170C" w:rsidRPr="00B94D1D" w14:paraId="69E253C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13E919" w14:textId="77777777" w:rsidR="000E170C" w:rsidRPr="00B94D1D" w:rsidRDefault="000E170C" w:rsidP="000E170C">
            <w:pPr>
              <w:widowControl/>
              <w:suppressAutoHyphens/>
              <w:spacing w:before="120" w:after="120"/>
              <w:rPr>
                <w:i/>
                <w:noProof/>
                <w:color w:val="000000"/>
                <w:sz w:val="22"/>
              </w:rPr>
            </w:pPr>
            <w:r w:rsidRPr="00B94D1D">
              <w:rPr>
                <w:i/>
                <w:color w:val="000000"/>
                <w:sz w:val="22"/>
              </w:rPr>
              <w:t>Saxicola rubetra</w:t>
            </w:r>
          </w:p>
        </w:tc>
      </w:tr>
      <w:tr w:rsidR="000E170C" w:rsidRPr="00B94D1D" w14:paraId="17960F1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B5B2B8" w14:textId="77777777" w:rsidR="000E170C" w:rsidRPr="00B94D1D" w:rsidRDefault="000E170C" w:rsidP="000E170C">
            <w:pPr>
              <w:widowControl/>
              <w:suppressAutoHyphens/>
              <w:spacing w:before="120" w:after="120"/>
              <w:rPr>
                <w:i/>
                <w:noProof/>
                <w:color w:val="000000"/>
                <w:sz w:val="22"/>
              </w:rPr>
            </w:pPr>
            <w:r w:rsidRPr="00B94D1D">
              <w:rPr>
                <w:i/>
                <w:color w:val="000000"/>
                <w:sz w:val="22"/>
              </w:rPr>
              <w:t>Saxicola torquatus</w:t>
            </w:r>
          </w:p>
        </w:tc>
      </w:tr>
      <w:tr w:rsidR="000E170C" w:rsidRPr="00B94D1D" w14:paraId="7F34C85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CEB64E" w14:textId="77777777" w:rsidR="000E170C" w:rsidRPr="00B94D1D" w:rsidRDefault="000E170C" w:rsidP="000E170C">
            <w:pPr>
              <w:widowControl/>
              <w:suppressAutoHyphens/>
              <w:spacing w:before="120" w:after="120"/>
              <w:rPr>
                <w:i/>
                <w:noProof/>
                <w:color w:val="000000"/>
                <w:sz w:val="22"/>
              </w:rPr>
            </w:pPr>
            <w:r w:rsidRPr="00B94D1D">
              <w:rPr>
                <w:i/>
                <w:color w:val="000000"/>
                <w:sz w:val="22"/>
              </w:rPr>
              <w:t>Serinus serinus</w:t>
            </w:r>
          </w:p>
        </w:tc>
      </w:tr>
      <w:tr w:rsidR="000E170C" w:rsidRPr="00B94D1D" w14:paraId="3CE8446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6F5C08A" w14:textId="77777777" w:rsidR="000E170C" w:rsidRPr="00B94D1D" w:rsidRDefault="000E170C" w:rsidP="000E170C">
            <w:pPr>
              <w:widowControl/>
              <w:suppressAutoHyphens/>
              <w:spacing w:before="120" w:after="120"/>
              <w:rPr>
                <w:i/>
                <w:noProof/>
                <w:color w:val="000000"/>
                <w:sz w:val="22"/>
              </w:rPr>
            </w:pPr>
            <w:r w:rsidRPr="00B94D1D">
              <w:rPr>
                <w:i/>
                <w:color w:val="000000"/>
                <w:sz w:val="22"/>
              </w:rPr>
              <w:t>Streptopelia turtur</w:t>
            </w:r>
          </w:p>
        </w:tc>
      </w:tr>
      <w:tr w:rsidR="000E170C" w:rsidRPr="00B94D1D" w14:paraId="07EB09A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93F356" w14:textId="77777777" w:rsidR="000E170C" w:rsidRPr="00B94D1D" w:rsidRDefault="000E170C" w:rsidP="000E170C">
            <w:pPr>
              <w:widowControl/>
              <w:suppressAutoHyphens/>
              <w:spacing w:before="120" w:after="120"/>
              <w:rPr>
                <w:i/>
                <w:noProof/>
                <w:color w:val="000000"/>
                <w:sz w:val="22"/>
              </w:rPr>
            </w:pPr>
            <w:r w:rsidRPr="00B94D1D">
              <w:rPr>
                <w:i/>
                <w:color w:val="000000"/>
                <w:sz w:val="22"/>
              </w:rPr>
              <w:t>Sturnus vulgaris</w:t>
            </w:r>
          </w:p>
        </w:tc>
      </w:tr>
      <w:tr w:rsidR="000E170C" w:rsidRPr="00B94D1D" w14:paraId="6463DE4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DD21BB" w14:textId="77777777" w:rsidR="000E170C" w:rsidRPr="00B94D1D" w:rsidRDefault="000E170C" w:rsidP="000E170C">
            <w:pPr>
              <w:widowControl/>
              <w:suppressAutoHyphens/>
              <w:spacing w:before="120" w:after="120"/>
              <w:rPr>
                <w:i/>
                <w:noProof/>
                <w:color w:val="000000"/>
                <w:sz w:val="22"/>
              </w:rPr>
            </w:pPr>
            <w:r w:rsidRPr="00B94D1D">
              <w:rPr>
                <w:i/>
                <w:color w:val="000000"/>
                <w:sz w:val="22"/>
              </w:rPr>
              <w:t>Sylvia communis</w:t>
            </w:r>
          </w:p>
        </w:tc>
      </w:tr>
      <w:tr w:rsidR="000E170C" w:rsidRPr="00B94D1D" w14:paraId="1575582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52E703" w14:textId="77777777" w:rsidR="000E170C" w:rsidRPr="00B94D1D" w:rsidRDefault="000E170C" w:rsidP="000E170C">
            <w:pPr>
              <w:widowControl/>
              <w:suppressAutoHyphens/>
              <w:spacing w:before="120" w:after="120"/>
              <w:rPr>
                <w:i/>
                <w:noProof/>
                <w:color w:val="000000"/>
                <w:sz w:val="22"/>
              </w:rPr>
            </w:pPr>
            <w:r w:rsidRPr="00B94D1D">
              <w:rPr>
                <w:i/>
                <w:color w:val="000000"/>
                <w:sz w:val="22"/>
              </w:rPr>
              <w:lastRenderedPageBreak/>
              <w:t>Upupa epops</w:t>
            </w:r>
          </w:p>
        </w:tc>
      </w:tr>
      <w:tr w:rsidR="000E170C" w:rsidRPr="00B94D1D" w14:paraId="540009B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C37F86" w14:textId="77777777" w:rsidR="000E170C" w:rsidRPr="00B94D1D" w:rsidRDefault="000E170C" w:rsidP="000E170C">
            <w:pPr>
              <w:widowControl/>
              <w:suppressAutoHyphens/>
              <w:spacing w:before="120" w:after="120"/>
              <w:rPr>
                <w:i/>
                <w:noProof/>
                <w:color w:val="000000"/>
                <w:sz w:val="22"/>
              </w:rPr>
            </w:pPr>
            <w:r w:rsidRPr="00B94D1D">
              <w:rPr>
                <w:i/>
                <w:color w:val="000000"/>
                <w:sz w:val="22"/>
              </w:rPr>
              <w:t>Vanellus vanellus</w:t>
            </w:r>
          </w:p>
        </w:tc>
      </w:tr>
    </w:tbl>
    <w:p w14:paraId="2081FA71"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5D7BE61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717AAC" w14:textId="77777777" w:rsidR="000E170C" w:rsidRPr="00B94D1D" w:rsidRDefault="000E170C" w:rsidP="000E170C">
            <w:pPr>
              <w:widowControl/>
              <w:suppressAutoHyphens/>
              <w:spacing w:before="120" w:after="120"/>
              <w:rPr>
                <w:b/>
                <w:bCs/>
                <w:noProof/>
                <w:sz w:val="22"/>
              </w:rPr>
            </w:pPr>
            <w:r w:rsidRPr="00B94D1D">
              <w:rPr>
                <w:b/>
                <w:sz w:val="22"/>
              </w:rPr>
              <w:t>Hispaania</w:t>
            </w:r>
          </w:p>
        </w:tc>
      </w:tr>
      <w:tr w:rsidR="000E170C" w:rsidRPr="00B94D1D" w14:paraId="7224AAD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37A0E7"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5481282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3BBBE53" w14:textId="77777777" w:rsidR="000E170C" w:rsidRPr="00B94D1D" w:rsidRDefault="000E170C" w:rsidP="000E170C">
            <w:pPr>
              <w:widowControl/>
              <w:suppressAutoHyphens/>
              <w:spacing w:before="120" w:after="120"/>
              <w:rPr>
                <w:i/>
                <w:noProof/>
                <w:sz w:val="22"/>
              </w:rPr>
            </w:pPr>
            <w:r w:rsidRPr="00B94D1D">
              <w:rPr>
                <w:i/>
                <w:sz w:val="22"/>
              </w:rPr>
              <w:t>Alectoris rufa</w:t>
            </w:r>
          </w:p>
        </w:tc>
      </w:tr>
      <w:tr w:rsidR="000E170C" w:rsidRPr="00B94D1D" w14:paraId="2198D37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9ED59BE" w14:textId="77777777" w:rsidR="000E170C" w:rsidRPr="00B94D1D" w:rsidRDefault="000E170C" w:rsidP="000E170C">
            <w:pPr>
              <w:widowControl/>
              <w:suppressAutoHyphens/>
              <w:spacing w:before="120" w:after="120"/>
              <w:rPr>
                <w:i/>
                <w:noProof/>
                <w:sz w:val="22"/>
              </w:rPr>
            </w:pPr>
            <w:r w:rsidRPr="00B94D1D">
              <w:rPr>
                <w:i/>
                <w:sz w:val="22"/>
              </w:rPr>
              <w:t>Athene noctua</w:t>
            </w:r>
          </w:p>
        </w:tc>
      </w:tr>
      <w:tr w:rsidR="000E170C" w:rsidRPr="00B94D1D" w14:paraId="2D991EA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F58FC3" w14:textId="77777777" w:rsidR="000E170C" w:rsidRPr="00B94D1D" w:rsidRDefault="000E170C" w:rsidP="000E170C">
            <w:pPr>
              <w:widowControl/>
              <w:suppressAutoHyphens/>
              <w:spacing w:before="120" w:after="120"/>
              <w:rPr>
                <w:i/>
                <w:noProof/>
                <w:sz w:val="22"/>
              </w:rPr>
            </w:pPr>
            <w:r w:rsidRPr="00B94D1D">
              <w:rPr>
                <w:i/>
                <w:sz w:val="22"/>
              </w:rPr>
              <w:t>Calandrella brachydactyla</w:t>
            </w:r>
          </w:p>
        </w:tc>
      </w:tr>
      <w:tr w:rsidR="000E170C" w:rsidRPr="00B94D1D" w14:paraId="3095361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38EAD1" w14:textId="77777777" w:rsidR="000E170C" w:rsidRPr="00B94D1D" w:rsidRDefault="000E170C" w:rsidP="000E170C">
            <w:pPr>
              <w:widowControl/>
              <w:suppressAutoHyphens/>
              <w:spacing w:before="120" w:after="120"/>
              <w:rPr>
                <w:i/>
                <w:noProof/>
                <w:sz w:val="22"/>
              </w:rPr>
            </w:pPr>
            <w:r w:rsidRPr="00B94D1D">
              <w:rPr>
                <w:i/>
                <w:sz w:val="22"/>
              </w:rPr>
              <w:t>Carduelis carduelis</w:t>
            </w:r>
          </w:p>
        </w:tc>
      </w:tr>
      <w:tr w:rsidR="000E170C" w:rsidRPr="00B94D1D" w14:paraId="678319A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489B85" w14:textId="77777777" w:rsidR="000E170C" w:rsidRPr="00B94D1D" w:rsidRDefault="000E170C" w:rsidP="000E170C">
            <w:pPr>
              <w:widowControl/>
              <w:suppressAutoHyphens/>
              <w:spacing w:before="120" w:after="120"/>
              <w:rPr>
                <w:i/>
                <w:noProof/>
                <w:sz w:val="22"/>
              </w:rPr>
            </w:pPr>
            <w:r w:rsidRPr="00B94D1D">
              <w:rPr>
                <w:i/>
                <w:sz w:val="22"/>
              </w:rPr>
              <w:t>Cisticola juncidis</w:t>
            </w:r>
          </w:p>
        </w:tc>
      </w:tr>
      <w:tr w:rsidR="000E170C" w:rsidRPr="00B94D1D" w14:paraId="29C5E9A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B7B06F0" w14:textId="77777777" w:rsidR="000E170C" w:rsidRPr="00B94D1D" w:rsidRDefault="000E170C" w:rsidP="000E170C">
            <w:pPr>
              <w:widowControl/>
              <w:suppressAutoHyphens/>
              <w:spacing w:before="120" w:after="120"/>
              <w:rPr>
                <w:i/>
                <w:noProof/>
                <w:sz w:val="22"/>
              </w:rPr>
            </w:pPr>
            <w:r w:rsidRPr="00B94D1D">
              <w:rPr>
                <w:i/>
                <w:sz w:val="22"/>
              </w:rPr>
              <w:t>Corvus monedula</w:t>
            </w:r>
          </w:p>
        </w:tc>
      </w:tr>
      <w:tr w:rsidR="000E170C" w:rsidRPr="00B94D1D" w14:paraId="7467118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A24613" w14:textId="77777777" w:rsidR="000E170C" w:rsidRPr="00B94D1D" w:rsidRDefault="000E170C" w:rsidP="000E170C">
            <w:pPr>
              <w:widowControl/>
              <w:suppressAutoHyphens/>
              <w:spacing w:before="120" w:after="120"/>
              <w:rPr>
                <w:i/>
                <w:noProof/>
                <w:sz w:val="22"/>
              </w:rPr>
            </w:pPr>
            <w:r w:rsidRPr="00B94D1D">
              <w:rPr>
                <w:i/>
                <w:sz w:val="22"/>
              </w:rPr>
              <w:t>Coturnix coturnix</w:t>
            </w:r>
          </w:p>
        </w:tc>
      </w:tr>
      <w:tr w:rsidR="000E170C" w:rsidRPr="00B94D1D" w14:paraId="0FE59054"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1864F3" w14:textId="77777777" w:rsidR="000E170C" w:rsidRPr="00B94D1D" w:rsidRDefault="000E170C" w:rsidP="000E170C">
            <w:pPr>
              <w:widowControl/>
              <w:suppressAutoHyphens/>
              <w:spacing w:before="120" w:after="120"/>
              <w:rPr>
                <w:i/>
                <w:noProof/>
                <w:sz w:val="22"/>
              </w:rPr>
            </w:pPr>
            <w:r w:rsidRPr="00B94D1D">
              <w:rPr>
                <w:i/>
                <w:sz w:val="22"/>
              </w:rPr>
              <w:t>Emberiza calandra</w:t>
            </w:r>
          </w:p>
        </w:tc>
      </w:tr>
      <w:tr w:rsidR="000E170C" w:rsidRPr="00B94D1D" w14:paraId="1A2E1DC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DE9604"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2C64F2B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3A0F2C" w14:textId="77777777" w:rsidR="000E170C" w:rsidRPr="00B94D1D" w:rsidRDefault="000E170C" w:rsidP="000E170C">
            <w:pPr>
              <w:widowControl/>
              <w:suppressAutoHyphens/>
              <w:spacing w:before="120" w:after="120"/>
              <w:rPr>
                <w:i/>
                <w:noProof/>
                <w:sz w:val="22"/>
              </w:rPr>
            </w:pPr>
            <w:r w:rsidRPr="00B94D1D">
              <w:rPr>
                <w:i/>
                <w:sz w:val="22"/>
              </w:rPr>
              <w:t>Galerida cristata</w:t>
            </w:r>
          </w:p>
        </w:tc>
      </w:tr>
      <w:tr w:rsidR="000E170C" w:rsidRPr="00B94D1D" w14:paraId="374B8351"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BF0C66"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0CDFA73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F9813B" w14:textId="77777777" w:rsidR="000E170C" w:rsidRPr="00B94D1D" w:rsidRDefault="000E170C" w:rsidP="000E170C">
            <w:pPr>
              <w:widowControl/>
              <w:suppressAutoHyphens/>
              <w:spacing w:before="120" w:after="120"/>
              <w:rPr>
                <w:i/>
                <w:noProof/>
                <w:sz w:val="22"/>
              </w:rPr>
            </w:pPr>
            <w:r w:rsidRPr="00B94D1D">
              <w:rPr>
                <w:i/>
                <w:sz w:val="22"/>
              </w:rPr>
              <w:t>Linaria cannabina</w:t>
            </w:r>
          </w:p>
        </w:tc>
      </w:tr>
      <w:tr w:rsidR="000E170C" w:rsidRPr="00B94D1D" w14:paraId="7336AD6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1F1A08" w14:textId="77777777" w:rsidR="000E170C" w:rsidRPr="00B94D1D" w:rsidRDefault="000E170C" w:rsidP="000E170C">
            <w:pPr>
              <w:widowControl/>
              <w:suppressAutoHyphens/>
              <w:spacing w:before="120" w:after="120"/>
              <w:rPr>
                <w:i/>
                <w:noProof/>
                <w:sz w:val="22"/>
              </w:rPr>
            </w:pPr>
            <w:r w:rsidRPr="00B94D1D">
              <w:rPr>
                <w:i/>
                <w:sz w:val="22"/>
              </w:rPr>
              <w:t>Melanocorypha calandra</w:t>
            </w:r>
          </w:p>
        </w:tc>
      </w:tr>
      <w:tr w:rsidR="000E170C" w:rsidRPr="00B94D1D" w14:paraId="3013858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A806A4" w14:textId="77777777" w:rsidR="000E170C" w:rsidRPr="00B94D1D" w:rsidRDefault="000E170C" w:rsidP="000E170C">
            <w:pPr>
              <w:widowControl/>
              <w:suppressAutoHyphens/>
              <w:spacing w:before="120" w:after="120"/>
              <w:rPr>
                <w:i/>
                <w:noProof/>
                <w:sz w:val="22"/>
              </w:rPr>
            </w:pPr>
            <w:r w:rsidRPr="00B94D1D">
              <w:rPr>
                <w:i/>
                <w:sz w:val="22"/>
              </w:rPr>
              <w:t>Merops apiaster</w:t>
            </w:r>
          </w:p>
        </w:tc>
      </w:tr>
      <w:tr w:rsidR="000E170C" w:rsidRPr="00B94D1D" w14:paraId="527BCAD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F6CF4E" w14:textId="77777777" w:rsidR="000E170C" w:rsidRPr="00B94D1D" w:rsidRDefault="000E170C" w:rsidP="000E170C">
            <w:pPr>
              <w:widowControl/>
              <w:suppressAutoHyphens/>
              <w:spacing w:before="120" w:after="120"/>
              <w:rPr>
                <w:i/>
                <w:noProof/>
                <w:sz w:val="22"/>
              </w:rPr>
            </w:pPr>
            <w:r w:rsidRPr="00B94D1D">
              <w:rPr>
                <w:i/>
                <w:sz w:val="22"/>
              </w:rPr>
              <w:t>Oenanthe hispanica</w:t>
            </w:r>
          </w:p>
        </w:tc>
      </w:tr>
      <w:tr w:rsidR="000E170C" w:rsidRPr="00B94D1D" w14:paraId="5F4B762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20618E" w14:textId="77777777" w:rsidR="000E170C" w:rsidRPr="00B94D1D" w:rsidRDefault="000E170C" w:rsidP="000E170C">
            <w:pPr>
              <w:widowControl/>
              <w:suppressAutoHyphens/>
              <w:spacing w:before="120" w:after="120"/>
              <w:rPr>
                <w:i/>
                <w:noProof/>
                <w:sz w:val="22"/>
              </w:rPr>
            </w:pPr>
            <w:r w:rsidRPr="00B94D1D">
              <w:rPr>
                <w:i/>
                <w:sz w:val="22"/>
              </w:rPr>
              <w:t>Passer domesticus</w:t>
            </w:r>
          </w:p>
        </w:tc>
      </w:tr>
      <w:tr w:rsidR="000E170C" w:rsidRPr="00B94D1D" w14:paraId="6E3C48CB"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018445"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312AB07A"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C18C29" w14:textId="77777777" w:rsidR="000E170C" w:rsidRPr="00B94D1D" w:rsidRDefault="000E170C" w:rsidP="000E170C">
            <w:pPr>
              <w:widowControl/>
              <w:suppressAutoHyphens/>
              <w:spacing w:before="120" w:after="120"/>
              <w:rPr>
                <w:i/>
                <w:noProof/>
                <w:sz w:val="22"/>
              </w:rPr>
            </w:pPr>
            <w:r w:rsidRPr="00B94D1D">
              <w:rPr>
                <w:i/>
                <w:sz w:val="22"/>
              </w:rPr>
              <w:t>Pica pica</w:t>
            </w:r>
          </w:p>
        </w:tc>
      </w:tr>
      <w:tr w:rsidR="000E170C" w:rsidRPr="00B94D1D" w14:paraId="7F19CC25"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C0F8E8" w14:textId="77777777" w:rsidR="000E170C" w:rsidRPr="00B94D1D" w:rsidRDefault="000E170C" w:rsidP="000E170C">
            <w:pPr>
              <w:widowControl/>
              <w:suppressAutoHyphens/>
              <w:spacing w:before="120" w:after="120"/>
              <w:rPr>
                <w:i/>
                <w:noProof/>
                <w:sz w:val="22"/>
              </w:rPr>
            </w:pPr>
            <w:r w:rsidRPr="00B94D1D">
              <w:rPr>
                <w:i/>
                <w:sz w:val="22"/>
              </w:rPr>
              <w:t>Pterocles orientalis</w:t>
            </w:r>
          </w:p>
        </w:tc>
      </w:tr>
      <w:tr w:rsidR="000E170C" w:rsidRPr="00B94D1D" w14:paraId="3D780A1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B9AEEA" w14:textId="77777777" w:rsidR="000E170C" w:rsidRPr="00B94D1D" w:rsidRDefault="000E170C" w:rsidP="000E170C">
            <w:pPr>
              <w:widowControl/>
              <w:suppressAutoHyphens/>
              <w:spacing w:before="120" w:after="120"/>
              <w:rPr>
                <w:i/>
                <w:noProof/>
                <w:sz w:val="22"/>
              </w:rPr>
            </w:pPr>
            <w:r w:rsidRPr="00B94D1D">
              <w:rPr>
                <w:i/>
                <w:sz w:val="22"/>
              </w:rPr>
              <w:t>Streptopelia turtur</w:t>
            </w:r>
          </w:p>
        </w:tc>
      </w:tr>
      <w:tr w:rsidR="000E170C" w:rsidRPr="00B94D1D" w14:paraId="14AFCD7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1271DD2" w14:textId="77777777" w:rsidR="000E170C" w:rsidRPr="00B94D1D" w:rsidRDefault="000E170C" w:rsidP="000E170C">
            <w:pPr>
              <w:widowControl/>
              <w:suppressAutoHyphens/>
              <w:spacing w:before="120" w:after="120"/>
              <w:rPr>
                <w:i/>
                <w:noProof/>
                <w:sz w:val="22"/>
              </w:rPr>
            </w:pPr>
            <w:r w:rsidRPr="00B94D1D">
              <w:rPr>
                <w:i/>
                <w:sz w:val="22"/>
              </w:rPr>
              <w:t>Sturnus unicolor</w:t>
            </w:r>
          </w:p>
        </w:tc>
      </w:tr>
      <w:tr w:rsidR="000E170C" w:rsidRPr="00B94D1D" w14:paraId="253EAEAF"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6B2A33" w14:textId="77777777" w:rsidR="000E170C" w:rsidRPr="00B94D1D" w:rsidRDefault="000E170C" w:rsidP="000E170C">
            <w:pPr>
              <w:widowControl/>
              <w:suppressAutoHyphens/>
              <w:spacing w:before="120" w:after="120"/>
              <w:rPr>
                <w:i/>
                <w:noProof/>
                <w:sz w:val="22"/>
              </w:rPr>
            </w:pPr>
            <w:r w:rsidRPr="00B94D1D">
              <w:rPr>
                <w:i/>
                <w:sz w:val="22"/>
              </w:rPr>
              <w:t>Tetrax tetrax</w:t>
            </w:r>
          </w:p>
        </w:tc>
      </w:tr>
      <w:tr w:rsidR="000E170C" w:rsidRPr="00B94D1D" w14:paraId="1B575E7C"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C04657" w14:textId="77777777" w:rsidR="000E170C" w:rsidRPr="00B94D1D" w:rsidRDefault="000E170C" w:rsidP="000E170C">
            <w:pPr>
              <w:widowControl/>
              <w:suppressAutoHyphens/>
              <w:spacing w:before="120" w:after="120"/>
              <w:rPr>
                <w:i/>
                <w:noProof/>
                <w:sz w:val="22"/>
              </w:rPr>
            </w:pPr>
            <w:r w:rsidRPr="00B94D1D">
              <w:rPr>
                <w:i/>
                <w:sz w:val="22"/>
              </w:rPr>
              <w:t>Upupa epops</w:t>
            </w:r>
          </w:p>
        </w:tc>
      </w:tr>
    </w:tbl>
    <w:p w14:paraId="01D07DAA" w14:textId="77777777" w:rsidR="000E170C" w:rsidRPr="00B94D1D" w:rsidRDefault="000E170C" w:rsidP="000E170C">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0E170C" w:rsidRPr="00B94D1D" w14:paraId="3B9DD00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71823B" w14:textId="77777777" w:rsidR="000E170C" w:rsidRPr="00B94D1D" w:rsidRDefault="000E170C" w:rsidP="000E170C">
            <w:pPr>
              <w:widowControl/>
              <w:suppressAutoHyphens/>
              <w:spacing w:before="120" w:after="120"/>
              <w:rPr>
                <w:b/>
                <w:bCs/>
                <w:noProof/>
                <w:sz w:val="22"/>
              </w:rPr>
            </w:pPr>
            <w:r w:rsidRPr="00B94D1D">
              <w:rPr>
                <w:b/>
                <w:sz w:val="22"/>
              </w:rPr>
              <w:lastRenderedPageBreak/>
              <w:t>Rootsi</w:t>
            </w:r>
          </w:p>
        </w:tc>
      </w:tr>
      <w:tr w:rsidR="000E170C" w:rsidRPr="00B94D1D" w14:paraId="5A12DCEE"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041742E" w14:textId="77777777" w:rsidR="000E170C" w:rsidRPr="00B94D1D" w:rsidRDefault="000E170C" w:rsidP="000E170C">
            <w:pPr>
              <w:widowControl/>
              <w:suppressAutoHyphens/>
              <w:spacing w:before="120" w:after="120"/>
              <w:rPr>
                <w:i/>
                <w:noProof/>
                <w:sz w:val="22"/>
              </w:rPr>
            </w:pPr>
            <w:r w:rsidRPr="00B94D1D">
              <w:rPr>
                <w:i/>
                <w:sz w:val="22"/>
              </w:rPr>
              <w:t>Alauda arvensis</w:t>
            </w:r>
          </w:p>
        </w:tc>
      </w:tr>
      <w:tr w:rsidR="000E170C" w:rsidRPr="00B94D1D" w14:paraId="797C80C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B27699" w14:textId="77777777" w:rsidR="000E170C" w:rsidRPr="00B94D1D" w:rsidRDefault="000E170C" w:rsidP="000E170C">
            <w:pPr>
              <w:widowControl/>
              <w:suppressAutoHyphens/>
              <w:spacing w:before="120" w:after="120"/>
              <w:rPr>
                <w:i/>
                <w:noProof/>
                <w:sz w:val="22"/>
              </w:rPr>
            </w:pPr>
            <w:r w:rsidRPr="00B94D1D">
              <w:rPr>
                <w:i/>
                <w:sz w:val="22"/>
              </w:rPr>
              <w:t>Anthus pratensis</w:t>
            </w:r>
          </w:p>
        </w:tc>
      </w:tr>
      <w:tr w:rsidR="000E170C" w:rsidRPr="00B94D1D" w14:paraId="21E6E63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655126" w14:textId="77777777" w:rsidR="000E170C" w:rsidRPr="00B94D1D" w:rsidRDefault="000E170C" w:rsidP="000E170C">
            <w:pPr>
              <w:widowControl/>
              <w:suppressAutoHyphens/>
              <w:spacing w:before="120" w:after="120"/>
              <w:rPr>
                <w:i/>
                <w:noProof/>
                <w:sz w:val="22"/>
              </w:rPr>
            </w:pPr>
            <w:r w:rsidRPr="00B94D1D">
              <w:rPr>
                <w:i/>
                <w:sz w:val="22"/>
              </w:rPr>
              <w:t xml:space="preserve">Carduelis cannabina </w:t>
            </w:r>
          </w:p>
        </w:tc>
      </w:tr>
      <w:tr w:rsidR="000E170C" w:rsidRPr="00B94D1D" w14:paraId="3E30D65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1A836E" w14:textId="77777777" w:rsidR="000E170C" w:rsidRPr="00B94D1D" w:rsidRDefault="000E170C" w:rsidP="000E170C">
            <w:pPr>
              <w:widowControl/>
              <w:suppressAutoHyphens/>
              <w:spacing w:before="120" w:after="120"/>
              <w:rPr>
                <w:i/>
                <w:noProof/>
                <w:sz w:val="22"/>
              </w:rPr>
            </w:pPr>
            <w:r w:rsidRPr="00B94D1D">
              <w:rPr>
                <w:i/>
                <w:sz w:val="22"/>
              </w:rPr>
              <w:t>Corvus frugilegus</w:t>
            </w:r>
          </w:p>
        </w:tc>
      </w:tr>
      <w:tr w:rsidR="000E170C" w:rsidRPr="00B94D1D" w14:paraId="3C80BBA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29AECF1" w14:textId="77777777" w:rsidR="000E170C" w:rsidRPr="00B94D1D" w:rsidRDefault="000E170C" w:rsidP="000E170C">
            <w:pPr>
              <w:widowControl/>
              <w:suppressAutoHyphens/>
              <w:spacing w:before="120" w:after="120"/>
              <w:rPr>
                <w:i/>
                <w:noProof/>
                <w:sz w:val="22"/>
              </w:rPr>
            </w:pPr>
            <w:r w:rsidRPr="00B94D1D">
              <w:rPr>
                <w:i/>
                <w:sz w:val="22"/>
              </w:rPr>
              <w:t xml:space="preserve">Emberiza citrinella </w:t>
            </w:r>
          </w:p>
        </w:tc>
      </w:tr>
      <w:tr w:rsidR="000E170C" w:rsidRPr="00B94D1D" w14:paraId="09329A3D"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1AB06DA" w14:textId="77777777" w:rsidR="000E170C" w:rsidRPr="00B94D1D" w:rsidRDefault="000E170C" w:rsidP="000E170C">
            <w:pPr>
              <w:widowControl/>
              <w:suppressAutoHyphens/>
              <w:spacing w:before="120" w:after="120"/>
              <w:rPr>
                <w:i/>
                <w:noProof/>
                <w:sz w:val="22"/>
              </w:rPr>
            </w:pPr>
            <w:r w:rsidRPr="00B94D1D">
              <w:rPr>
                <w:i/>
                <w:sz w:val="22"/>
              </w:rPr>
              <w:t>Emberiza hortulana</w:t>
            </w:r>
          </w:p>
        </w:tc>
      </w:tr>
      <w:tr w:rsidR="000E170C" w:rsidRPr="00B94D1D" w14:paraId="287CDA22"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53BCBF" w14:textId="77777777" w:rsidR="000E170C" w:rsidRPr="00B94D1D" w:rsidRDefault="000E170C" w:rsidP="000E170C">
            <w:pPr>
              <w:widowControl/>
              <w:suppressAutoHyphens/>
              <w:spacing w:before="120" w:after="120"/>
              <w:rPr>
                <w:i/>
                <w:noProof/>
                <w:sz w:val="22"/>
              </w:rPr>
            </w:pPr>
            <w:r w:rsidRPr="00B94D1D">
              <w:rPr>
                <w:i/>
                <w:sz w:val="22"/>
              </w:rPr>
              <w:t>Falco tinnunculus</w:t>
            </w:r>
          </w:p>
        </w:tc>
      </w:tr>
      <w:tr w:rsidR="000E170C" w:rsidRPr="00B94D1D" w14:paraId="347060A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8C90FCF" w14:textId="77777777" w:rsidR="000E170C" w:rsidRPr="00B94D1D" w:rsidRDefault="000E170C" w:rsidP="000E170C">
            <w:pPr>
              <w:widowControl/>
              <w:suppressAutoHyphens/>
              <w:spacing w:before="120" w:after="120"/>
              <w:rPr>
                <w:i/>
                <w:noProof/>
                <w:sz w:val="22"/>
              </w:rPr>
            </w:pPr>
            <w:r w:rsidRPr="00B94D1D">
              <w:rPr>
                <w:i/>
                <w:sz w:val="22"/>
              </w:rPr>
              <w:t>Hirundo rustica</w:t>
            </w:r>
          </w:p>
        </w:tc>
      </w:tr>
      <w:tr w:rsidR="000E170C" w:rsidRPr="00B94D1D" w14:paraId="55AF016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38A216" w14:textId="77777777" w:rsidR="000E170C" w:rsidRPr="00B94D1D" w:rsidRDefault="000E170C" w:rsidP="000E170C">
            <w:pPr>
              <w:widowControl/>
              <w:suppressAutoHyphens/>
              <w:spacing w:before="120" w:after="120"/>
              <w:rPr>
                <w:i/>
                <w:noProof/>
                <w:sz w:val="22"/>
              </w:rPr>
            </w:pPr>
            <w:r w:rsidRPr="00B94D1D">
              <w:rPr>
                <w:i/>
                <w:sz w:val="22"/>
              </w:rPr>
              <w:t>Lanius collurio</w:t>
            </w:r>
          </w:p>
        </w:tc>
      </w:tr>
      <w:tr w:rsidR="000E170C" w:rsidRPr="00B94D1D" w14:paraId="63CD5BD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D5BD56" w14:textId="77777777" w:rsidR="000E170C" w:rsidRPr="00B94D1D" w:rsidRDefault="000E170C" w:rsidP="000E170C">
            <w:pPr>
              <w:widowControl/>
              <w:suppressAutoHyphens/>
              <w:spacing w:before="120" w:after="120"/>
              <w:rPr>
                <w:i/>
                <w:noProof/>
                <w:sz w:val="22"/>
              </w:rPr>
            </w:pPr>
            <w:r w:rsidRPr="00B94D1D">
              <w:rPr>
                <w:i/>
                <w:sz w:val="22"/>
              </w:rPr>
              <w:t>Motacilla fl ava</w:t>
            </w:r>
          </w:p>
        </w:tc>
      </w:tr>
      <w:tr w:rsidR="000E170C" w:rsidRPr="00B94D1D" w14:paraId="65738957"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483704" w14:textId="77777777" w:rsidR="000E170C" w:rsidRPr="00B94D1D" w:rsidRDefault="000E170C" w:rsidP="000E170C">
            <w:pPr>
              <w:widowControl/>
              <w:suppressAutoHyphens/>
              <w:spacing w:before="120" w:after="120"/>
              <w:rPr>
                <w:i/>
                <w:noProof/>
                <w:sz w:val="22"/>
              </w:rPr>
            </w:pPr>
            <w:r w:rsidRPr="00B94D1D">
              <w:rPr>
                <w:i/>
                <w:sz w:val="22"/>
              </w:rPr>
              <w:t>Passer montanus</w:t>
            </w:r>
          </w:p>
        </w:tc>
      </w:tr>
      <w:tr w:rsidR="000E170C" w:rsidRPr="00B94D1D" w14:paraId="7823D749"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68B63C" w14:textId="77777777" w:rsidR="000E170C" w:rsidRPr="00B94D1D" w:rsidRDefault="000E170C" w:rsidP="000E170C">
            <w:pPr>
              <w:widowControl/>
              <w:suppressAutoHyphens/>
              <w:spacing w:before="120" w:after="120"/>
              <w:rPr>
                <w:i/>
                <w:noProof/>
                <w:sz w:val="22"/>
              </w:rPr>
            </w:pPr>
            <w:r w:rsidRPr="00B94D1D">
              <w:rPr>
                <w:i/>
                <w:sz w:val="22"/>
              </w:rPr>
              <w:t>Saxicola rubetra</w:t>
            </w:r>
          </w:p>
        </w:tc>
      </w:tr>
      <w:tr w:rsidR="000E170C" w:rsidRPr="00B94D1D" w14:paraId="34A13B36"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071444" w14:textId="77777777" w:rsidR="000E170C" w:rsidRPr="00B94D1D" w:rsidRDefault="000E170C" w:rsidP="000E170C">
            <w:pPr>
              <w:widowControl/>
              <w:suppressAutoHyphens/>
              <w:spacing w:before="120" w:after="120"/>
              <w:rPr>
                <w:i/>
                <w:noProof/>
                <w:sz w:val="22"/>
              </w:rPr>
            </w:pPr>
            <w:r w:rsidRPr="00B94D1D">
              <w:rPr>
                <w:i/>
                <w:sz w:val="22"/>
              </w:rPr>
              <w:t>Sturnus vulgaris</w:t>
            </w:r>
          </w:p>
        </w:tc>
      </w:tr>
      <w:tr w:rsidR="000E170C" w:rsidRPr="00B94D1D" w14:paraId="6D361F38"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8695D89" w14:textId="77777777" w:rsidR="000E170C" w:rsidRPr="00B94D1D" w:rsidRDefault="000E170C" w:rsidP="000E170C">
            <w:pPr>
              <w:widowControl/>
              <w:suppressAutoHyphens/>
              <w:spacing w:before="120" w:after="120"/>
              <w:rPr>
                <w:i/>
                <w:noProof/>
                <w:sz w:val="22"/>
              </w:rPr>
            </w:pPr>
            <w:r w:rsidRPr="00B94D1D">
              <w:rPr>
                <w:i/>
                <w:sz w:val="22"/>
              </w:rPr>
              <w:t>Sylvia communis</w:t>
            </w:r>
          </w:p>
        </w:tc>
      </w:tr>
      <w:tr w:rsidR="000E170C" w:rsidRPr="00B94D1D" w14:paraId="6F664E20" w14:textId="77777777" w:rsidTr="000E170C">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50588800" w14:textId="77777777" w:rsidR="000E170C" w:rsidRPr="00B94D1D" w:rsidRDefault="000E170C" w:rsidP="000E170C">
            <w:pPr>
              <w:widowControl/>
              <w:suppressAutoHyphens/>
              <w:spacing w:before="120" w:after="120"/>
              <w:rPr>
                <w:i/>
                <w:noProof/>
                <w:sz w:val="22"/>
              </w:rPr>
            </w:pPr>
            <w:r w:rsidRPr="00B94D1D">
              <w:rPr>
                <w:i/>
                <w:sz w:val="22"/>
              </w:rPr>
              <w:t>Vanellus vanellus</w:t>
            </w:r>
          </w:p>
        </w:tc>
      </w:tr>
    </w:tbl>
    <w:p w14:paraId="42D01191" w14:textId="77777777" w:rsidR="000E170C" w:rsidRPr="00B94D1D" w:rsidRDefault="000E170C" w:rsidP="000E170C">
      <w:pPr>
        <w:widowControl/>
        <w:spacing w:before="120" w:after="120" w:line="360" w:lineRule="auto"/>
        <w:rPr>
          <w:rFonts w:eastAsia="Calibri"/>
          <w:szCs w:val="22"/>
          <w:lang w:eastAsia="en-US"/>
        </w:rPr>
        <w:sectPr w:rsidR="000E170C" w:rsidRPr="00B94D1D" w:rsidSect="000E170C">
          <w:headerReference w:type="default" r:id="rId17"/>
          <w:footerReference w:type="default" r:id="rId18"/>
          <w:footnotePr>
            <w:numRestart w:val="eachSect"/>
          </w:footnotePr>
          <w:pgSz w:w="11907" w:h="16839"/>
          <w:pgMar w:top="1134" w:right="1134" w:bottom="1134" w:left="1134" w:header="567" w:footer="567" w:gutter="0"/>
          <w:cols w:space="720"/>
          <w:docGrid w:linePitch="360"/>
        </w:sectPr>
      </w:pPr>
    </w:p>
    <w:p w14:paraId="433ECFE7" w14:textId="77777777" w:rsidR="000E170C" w:rsidRPr="00B94D1D" w:rsidRDefault="000E170C" w:rsidP="000E170C">
      <w:pPr>
        <w:widowControl/>
        <w:suppressAutoHyphens/>
        <w:spacing w:before="120" w:after="120"/>
        <w:jc w:val="center"/>
        <w:rPr>
          <w:rFonts w:eastAsia="Calibri"/>
          <w:b/>
          <w:noProof/>
          <w:szCs w:val="22"/>
          <w:u w:val="single"/>
        </w:rPr>
      </w:pPr>
      <w:r w:rsidRPr="00B94D1D">
        <w:rPr>
          <w:b/>
          <w:u w:val="single"/>
        </w:rPr>
        <w:lastRenderedPageBreak/>
        <w:t>VI LISA</w:t>
      </w:r>
      <w:r w:rsidRPr="00B94D1D">
        <w:rPr>
          <w:b/>
          <w:u w:val="single"/>
        </w:rPr>
        <w:br/>
      </w:r>
      <w:r w:rsidRPr="00B94D1D">
        <w:rPr>
          <w:b/>
          <w:u w:val="single"/>
        </w:rPr>
        <w:br/>
        <w:t>ARTIKLI 10 LÕIGETES 2</w:t>
      </w:r>
      <w:r w:rsidRPr="00B94D1D">
        <w:rPr>
          <w:b/>
          <w:u w:val="double"/>
        </w:rPr>
        <w:t>JA 2a</w:t>
      </w:r>
      <w:r w:rsidRPr="00B94D1D">
        <w:rPr>
          <w:b/>
        </w:rPr>
        <w:t xml:space="preserve"> OSUTATUD METSAÖKOSÜSTEEMIDE ELURIKKUSE NÄITAJAD</w:t>
      </w:r>
      <w:r w:rsidRPr="00B94D1D">
        <w:rPr>
          <w:b/>
          <w:u w:val="double"/>
        </w:rPr>
        <w:t xml:space="preserve"> </w:t>
      </w:r>
    </w:p>
    <w:p w14:paraId="5BBA9DCB" w14:textId="77777777" w:rsidR="000E170C" w:rsidRPr="00B94D1D" w:rsidRDefault="000E170C" w:rsidP="000E170C">
      <w:pPr>
        <w:widowControl/>
        <w:suppressAutoHyphens/>
        <w:spacing w:before="120" w:after="120"/>
        <w:jc w:val="center"/>
        <w:rPr>
          <w:rFonts w:eastAsia="Calibri"/>
          <w:b/>
          <w:noProof/>
          <w:szCs w:val="22"/>
          <w:lang w:eastAsia="en-US"/>
        </w:rPr>
      </w:pPr>
    </w:p>
    <w:tbl>
      <w:tblPr>
        <w:tblStyle w:val="TableGrid"/>
        <w:tblW w:w="14567" w:type="dxa"/>
        <w:tblLayout w:type="fixed"/>
        <w:tblLook w:val="04A0" w:firstRow="1" w:lastRow="0" w:firstColumn="1" w:lastColumn="0" w:noHBand="0" w:noVBand="1"/>
      </w:tblPr>
      <w:tblGrid>
        <w:gridCol w:w="2830"/>
        <w:gridCol w:w="11737"/>
      </w:tblGrid>
      <w:tr w:rsidR="000E170C" w:rsidRPr="00B94D1D" w14:paraId="118DEE50" w14:textId="77777777" w:rsidTr="000E170C">
        <w:tc>
          <w:tcPr>
            <w:tcW w:w="2830" w:type="dxa"/>
            <w:tcBorders>
              <w:top w:val="single" w:sz="4" w:space="0" w:color="auto"/>
              <w:left w:val="single" w:sz="4" w:space="0" w:color="auto"/>
              <w:bottom w:val="single" w:sz="4" w:space="0" w:color="auto"/>
              <w:right w:val="single" w:sz="4" w:space="0" w:color="auto"/>
            </w:tcBorders>
            <w:vAlign w:val="center"/>
            <w:hideMark/>
          </w:tcPr>
          <w:p w14:paraId="21445C86" w14:textId="77777777" w:rsidR="000E170C" w:rsidRPr="00B94D1D" w:rsidRDefault="000E170C" w:rsidP="000E170C">
            <w:pPr>
              <w:widowControl/>
              <w:spacing w:before="120" w:after="120"/>
              <w:jc w:val="center"/>
              <w:rPr>
                <w:b/>
                <w:noProof/>
                <w:szCs w:val="24"/>
              </w:rPr>
            </w:pPr>
            <w:r w:rsidRPr="00B94D1D">
              <w:rPr>
                <w:b/>
              </w:rPr>
              <w:t>Näitaja</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569E4A1C" w14:textId="77777777" w:rsidR="000E170C" w:rsidRPr="00B94D1D" w:rsidRDefault="000E170C" w:rsidP="000E170C">
            <w:pPr>
              <w:widowControl/>
              <w:spacing w:before="120" w:after="120"/>
              <w:jc w:val="center"/>
              <w:rPr>
                <w:b/>
                <w:noProof/>
                <w:szCs w:val="24"/>
              </w:rPr>
            </w:pPr>
            <w:r w:rsidRPr="00B94D1D">
              <w:rPr>
                <w:b/>
              </w:rPr>
              <w:t>Kirjeldus, ühik ning näitaja määramise ja seire metoodika</w:t>
            </w:r>
          </w:p>
        </w:tc>
      </w:tr>
      <w:tr w:rsidR="000E170C" w:rsidRPr="00B94D1D" w14:paraId="032E8D7D" w14:textId="77777777" w:rsidTr="000E170C">
        <w:tc>
          <w:tcPr>
            <w:tcW w:w="2830" w:type="dxa"/>
            <w:tcBorders>
              <w:top w:val="single" w:sz="4" w:space="0" w:color="auto"/>
              <w:left w:val="single" w:sz="4" w:space="0" w:color="auto"/>
              <w:bottom w:val="single" w:sz="4" w:space="0" w:color="auto"/>
              <w:right w:val="single" w:sz="4" w:space="0" w:color="auto"/>
            </w:tcBorders>
          </w:tcPr>
          <w:p w14:paraId="0CFC3A3F" w14:textId="77777777" w:rsidR="000E170C" w:rsidRPr="00B94D1D" w:rsidRDefault="000E170C" w:rsidP="000E170C">
            <w:pPr>
              <w:widowControl/>
              <w:spacing w:before="120" w:after="120"/>
              <w:rPr>
                <w:noProof/>
                <w:szCs w:val="24"/>
              </w:rPr>
            </w:pPr>
            <w:r w:rsidRPr="00B94D1D">
              <w:t xml:space="preserve">Seisev lagupuit </w:t>
            </w:r>
          </w:p>
        </w:tc>
        <w:tc>
          <w:tcPr>
            <w:tcW w:w="11737" w:type="dxa"/>
            <w:tcBorders>
              <w:top w:val="single" w:sz="4" w:space="0" w:color="auto"/>
              <w:left w:val="single" w:sz="4" w:space="0" w:color="auto"/>
              <w:bottom w:val="single" w:sz="4" w:space="0" w:color="auto"/>
              <w:right w:val="single" w:sz="4" w:space="0" w:color="auto"/>
            </w:tcBorders>
          </w:tcPr>
          <w:p w14:paraId="43534BCB" w14:textId="77777777" w:rsidR="000E170C" w:rsidRPr="00B94D1D" w:rsidRDefault="000E170C" w:rsidP="000E170C">
            <w:pPr>
              <w:widowControl/>
              <w:spacing w:before="120" w:after="120"/>
              <w:rPr>
                <w:noProof/>
                <w:szCs w:val="24"/>
              </w:rPr>
            </w:pPr>
            <w:r w:rsidRPr="00B94D1D">
              <w:rPr>
                <w:b/>
                <w:bCs/>
              </w:rPr>
              <w:t>Kirjeldus</w:t>
            </w:r>
            <w:r w:rsidRPr="00B94D1D">
              <w:t>:</w:t>
            </w:r>
            <w:r w:rsidRPr="00B94D1D">
              <w:rPr>
                <w:color w:val="000000"/>
              </w:rPr>
              <w:t xml:space="preserve"> </w:t>
            </w:r>
            <w:r w:rsidRPr="00B94D1D">
              <w:t>see näitaja tähistab seda, kui palju on metsas ja muul metsamaal seisvat surnud puitbiomassi.</w:t>
            </w:r>
            <w:r>
              <w:t xml:space="preserve"> </w:t>
            </w:r>
          </w:p>
          <w:p w14:paraId="6D8F7A78" w14:textId="77777777" w:rsidR="000E170C" w:rsidRPr="00B94D1D" w:rsidRDefault="000E170C" w:rsidP="000E170C">
            <w:pPr>
              <w:widowControl/>
              <w:spacing w:before="120" w:after="120"/>
              <w:rPr>
                <w:noProof/>
                <w:szCs w:val="24"/>
              </w:rPr>
            </w:pPr>
            <w:r w:rsidRPr="00B94D1D">
              <w:rPr>
                <w:b/>
              </w:rPr>
              <w:t>Ühik</w:t>
            </w:r>
            <w:r w:rsidRPr="00B94D1D">
              <w:t>: m</w:t>
            </w:r>
            <w:r w:rsidRPr="00B94D1D">
              <w:rPr>
                <w:vertAlign w:val="superscript"/>
              </w:rPr>
              <w:t>3</w:t>
            </w:r>
            <w:r w:rsidRPr="00B94D1D">
              <w:t xml:space="preserve">/ha. </w:t>
            </w:r>
          </w:p>
          <w:p w14:paraId="345A31A0" w14:textId="77777777" w:rsidR="000E170C" w:rsidRPr="00B94D1D" w:rsidRDefault="000E170C" w:rsidP="000E170C">
            <w:pPr>
              <w:widowControl/>
              <w:spacing w:before="120" w:after="120"/>
              <w:rPr>
                <w:noProof/>
                <w:szCs w:val="24"/>
              </w:rPr>
            </w:pPr>
            <w:r w:rsidRPr="00B94D1D">
              <w:rPr>
                <w:b/>
              </w:rPr>
              <w:t>Metoodika:</w:t>
            </w:r>
            <w:r>
              <w:rPr>
                <w:b/>
              </w:rPr>
              <w:t xml:space="preserve"> </w:t>
            </w:r>
            <w:r w:rsidRPr="00B94D1D">
              <w:t>mille on välja töötanud ja mida kasutab</w:t>
            </w:r>
            <w:r w:rsidRPr="00B94D1D">
              <w:rPr>
                <w:b/>
              </w:rPr>
              <w:t xml:space="preserve"> </w:t>
            </w:r>
            <w:r w:rsidRPr="00B94D1D">
              <w:t>FOREST EUROPE („</w:t>
            </w:r>
            <w:r w:rsidRPr="00B94D1D">
              <w:rPr>
                <w:i/>
              </w:rPr>
              <w:t>State of Europe’s Forests 2020</w:t>
            </w:r>
            <w:r w:rsidRPr="00B94D1D">
              <w:t xml:space="preserve">“, FOREST EUROPE 2020) ning mis on esitatud riiklike metsainventuuride kirjelduses väljaandes „National Forest Inventories. </w:t>
            </w:r>
            <w:r w:rsidRPr="00B94D1D">
              <w:rPr>
                <w:i/>
              </w:rPr>
              <w:t>Pathways for Common Reporting“</w:t>
            </w:r>
            <w:r w:rsidRPr="00B94D1D">
              <w:t xml:space="preserve"> (</w:t>
            </w:r>
            <w:r w:rsidRPr="00B94D1D">
              <w:rPr>
                <w:i/>
              </w:rPr>
              <w:t xml:space="preserve">Tomppo E. et al., </w:t>
            </w:r>
            <w:r w:rsidRPr="00B94D1D">
              <w:t>Springer, 2010) ning milles võetakse arvesse määruse (EL) 2018/1999 V lisas esitatud metoodikat, mis on kooskõlas valitsustevahelise kliimamuutuste rühma 2006. aasta suunistega kasvuhoonegaaside riiklike inventuuride kohta.</w:t>
            </w:r>
          </w:p>
        </w:tc>
      </w:tr>
      <w:tr w:rsidR="000E170C" w:rsidRPr="00B94D1D" w14:paraId="3D38F97E" w14:textId="77777777" w:rsidTr="000E170C">
        <w:tc>
          <w:tcPr>
            <w:tcW w:w="2830" w:type="dxa"/>
            <w:tcBorders>
              <w:top w:val="single" w:sz="4" w:space="0" w:color="auto"/>
              <w:left w:val="single" w:sz="4" w:space="0" w:color="auto"/>
              <w:bottom w:val="single" w:sz="4" w:space="0" w:color="auto"/>
              <w:right w:val="single" w:sz="4" w:space="0" w:color="auto"/>
            </w:tcBorders>
          </w:tcPr>
          <w:p w14:paraId="2BF69707" w14:textId="77777777" w:rsidR="000E170C" w:rsidRPr="00B94D1D" w:rsidRDefault="000E170C" w:rsidP="000E170C">
            <w:pPr>
              <w:widowControl/>
              <w:spacing w:before="120" w:after="120"/>
              <w:rPr>
                <w:noProof/>
                <w:szCs w:val="24"/>
              </w:rPr>
            </w:pPr>
            <w:r w:rsidRPr="00B94D1D">
              <w:t>Lamav lagupuit</w:t>
            </w:r>
          </w:p>
          <w:p w14:paraId="2E0CBE3D" w14:textId="77777777" w:rsidR="000E170C" w:rsidRPr="00B94D1D" w:rsidRDefault="000E170C" w:rsidP="000E170C">
            <w:pPr>
              <w:widowControl/>
              <w:spacing w:before="120" w:after="120" w:line="360" w:lineRule="auto"/>
              <w:rPr>
                <w:szCs w:val="24"/>
              </w:rPr>
            </w:pPr>
          </w:p>
          <w:p w14:paraId="39EAFAB5" w14:textId="77777777" w:rsidR="000E170C" w:rsidRPr="00B94D1D" w:rsidRDefault="000E170C" w:rsidP="000E170C">
            <w:pPr>
              <w:widowControl/>
              <w:spacing w:before="120" w:after="120" w:line="360" w:lineRule="auto"/>
              <w:rPr>
                <w:szCs w:val="24"/>
              </w:rPr>
            </w:pPr>
          </w:p>
          <w:p w14:paraId="06A0D5B6" w14:textId="77777777" w:rsidR="000E170C" w:rsidRPr="00B94D1D" w:rsidRDefault="000E170C" w:rsidP="000E170C">
            <w:pPr>
              <w:widowControl/>
              <w:spacing w:before="120" w:after="120" w:line="360" w:lineRule="auto"/>
              <w:rPr>
                <w:szCs w:val="24"/>
              </w:rPr>
            </w:pPr>
          </w:p>
          <w:p w14:paraId="6333666E" w14:textId="77777777" w:rsidR="000E170C" w:rsidRPr="00B94D1D" w:rsidRDefault="000E170C" w:rsidP="000E170C">
            <w:pPr>
              <w:widowControl/>
              <w:spacing w:before="120" w:after="120" w:line="360" w:lineRule="auto"/>
              <w:rPr>
                <w:szCs w:val="24"/>
              </w:rPr>
            </w:pPr>
          </w:p>
          <w:p w14:paraId="45ED7675" w14:textId="77777777" w:rsidR="000E170C" w:rsidRPr="00B94D1D" w:rsidRDefault="000E170C" w:rsidP="000E170C">
            <w:pPr>
              <w:widowControl/>
              <w:spacing w:before="120" w:after="120" w:line="360" w:lineRule="auto"/>
              <w:rPr>
                <w:szCs w:val="24"/>
              </w:rPr>
            </w:pPr>
          </w:p>
          <w:p w14:paraId="41E640F1" w14:textId="77777777" w:rsidR="000E170C" w:rsidRPr="00B94D1D" w:rsidRDefault="000E170C" w:rsidP="000E170C">
            <w:pPr>
              <w:widowControl/>
              <w:spacing w:before="120" w:after="120" w:line="360" w:lineRule="auto"/>
              <w:ind w:firstLine="567"/>
              <w:rPr>
                <w:szCs w:val="24"/>
              </w:rPr>
            </w:pPr>
          </w:p>
        </w:tc>
        <w:tc>
          <w:tcPr>
            <w:tcW w:w="11737" w:type="dxa"/>
            <w:tcBorders>
              <w:top w:val="single" w:sz="4" w:space="0" w:color="auto"/>
              <w:left w:val="single" w:sz="4" w:space="0" w:color="auto"/>
              <w:bottom w:val="single" w:sz="4" w:space="0" w:color="auto"/>
              <w:right w:val="single" w:sz="4" w:space="0" w:color="auto"/>
            </w:tcBorders>
          </w:tcPr>
          <w:p w14:paraId="3956409B" w14:textId="77777777" w:rsidR="000E170C" w:rsidRPr="00B94D1D" w:rsidRDefault="000E170C" w:rsidP="000E170C">
            <w:pPr>
              <w:widowControl/>
              <w:spacing w:before="120" w:after="120"/>
              <w:rPr>
                <w:noProof/>
                <w:szCs w:val="24"/>
              </w:rPr>
            </w:pPr>
            <w:r w:rsidRPr="00B94D1D">
              <w:rPr>
                <w:b/>
                <w:bCs/>
              </w:rPr>
              <w:t>Kirjeldus</w:t>
            </w:r>
            <w:r w:rsidRPr="00B94D1D">
              <w:t>:</w:t>
            </w:r>
            <w:r w:rsidRPr="00B94D1D">
              <w:rPr>
                <w:color w:val="000000"/>
              </w:rPr>
              <w:t xml:space="preserve"> </w:t>
            </w:r>
            <w:r w:rsidRPr="00B94D1D">
              <w:t>see näitaja tähistab seda, kui palju on metsas ja muul metsamaal mahalangenud surnud puitbiomassi.</w:t>
            </w:r>
            <w:r>
              <w:t xml:space="preserve"> </w:t>
            </w:r>
          </w:p>
          <w:p w14:paraId="3CF95918" w14:textId="77777777" w:rsidR="000E170C" w:rsidRPr="00B94D1D" w:rsidRDefault="000E170C" w:rsidP="000E170C">
            <w:pPr>
              <w:widowControl/>
              <w:spacing w:before="120" w:after="120"/>
              <w:rPr>
                <w:noProof/>
                <w:szCs w:val="24"/>
              </w:rPr>
            </w:pPr>
            <w:r w:rsidRPr="00B94D1D">
              <w:rPr>
                <w:b/>
              </w:rPr>
              <w:t>Ühik</w:t>
            </w:r>
            <w:r w:rsidRPr="00B94D1D">
              <w:t>: m</w:t>
            </w:r>
            <w:r w:rsidRPr="00B94D1D">
              <w:rPr>
                <w:vertAlign w:val="superscript"/>
              </w:rPr>
              <w:t>3</w:t>
            </w:r>
            <w:r w:rsidRPr="00B94D1D">
              <w:t xml:space="preserve">/ha. </w:t>
            </w:r>
          </w:p>
          <w:p w14:paraId="44DBBEF1" w14:textId="77777777" w:rsidR="000E170C" w:rsidRPr="00B94D1D" w:rsidRDefault="000E170C" w:rsidP="000E170C">
            <w:pPr>
              <w:widowControl/>
              <w:spacing w:before="120" w:after="120"/>
              <w:rPr>
                <w:b/>
                <w:noProof/>
                <w:szCs w:val="24"/>
              </w:rPr>
            </w:pPr>
            <w:r w:rsidRPr="00B94D1D">
              <w:rPr>
                <w:b/>
              </w:rPr>
              <w:t>Metoodika:</w:t>
            </w:r>
            <w:r>
              <w:rPr>
                <w:b/>
              </w:rPr>
              <w:t xml:space="preserve"> </w:t>
            </w:r>
            <w:r w:rsidRPr="00B94D1D">
              <w:t>mille on välja töötanud ja mida kasutab</w:t>
            </w:r>
            <w:r w:rsidRPr="00B94D1D">
              <w:rPr>
                <w:b/>
              </w:rPr>
              <w:t xml:space="preserve"> </w:t>
            </w:r>
            <w:r w:rsidRPr="00B94D1D">
              <w:t>FOREST EUROPE („</w:t>
            </w:r>
            <w:r w:rsidRPr="00B94D1D">
              <w:rPr>
                <w:i/>
              </w:rPr>
              <w:t>State of Europe’s Forests 2020</w:t>
            </w:r>
            <w:r w:rsidRPr="00B94D1D">
              <w:t xml:space="preserve">“, FOREST EUROPE 2020) ning mis on esitatud riiklike metsainventuuride kirjelduses väljaandes „National Forest Inventories. </w:t>
            </w:r>
            <w:r w:rsidRPr="00B94D1D">
              <w:rPr>
                <w:i/>
              </w:rPr>
              <w:t>Pathways for Common Reporting“</w:t>
            </w:r>
            <w:r w:rsidRPr="00B94D1D">
              <w:t xml:space="preserve"> (</w:t>
            </w:r>
            <w:r w:rsidRPr="00B94D1D">
              <w:rPr>
                <w:i/>
              </w:rPr>
              <w:t xml:space="preserve">Tomppo E. et al., </w:t>
            </w:r>
            <w:r w:rsidRPr="00B94D1D">
              <w:t>Springer, 2010) ning milles võetakse arvesse määruse (EL) 2018/1999 V lisas esitatud metoodikat, mis on kooskõlas valitsustevahelise kliimamuutuste rühma 2006. aasta suunistega kasvuhoonegaaside riiklike inventuuride kohta.</w:t>
            </w:r>
          </w:p>
        </w:tc>
      </w:tr>
      <w:tr w:rsidR="000E170C" w:rsidRPr="00B94D1D" w14:paraId="4E666386" w14:textId="77777777" w:rsidTr="000E170C">
        <w:tc>
          <w:tcPr>
            <w:tcW w:w="2830" w:type="dxa"/>
            <w:tcBorders>
              <w:top w:val="single" w:sz="4" w:space="0" w:color="auto"/>
              <w:left w:val="single" w:sz="4" w:space="0" w:color="auto"/>
              <w:bottom w:val="single" w:sz="4" w:space="0" w:color="auto"/>
              <w:right w:val="single" w:sz="4" w:space="0" w:color="auto"/>
            </w:tcBorders>
          </w:tcPr>
          <w:p w14:paraId="4DC83DB9" w14:textId="77777777" w:rsidR="000E170C" w:rsidRPr="00B94D1D" w:rsidRDefault="000E170C" w:rsidP="000E170C">
            <w:pPr>
              <w:pageBreakBefore/>
              <w:widowControl/>
              <w:spacing w:before="120" w:after="120"/>
              <w:rPr>
                <w:b/>
                <w:noProof/>
                <w:szCs w:val="24"/>
              </w:rPr>
            </w:pPr>
            <w:r w:rsidRPr="00B94D1D">
              <w:lastRenderedPageBreak/>
              <w:t>Ebaühtlase vanuselise struktuuriga metsade osakaal</w:t>
            </w:r>
          </w:p>
        </w:tc>
        <w:tc>
          <w:tcPr>
            <w:tcW w:w="11737" w:type="dxa"/>
            <w:tcBorders>
              <w:top w:val="single" w:sz="4" w:space="0" w:color="auto"/>
              <w:left w:val="single" w:sz="4" w:space="0" w:color="auto"/>
              <w:bottom w:val="single" w:sz="4" w:space="0" w:color="auto"/>
              <w:right w:val="single" w:sz="4" w:space="0" w:color="auto"/>
            </w:tcBorders>
          </w:tcPr>
          <w:p w14:paraId="15F4D214" w14:textId="77777777" w:rsidR="000E170C" w:rsidRPr="00B94D1D" w:rsidRDefault="000E170C" w:rsidP="000E170C">
            <w:pPr>
              <w:widowControl/>
              <w:spacing w:before="120" w:after="120"/>
              <w:rPr>
                <w:noProof/>
                <w:szCs w:val="24"/>
              </w:rPr>
            </w:pPr>
            <w:r w:rsidRPr="00B94D1D">
              <w:rPr>
                <w:b/>
              </w:rPr>
              <w:t xml:space="preserve">Kirjeldus: </w:t>
            </w:r>
            <w:r w:rsidRPr="00B94D1D">
              <w:t xml:space="preserve">see näitaja tähistab puidu varumiseks kasutatavate (forests available for wood supply, FAWS) ebaühtlase vanuselise struktuuriga metsade osakaalu võrreldes ühtlase vanuselise struktuuriga metsadega. </w:t>
            </w:r>
          </w:p>
          <w:p w14:paraId="6C2C0402" w14:textId="77777777" w:rsidR="000E170C" w:rsidRPr="00B94D1D" w:rsidRDefault="000E170C" w:rsidP="000E170C">
            <w:pPr>
              <w:widowControl/>
              <w:spacing w:before="120" w:after="120"/>
              <w:rPr>
                <w:noProof/>
                <w:szCs w:val="24"/>
              </w:rPr>
            </w:pPr>
            <w:r w:rsidRPr="00B94D1D">
              <w:rPr>
                <w:b/>
              </w:rPr>
              <w:t xml:space="preserve">Ühik: </w:t>
            </w:r>
            <w:r w:rsidRPr="00B94D1D">
              <w:t>puidu varumiseks kasutatavate ebaühtlase vanuselise struktuuriga metsade osakaal (%).</w:t>
            </w:r>
          </w:p>
          <w:p w14:paraId="6FA2AA26" w14:textId="77777777" w:rsidR="000E170C" w:rsidRPr="00B94D1D" w:rsidRDefault="000E170C" w:rsidP="000E170C">
            <w:pPr>
              <w:widowControl/>
              <w:spacing w:before="120" w:after="120"/>
              <w:rPr>
                <w:noProof/>
                <w:szCs w:val="24"/>
              </w:rPr>
            </w:pPr>
            <w:r w:rsidRPr="00B94D1D">
              <w:rPr>
                <w:b/>
              </w:rPr>
              <w:t>Metoodika:</w:t>
            </w:r>
            <w:r>
              <w:rPr>
                <w:b/>
              </w:rPr>
              <w:t xml:space="preserve"> </w:t>
            </w:r>
            <w:r w:rsidRPr="00B94D1D">
              <w:t>mille on välja töötanud ja mida kasutab</w:t>
            </w:r>
            <w:r w:rsidRPr="00B94D1D">
              <w:rPr>
                <w:b/>
              </w:rPr>
              <w:t xml:space="preserve"> </w:t>
            </w:r>
            <w:r w:rsidRPr="00B94D1D">
              <w:t>FOREST EUROPE („</w:t>
            </w:r>
            <w:r w:rsidRPr="00B94D1D">
              <w:rPr>
                <w:i/>
                <w:iCs/>
              </w:rPr>
              <w:t>State of Europe’s Forests 2020</w:t>
            </w:r>
            <w:r w:rsidRPr="00B94D1D">
              <w:t>“, FOREST EUROPE 2020) ning mis on esitatud riiklike metsainventuuride kirjelduses väljaandes „</w:t>
            </w:r>
            <w:r w:rsidRPr="00B94D1D">
              <w:rPr>
                <w:i/>
                <w:iCs/>
              </w:rPr>
              <w:t>National Forest Inventories. Pathways for Common Reporting</w:t>
            </w:r>
            <w:r w:rsidRPr="00B94D1D">
              <w:t>“ (Tomppo E. et al., Springer, 2010).</w:t>
            </w:r>
          </w:p>
        </w:tc>
      </w:tr>
      <w:tr w:rsidR="000E170C" w:rsidRPr="00B94D1D" w14:paraId="59822ACF" w14:textId="77777777" w:rsidTr="000E170C">
        <w:tc>
          <w:tcPr>
            <w:tcW w:w="2830" w:type="dxa"/>
            <w:tcBorders>
              <w:top w:val="single" w:sz="4" w:space="0" w:color="auto"/>
              <w:left w:val="single" w:sz="4" w:space="0" w:color="auto"/>
              <w:bottom w:val="single" w:sz="4" w:space="0" w:color="auto"/>
              <w:right w:val="single" w:sz="4" w:space="0" w:color="auto"/>
            </w:tcBorders>
          </w:tcPr>
          <w:p w14:paraId="4904DEED" w14:textId="77777777" w:rsidR="000E170C" w:rsidRPr="00B94D1D" w:rsidRDefault="000E170C" w:rsidP="000E170C">
            <w:pPr>
              <w:widowControl/>
              <w:spacing w:before="120" w:after="120"/>
              <w:rPr>
                <w:noProof/>
                <w:szCs w:val="24"/>
              </w:rPr>
            </w:pPr>
            <w:r w:rsidRPr="00B94D1D">
              <w:t>Metsade ühendatus</w:t>
            </w:r>
          </w:p>
        </w:tc>
        <w:tc>
          <w:tcPr>
            <w:tcW w:w="11737" w:type="dxa"/>
            <w:tcBorders>
              <w:top w:val="single" w:sz="4" w:space="0" w:color="auto"/>
              <w:left w:val="single" w:sz="4" w:space="0" w:color="auto"/>
              <w:bottom w:val="single" w:sz="4" w:space="0" w:color="auto"/>
              <w:right w:val="single" w:sz="4" w:space="0" w:color="auto"/>
            </w:tcBorders>
          </w:tcPr>
          <w:p w14:paraId="5AE8FC5E" w14:textId="77777777" w:rsidR="000E170C" w:rsidRPr="00B94D1D" w:rsidRDefault="000E170C" w:rsidP="000E170C">
            <w:pPr>
              <w:widowControl/>
              <w:spacing w:before="120" w:after="120"/>
              <w:rPr>
                <w:noProof/>
                <w:szCs w:val="24"/>
              </w:rPr>
            </w:pPr>
            <w:r w:rsidRPr="00B94D1D">
              <w:rPr>
                <w:b/>
              </w:rPr>
              <w:t>Kirjeldus:</w:t>
            </w:r>
            <w:r w:rsidRPr="00B94D1D">
              <w:t xml:space="preserve"> metsade ühendatus on metsaga kaetud alade kompaktsuse määr. Selle väärtus jääb vahemikku 0–100.</w:t>
            </w:r>
          </w:p>
          <w:p w14:paraId="37268CEC" w14:textId="77777777" w:rsidR="000E170C" w:rsidRPr="00B94D1D" w:rsidRDefault="000E170C" w:rsidP="000E170C">
            <w:pPr>
              <w:widowControl/>
              <w:spacing w:before="120" w:after="120"/>
              <w:rPr>
                <w:noProof/>
                <w:szCs w:val="24"/>
              </w:rPr>
            </w:pPr>
            <w:r w:rsidRPr="00B94D1D">
              <w:rPr>
                <w:b/>
              </w:rPr>
              <w:t xml:space="preserve">Ühik: </w:t>
            </w:r>
            <w:r w:rsidRPr="00B94D1D">
              <w:t xml:space="preserve">Indeks </w:t>
            </w:r>
          </w:p>
          <w:p w14:paraId="5CF90D5A" w14:textId="77777777" w:rsidR="000E170C" w:rsidRPr="00B94D1D" w:rsidRDefault="000E170C" w:rsidP="000E170C">
            <w:pPr>
              <w:widowControl/>
              <w:spacing w:before="120" w:after="120"/>
              <w:rPr>
                <w:noProof/>
                <w:szCs w:val="24"/>
              </w:rPr>
            </w:pPr>
            <w:r w:rsidRPr="00B94D1D">
              <w:rPr>
                <w:b/>
              </w:rPr>
              <w:t>Metoodika:</w:t>
            </w:r>
            <w:r>
              <w:t xml:space="preserve"> </w:t>
            </w:r>
            <w:r w:rsidRPr="00B94D1D">
              <w:t>mille on välja töötanud FAO (Vogt P., et al., „</w:t>
            </w:r>
            <w:r w:rsidRPr="00B94D1D">
              <w:rPr>
                <w:i/>
              </w:rPr>
              <w:t>FAO –</w:t>
            </w:r>
            <w:r>
              <w:rPr>
                <w:i/>
              </w:rPr>
              <w:t xml:space="preserve"> </w:t>
            </w:r>
            <w:r w:rsidRPr="00B94D1D">
              <w:rPr>
                <w:i/>
              </w:rPr>
              <w:t xml:space="preserve">State of the World’s Forests: </w:t>
            </w:r>
            <w:r w:rsidRPr="00B94D1D">
              <w:rPr>
                <w:i/>
                <w:iCs/>
              </w:rPr>
              <w:t>Forest Fragmentation</w:t>
            </w:r>
            <w:r w:rsidRPr="00B94D1D">
              <w:t>“, Teadusuuringute Ühiskeskuse tehniline aruanne, Euroopa Liidu Väljaannete Talitus, Luxembourg, 2019).</w:t>
            </w:r>
          </w:p>
        </w:tc>
      </w:tr>
      <w:tr w:rsidR="000E170C" w:rsidRPr="00B94D1D" w14:paraId="75F87EAB" w14:textId="77777777" w:rsidTr="000E170C">
        <w:tc>
          <w:tcPr>
            <w:tcW w:w="2830" w:type="dxa"/>
            <w:tcBorders>
              <w:top w:val="single" w:sz="4" w:space="0" w:color="auto"/>
              <w:left w:val="single" w:sz="4" w:space="0" w:color="auto"/>
              <w:bottom w:val="single" w:sz="4" w:space="0" w:color="auto"/>
              <w:right w:val="single" w:sz="4" w:space="0" w:color="auto"/>
            </w:tcBorders>
          </w:tcPr>
          <w:p w14:paraId="71B11D5D" w14:textId="77777777" w:rsidR="000E170C" w:rsidRPr="00B94D1D" w:rsidRDefault="000E170C" w:rsidP="000E170C">
            <w:pPr>
              <w:widowControl/>
              <w:spacing w:before="120" w:after="120"/>
              <w:rPr>
                <w:noProof/>
                <w:szCs w:val="24"/>
              </w:rPr>
            </w:pPr>
            <w:r w:rsidRPr="00B94D1D">
              <w:t xml:space="preserve">Levinud metsalindude indeks </w:t>
            </w:r>
          </w:p>
        </w:tc>
        <w:tc>
          <w:tcPr>
            <w:tcW w:w="11737" w:type="dxa"/>
            <w:tcBorders>
              <w:top w:val="single" w:sz="4" w:space="0" w:color="auto"/>
              <w:left w:val="single" w:sz="4" w:space="0" w:color="auto"/>
              <w:bottom w:val="single" w:sz="4" w:space="0" w:color="auto"/>
              <w:right w:val="single" w:sz="4" w:space="0" w:color="auto"/>
            </w:tcBorders>
          </w:tcPr>
          <w:p w14:paraId="32C074A5" w14:textId="77777777" w:rsidR="000E170C" w:rsidRPr="00B94D1D" w:rsidRDefault="000E170C" w:rsidP="000E170C">
            <w:pPr>
              <w:widowControl/>
              <w:spacing w:before="120" w:after="120"/>
              <w:rPr>
                <w:noProof/>
                <w:szCs w:val="24"/>
              </w:rPr>
            </w:pPr>
            <w:r w:rsidRPr="00B94D1D">
              <w:rPr>
                <w:b/>
              </w:rPr>
              <w:t xml:space="preserve">Kirjeldus: </w:t>
            </w:r>
            <w:r w:rsidRPr="00B94D1D">
              <w:t>see metsalindude näitaja kirjeldab levinud metsalindude arvukuse suundumusi ajas kogu nende Euroopa levilas. See on liitindeks, mille aluseks on Euroopa metsaelupaikadele iseloomulike linnuliikide vaatluse andmed. Indeks põhineb iga liikmesriigi konkreetsel liikide loetelul.</w:t>
            </w:r>
          </w:p>
          <w:p w14:paraId="1C479B29" w14:textId="77777777" w:rsidR="000E170C" w:rsidRPr="00B94D1D" w:rsidRDefault="000E170C" w:rsidP="000E170C">
            <w:pPr>
              <w:widowControl/>
              <w:spacing w:before="120" w:after="120"/>
              <w:rPr>
                <w:noProof/>
                <w:szCs w:val="24"/>
              </w:rPr>
            </w:pPr>
            <w:r w:rsidRPr="00B94D1D">
              <w:rPr>
                <w:b/>
              </w:rPr>
              <w:t xml:space="preserve">Ühik: </w:t>
            </w:r>
            <w:r w:rsidRPr="00B94D1D">
              <w:t>Indeks</w:t>
            </w:r>
          </w:p>
          <w:p w14:paraId="021836BC" w14:textId="77777777" w:rsidR="000E170C" w:rsidRPr="00B94D1D" w:rsidRDefault="000E170C" w:rsidP="000E170C">
            <w:pPr>
              <w:widowControl/>
              <w:spacing w:before="120" w:after="120"/>
              <w:rPr>
                <w:b/>
                <w:noProof/>
                <w:szCs w:val="24"/>
              </w:rPr>
            </w:pPr>
            <w:r w:rsidRPr="00B94D1D">
              <w:rPr>
                <w:b/>
              </w:rPr>
              <w:t xml:space="preserve">Metoodika: </w:t>
            </w:r>
            <w:r w:rsidRPr="00B94D1D">
              <w:t>Brlík et al., „</w:t>
            </w:r>
            <w:r w:rsidRPr="00B94D1D">
              <w:rPr>
                <w:i/>
              </w:rPr>
              <w:t>Long-term and large-scale multispecies dataset tracking population changes of common European breeding birds</w:t>
            </w:r>
            <w:r w:rsidRPr="00B94D1D">
              <w:t>“, Sci Data 8, 21 (2021).</w:t>
            </w:r>
          </w:p>
        </w:tc>
      </w:tr>
      <w:tr w:rsidR="000E170C" w:rsidRPr="00B94D1D" w14:paraId="2FF56EA4" w14:textId="77777777" w:rsidTr="000E170C">
        <w:tc>
          <w:tcPr>
            <w:tcW w:w="2830" w:type="dxa"/>
            <w:tcBorders>
              <w:top w:val="single" w:sz="4" w:space="0" w:color="auto"/>
              <w:left w:val="single" w:sz="4" w:space="0" w:color="auto"/>
              <w:bottom w:val="single" w:sz="4" w:space="0" w:color="auto"/>
              <w:right w:val="single" w:sz="4" w:space="0" w:color="auto"/>
            </w:tcBorders>
          </w:tcPr>
          <w:p w14:paraId="5920650D" w14:textId="77777777" w:rsidR="000E170C" w:rsidRPr="00B94D1D" w:rsidRDefault="000E170C" w:rsidP="000E170C">
            <w:pPr>
              <w:pageBreakBefore/>
              <w:widowControl/>
              <w:spacing w:before="120" w:after="120"/>
              <w:rPr>
                <w:noProof/>
                <w:szCs w:val="24"/>
              </w:rPr>
            </w:pPr>
            <w:r w:rsidRPr="00B94D1D">
              <w:lastRenderedPageBreak/>
              <w:t>Orgaanilise süsiniku varu</w:t>
            </w:r>
            <w:r>
              <w:t xml:space="preserve"> </w:t>
            </w:r>
          </w:p>
        </w:tc>
        <w:tc>
          <w:tcPr>
            <w:tcW w:w="11737" w:type="dxa"/>
            <w:tcBorders>
              <w:top w:val="single" w:sz="4" w:space="0" w:color="auto"/>
              <w:left w:val="single" w:sz="4" w:space="0" w:color="auto"/>
              <w:bottom w:val="single" w:sz="4" w:space="0" w:color="auto"/>
              <w:right w:val="single" w:sz="4" w:space="0" w:color="auto"/>
            </w:tcBorders>
          </w:tcPr>
          <w:p w14:paraId="4AD1891A" w14:textId="77777777" w:rsidR="000E170C" w:rsidRPr="00B94D1D" w:rsidRDefault="000E170C" w:rsidP="000E170C">
            <w:pPr>
              <w:widowControl/>
              <w:spacing w:before="120" w:after="120"/>
              <w:rPr>
                <w:noProof/>
                <w:szCs w:val="24"/>
              </w:rPr>
            </w:pPr>
            <w:r w:rsidRPr="00B94D1D">
              <w:rPr>
                <w:b/>
                <w:bCs/>
              </w:rPr>
              <w:t>Kirjeldus</w:t>
            </w:r>
            <w:r w:rsidRPr="00B94D1D">
              <w:t>: see näitaja kirjeldab orgaanilise süsiniku varu metsaökosüsteemide varises ja mineraalmullas sügavusel 0–30 cm.</w:t>
            </w:r>
          </w:p>
          <w:p w14:paraId="63857B11" w14:textId="77777777" w:rsidR="000E170C" w:rsidRPr="00B94D1D" w:rsidRDefault="000E170C" w:rsidP="000E170C">
            <w:pPr>
              <w:widowControl/>
              <w:spacing w:before="120" w:after="120"/>
              <w:rPr>
                <w:noProof/>
                <w:szCs w:val="24"/>
              </w:rPr>
            </w:pPr>
            <w:r w:rsidRPr="00B94D1D">
              <w:rPr>
                <w:b/>
              </w:rPr>
              <w:t>Ühik</w:t>
            </w:r>
            <w:r w:rsidRPr="00B94D1D">
              <w:t>: tonni orgaanilist süsinikku hektari kohta.</w:t>
            </w:r>
          </w:p>
          <w:p w14:paraId="12CF261A" w14:textId="77777777" w:rsidR="000E170C" w:rsidRPr="00B94D1D" w:rsidRDefault="000E170C" w:rsidP="000E170C">
            <w:pPr>
              <w:widowControl/>
              <w:spacing w:before="120" w:after="120"/>
              <w:rPr>
                <w:b/>
                <w:bCs/>
                <w:noProof/>
                <w:szCs w:val="24"/>
              </w:rPr>
            </w:pPr>
            <w:r w:rsidRPr="00B94D1D">
              <w:rPr>
                <w:b/>
              </w:rPr>
              <w:t>Metoodika:</w:t>
            </w:r>
            <w:r w:rsidRPr="00B94D1D">
              <w:t xml:space="preserve"> mis on esitatud määruse (EL) 2018/1999 V lisas ja on kooskõlas valitsustevahelise kliimamuutuste rühma 2006. aasta suunistega kasvuhoonegaaside riiklike inventuuride kohta ning mida toetab maakasutuse raamuuringu mullamoodul LUCAS Soil (Jones A. et al., „LUCAS Soil 2022“, Teadusuuringute Ühiskeskuse tehniline aruanne, Euroopa Liidu Väljaannete Talitus, 2021).</w:t>
            </w:r>
          </w:p>
        </w:tc>
      </w:tr>
      <w:tr w:rsidR="000E170C" w:rsidRPr="00B94D1D" w14:paraId="7CB158B8" w14:textId="77777777" w:rsidTr="000E170C">
        <w:tc>
          <w:tcPr>
            <w:tcW w:w="2830" w:type="dxa"/>
            <w:tcBorders>
              <w:top w:val="single" w:sz="4" w:space="0" w:color="auto"/>
              <w:left w:val="single" w:sz="4" w:space="0" w:color="auto"/>
              <w:bottom w:val="single" w:sz="4" w:space="0" w:color="auto"/>
              <w:right w:val="single" w:sz="4" w:space="0" w:color="auto"/>
            </w:tcBorders>
          </w:tcPr>
          <w:p w14:paraId="75A25015" w14:textId="77777777" w:rsidR="000E170C" w:rsidRPr="00B94D1D" w:rsidRDefault="000E170C" w:rsidP="000E170C">
            <w:pPr>
              <w:widowControl/>
              <w:spacing w:before="120" w:after="120"/>
              <w:rPr>
                <w:b/>
                <w:i/>
                <w:szCs w:val="24"/>
              </w:rPr>
            </w:pPr>
            <w:r w:rsidRPr="00B94D1D">
              <w:rPr>
                <w:b/>
                <w:i/>
              </w:rPr>
              <w:t>Valdavalt pärismaiste puuliikidega metsade osakaal</w:t>
            </w:r>
          </w:p>
        </w:tc>
        <w:tc>
          <w:tcPr>
            <w:tcW w:w="11737" w:type="dxa"/>
            <w:tcBorders>
              <w:top w:val="single" w:sz="4" w:space="0" w:color="auto"/>
              <w:left w:val="single" w:sz="4" w:space="0" w:color="auto"/>
              <w:bottom w:val="single" w:sz="4" w:space="0" w:color="auto"/>
              <w:right w:val="single" w:sz="4" w:space="0" w:color="auto"/>
            </w:tcBorders>
          </w:tcPr>
          <w:p w14:paraId="6EE732E8" w14:textId="77777777" w:rsidR="000E170C" w:rsidRPr="00B94D1D" w:rsidRDefault="000E170C" w:rsidP="000E170C">
            <w:pPr>
              <w:widowControl/>
              <w:spacing w:before="120" w:after="120"/>
              <w:rPr>
                <w:b/>
                <w:i/>
                <w:szCs w:val="24"/>
              </w:rPr>
            </w:pPr>
            <w:r w:rsidRPr="00B94D1D">
              <w:rPr>
                <w:b/>
                <w:i/>
              </w:rPr>
              <w:t xml:space="preserve">Kirjeldus: metsa ja muu metsamaa osakaal, kus domineerivad (&gt;50 % kaetus) pärismaised puuliigid </w:t>
            </w:r>
          </w:p>
          <w:p w14:paraId="3698E318" w14:textId="77777777" w:rsidR="000E170C" w:rsidRPr="00B94D1D" w:rsidRDefault="000E170C" w:rsidP="000E170C">
            <w:pPr>
              <w:widowControl/>
              <w:spacing w:before="120" w:after="120"/>
              <w:rPr>
                <w:b/>
                <w:i/>
                <w:szCs w:val="24"/>
              </w:rPr>
            </w:pPr>
            <w:r w:rsidRPr="00B94D1D">
              <w:rPr>
                <w:b/>
                <w:i/>
              </w:rPr>
              <w:t>Ühik: %</w:t>
            </w:r>
          </w:p>
          <w:p w14:paraId="224CF074" w14:textId="77777777" w:rsidR="000E170C" w:rsidRPr="00B94D1D" w:rsidRDefault="000E170C" w:rsidP="000E170C">
            <w:pPr>
              <w:widowControl/>
              <w:spacing w:before="120" w:after="120"/>
              <w:rPr>
                <w:b/>
                <w:i/>
                <w:szCs w:val="24"/>
              </w:rPr>
            </w:pPr>
            <w:r w:rsidRPr="00B94D1D">
              <w:rPr>
                <w:b/>
                <w:i/>
              </w:rPr>
              <w:t>Metoodika: mille on välja töötanud ja mida kasutab FOREST EUROPE („State of Europe’s Forests 2020“, FOREST EUROPE 2020) ning mis on esitatud riiklike metsainventuuride kirjelduses väljaandes „National Forest Inventories. Pathways for Common Reporting“ (Tomppo E. et al., Springer, 2010).</w:t>
            </w:r>
          </w:p>
        </w:tc>
      </w:tr>
      <w:tr w:rsidR="000E170C" w:rsidRPr="00B94D1D" w14:paraId="0D2665A0" w14:textId="77777777" w:rsidTr="000E170C">
        <w:tc>
          <w:tcPr>
            <w:tcW w:w="2830" w:type="dxa"/>
            <w:tcBorders>
              <w:top w:val="single" w:sz="4" w:space="0" w:color="auto"/>
              <w:left w:val="single" w:sz="4" w:space="0" w:color="auto"/>
              <w:bottom w:val="single" w:sz="4" w:space="0" w:color="auto"/>
              <w:right w:val="single" w:sz="4" w:space="0" w:color="auto"/>
            </w:tcBorders>
          </w:tcPr>
          <w:p w14:paraId="3AA58F18" w14:textId="77777777" w:rsidR="000E170C" w:rsidRPr="00B94D1D" w:rsidRDefault="000E170C" w:rsidP="000E170C">
            <w:pPr>
              <w:widowControl/>
              <w:spacing w:before="120" w:after="120"/>
              <w:rPr>
                <w:b/>
                <w:i/>
                <w:szCs w:val="24"/>
              </w:rPr>
            </w:pPr>
            <w:r w:rsidRPr="00B94D1D">
              <w:rPr>
                <w:b/>
                <w:i/>
              </w:rPr>
              <w:t>Puuliikide mitmekesisus.</w:t>
            </w:r>
          </w:p>
        </w:tc>
        <w:tc>
          <w:tcPr>
            <w:tcW w:w="11737" w:type="dxa"/>
            <w:tcBorders>
              <w:top w:val="single" w:sz="4" w:space="0" w:color="auto"/>
              <w:left w:val="single" w:sz="4" w:space="0" w:color="auto"/>
              <w:bottom w:val="single" w:sz="4" w:space="0" w:color="auto"/>
              <w:right w:val="single" w:sz="4" w:space="0" w:color="auto"/>
            </w:tcBorders>
          </w:tcPr>
          <w:p w14:paraId="7C6F561F" w14:textId="77777777" w:rsidR="000E170C" w:rsidRPr="00B94D1D" w:rsidRDefault="000E170C" w:rsidP="000E170C">
            <w:pPr>
              <w:widowControl/>
              <w:spacing w:before="120" w:after="120"/>
              <w:rPr>
                <w:b/>
                <w:i/>
                <w:szCs w:val="24"/>
              </w:rPr>
            </w:pPr>
            <w:r w:rsidRPr="00B94D1D">
              <w:rPr>
                <w:b/>
                <w:i/>
              </w:rPr>
              <w:t>Kirjeldus: see näitaja kirjeldab metsaaladel esinevate puuliikide keskmist arvu.</w:t>
            </w:r>
          </w:p>
          <w:p w14:paraId="5647CB43" w14:textId="77777777" w:rsidR="000E170C" w:rsidRPr="00B94D1D" w:rsidRDefault="000E170C" w:rsidP="000E170C">
            <w:pPr>
              <w:widowControl/>
              <w:spacing w:before="120" w:after="120"/>
              <w:rPr>
                <w:b/>
                <w:i/>
                <w:szCs w:val="24"/>
              </w:rPr>
            </w:pPr>
            <w:r w:rsidRPr="00B94D1D">
              <w:rPr>
                <w:b/>
                <w:i/>
              </w:rPr>
              <w:t xml:space="preserve">Ühik: Indeks </w:t>
            </w:r>
          </w:p>
          <w:p w14:paraId="1B4DA7AD" w14:textId="77777777" w:rsidR="000E170C" w:rsidRPr="00B94D1D" w:rsidRDefault="000E170C" w:rsidP="000E170C">
            <w:pPr>
              <w:widowControl/>
              <w:spacing w:before="120" w:after="120"/>
              <w:jc w:val="both"/>
              <w:rPr>
                <w:b/>
                <w:i/>
                <w:szCs w:val="24"/>
              </w:rPr>
            </w:pPr>
            <w:r w:rsidRPr="00B94D1D">
              <w:rPr>
                <w:b/>
                <w:i/>
              </w:rPr>
              <w:t>Metoodika: Põhineb järgmisel: FOREST EUROPE („State of Europe’s Forests 2020“, FOREST EUROPE 2020) ning mis on esitatud riiklike metsainventuuride kirjelduses väljaandes „National Forest Inventories. Pathways for Common Reporting“ (Tomppo E. et al., Springer, 2010).</w:t>
            </w:r>
          </w:p>
        </w:tc>
      </w:tr>
    </w:tbl>
    <w:p w14:paraId="1515736F" w14:textId="77777777" w:rsidR="000E170C" w:rsidRPr="00B94D1D" w:rsidRDefault="000E170C" w:rsidP="000E170C">
      <w:pPr>
        <w:widowControl/>
        <w:suppressAutoHyphens/>
        <w:spacing w:before="120" w:after="120"/>
        <w:rPr>
          <w:rFonts w:eastAsia="Calibri"/>
          <w:noProof/>
          <w:szCs w:val="22"/>
          <w:lang w:eastAsia="en-US"/>
        </w:rPr>
      </w:pPr>
    </w:p>
    <w:p w14:paraId="72FA27A9" w14:textId="77777777" w:rsidR="000E170C" w:rsidRPr="00B94D1D" w:rsidRDefault="000E170C" w:rsidP="000E170C">
      <w:pPr>
        <w:widowControl/>
        <w:spacing w:before="120" w:after="120" w:line="360" w:lineRule="auto"/>
        <w:rPr>
          <w:rFonts w:eastAsia="Calibri"/>
          <w:szCs w:val="22"/>
          <w:lang w:eastAsia="en-US"/>
        </w:rPr>
        <w:sectPr w:rsidR="000E170C" w:rsidRPr="00B94D1D" w:rsidSect="000E170C">
          <w:headerReference w:type="default" r:id="rId19"/>
          <w:footerReference w:type="default" r:id="rId20"/>
          <w:footnotePr>
            <w:numRestart w:val="eachSect"/>
          </w:footnotePr>
          <w:pgSz w:w="16839" w:h="11907" w:orient="landscape"/>
          <w:pgMar w:top="1134" w:right="1134" w:bottom="1134" w:left="1134" w:header="567" w:footer="567" w:gutter="0"/>
          <w:cols w:space="720"/>
          <w:docGrid w:linePitch="360"/>
        </w:sectPr>
      </w:pPr>
    </w:p>
    <w:p w14:paraId="01D08365" w14:textId="77777777" w:rsidR="000E170C" w:rsidRPr="00B94D1D" w:rsidRDefault="000E170C" w:rsidP="000E170C">
      <w:pPr>
        <w:widowControl/>
        <w:suppressAutoHyphens/>
        <w:spacing w:before="120" w:after="120" w:line="360" w:lineRule="auto"/>
        <w:ind w:left="851" w:hanging="851"/>
        <w:jc w:val="center"/>
        <w:rPr>
          <w:rFonts w:eastAsia="Calibri"/>
          <w:b/>
          <w:noProof/>
          <w:szCs w:val="22"/>
          <w:u w:val="single"/>
        </w:rPr>
      </w:pPr>
      <w:r w:rsidRPr="00B94D1D">
        <w:rPr>
          <w:b/>
          <w:u w:val="single"/>
        </w:rPr>
        <w:lastRenderedPageBreak/>
        <w:t>VII LISA</w:t>
      </w:r>
    </w:p>
    <w:p w14:paraId="374D7D0E" w14:textId="77777777" w:rsidR="000E170C" w:rsidRPr="00B94D1D" w:rsidRDefault="000E170C" w:rsidP="000E170C">
      <w:pPr>
        <w:widowControl/>
        <w:suppressAutoHyphens/>
        <w:spacing w:before="120" w:after="120"/>
        <w:jc w:val="center"/>
        <w:rPr>
          <w:rFonts w:eastAsia="Calibri"/>
          <w:b/>
          <w:noProof/>
          <w:szCs w:val="22"/>
          <w:u w:val="single"/>
          <w:shd w:val="clear" w:color="auto" w:fill="FFFFFF"/>
        </w:rPr>
      </w:pPr>
      <w:r w:rsidRPr="00B94D1D">
        <w:rPr>
          <w:b/>
          <w:u w:val="single"/>
          <w:shd w:val="clear" w:color="auto" w:fill="FFFFFF"/>
        </w:rPr>
        <w:t xml:space="preserve">TAASTAMISMEETMETE NÄITED, MILLELE ON OSUTATUD </w:t>
      </w:r>
    </w:p>
    <w:p w14:paraId="32C340E1" w14:textId="77777777" w:rsidR="000E170C" w:rsidRPr="00B94D1D" w:rsidRDefault="000E170C" w:rsidP="000E170C">
      <w:pPr>
        <w:widowControl/>
        <w:suppressAutoHyphens/>
        <w:spacing w:before="120" w:after="120"/>
        <w:jc w:val="center"/>
        <w:rPr>
          <w:rFonts w:eastAsia="Calibri"/>
          <w:b/>
          <w:noProof/>
          <w:szCs w:val="22"/>
          <w:u w:val="single"/>
        </w:rPr>
      </w:pPr>
      <w:r w:rsidRPr="00B94D1D">
        <w:rPr>
          <w:b/>
          <w:u w:val="single"/>
          <w:shd w:val="clear" w:color="auto" w:fill="FFFFFF"/>
        </w:rPr>
        <w:t>ARTIKLI 11 LÕIKES 8</w:t>
      </w:r>
    </w:p>
    <w:p w14:paraId="079CCA76" w14:textId="77777777" w:rsidR="000E170C" w:rsidRPr="00B94D1D" w:rsidRDefault="000E170C" w:rsidP="000E170C">
      <w:pPr>
        <w:widowControl/>
        <w:spacing w:before="120" w:after="120" w:line="360" w:lineRule="auto"/>
        <w:ind w:left="851" w:hanging="851"/>
        <w:rPr>
          <w:rFonts w:eastAsia="Calibri"/>
          <w:noProof/>
          <w:szCs w:val="22"/>
        </w:rPr>
      </w:pPr>
      <w:r w:rsidRPr="00B94D1D">
        <w:t>1)</w:t>
      </w:r>
      <w:r w:rsidRPr="00B94D1D">
        <w:tab/>
        <w:t>Taastada märgalad, taassoostades kuivendatud turbaalasid, eemaldades turbaalade kuivendusrajatisi, muutes poldreid uuesti üleujutatavaks ja lõpetades turba kaevandamise.</w:t>
      </w:r>
    </w:p>
    <w:p w14:paraId="250FD8BA" w14:textId="77777777" w:rsidR="000E170C" w:rsidRPr="00B94D1D" w:rsidRDefault="000E170C" w:rsidP="000E170C">
      <w:pPr>
        <w:widowControl/>
        <w:spacing w:before="120" w:after="120" w:line="360" w:lineRule="auto"/>
        <w:ind w:left="851" w:hanging="851"/>
        <w:rPr>
          <w:rFonts w:eastAsia="Calibri"/>
          <w:noProof/>
          <w:szCs w:val="22"/>
        </w:rPr>
      </w:pPr>
      <w:r w:rsidRPr="00B94D1D">
        <w:t>2)</w:t>
      </w:r>
      <w:r w:rsidRPr="00B94D1D">
        <w:tab/>
        <w:t xml:space="preserve">Parandada hüdroloogilisi tingimusi, suurendades pinnavee hulka ja dünaamikat ja parandades pinnavee kvaliteeti ning tõstes põhjaveetaset looduslike ja poollooduslike ökosüsteemide jaoks. </w:t>
      </w:r>
    </w:p>
    <w:p w14:paraId="6BFA1276" w14:textId="77777777" w:rsidR="000E170C" w:rsidRPr="00B94D1D" w:rsidRDefault="000E170C" w:rsidP="000E170C">
      <w:pPr>
        <w:widowControl/>
        <w:spacing w:before="120" w:after="120" w:line="360" w:lineRule="auto"/>
        <w:ind w:left="851" w:hanging="851"/>
        <w:rPr>
          <w:noProof/>
          <w:szCs w:val="22"/>
        </w:rPr>
      </w:pPr>
      <w:r w:rsidRPr="00B94D1D">
        <w:t>3)</w:t>
      </w:r>
      <w:r w:rsidRPr="00B94D1D">
        <w:tab/>
        <w:t>Eemaldada rohumaadelt, märgaladelt, metsadest ja hõreda taimkattega aladelt soovimatud võserikud või võõrliikide istandikud.</w:t>
      </w:r>
    </w:p>
    <w:p w14:paraId="73A3303A" w14:textId="77777777" w:rsidR="000E170C" w:rsidRPr="00B94D1D" w:rsidRDefault="000E170C" w:rsidP="000E170C">
      <w:pPr>
        <w:widowControl/>
        <w:spacing w:before="120" w:after="120" w:line="360" w:lineRule="auto"/>
        <w:ind w:left="851" w:hanging="851"/>
        <w:rPr>
          <w:rFonts w:eastAsia="Calibri"/>
          <w:noProof/>
          <w:szCs w:val="22"/>
        </w:rPr>
      </w:pPr>
      <w:r w:rsidRPr="00B94D1D">
        <w:t>4)</w:t>
      </w:r>
      <w:r w:rsidRPr="00B94D1D">
        <w:tab/>
        <w:t xml:space="preserve">Rakendada märgalaviljelust. </w:t>
      </w:r>
    </w:p>
    <w:p w14:paraId="567E088C" w14:textId="77777777" w:rsidR="000E170C" w:rsidRPr="00B94D1D" w:rsidRDefault="000E170C" w:rsidP="000E170C">
      <w:pPr>
        <w:widowControl/>
        <w:spacing w:before="120" w:after="120" w:line="360" w:lineRule="auto"/>
        <w:ind w:left="851" w:hanging="851"/>
        <w:rPr>
          <w:noProof/>
          <w:szCs w:val="24"/>
        </w:rPr>
      </w:pPr>
      <w:r w:rsidRPr="00B94D1D">
        <w:t>5)</w:t>
      </w:r>
      <w:r w:rsidRPr="00B94D1D">
        <w:tab/>
        <w:t xml:space="preserve">Taastada jõgede loogelisus ning taasühendada jõgedest kunstlikult ära lõigatud looked või soodid. </w:t>
      </w:r>
    </w:p>
    <w:p w14:paraId="3C1AB6DB" w14:textId="77777777" w:rsidR="000E170C" w:rsidRPr="00B94D1D" w:rsidRDefault="000E170C" w:rsidP="000E170C">
      <w:pPr>
        <w:widowControl/>
        <w:spacing w:before="120" w:after="120" w:line="360" w:lineRule="auto"/>
        <w:ind w:left="851" w:hanging="851"/>
        <w:rPr>
          <w:rFonts w:eastAsia="Calibri"/>
          <w:noProof/>
          <w:szCs w:val="22"/>
        </w:rPr>
      </w:pPr>
      <w:r w:rsidRPr="00B94D1D">
        <w:t>6)</w:t>
      </w:r>
      <w:r w:rsidRPr="00B94D1D">
        <w:tab/>
        <w:t>Eemaldada piki- ja külgsuunalised tõkked (nt tammid ja paisud), anda jõele liikumiseks rohkem ruumi ja taastada vaba vooluga jõelõigud.</w:t>
      </w:r>
    </w:p>
    <w:p w14:paraId="67E5BAC9" w14:textId="77777777" w:rsidR="000E170C" w:rsidRPr="00B94D1D" w:rsidRDefault="000E170C" w:rsidP="000E170C">
      <w:pPr>
        <w:widowControl/>
        <w:spacing w:before="120" w:after="120" w:line="360" w:lineRule="auto"/>
        <w:ind w:left="851" w:hanging="851"/>
        <w:rPr>
          <w:rFonts w:eastAsia="Calibri"/>
          <w:noProof/>
          <w:szCs w:val="22"/>
        </w:rPr>
      </w:pPr>
      <w:r w:rsidRPr="00B94D1D">
        <w:t>7)</w:t>
      </w:r>
      <w:r w:rsidRPr="00B94D1D">
        <w:tab/>
        <w:t xml:space="preserve">Taastada jõesängide ja järvede ning lauskmaa vooluveekogude looduslik seisund, näiteks kõrvaldades sängi kunstliku kindlustuse, optimeerides substraadi koostist või parandades või arendades elupaiga katvust. </w:t>
      </w:r>
    </w:p>
    <w:p w14:paraId="733B98F1" w14:textId="77777777" w:rsidR="000E170C" w:rsidRPr="00B94D1D" w:rsidRDefault="000E170C" w:rsidP="000E170C">
      <w:pPr>
        <w:widowControl/>
        <w:spacing w:before="120" w:after="120" w:line="360" w:lineRule="auto"/>
        <w:ind w:left="851" w:hanging="851"/>
        <w:rPr>
          <w:rFonts w:eastAsia="Calibri"/>
          <w:noProof/>
          <w:szCs w:val="22"/>
        </w:rPr>
      </w:pPr>
      <w:r w:rsidRPr="00B94D1D">
        <w:t>8)</w:t>
      </w:r>
      <w:r w:rsidRPr="00B94D1D">
        <w:tab/>
        <w:t>Taastada looduslikud setteprotsessid.</w:t>
      </w:r>
    </w:p>
    <w:p w14:paraId="50675348" w14:textId="77777777" w:rsidR="000E170C" w:rsidRPr="00B94D1D" w:rsidRDefault="000E170C" w:rsidP="000E170C">
      <w:pPr>
        <w:widowControl/>
        <w:spacing w:before="120" w:after="120" w:line="360" w:lineRule="auto"/>
        <w:ind w:left="851" w:hanging="851"/>
        <w:rPr>
          <w:rFonts w:eastAsia="Calibri"/>
          <w:noProof/>
          <w:szCs w:val="22"/>
        </w:rPr>
      </w:pPr>
      <w:r w:rsidRPr="00B94D1D">
        <w:t>9)</w:t>
      </w:r>
      <w:r w:rsidRPr="00B94D1D">
        <w:tab/>
        <w:t xml:space="preserve">Rajada kaldapuhvreid, nt kaldametsi, puhverribasid, niite või karjamaid. </w:t>
      </w:r>
    </w:p>
    <w:p w14:paraId="26F2C334" w14:textId="77777777" w:rsidR="000E170C" w:rsidRPr="00B94D1D" w:rsidRDefault="000E170C" w:rsidP="000E170C">
      <w:pPr>
        <w:widowControl/>
        <w:spacing w:before="120" w:after="120" w:line="360" w:lineRule="auto"/>
        <w:ind w:left="851" w:hanging="851"/>
        <w:rPr>
          <w:rFonts w:eastAsia="Calibri"/>
          <w:noProof/>
          <w:szCs w:val="22"/>
        </w:rPr>
      </w:pPr>
      <w:r w:rsidRPr="00B94D1D">
        <w:t>10)</w:t>
      </w:r>
      <w:r w:rsidRPr="00B94D1D">
        <w:tab/>
        <w:t>Suurendada metsades ökoloogilisi elemente, nagu suured, vanad ja surevad puud (elupaigapuud) ning lamava ja seisva lagupuidu hulk.</w:t>
      </w:r>
    </w:p>
    <w:p w14:paraId="4A3777C2" w14:textId="77777777" w:rsidR="000E170C" w:rsidRPr="00B94D1D" w:rsidRDefault="000E170C" w:rsidP="000E170C">
      <w:pPr>
        <w:widowControl/>
        <w:spacing w:before="120" w:after="120" w:line="360" w:lineRule="auto"/>
        <w:ind w:left="851" w:hanging="851"/>
        <w:rPr>
          <w:rFonts w:eastAsia="Calibri"/>
          <w:b/>
          <w:noProof/>
          <w:szCs w:val="22"/>
          <w:u w:val="single"/>
        </w:rPr>
      </w:pPr>
      <w:r w:rsidRPr="00B94D1D">
        <w:t>11)</w:t>
      </w:r>
      <w:r w:rsidRPr="00B94D1D">
        <w:tab/>
        <w:t xml:space="preserve">Töötada mitmekesise metsastruktuuri saavutamise suunas </w:t>
      </w:r>
      <w:r w:rsidRPr="00B94D1D">
        <w:rPr>
          <w:b/>
          <w:i/>
        </w:rPr>
        <w:t>näiteks liigilise koosseisu</w:t>
      </w:r>
      <w:r>
        <w:rPr>
          <w:b/>
          <w:u w:val="single"/>
        </w:rPr>
        <w:t xml:space="preserve"> </w:t>
      </w:r>
      <w:r w:rsidRPr="00B94D1D">
        <w:t>ja vanuse osas, ning võimaldada looduslikku uuendust ja puuliikide suktsessiooni.</w:t>
      </w:r>
    </w:p>
    <w:p w14:paraId="4CFA2D76" w14:textId="77777777" w:rsidR="000E170C" w:rsidRPr="00B94D1D" w:rsidRDefault="000E170C" w:rsidP="000E170C">
      <w:pPr>
        <w:widowControl/>
        <w:suppressAutoHyphens/>
        <w:spacing w:before="120" w:after="120" w:line="360" w:lineRule="auto"/>
        <w:ind w:left="851" w:hanging="851"/>
        <w:rPr>
          <w:rFonts w:eastAsia="Calibri"/>
          <w:b/>
          <w:i/>
          <w:szCs w:val="22"/>
        </w:rPr>
      </w:pPr>
      <w:r w:rsidRPr="00B94D1D">
        <w:rPr>
          <w:b/>
          <w:i/>
        </w:rPr>
        <w:t>11a)</w:t>
      </w:r>
      <w:r w:rsidRPr="00B94D1D">
        <w:rPr>
          <w:b/>
          <w:i/>
        </w:rPr>
        <w:tab/>
        <w:t>Aidata kaasa geograafiliste päritolude ja liikide rändele, kui see võib olla vajalik kliimamuutuste tõttu.</w:t>
      </w:r>
    </w:p>
    <w:p w14:paraId="34AED57E" w14:textId="77777777" w:rsidR="000E170C" w:rsidRPr="00B94D1D" w:rsidRDefault="000E170C" w:rsidP="000E170C">
      <w:pPr>
        <w:widowControl/>
        <w:spacing w:before="120" w:after="120" w:line="360" w:lineRule="auto"/>
        <w:ind w:left="851" w:hanging="851"/>
        <w:rPr>
          <w:rFonts w:eastAsia="Calibri"/>
          <w:noProof/>
          <w:szCs w:val="22"/>
        </w:rPr>
      </w:pPr>
      <w:r w:rsidRPr="00B94D1D">
        <w:t>12)</w:t>
      </w:r>
      <w:r w:rsidRPr="00B94D1D">
        <w:tab/>
        <w:t xml:space="preserve">Suurendada metsade mitmekesisust, </w:t>
      </w:r>
      <w:r w:rsidRPr="00B94D1D">
        <w:rPr>
          <w:b/>
          <w:i/>
        </w:rPr>
        <w:t xml:space="preserve">taastades </w:t>
      </w:r>
      <w:r w:rsidRPr="00B94D1D">
        <w:t xml:space="preserve">muude kui metsaelupaikade mosaiike, näiteks avatud niidu- või nõmmelaike, tiike või kiviseid alasid. </w:t>
      </w:r>
    </w:p>
    <w:p w14:paraId="32412382" w14:textId="77777777" w:rsidR="000E170C" w:rsidRPr="00B94D1D" w:rsidRDefault="000E170C" w:rsidP="000E170C">
      <w:pPr>
        <w:widowControl/>
        <w:spacing w:before="120" w:after="120" w:line="360" w:lineRule="auto"/>
        <w:ind w:left="851" w:hanging="851"/>
        <w:rPr>
          <w:rFonts w:eastAsia="Calibri"/>
          <w:noProof/>
          <w:szCs w:val="22"/>
        </w:rPr>
      </w:pPr>
      <w:r w:rsidRPr="00B94D1D">
        <w:t>13)</w:t>
      </w:r>
      <w:r w:rsidRPr="00B94D1D">
        <w:tab/>
        <w:t>Kasutada looduslähedase või püsimetsanduse meetodeid; istutada kohalikke puuliike.</w:t>
      </w:r>
    </w:p>
    <w:p w14:paraId="07FBF8D0" w14:textId="77777777" w:rsidR="000E170C" w:rsidRPr="00B94D1D" w:rsidRDefault="000E170C" w:rsidP="000E170C">
      <w:pPr>
        <w:widowControl/>
        <w:spacing w:before="120" w:after="120" w:line="360" w:lineRule="auto"/>
        <w:ind w:left="851" w:hanging="851"/>
        <w:rPr>
          <w:rFonts w:eastAsia="Calibri"/>
          <w:noProof/>
          <w:szCs w:val="22"/>
        </w:rPr>
      </w:pPr>
      <w:r w:rsidRPr="00B94D1D">
        <w:lastRenderedPageBreak/>
        <w:t>14)</w:t>
      </w:r>
      <w:r w:rsidRPr="00B94D1D">
        <w:tab/>
        <w:t xml:space="preserve">Toetada põlismetsade ja küpsete puistute arengut (nt raiest loobumisega </w:t>
      </w:r>
      <w:r w:rsidRPr="00B94D1D">
        <w:rPr>
          <w:b/>
          <w:bCs/>
          <w:u w:val="single"/>
        </w:rPr>
        <w:t>või aktiivse hooldamisega, mis soodustab iseregulatsiooni funktsioonide ja asjakohase vastupanuvõime arengut</w:t>
      </w:r>
      <w:r w:rsidRPr="00B94D1D">
        <w:t>).</w:t>
      </w:r>
    </w:p>
    <w:p w14:paraId="6884FB15" w14:textId="77777777" w:rsidR="000E170C" w:rsidRPr="00B94D1D" w:rsidRDefault="000E170C" w:rsidP="000E170C">
      <w:pPr>
        <w:widowControl/>
        <w:spacing w:before="120" w:after="120" w:line="360" w:lineRule="auto"/>
        <w:ind w:left="851" w:hanging="851"/>
        <w:rPr>
          <w:rFonts w:eastAsia="Calibri"/>
          <w:noProof/>
          <w:szCs w:val="22"/>
        </w:rPr>
      </w:pPr>
      <w:r w:rsidRPr="00B94D1D">
        <w:t>15)</w:t>
      </w:r>
      <w:r w:rsidRPr="00B94D1D">
        <w:tab/>
        <w:t xml:space="preserve">Võtta põllumaal ja intensiivselt kasutataval rohumaal kasutusele mitmekesised maastikuelemendid, nagu puhverribad, pärismaiste lilledega põlluservad, hekid, puud, metsatukad, astangulised müürid, tiigid, elupaigakoridorid, astmelauad jne. </w:t>
      </w:r>
    </w:p>
    <w:p w14:paraId="50A14552" w14:textId="77777777" w:rsidR="000E170C" w:rsidRPr="00B94D1D" w:rsidRDefault="000E170C" w:rsidP="000E170C">
      <w:pPr>
        <w:widowControl/>
        <w:spacing w:before="120" w:after="120" w:line="360" w:lineRule="auto"/>
        <w:ind w:left="851" w:hanging="851"/>
        <w:rPr>
          <w:noProof/>
          <w:szCs w:val="22"/>
        </w:rPr>
      </w:pPr>
      <w:r w:rsidRPr="00B94D1D">
        <w:t>16)</w:t>
      </w:r>
      <w:r w:rsidRPr="00B94D1D">
        <w:tab/>
        <w:t>Suurendada sellise põllumajandusmaa osakaalu, kus rakendatakse agroökoloogilisi majandamisviise, nagu mahepõllumajandust või agrometsandust, segaviljelust ja külvikorda, integreeritud taimekaitset ja toitainete integreeritud majandamist.</w:t>
      </w:r>
    </w:p>
    <w:p w14:paraId="55ED3BD2" w14:textId="77777777" w:rsidR="000E170C" w:rsidRPr="00B94D1D" w:rsidRDefault="000E170C" w:rsidP="000E170C">
      <w:pPr>
        <w:widowControl/>
        <w:spacing w:before="120" w:after="120" w:line="360" w:lineRule="auto"/>
        <w:ind w:left="851" w:hanging="851"/>
        <w:rPr>
          <w:rFonts w:eastAsia="Calibri"/>
          <w:noProof/>
          <w:szCs w:val="22"/>
        </w:rPr>
      </w:pPr>
      <w:r w:rsidRPr="00B94D1D">
        <w:t>17)</w:t>
      </w:r>
      <w:r w:rsidRPr="00B94D1D">
        <w:tab/>
        <w:t xml:space="preserve">Vajaduse korral vähendada rohumaadel karjatamise intensiivsust või niitmisrežiimi ning alustada uuesti ekstensiivset koduloomade karjatamist ja ekstensiivset niitmist seal, kus sellest on loobutud. </w:t>
      </w:r>
    </w:p>
    <w:p w14:paraId="091CC9C0" w14:textId="77777777" w:rsidR="000E170C" w:rsidRPr="00B94D1D" w:rsidRDefault="000E170C" w:rsidP="000E170C">
      <w:pPr>
        <w:widowControl/>
        <w:spacing w:before="120" w:after="120" w:line="360" w:lineRule="auto"/>
        <w:ind w:left="851" w:hanging="851"/>
        <w:rPr>
          <w:rFonts w:eastAsia="Calibri"/>
          <w:noProof/>
          <w:szCs w:val="22"/>
        </w:rPr>
      </w:pPr>
      <w:bookmarkStart w:id="88" w:name="_Hlk132894426"/>
      <w:r w:rsidRPr="00B94D1D">
        <w:t>18)</w:t>
      </w:r>
      <w:r w:rsidRPr="00B94D1D">
        <w:tab/>
        <w:t>Lõpetada keemiliste pestitsiidide ning keemiliste ja loomasõnnikust saadud väetiste kasutamine või vähendada seda.</w:t>
      </w:r>
    </w:p>
    <w:bookmarkEnd w:id="88"/>
    <w:p w14:paraId="307471CA" w14:textId="77777777" w:rsidR="000E170C" w:rsidRPr="00B94D1D" w:rsidRDefault="000E170C" w:rsidP="000E170C">
      <w:pPr>
        <w:widowControl/>
        <w:spacing w:before="120" w:after="120" w:line="360" w:lineRule="auto"/>
        <w:ind w:left="851" w:hanging="851"/>
        <w:rPr>
          <w:rFonts w:eastAsia="Calibri"/>
          <w:noProof/>
          <w:szCs w:val="22"/>
        </w:rPr>
      </w:pPr>
      <w:r w:rsidRPr="00B94D1D">
        <w:t>19)</w:t>
      </w:r>
      <w:r w:rsidRPr="00B94D1D">
        <w:tab/>
        <w:t xml:space="preserve">Lõpetada rohumaade kündmine ja tootlike rohttaimede seemnete kasutamine. </w:t>
      </w:r>
    </w:p>
    <w:p w14:paraId="7E3E1E35" w14:textId="77777777" w:rsidR="000E170C" w:rsidRPr="00B94D1D" w:rsidRDefault="000E170C" w:rsidP="000E170C">
      <w:pPr>
        <w:widowControl/>
        <w:spacing w:before="120" w:after="120" w:line="360" w:lineRule="auto"/>
        <w:ind w:left="851" w:hanging="851"/>
        <w:rPr>
          <w:rFonts w:eastAsia="Calibri"/>
          <w:noProof/>
          <w:szCs w:val="22"/>
        </w:rPr>
      </w:pPr>
      <w:r w:rsidRPr="00B94D1D">
        <w:t>20)</w:t>
      </w:r>
      <w:r w:rsidRPr="00B94D1D">
        <w:tab/>
        <w:t>Eemaldada istandikud varem dünaamilistelt sisemaaluitestikelt, et taastada tuule loomulik dünaamika avatud elupaikade heaks.</w:t>
      </w:r>
    </w:p>
    <w:p w14:paraId="3019D090" w14:textId="77777777" w:rsidR="000E170C" w:rsidRPr="00B94D1D" w:rsidRDefault="000E170C" w:rsidP="000E170C">
      <w:pPr>
        <w:widowControl/>
        <w:spacing w:before="120" w:after="120" w:line="360" w:lineRule="auto"/>
        <w:ind w:left="851" w:hanging="851"/>
        <w:rPr>
          <w:rFonts w:eastAsia="Calibri"/>
          <w:noProof/>
          <w:szCs w:val="22"/>
        </w:rPr>
      </w:pPr>
      <w:r w:rsidRPr="00B94D1D">
        <w:t>21)</w:t>
      </w:r>
      <w:r w:rsidRPr="00B94D1D">
        <w:tab/>
        <w:t xml:space="preserve">Parandada elupaikade vahelist ühendatust, et võimaldada liikide populatsioonide arengut ning piisavat isendite või geenivahetust, samuti liikide rännet ja kliimamuutustega kohanemist. </w:t>
      </w:r>
    </w:p>
    <w:p w14:paraId="69630125" w14:textId="77777777" w:rsidR="000E170C" w:rsidRPr="00B94D1D" w:rsidRDefault="000E170C" w:rsidP="000E170C">
      <w:pPr>
        <w:widowControl/>
        <w:spacing w:before="120" w:after="120" w:line="360" w:lineRule="auto"/>
        <w:ind w:left="851" w:hanging="851"/>
        <w:rPr>
          <w:rFonts w:eastAsia="Calibri"/>
          <w:noProof/>
          <w:szCs w:val="22"/>
        </w:rPr>
      </w:pPr>
      <w:r w:rsidRPr="00B94D1D">
        <w:t>22)</w:t>
      </w:r>
      <w:r w:rsidRPr="00B94D1D">
        <w:tab/>
        <w:t xml:space="preserve">Lasta ökosüsteemides oma looduslikul dünaamikal välja kujuneda, näiteks loobudes toodangu kogumisest ning edendades looduslähedust ja metsikut loodust. </w:t>
      </w:r>
    </w:p>
    <w:p w14:paraId="162FEAAB" w14:textId="77777777" w:rsidR="000E170C" w:rsidRPr="00B94D1D" w:rsidRDefault="000E170C" w:rsidP="000E170C">
      <w:pPr>
        <w:widowControl/>
        <w:spacing w:before="120" w:after="120" w:line="360" w:lineRule="auto"/>
        <w:ind w:left="851" w:hanging="851"/>
        <w:rPr>
          <w:rFonts w:eastAsia="Calibri"/>
          <w:noProof/>
          <w:szCs w:val="22"/>
        </w:rPr>
      </w:pPr>
      <w:r w:rsidRPr="00B94D1D">
        <w:br w:type="page"/>
      </w:r>
      <w:r w:rsidRPr="00B94D1D">
        <w:lastRenderedPageBreak/>
        <w:t>23)</w:t>
      </w:r>
      <w:r w:rsidRPr="00B94D1D">
        <w:tab/>
        <w:t xml:space="preserve">Kõrvaldada ja tõrjuda invasiivseid võõrliike ning hoida ära või minimeerida uute invasiivsete võõrliikide sissetoomist. </w:t>
      </w:r>
    </w:p>
    <w:p w14:paraId="474A701F" w14:textId="77777777" w:rsidR="000E170C" w:rsidRPr="00B94D1D" w:rsidRDefault="000E170C" w:rsidP="000E170C">
      <w:pPr>
        <w:widowControl/>
        <w:spacing w:before="120" w:after="120" w:line="360" w:lineRule="auto"/>
        <w:ind w:left="851" w:hanging="851"/>
        <w:rPr>
          <w:rFonts w:eastAsia="Calibri"/>
          <w:noProof/>
          <w:szCs w:val="22"/>
        </w:rPr>
      </w:pPr>
      <w:r w:rsidRPr="00B94D1D">
        <w:t>24)</w:t>
      </w:r>
      <w:r w:rsidRPr="00B94D1D">
        <w:tab/>
        <w:t>Viia miinimumini püügitegevuse negatiivne mõju mereökosüsteemile, näiteks kasutades merepõhjale väiksemat mõju avaldavaid püügivahendeid.</w:t>
      </w:r>
    </w:p>
    <w:p w14:paraId="0DBC327A" w14:textId="77777777" w:rsidR="000E170C" w:rsidRPr="00B94D1D" w:rsidRDefault="000E170C" w:rsidP="000E170C">
      <w:pPr>
        <w:widowControl/>
        <w:spacing w:before="120" w:after="120" w:line="360" w:lineRule="auto"/>
        <w:ind w:left="851" w:hanging="851"/>
        <w:rPr>
          <w:rFonts w:eastAsia="Calibri"/>
          <w:noProof/>
          <w:szCs w:val="22"/>
        </w:rPr>
      </w:pPr>
      <w:r w:rsidRPr="00B94D1D">
        <w:t>25)</w:t>
      </w:r>
      <w:r w:rsidRPr="00B94D1D">
        <w:tab/>
        <w:t>Taastada olulised kalade kudemis- ja kasvualad.</w:t>
      </w:r>
    </w:p>
    <w:p w14:paraId="07E9244D" w14:textId="77777777" w:rsidR="000E170C" w:rsidRPr="00B94D1D" w:rsidRDefault="000E170C" w:rsidP="000E170C">
      <w:pPr>
        <w:widowControl/>
        <w:spacing w:before="120" w:after="120" w:line="360" w:lineRule="auto"/>
        <w:ind w:left="851" w:hanging="851"/>
        <w:rPr>
          <w:rFonts w:eastAsia="Calibri"/>
          <w:noProof/>
          <w:szCs w:val="22"/>
        </w:rPr>
      </w:pPr>
      <w:r w:rsidRPr="00B94D1D">
        <w:t>26)</w:t>
      </w:r>
      <w:r w:rsidRPr="00B94D1D">
        <w:tab/>
        <w:t xml:space="preserve">Tagada struktuurid või substraadid, mis soodustavad mereelustiku taastumist, nt korallrahud, austririfid, kivikarid. </w:t>
      </w:r>
    </w:p>
    <w:p w14:paraId="1622575F" w14:textId="77777777" w:rsidR="000E170C" w:rsidRPr="00B94D1D" w:rsidRDefault="000E170C" w:rsidP="000E170C">
      <w:pPr>
        <w:widowControl/>
        <w:spacing w:before="120" w:after="120" w:line="360" w:lineRule="auto"/>
        <w:ind w:left="851" w:hanging="851"/>
        <w:rPr>
          <w:rFonts w:eastAsia="Calibri"/>
          <w:noProof/>
          <w:szCs w:val="22"/>
        </w:rPr>
      </w:pPr>
      <w:r w:rsidRPr="00B94D1D">
        <w:t>27)</w:t>
      </w:r>
      <w:r w:rsidRPr="00B94D1D">
        <w:tab/>
        <w:t>Taastada meriheina- ja kelbikooslused, stabiliseerides aktiivselt merepõhja, vähendades ja võimaluse korral kõrvaldades survetegureid või tegeledes aktiivse paljundamise ja istutamisega.</w:t>
      </w:r>
    </w:p>
    <w:p w14:paraId="3E7E903C" w14:textId="77777777" w:rsidR="000E170C" w:rsidRPr="00B94D1D" w:rsidRDefault="000E170C" w:rsidP="000E170C">
      <w:pPr>
        <w:widowControl/>
        <w:suppressAutoHyphens/>
        <w:spacing w:before="120" w:after="120" w:line="360" w:lineRule="auto"/>
        <w:ind w:left="851" w:hanging="851"/>
        <w:rPr>
          <w:rFonts w:eastAsia="Calibri"/>
          <w:b/>
          <w:bCs/>
          <w:i/>
          <w:noProof/>
          <w:szCs w:val="22"/>
        </w:rPr>
      </w:pPr>
      <w:r w:rsidRPr="00B94D1D">
        <w:rPr>
          <w:b/>
          <w:i/>
        </w:rPr>
        <w:t>27a)</w:t>
      </w:r>
      <w:r w:rsidRPr="00B94D1D">
        <w:rPr>
          <w:b/>
          <w:i/>
        </w:rPr>
        <w:tab/>
        <w:t>Taastada mereelupaikade ökoloogia jaoks eluliselt oluliste iseloomulike kohalike liikide populatsioon või seda parandada, rakendades passiivseid või aktiivseid taastamismeetmeid, nt noorisendite sissetoomist.</w:t>
      </w:r>
    </w:p>
    <w:p w14:paraId="18701488" w14:textId="77777777" w:rsidR="000E170C" w:rsidRPr="00B94D1D" w:rsidRDefault="000E170C" w:rsidP="000E170C">
      <w:pPr>
        <w:widowControl/>
        <w:spacing w:before="120" w:after="120" w:line="360" w:lineRule="auto"/>
        <w:ind w:left="851" w:hanging="851"/>
        <w:rPr>
          <w:rFonts w:eastAsia="Calibri"/>
          <w:noProof/>
          <w:szCs w:val="22"/>
        </w:rPr>
      </w:pPr>
      <w:r w:rsidRPr="00B94D1D">
        <w:t>28)</w:t>
      </w:r>
      <w:r w:rsidRPr="00B94D1D">
        <w:tab/>
        <w:t xml:space="preserve">Vähendada mitmesuguseid merereostuse vorme, näiteks toitaine-, müra- ja plastireostust. </w:t>
      </w:r>
    </w:p>
    <w:p w14:paraId="1ED06ADE" w14:textId="77777777" w:rsidR="000E170C" w:rsidRPr="00B94D1D" w:rsidRDefault="000E170C" w:rsidP="000E170C">
      <w:pPr>
        <w:widowControl/>
        <w:spacing w:before="120" w:after="120" w:line="360" w:lineRule="auto"/>
        <w:ind w:left="851" w:hanging="851"/>
        <w:rPr>
          <w:rFonts w:eastAsia="Calibri"/>
          <w:noProof/>
          <w:szCs w:val="22"/>
        </w:rPr>
      </w:pPr>
      <w:r w:rsidRPr="00B94D1D">
        <w:t>29)</w:t>
      </w:r>
      <w:r w:rsidRPr="00B94D1D">
        <w:tab/>
        <w:t>Suurendada linna rohealasid, mis sisaldavad ökoloogilisi elemente, näiteks parke, puid ja metsatukki,</w:t>
      </w:r>
      <w:r w:rsidRPr="00B94D1D">
        <w:rPr>
          <w:rFonts w:ascii="Arial" w:hAnsi="Arial"/>
          <w:snapToGrid w:val="0"/>
        </w:rPr>
        <w:t>▌</w:t>
      </w:r>
      <w:r w:rsidRPr="00B94D1D">
        <w:t xml:space="preserve"> haljaskatuseid, niidulilledega rohumaid, aedu, linnaaiamaid, puiesteid, aasasid ja hekke, tiike ja vooluveekogusid,</w:t>
      </w:r>
      <w:r w:rsidRPr="00B94D1D">
        <w:rPr>
          <w:b/>
          <w:i/>
        </w:rPr>
        <w:t>,</w:t>
      </w:r>
      <w:r>
        <w:rPr>
          <w:b/>
          <w:i/>
        </w:rPr>
        <w:t xml:space="preserve"> </w:t>
      </w:r>
      <w:bookmarkStart w:id="89" w:name="_Hlk133182370"/>
      <w:r w:rsidRPr="00B94D1D">
        <w:rPr>
          <w:b/>
          <w:i/>
        </w:rPr>
        <w:t>võttes muu hulgas arvesse liikide mitmekesisust, kohalikke liike, kohalikke tingimusi ja vastupanuvõimet kliimamuutustele</w:t>
      </w:r>
      <w:bookmarkEnd w:id="89"/>
      <w:r w:rsidRPr="00B94D1D">
        <w:t>.</w:t>
      </w:r>
    </w:p>
    <w:p w14:paraId="3CA088BC" w14:textId="77777777" w:rsidR="000E170C" w:rsidRPr="00B94D1D" w:rsidRDefault="000E170C" w:rsidP="000E170C">
      <w:pPr>
        <w:widowControl/>
        <w:spacing w:before="120" w:after="120" w:line="360" w:lineRule="auto"/>
        <w:ind w:left="851" w:hanging="851"/>
        <w:rPr>
          <w:rFonts w:eastAsia="Calibri"/>
          <w:noProof/>
          <w:szCs w:val="22"/>
        </w:rPr>
      </w:pPr>
      <w:r w:rsidRPr="00B94D1D">
        <w:t>30)</w:t>
      </w:r>
      <w:r w:rsidRPr="00B94D1D">
        <w:tab/>
        <w:t xml:space="preserve">Takistada, vähendada ja heastada kõigis ökosüsteemides ravimitest, ohtlikest kemikaalidest, asula- ja tööstusreoveest ning muudest jäätmetest, sealhulgas prügist ja plastist, ning valgusest tulenevat reostust. </w:t>
      </w:r>
    </w:p>
    <w:p w14:paraId="75AA7613" w14:textId="77777777" w:rsidR="000E170C" w:rsidRPr="00B94D1D" w:rsidRDefault="000E170C" w:rsidP="000E170C">
      <w:pPr>
        <w:widowControl/>
        <w:spacing w:before="120" w:after="120" w:line="360" w:lineRule="auto"/>
        <w:ind w:left="851" w:hanging="851"/>
        <w:rPr>
          <w:rFonts w:eastAsia="Calibri"/>
          <w:szCs w:val="22"/>
        </w:rPr>
      </w:pPr>
      <w:r w:rsidRPr="00B94D1D">
        <w:t>31)</w:t>
      </w:r>
      <w:r w:rsidRPr="00B94D1D">
        <w:tab/>
        <w:t>Muuta mahajäetud tööstusalad, endised tööstusalad ja karjäärid loodusaladeks.</w:t>
      </w:r>
    </w:p>
    <w:sectPr w:rsidR="000E170C" w:rsidRPr="00B94D1D" w:rsidSect="00E6430E">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C5973" w14:textId="77777777" w:rsidR="000E170C" w:rsidRPr="00E6430E" w:rsidRDefault="000E170C">
      <w:r w:rsidRPr="00E6430E">
        <w:separator/>
      </w:r>
    </w:p>
  </w:endnote>
  <w:endnote w:type="continuationSeparator" w:id="0">
    <w:p w14:paraId="12548D07" w14:textId="77777777" w:rsidR="000E170C" w:rsidRPr="00E6430E" w:rsidRDefault="000E170C">
      <w:r w:rsidRPr="00E643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51FD5" w14:textId="343ECDEC" w:rsidR="000E170C" w:rsidRPr="000E170C" w:rsidRDefault="000E170C" w:rsidP="000E1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95AD2" w14:textId="11BBAFB8" w:rsidR="000E170C" w:rsidRPr="000E170C" w:rsidRDefault="000E170C" w:rsidP="000E17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76C2" w14:textId="1ECAB5FE" w:rsidR="000E170C" w:rsidRPr="000E170C" w:rsidRDefault="000E170C" w:rsidP="000E17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6119E" w14:textId="77777777" w:rsidR="000E170C" w:rsidRPr="00E6430E" w:rsidRDefault="000E170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2484C" w14:textId="77777777" w:rsidR="000E170C" w:rsidRPr="00E6430E" w:rsidRDefault="000E170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9B6A5" w14:textId="77777777" w:rsidR="000E170C" w:rsidRPr="00E6430E" w:rsidRDefault="000E170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D02AB" w14:textId="77777777" w:rsidR="000E170C" w:rsidRPr="00E6430E" w:rsidRDefault="000E170C">
      <w:r w:rsidRPr="00E6430E">
        <w:separator/>
      </w:r>
    </w:p>
  </w:footnote>
  <w:footnote w:type="continuationSeparator" w:id="0">
    <w:p w14:paraId="2F7282A8" w14:textId="77777777" w:rsidR="000E170C" w:rsidRPr="00E6430E" w:rsidRDefault="000E170C">
      <w:r w:rsidRPr="00E6430E">
        <w:continuationSeparator/>
      </w:r>
    </w:p>
  </w:footnote>
  <w:footnote w:id="1">
    <w:p w14:paraId="63ADD57F" w14:textId="10624085" w:rsidR="000E170C" w:rsidRPr="00D04D62" w:rsidRDefault="000E170C" w:rsidP="000E170C">
      <w:pPr>
        <w:ind w:left="567" w:hanging="567"/>
        <w:rPr>
          <w:szCs w:val="24"/>
        </w:rPr>
      </w:pPr>
      <w:r w:rsidRPr="00D04D62">
        <w:rPr>
          <w:rStyle w:val="FootnoteReference"/>
          <w:szCs w:val="24"/>
        </w:rPr>
        <w:t>*</w:t>
      </w:r>
      <w:r w:rsidRPr="00D04D62">
        <w:rPr>
          <w:szCs w:val="24"/>
        </w:rPr>
        <w:t xml:space="preserve"> </w:t>
      </w:r>
      <w:r w:rsidRPr="00D04D62">
        <w:rPr>
          <w:szCs w:val="24"/>
        </w:rPr>
        <w:tab/>
        <w:t xml:space="preserve">Märge „cp“ vastuvõetud </w:t>
      </w:r>
      <w:r w:rsidR="006433AF" w:rsidRPr="009E3D9A">
        <w:t xml:space="preserve">muudatusettepaneku päises tähistab </w:t>
      </w:r>
      <w:r w:rsidRPr="00D04D62">
        <w:rPr>
          <w:szCs w:val="24"/>
        </w:rPr>
        <w:t>kõnealuse muudatusettepaneku vastavat osa.</w:t>
      </w:r>
    </w:p>
  </w:footnote>
  <w:footnote w:id="2">
    <w:p w14:paraId="3ECE1629" w14:textId="661FC839" w:rsidR="000E170C" w:rsidRPr="00D04D62" w:rsidRDefault="000E170C" w:rsidP="000E170C">
      <w:pPr>
        <w:pStyle w:val="FootnoteText"/>
        <w:ind w:left="567" w:hanging="567"/>
        <w:rPr>
          <w:sz w:val="24"/>
          <w:szCs w:val="24"/>
          <w:lang w:val="et-EE"/>
        </w:rPr>
      </w:pPr>
      <w:r w:rsidRPr="00D04D62">
        <w:rPr>
          <w:rStyle w:val="FootnoteReference"/>
          <w:sz w:val="24"/>
          <w:szCs w:val="24"/>
          <w:lang w:val="et-EE"/>
        </w:rPr>
        <w:footnoteRef/>
      </w:r>
      <w:r w:rsidRPr="00D04D62">
        <w:rPr>
          <w:sz w:val="24"/>
          <w:szCs w:val="24"/>
          <w:lang w:val="et-EE"/>
        </w:rPr>
        <w:t xml:space="preserve"> </w:t>
      </w:r>
      <w:r w:rsidRPr="00D04D62">
        <w:rPr>
          <w:sz w:val="24"/>
          <w:szCs w:val="24"/>
          <w:lang w:val="et-EE"/>
        </w:rPr>
        <w:tab/>
        <w:t>Asi saadeti vastavalt kodukorra artikli 59 lõike 4 neljandale lõigule vastutavale komisjonile tagasi institutsioonidevahelisteks läbirääkimisteks (A9</w:t>
      </w:r>
      <w:r w:rsidRPr="00D04D62">
        <w:rPr>
          <w:sz w:val="24"/>
          <w:szCs w:val="24"/>
          <w:lang w:val="et-EE"/>
        </w:rPr>
        <w:noBreakHyphen/>
        <w:t>0220/2023).</w:t>
      </w:r>
    </w:p>
  </w:footnote>
  <w:footnote w:id="3">
    <w:p w14:paraId="0B208AD9" w14:textId="262D9D82" w:rsidR="000E170C" w:rsidRPr="00D04D62" w:rsidRDefault="000E170C" w:rsidP="00445434">
      <w:pPr>
        <w:pStyle w:val="FootnoteText"/>
        <w:ind w:left="567" w:hanging="567"/>
        <w:rPr>
          <w:sz w:val="24"/>
          <w:szCs w:val="24"/>
          <w:lang w:val="et-EE"/>
        </w:rPr>
      </w:pPr>
      <w:r w:rsidRPr="00D04D62">
        <w:rPr>
          <w:rStyle w:val="FootnoteReference"/>
          <w:sz w:val="24"/>
          <w:szCs w:val="24"/>
          <w:lang w:val="et-EE"/>
        </w:rPr>
        <w:t>*</w:t>
      </w:r>
      <w:r w:rsidRPr="00D04D62">
        <w:rPr>
          <w:sz w:val="24"/>
          <w:szCs w:val="24"/>
          <w:lang w:val="et-EE"/>
        </w:rPr>
        <w:t xml:space="preserve"> </w:t>
      </w:r>
      <w:r w:rsidRPr="00D04D62">
        <w:rPr>
          <w:sz w:val="24"/>
          <w:szCs w:val="24"/>
          <w:lang w:val="et-EE"/>
        </w:rPr>
        <w:tab/>
        <w:t xml:space="preserve">Muudatused: uus või muudetud tekst on märgistatud </w:t>
      </w:r>
      <w:r w:rsidRPr="00D04D62">
        <w:rPr>
          <w:b/>
          <w:i/>
          <w:sz w:val="24"/>
          <w:szCs w:val="24"/>
          <w:lang w:val="et-EE"/>
        </w:rPr>
        <w:t>paksus kaldkirjas</w:t>
      </w:r>
      <w:r w:rsidRPr="00D04D62">
        <w:rPr>
          <w:sz w:val="24"/>
          <w:szCs w:val="24"/>
          <w:lang w:val="et-EE"/>
        </w:rPr>
        <w:t>, välja jäetud tekst on tähistatud sümboliga ▌.</w:t>
      </w:r>
    </w:p>
  </w:footnote>
  <w:footnote w:id="4">
    <w:p w14:paraId="7A7B5309"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ELT C, , lk .</w:t>
      </w:r>
    </w:p>
  </w:footnote>
  <w:footnote w:id="5">
    <w:p w14:paraId="682D86EA"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Komisjoni teatis Euroopa Parlamendile, Euroopa Ülemkogule, nõukogule, Euroopa Majandus- ja Sotsiaalkomiteele ning Regioonide Komiteele „Euroopa roheline kokkulepe“, 11.12.2019 (COM(2019) 640 final).</w:t>
      </w:r>
    </w:p>
  </w:footnote>
  <w:footnote w:id="6">
    <w:p w14:paraId="359DA895"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Komisjoni 20. mai 2020. aasta teatis Euroopa Parlamendile, nõukogule, Euroopa Majandus- </w:t>
      </w:r>
      <w:r w:rsidRPr="00D04D62">
        <w:rPr>
          <w:sz w:val="24"/>
          <w:szCs w:val="24"/>
          <w:lang w:val="et-EE"/>
        </w:rPr>
        <w:tab/>
        <w:t xml:space="preserve">ja Sotsiaalkomiteele ning Regioonide Komiteele „ELi elurikkuse strateegia aastani 2030. Toome </w:t>
      </w:r>
      <w:r w:rsidRPr="00D04D62">
        <w:rPr>
          <w:sz w:val="24"/>
          <w:szCs w:val="24"/>
          <w:lang w:val="et-EE"/>
        </w:rPr>
        <w:tab/>
        <w:t>looduse oma ellu tagasi“ (COM(2020) 380 final).</w:t>
      </w:r>
    </w:p>
  </w:footnote>
  <w:footnote w:id="7">
    <w:p w14:paraId="7C59335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Nõukogu 25. oktoobri 1993. aasta otsus 93/626/EMÜ bioloogilise mitmekesisuse konventsiooni sõlmimise kohta (EÜT L 309, 13.12.1993, lk 1).</w:t>
      </w:r>
    </w:p>
  </w:footnote>
  <w:footnote w:id="8">
    <w:p w14:paraId="0513A14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hyperlink r:id="rId1">
        <w:r w:rsidRPr="00D04D62">
          <w:rPr>
            <w:rStyle w:val="Internetlnk"/>
            <w:sz w:val="24"/>
            <w:szCs w:val="24"/>
            <w:lang w:val="et-EE"/>
          </w:rPr>
          <w:tab/>
          <w:t>https://www.cbd.int/decision/cop/?id=12268</w:t>
        </w:r>
      </w:hyperlink>
      <w:r w:rsidRPr="00D04D62">
        <w:rPr>
          <w:sz w:val="24"/>
          <w:szCs w:val="24"/>
          <w:lang w:val="et-EE"/>
        </w:rPr>
        <w:t>.</w:t>
      </w:r>
    </w:p>
  </w:footnote>
  <w:footnote w:id="9">
    <w:p w14:paraId="5D1F8A7E" w14:textId="77777777" w:rsidR="000E170C" w:rsidRPr="00D04D62" w:rsidRDefault="000E170C" w:rsidP="000E170C">
      <w:pPr>
        <w:pStyle w:val="FootnoteText"/>
        <w:ind w:left="567" w:hanging="567"/>
        <w:rPr>
          <w:rStyle w:val="FootnoteCharacters"/>
          <w:sz w:val="24"/>
          <w:szCs w:val="24"/>
          <w:lang w:val="et-EE"/>
        </w:rPr>
      </w:pPr>
      <w:r w:rsidRPr="00D04D62">
        <w:rPr>
          <w:rStyle w:val="FootnoteCharacters"/>
          <w:sz w:val="24"/>
          <w:szCs w:val="24"/>
          <w:vertAlign w:val="superscript"/>
          <w:lang w:val="et-EE"/>
        </w:rPr>
        <w:footnoteRef/>
      </w:r>
      <w:r w:rsidRPr="00D04D62">
        <w:rPr>
          <w:rStyle w:val="FootnoteCharacters"/>
          <w:sz w:val="24"/>
          <w:szCs w:val="24"/>
          <w:vertAlign w:val="superscript"/>
          <w:lang w:val="et-EE"/>
        </w:rPr>
        <w:t xml:space="preserve"> </w:t>
      </w:r>
      <w:r w:rsidRPr="00D04D62">
        <w:rPr>
          <w:rStyle w:val="FootnoteCharacters"/>
          <w:sz w:val="24"/>
          <w:szCs w:val="24"/>
          <w:lang w:val="et-EE"/>
        </w:rPr>
        <w:tab/>
        <w:t xml:space="preserve">Kunmingi-Montreali üleilmne elurikkuse raamistik. Eesistuja esitatud otsuse eelnõu, CBD/COP/DEC/15/4, 19. detsember 2022. </w:t>
      </w:r>
    </w:p>
  </w:footnote>
  <w:footnote w:id="10">
    <w:p w14:paraId="1E10F23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hyperlink r:id="rId2">
        <w:r w:rsidRPr="00D04D62">
          <w:rPr>
            <w:rStyle w:val="Internetlnk"/>
            <w:sz w:val="24"/>
            <w:szCs w:val="24"/>
            <w:lang w:val="et-EE"/>
          </w:rPr>
          <w:tab/>
          <w:t>ÜRO kestlik areng – 17 eesmärki muuta oma maailma</w:t>
        </w:r>
      </w:hyperlink>
      <w:r w:rsidRPr="00D04D62">
        <w:rPr>
          <w:sz w:val="24"/>
          <w:szCs w:val="24"/>
          <w:lang w:val="et-EE"/>
        </w:rPr>
        <w:t>.</w:t>
      </w:r>
    </w:p>
  </w:footnote>
  <w:footnote w:id="11">
    <w:p w14:paraId="0B291E25"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ÜRO 1. märtsi 2019. aasta resolutsioon 73/284 ökosüsteemide taastamise aastakümne (2021–2030) kohta.</w:t>
      </w:r>
    </w:p>
  </w:footnote>
  <w:footnote w:id="12">
    <w:p w14:paraId="43763613"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9. juuni 2021. aasta resolutsioon ELi elurikkuse strateegia kohta aastani 2030: toome looduse oma ellu tagasi (2020/2273(INI)).</w:t>
      </w:r>
    </w:p>
  </w:footnote>
  <w:footnote w:id="13">
    <w:p w14:paraId="29055F6E"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Nõukogu järeldused „Elurikkuse kaitseks on vaja võtta kiireloomulisi meetmeid“ (12210/20).</w:t>
      </w:r>
    </w:p>
  </w:footnote>
  <w:footnote w:id="14">
    <w:p w14:paraId="4E2AC159"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Komisjoni talituste töödokument „Kaitsealade määramise kriteeriumid ja suunised“ (SWD(2022) 23 final).</w:t>
      </w:r>
    </w:p>
  </w:footnote>
  <w:footnote w:id="15">
    <w:p w14:paraId="59484A9F"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Kättesaadav aadressil </w:t>
      </w:r>
      <w:hyperlink r:id="rId3">
        <w:r w:rsidRPr="00D04D62">
          <w:rPr>
            <w:rStyle w:val="Internetlnk"/>
            <w:sz w:val="24"/>
            <w:szCs w:val="24"/>
            <w:lang w:val="et-EE"/>
          </w:rPr>
          <w:t>Circabc (europa.eu)</w:t>
        </w:r>
      </w:hyperlink>
      <w:r w:rsidRPr="00D04D62">
        <w:rPr>
          <w:sz w:val="24"/>
          <w:szCs w:val="24"/>
          <w:lang w:val="et-EE"/>
        </w:rPr>
        <w:t xml:space="preserve"> [viide tuleb lisada]</w:t>
      </w:r>
    </w:p>
  </w:footnote>
  <w:footnote w:id="16">
    <w:p w14:paraId="4563A70E" w14:textId="7586EB4B"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Komisjoni aruanne Euroopa Parlamendile, nõukogule ning Euroopa Majandus- ja Sotsiaalkomiteele „Looduse seisund Euroopa Liidus. Aruanne linnudirektiivi ja elupaikade direktiiviga kaitstud liikide ja elupaigatüüpide kaitsestaatuse ja suundumuste kohta ajavahemikul 2013–2018“ (COM(2020)</w:t>
      </w:r>
      <w:r w:rsidR="00CD567E" w:rsidRPr="00D04D62">
        <w:rPr>
          <w:sz w:val="24"/>
          <w:szCs w:val="24"/>
          <w:lang w:val="et-EE"/>
        </w:rPr>
        <w:t>0</w:t>
      </w:r>
      <w:r w:rsidRPr="00D04D62">
        <w:rPr>
          <w:sz w:val="24"/>
          <w:szCs w:val="24"/>
          <w:lang w:val="et-EE"/>
        </w:rPr>
        <w:t>635).</w:t>
      </w:r>
    </w:p>
  </w:footnote>
  <w:footnote w:id="17">
    <w:p w14:paraId="6F5FEA17" w14:textId="7408B18F" w:rsidR="00CD567E" w:rsidRPr="00445434" w:rsidRDefault="00CD567E" w:rsidP="00445434">
      <w:pPr>
        <w:pStyle w:val="FootnoteText"/>
        <w:ind w:left="567" w:hanging="567"/>
        <w:rPr>
          <w:lang w:val="et-EE"/>
        </w:rPr>
      </w:pPr>
      <w:r w:rsidRPr="00D04D62">
        <w:rPr>
          <w:rStyle w:val="FootnoteReference"/>
          <w:sz w:val="24"/>
          <w:szCs w:val="24"/>
          <w:lang w:val="et-EE"/>
        </w:rPr>
        <w:footnoteRef/>
      </w:r>
      <w:r w:rsidRPr="00445434">
        <w:rPr>
          <w:sz w:val="24"/>
          <w:szCs w:val="24"/>
          <w:lang w:val="et-EE"/>
        </w:rPr>
        <w:t xml:space="preserve"> </w:t>
      </w:r>
      <w:r w:rsidRPr="00445434">
        <w:rPr>
          <w:lang w:val="et-EE"/>
        </w:rPr>
        <w:tab/>
      </w:r>
      <w:r w:rsidRPr="00D04D62">
        <w:rPr>
          <w:b/>
          <w:i/>
          <w:sz w:val="24"/>
          <w:szCs w:val="24"/>
          <w:lang w:val="et-EE"/>
        </w:rPr>
        <w:t xml:space="preserve">Komisjoni 18. veebruari 2021. aasta teatis Euroopa Parlamendile, nõukogule, Euroopa </w:t>
      </w:r>
      <w:r w:rsidR="00D04D62" w:rsidRPr="00D04D62">
        <w:rPr>
          <w:b/>
          <w:i/>
          <w:sz w:val="24"/>
          <w:szCs w:val="24"/>
          <w:lang w:val="et-EE"/>
        </w:rPr>
        <w:t>M</w:t>
      </w:r>
      <w:r w:rsidRPr="00D04D62">
        <w:rPr>
          <w:b/>
          <w:i/>
          <w:sz w:val="24"/>
          <w:szCs w:val="24"/>
          <w:lang w:val="et-EE"/>
        </w:rPr>
        <w:t xml:space="preserve">ajandus- ja </w:t>
      </w:r>
      <w:r w:rsidR="00D04D62" w:rsidRPr="00D04D62">
        <w:rPr>
          <w:b/>
          <w:i/>
          <w:sz w:val="24"/>
          <w:szCs w:val="24"/>
          <w:lang w:val="et-EE"/>
        </w:rPr>
        <w:t>S</w:t>
      </w:r>
      <w:r w:rsidRPr="00D04D62">
        <w:rPr>
          <w:b/>
          <w:i/>
          <w:sz w:val="24"/>
          <w:szCs w:val="24"/>
          <w:lang w:val="et-EE"/>
        </w:rPr>
        <w:t xml:space="preserve">otsiaalkomiteele ning Regioonide </w:t>
      </w:r>
      <w:r w:rsidR="00D04D62" w:rsidRPr="00D04D62">
        <w:rPr>
          <w:b/>
          <w:i/>
          <w:sz w:val="24"/>
          <w:szCs w:val="24"/>
          <w:lang w:val="et-EE"/>
        </w:rPr>
        <w:t>K</w:t>
      </w:r>
      <w:r w:rsidRPr="00D04D62">
        <w:rPr>
          <w:b/>
          <w:i/>
          <w:sz w:val="24"/>
          <w:szCs w:val="24"/>
          <w:lang w:val="et-EE"/>
        </w:rPr>
        <w:t xml:space="preserve">omiteele </w:t>
      </w:r>
      <w:r w:rsidR="00D04D62" w:rsidRPr="00D04D62">
        <w:rPr>
          <w:b/>
          <w:i/>
          <w:sz w:val="24"/>
          <w:szCs w:val="24"/>
          <w:lang w:val="et-EE"/>
        </w:rPr>
        <w:t>„</w:t>
      </w:r>
      <w:r w:rsidRPr="00445434">
        <w:rPr>
          <w:b/>
          <w:i/>
          <w:sz w:val="24"/>
          <w:szCs w:val="24"/>
          <w:lang w:val="et-EE"/>
        </w:rPr>
        <w:t>Kaubanduspoliitika läbivaatamine – avatud, kestlik ja jõuline kaubanduspoliitika</w:t>
      </w:r>
      <w:r w:rsidRPr="00D04D62">
        <w:rPr>
          <w:b/>
          <w:i/>
          <w:sz w:val="24"/>
          <w:szCs w:val="24"/>
          <w:lang w:val="et-EE"/>
        </w:rPr>
        <w:t>s</w:t>
      </w:r>
      <w:r w:rsidR="00D04D62" w:rsidRPr="00D04D62">
        <w:rPr>
          <w:b/>
          <w:i/>
          <w:sz w:val="24"/>
          <w:szCs w:val="24"/>
          <w:lang w:val="et-EE"/>
        </w:rPr>
        <w:t>“</w:t>
      </w:r>
      <w:r w:rsidRPr="00D04D62">
        <w:rPr>
          <w:b/>
          <w:i/>
          <w:sz w:val="24"/>
          <w:szCs w:val="24"/>
          <w:lang w:val="et-EE"/>
        </w:rPr>
        <w:t xml:space="preserve"> (</w:t>
      </w:r>
      <w:r w:rsidRPr="00445434">
        <w:rPr>
          <w:b/>
          <w:i/>
          <w:sz w:val="24"/>
          <w:szCs w:val="24"/>
          <w:lang w:val="et-EE"/>
        </w:rPr>
        <w:t>COM(2021)00</w:t>
      </w:r>
      <w:r w:rsidRPr="00D04D62">
        <w:rPr>
          <w:b/>
          <w:i/>
          <w:sz w:val="24"/>
          <w:szCs w:val="24"/>
          <w:lang w:val="et-EE"/>
        </w:rPr>
        <w:t>66)</w:t>
      </w:r>
      <w:r w:rsidRPr="00445434">
        <w:rPr>
          <w:b/>
          <w:i/>
          <w:sz w:val="24"/>
          <w:szCs w:val="24"/>
          <w:lang w:val="et-EE"/>
        </w:rPr>
        <w:t>.</w:t>
      </w:r>
    </w:p>
  </w:footnote>
  <w:footnote w:id="18">
    <w:p w14:paraId="1B0C9024"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hyperlink r:id="rId4">
        <w:r w:rsidRPr="00D04D62">
          <w:rPr>
            <w:rStyle w:val="Internetlnk"/>
            <w:sz w:val="24"/>
            <w:szCs w:val="24"/>
            <w:lang w:val="et-EE"/>
          </w:rPr>
          <w:tab/>
          <w:t>https://seea.un.org/sites/seea.un.org/files/documents/EA/seea_ea_white_cover_final.pdf</w:t>
        </w:r>
      </w:hyperlink>
      <w:r w:rsidRPr="00D04D62">
        <w:rPr>
          <w:sz w:val="24"/>
          <w:szCs w:val="24"/>
          <w:lang w:val="et-EE"/>
        </w:rPr>
        <w:t>.</w:t>
      </w:r>
    </w:p>
  </w:footnote>
  <w:footnote w:id="19">
    <w:p w14:paraId="4C027691"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Valitsustevaheline kliimamuutuste rühm (IPCC): Eriaruanne 1,5 °C globaalse soojenemise ja sellega seotud ülemaailmsete kasvuhoonegaaside heitkoguste suundumuste mõju kohta kliimamuutuste ohule ülemaailmse reageerimise tugevdamise, säästva arengu ja vaesuse kaotamiseks tehtavate jõupingutuste kontekstis [Masson-Delmotte, V., P. Zhai, H.-O Pörtner, D. Roberts, J. Skea, P.R. P. R. Shukla, A. Pirani, W. Moufouma-Okia, C. Péan, R. Pidcock, S. Connors, J.B.R. Matthews, Y. Chen, X. Zhou, M.I. Gomis, E. Lonnoy, T. Maycock, M. Tignor ja T. Waterfield (toimetajad)] </w:t>
      </w:r>
      <w:hyperlink r:id="rId5">
        <w:r w:rsidRPr="00D04D62">
          <w:rPr>
            <w:rStyle w:val="Internetlnk"/>
            <w:sz w:val="24"/>
            <w:szCs w:val="24"/>
            <w:lang w:val="et-EE"/>
          </w:rPr>
          <w:t>https://www.ipcc.ch/sr15/</w:t>
        </w:r>
      </w:hyperlink>
      <w:r w:rsidRPr="00D04D62">
        <w:rPr>
          <w:rStyle w:val="Internetlnk"/>
          <w:sz w:val="24"/>
          <w:szCs w:val="24"/>
          <w:lang w:val="et-EE"/>
        </w:rPr>
        <w:t xml:space="preserve"> </w:t>
      </w:r>
    </w:p>
  </w:footnote>
  <w:footnote w:id="20">
    <w:p w14:paraId="158B6914"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hyperlink r:id="rId6">
        <w:r w:rsidRPr="00D04D62">
          <w:rPr>
            <w:rStyle w:val="Internetlnk"/>
            <w:sz w:val="24"/>
            <w:szCs w:val="24"/>
            <w:lang w:val="et-EE"/>
          </w:rPr>
          <w:tab/>
          <w:t>Climate Change 2022:</w:t>
        </w:r>
      </w:hyperlink>
      <w:hyperlink r:id="rId7">
        <w:r w:rsidRPr="00D04D62">
          <w:rPr>
            <w:rStyle w:val="Internetlnk"/>
            <w:sz w:val="24"/>
            <w:szCs w:val="24"/>
            <w:lang w:val="et-EE"/>
          </w:rPr>
          <w:t xml:space="preserve"> Impacts, Adaptation and Vulnerability | Climate Change 2022:</w:t>
        </w:r>
      </w:hyperlink>
      <w:hyperlink r:id="rId8">
        <w:r w:rsidRPr="00D04D62">
          <w:rPr>
            <w:rStyle w:val="Internetlnk"/>
            <w:sz w:val="24"/>
            <w:szCs w:val="24"/>
            <w:lang w:val="et-EE"/>
          </w:rPr>
          <w:t xml:space="preserve"> Impacts, Adaptation and Vulnerability (Kliimamuutused 2022. aastal: Mõju, kliimamuutustega kohandumine ja haavatavus | Kliimamuutused 2022. aastal: Mõju, kliimamuutustega kohandumine ja haavatavus) (ipcc.ch)</w:t>
        </w:r>
      </w:hyperlink>
      <w:r w:rsidRPr="00D04D62">
        <w:rPr>
          <w:sz w:val="24"/>
          <w:szCs w:val="24"/>
          <w:lang w:val="et-EE"/>
        </w:rPr>
        <w:t>.</w:t>
      </w:r>
    </w:p>
  </w:footnote>
  <w:footnote w:id="21">
    <w:p w14:paraId="204AD3E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shd w:val="clear" w:color="auto" w:fill="FFFFFF"/>
          <w:lang w:val="et-EE"/>
        </w:rPr>
        <w:tab/>
        <w:t>IPBESi dokument (2019): „Global assessment report on biodiversity and ecosystem services of the Intergovernmental Science-Policy Platform on Biodiversity and Ecosystem Services“ (Valitsustevaheline bioloogilist mitmekesisust ja ökosüsteemi teenuseid käsitleva teaduslik-poliitilise foorumi bioloogilise mitmekesisuse ja ökosüsteemi teenuste ülemaailmne hindamisaruanne). E. S. Brondizio, J. Settele, S. Díaz ja H. T. Ngo (toimetajad). IPBESi sekretariaat, Bonn, Saksamaa. 1148 lehekülge. </w:t>
      </w:r>
      <w:hyperlink r:id="rId9" w:tgtFrame="_blank">
        <w:r w:rsidRPr="00D04D62">
          <w:rPr>
            <w:rStyle w:val="Internetlnk"/>
            <w:color w:val="000000"/>
            <w:sz w:val="24"/>
            <w:szCs w:val="24"/>
            <w:shd w:val="clear" w:color="auto" w:fill="FFFFFF"/>
            <w:lang w:val="et-EE"/>
          </w:rPr>
          <w:t>https://doi.org/10.5281/zenodo.3831673</w:t>
        </w:r>
      </w:hyperlink>
      <w:r w:rsidRPr="00D04D62">
        <w:rPr>
          <w:sz w:val="24"/>
          <w:szCs w:val="24"/>
          <w:lang w:val="et-EE"/>
        </w:rPr>
        <w:t>.</w:t>
      </w:r>
    </w:p>
  </w:footnote>
  <w:footnote w:id="22">
    <w:p w14:paraId="71B0CC4A" w14:textId="77777777" w:rsidR="000E170C" w:rsidRPr="00D04D62" w:rsidRDefault="000E170C" w:rsidP="000E170C">
      <w:pPr>
        <w:pStyle w:val="NormalWeb"/>
        <w:shd w:val="clear" w:color="auto" w:fill="FFFFFF"/>
        <w:suppressAutoHyphens w:val="0"/>
        <w:spacing w:before="0" w:after="0"/>
        <w:ind w:left="567" w:hanging="567"/>
        <w:jc w:val="left"/>
        <w:rPr>
          <w:rFonts w:eastAsia="Times New Roman"/>
          <w:color w:val="444444"/>
        </w:rPr>
      </w:pPr>
      <w:r w:rsidRPr="00D04D62">
        <w:rPr>
          <w:rStyle w:val="FootnoteCharacters"/>
          <w:vertAlign w:val="superscript"/>
        </w:rPr>
        <w:footnoteRef/>
      </w:r>
      <w:r w:rsidRPr="00D04D62">
        <w:tab/>
        <w:t>Euroopa Parlamendi ja nõukogu 30. juuni 2021. aasta määrus (EL) 2021/1119, millega kehtestatakse kliimaneutraalsuse saavutamise raamistik ning muudetakse määruseid (EÜ) nr 401/2009 ja (EL) 2018/1999 (Euroopa kliimamäärus) (ELT L 243, 9.7.2021, lk 1).</w:t>
      </w:r>
    </w:p>
  </w:footnote>
  <w:footnote w:id="23">
    <w:p w14:paraId="269A1EA2"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Looduspõhised lahendused on loodusest inspireeritud ja looduse toetatavad lahendused, mis on kulutõhusad ning samal ajal keskkonnaalaselt, sotsiaalselt ja majanduslikult kasulikud ning aitavad suurendada vastupanuvõimet. Tänu kohalikele oludele kohandatud, ressursitõhusatele ja süsteemsetele meetmetele toovad sellised lahendused linnadesse ning maismaa- ja merealadele rohkem ja mitmekesisemat loodust, samuti looduslikke elemente ja protsesse. Seepärast peavad looduspõhised lahendused suurendama elurikkust ja toetama mitmesuguste ökosüsteemiteenuste osutamist.</w:t>
      </w:r>
    </w:p>
  </w:footnote>
  <w:footnote w:id="24">
    <w:p w14:paraId="0195E820" w14:textId="77777777" w:rsidR="000E170C" w:rsidRPr="00D04D62" w:rsidRDefault="000E170C" w:rsidP="000E170C">
      <w:pPr>
        <w:pStyle w:val="NormalWeb"/>
        <w:shd w:val="clear" w:color="auto" w:fill="FFFFFF"/>
        <w:suppressAutoHyphens w:val="0"/>
        <w:spacing w:before="0" w:after="0"/>
        <w:ind w:left="567" w:hanging="567"/>
        <w:jc w:val="left"/>
        <w:rPr>
          <w:rFonts w:eastAsia="Times New Roman"/>
        </w:rPr>
      </w:pPr>
      <w:r w:rsidRPr="00D04D62">
        <w:rPr>
          <w:rStyle w:val="FootnoteCharacters"/>
          <w:vertAlign w:val="superscript"/>
        </w:rPr>
        <w:footnoteRef/>
      </w:r>
      <w:r w:rsidRPr="00D04D62">
        <w:rPr>
          <w:vertAlign w:val="superscript"/>
        </w:rPr>
        <w:tab/>
      </w:r>
      <w:r w:rsidRPr="00D04D62">
        <w:t>Komisjoni teatis Euroopa Parlamendile, nõukogule, Euroopa Majandus- ja Sotsiaalkomiteele ning Regioonide Komiteele. „Kliimamuutuste suhtes vastupanuvõimelise Euroopa kujundamine – ELi uus kliimamuutustega kohanemise strateegia“ (COM/2021/82 final).</w:t>
      </w:r>
    </w:p>
  </w:footnote>
  <w:footnote w:id="25">
    <w:p w14:paraId="6EF6BABC"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Euroopa Parlamendi ja nõukogu määrus, millega muudetakse määrust (EL) 2018/841 kohaldamisala osas, lihtsustades täitmiseeskirju, kehtestades liikmesriikidele 2030. aastaks eesmärgid ja võttes kohustuse saavutada ühiselt 2035. aastaks maakasutus-, metsandus- ja põllumajandussektoris kliimaneutraalsus, ning määrust (EL) 2018/1999 seire, aruandluse, edusammude jälgimise ja läbivaatamise parandamise osas (COM/2021/554 final).</w:t>
      </w:r>
    </w:p>
  </w:footnote>
  <w:footnote w:id="26">
    <w:p w14:paraId="0A66B776"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 xml:space="preserve">Komisjoni teatis Euroopa Parlamendile, Euroopa Ülemkogule, nõukogule, Euroopa Majandus- ja Sotsiaalkomiteele ning Regioonide Komiteele „Toiduga kindlustatuse tagamine ja toidusüsteemide toimekindlamaks muutmine“ (COM(2022) 133 final). </w:t>
      </w:r>
    </w:p>
  </w:footnote>
  <w:footnote w:id="27">
    <w:p w14:paraId="2198DDF2"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„Conference on the Future of Europe – Report on the Final Outcome“ (Euroopa tuleviku konverents – aruanne konverentsi lõpptulemuste kohta), mai 2022, 2. ettepanek (1, 4, 5), lk 44 ja 6. ettepanek (6), lk 48.</w:t>
      </w:r>
    </w:p>
  </w:footnote>
  <w:footnote w:id="28">
    <w:p w14:paraId="0087499C"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Komisjoni teatis Euroopa Parlamendile, nõukogule, Euroopa Majandus- ja Sotsiaalkomiteele ning Regioonide Komiteele. „ELi mullastrateegia 2030. aastaks. Heas seisundis muld inimeste, toidu, looduse ja kliima hüvanguks“ (COM(2021) 699 final).</w:t>
      </w:r>
    </w:p>
  </w:footnote>
  <w:footnote w:id="29">
    <w:p w14:paraId="611F9E17"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Nõukogu 21. mai 1992. aasta direktiiv 92/43/EMÜ looduslike elupaikade ning loodusliku loomastiku ja taimestiku kaitse kohta (EÜT L 206, 22.7.1992, lk 7).</w:t>
      </w:r>
    </w:p>
  </w:footnote>
  <w:footnote w:id="30">
    <w:p w14:paraId="1500CFF2"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Euroopa Parlamendi ja nõukogu 30. novembri 2009. aasta direktiiv 2009/147/EÜ loodusliku linnustiku kaitse kohta (ELT L 20, 26.1. 2010, lk 7).</w:t>
      </w:r>
    </w:p>
  </w:footnote>
  <w:footnote w:id="31">
    <w:p w14:paraId="5B3631F5" w14:textId="77777777" w:rsidR="000E170C" w:rsidRPr="00D04D62" w:rsidRDefault="000E170C" w:rsidP="000E170C">
      <w:pPr>
        <w:pStyle w:val="NormalWeb"/>
        <w:shd w:val="clear" w:color="auto" w:fill="FFFFFF"/>
        <w:suppressAutoHyphens w:val="0"/>
        <w:spacing w:before="0" w:after="0"/>
        <w:ind w:left="567" w:hanging="567"/>
        <w:jc w:val="left"/>
      </w:pPr>
      <w:r w:rsidRPr="00D04D62">
        <w:rPr>
          <w:rStyle w:val="FootnoteCharacters"/>
          <w:vertAlign w:val="superscript"/>
        </w:rPr>
        <w:footnoteRef/>
      </w:r>
      <w:r w:rsidRPr="00D04D62">
        <w:tab/>
        <w:t>Keskkonna peadirektoraat, 2017. „Reporting under Article 17 of the Habitats Directive: Explanatory notes and guidelines for the period 2013–2018“ (Aruandlus elupaikade direktiivi artikli 17 alusel: selgitused ja suunised perioodiks 2013–2018) ja keskkonna peadirektoraat, 2013, „Interpretation manual of European Union habitats Eur 28“ (Euroopa Liidu elupaigatüüpide tõlgendamise käsiraamat Eur 28).</w:t>
      </w:r>
    </w:p>
  </w:footnote>
  <w:footnote w:id="32">
    <w:p w14:paraId="492762F0"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11. detsembri 2013. aasta määrus (EL) nr 1380/2013 ühise kalanduspoliitika kohta, millega muudetakse nõukogu määruseid (EÜ) nr 1954/2003 ja (EÜ) nr 1224/2009 ning tunnistatakse kehtetuks nõukogu määrused (EÜ) nr 2371/2002 ja (EÜ) nr 639/2004 ning nõukogu otsus 2004/585/EÜ (ELT L 354, 28.12.2013, lk 22).</w:t>
      </w:r>
    </w:p>
  </w:footnote>
  <w:footnote w:id="33">
    <w:p w14:paraId="070B705A"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1992. aasta Kirde-Atlandi merekeskkonna kaitse konventsioon (OSPARi konventsioon), 1992. aasta Läänemere piirkonna merekeskkonna kaitse konventsioon (Helsingi konventsioon, HELCOM), 1995. aasta Vahemere merekeskkonna ja rannikuala kaitse konventsioon (Barcelona konventsioon, UNEP-MAP) ning 1992. aasta Musta mere kaitse konventsioon (Bukaresti konventsioon).</w:t>
      </w:r>
    </w:p>
  </w:footnote>
  <w:footnote w:id="34">
    <w:p w14:paraId="5CE1D408"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Vysna, V., Maes, J., Petersen, J.E., La Notte, A., Vallecillo, S., Aizpurua, N., Ivits, E., Teller, A. „Accounting for ecosystems and their services in the European Union (INCA)“ (Ökosüsteemide ja nende teenuste arvestamine Euroopa Liidus (INCA)). II etapi lõpparuanne INCA </w:t>
      </w:r>
      <w:r w:rsidRPr="00D04D62">
        <w:rPr>
          <w:color w:val="000000"/>
          <w:sz w:val="24"/>
          <w:szCs w:val="24"/>
          <w:lang w:val="et-EE"/>
        </w:rPr>
        <w:t>projekti kohta, mille eesmärk on töötada välja ELi ökosüsteemi arvepidamise integreeritud süsteemi prooviuuring. Statistiline aruanne. Euroopa Liidu Väljaannete Talitus, Luxembourg, 2021.</w:t>
      </w:r>
    </w:p>
  </w:footnote>
  <w:footnote w:id="35">
    <w:p w14:paraId="5E901E9B"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shd w:val="clear" w:color="auto" w:fill="FFFFFF"/>
          <w:vertAlign w:val="superscript"/>
          <w:lang w:val="et-EE"/>
        </w:rPr>
        <w:tab/>
      </w:r>
      <w:r w:rsidRPr="00D04D62">
        <w:rPr>
          <w:color w:val="000000"/>
          <w:sz w:val="24"/>
          <w:szCs w:val="24"/>
          <w:shd w:val="clear" w:color="auto" w:fill="FFFFFF"/>
          <w:lang w:val="et-EE"/>
        </w:rPr>
        <w:t xml:space="preserve">Komisjoni teatis Euroopa Parlamendile, nõukogule, Euroopa Majandus- ja Sotsiaalkomiteele ning Regioonide Komiteele tolmeldajaid käsitleva ELi algatuse kohta </w:t>
      </w:r>
      <w:r w:rsidRPr="00D04D62">
        <w:rPr>
          <w:color w:val="000000"/>
          <w:sz w:val="24"/>
          <w:szCs w:val="24"/>
          <w:lang w:val="et-EE"/>
        </w:rPr>
        <w:t>(COM(2018) 395 final).</w:t>
      </w:r>
    </w:p>
  </w:footnote>
  <w:footnote w:id="36">
    <w:p w14:paraId="59F30922"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vertAlign w:val="superscript"/>
          <w:lang w:val="et-EE"/>
        </w:rPr>
        <w:tab/>
      </w:r>
      <w:r w:rsidRPr="00D04D62">
        <w:rPr>
          <w:color w:val="000000"/>
          <w:sz w:val="24"/>
          <w:szCs w:val="24"/>
          <w:lang w:val="et-EE"/>
        </w:rPr>
        <w:t>Komisjoni aruanne Euroopa Parlamendile, nõukogule, Euroopa Majandus- ja Sotsiaalkomiteele ning Regioonide Komiteele „Tolmeldajaid käsitleva ELi algatuse rakendamisel tehtud edusammud“</w:t>
      </w:r>
      <w:r w:rsidRPr="00D04D62">
        <w:rPr>
          <w:i/>
          <w:color w:val="000000"/>
          <w:sz w:val="24"/>
          <w:szCs w:val="24"/>
          <w:lang w:val="et-EE"/>
        </w:rPr>
        <w:t xml:space="preserve"> (</w:t>
      </w:r>
      <w:r w:rsidRPr="00D04D62">
        <w:rPr>
          <w:color w:val="000000"/>
          <w:sz w:val="24"/>
          <w:szCs w:val="24"/>
          <w:lang w:val="et-EE"/>
        </w:rPr>
        <w:t>COM(2021) 261 final).</w:t>
      </w:r>
    </w:p>
  </w:footnote>
  <w:footnote w:id="37">
    <w:p w14:paraId="5BB23B9C"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vertAlign w:val="superscript"/>
          <w:lang w:val="et-EE"/>
        </w:rPr>
        <w:tab/>
      </w:r>
      <w:r w:rsidRPr="00D04D62">
        <w:rPr>
          <w:color w:val="000000"/>
          <w:sz w:val="24"/>
          <w:szCs w:val="24"/>
          <w:lang w:val="et-EE"/>
        </w:rPr>
        <w:t>Euroopa Parlamendi 9. juuni 2021. aasta resolutsioon ELi elurikkuse strateegia kohta aastani 2030: toome looduse oma ellu tagasi (2020/2273(INI)), kättesaadav aadressil https://www.europarl.europa.eu/doceo/document/TA-9-2021-0277_ET.pdf.</w:t>
      </w:r>
    </w:p>
  </w:footnote>
  <w:footnote w:id="38">
    <w:p w14:paraId="5FA5BCD7"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lang w:val="et-EE"/>
        </w:rPr>
        <w:tab/>
        <w:t>Nõukogu 17. detsembri 2020. aasta järeldused, mis käsitlevad Euroopa Kontrollikoja eriaruannet nr 15/2020 „Looduslike tolmeldajate kaitse ELis: komisjoni algatused ei ole vilja kandnud“ (14168/20).</w:t>
      </w:r>
    </w:p>
  </w:footnote>
  <w:footnote w:id="39">
    <w:p w14:paraId="744A76E5"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Eriaruanne nr 15/2020, </w:t>
      </w:r>
      <w:hyperlink r:id="rId10">
        <w:r w:rsidRPr="00D04D62">
          <w:rPr>
            <w:rStyle w:val="Internetlnk"/>
            <w:sz w:val="24"/>
            <w:szCs w:val="24"/>
            <w:lang w:val="et-EE"/>
          </w:rPr>
          <w:t>https://www.eca.europa.eu/Lists/ECADocuments/SR20_15/SR_Pollinators_ET.pdf.</w:t>
        </w:r>
      </w:hyperlink>
      <w:r w:rsidRPr="00D04D62">
        <w:rPr>
          <w:sz w:val="24"/>
          <w:szCs w:val="24"/>
          <w:lang w:val="et-EE"/>
        </w:rPr>
        <w:t> </w:t>
      </w:r>
    </w:p>
  </w:footnote>
  <w:footnote w:id="40">
    <w:p w14:paraId="67C01385" w14:textId="77777777" w:rsidR="000E170C" w:rsidRPr="00D04D62" w:rsidRDefault="000E170C" w:rsidP="000E170C">
      <w:pPr>
        <w:pStyle w:val="FootnoteText"/>
        <w:ind w:left="567" w:hanging="567"/>
        <w:rPr>
          <w:b/>
          <w:i/>
          <w:sz w:val="24"/>
          <w:szCs w:val="24"/>
          <w:lang w:val="et-EE"/>
        </w:rPr>
      </w:pPr>
      <w:r w:rsidRPr="00D04D62">
        <w:rPr>
          <w:rStyle w:val="FootnoteReference"/>
          <w:bCs/>
          <w:i/>
          <w:sz w:val="24"/>
          <w:szCs w:val="24"/>
          <w:lang w:val="et-EE"/>
        </w:rPr>
        <w:footnoteRef/>
      </w:r>
      <w:r w:rsidRPr="00D04D62">
        <w:rPr>
          <w:b/>
          <w:i/>
          <w:sz w:val="24"/>
          <w:szCs w:val="24"/>
          <w:lang w:val="et-EE"/>
        </w:rPr>
        <w:tab/>
        <w:t>Komisjoni teatis Euroopa Parlamendile, nõukogule, Euroopa Majandus- ja Sotsiaalkomiteele ning Regioonide Komiteele. „Tolmeldajaid käsitleva ELi algatuse läbivaatamine. Uus tolmeldajaid käsitlev kokkulepe“ (COM/2023/35 final).</w:t>
      </w:r>
    </w:p>
  </w:footnote>
  <w:footnote w:id="41">
    <w:p w14:paraId="4EB9B78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hyperlink r:id="rId11">
        <w:r w:rsidRPr="00D04D62">
          <w:rPr>
            <w:rStyle w:val="Internetlnk"/>
            <w:sz w:val="24"/>
            <w:szCs w:val="24"/>
            <w:lang w:val="et-EE"/>
          </w:rPr>
          <w:tab/>
          <w:t>Euroopa punane nimestik – Keskkond – Euroopa Komisjon (europa.eu)</w:t>
        </w:r>
      </w:hyperlink>
      <w:r w:rsidRPr="00D04D62">
        <w:rPr>
          <w:sz w:val="24"/>
          <w:szCs w:val="24"/>
          <w:lang w:val="et-EE"/>
        </w:rPr>
        <w:t>.</w:t>
      </w:r>
    </w:p>
  </w:footnote>
  <w:footnote w:id="42">
    <w:p w14:paraId="45C354B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w:t>
      </w:r>
    </w:p>
  </w:footnote>
  <w:footnote w:id="43">
    <w:p w14:paraId="7195EF0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Kui põllumajandustootja kohustub tõhustatud ökokava alusel panema vähemalt 7 % oma põllumaast tootmisega mitteseotud maa-alade või objektide, sealhulgas kesa alla või kui vähemalt 7 % põllumaast põllumajandusettevõtte tasandil hõlmab ka püüdekultuure või lämmastikku siduvaid kultuure, mida haritakse taimekaitsevahendeid kasutamata.</w:t>
      </w:r>
    </w:p>
  </w:footnote>
  <w:footnote w:id="44">
    <w:p w14:paraId="1FFFFE1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Mõiste „turvasmuld“ on määratletud riiklikke kasvuhoonegaaside inventuure käsitlevates valitsustevahelise kliimamuutuste paneeli 2006. aasta suunistes, mille on riikliku kasvuhoonegaaside inventuuride programmi raames koostanud Eggleston H.S., Buendia L., Miwa K., Ngara T. ja Tanabe K. (toimetajad).</w:t>
      </w:r>
    </w:p>
  </w:footnote>
  <w:footnote w:id="45">
    <w:p w14:paraId="3AC39FAF"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Taassoostamine on kuivendatud pinnase muutmine märjaks pinnaseks. Riiklikke kasvuhoonegaaside inventuure käsitlevate valitsustevahelise kliimamuutuste paneeli 2014. aasta suuniste 1. peatükk, 2013. aasta suunised ja 2006. aasta suuniste lisa märgalade kohta (toimetajad Hiraishi, T., Krug, T., Tanabe, K., Srivastava, N., Baasansuren, J., Fukuda, M. ja Troxler, T. G.).</w:t>
      </w:r>
    </w:p>
  </w:footnote>
  <w:footnote w:id="46">
    <w:p w14:paraId="7DD1C28E"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 xml:space="preserve">Komisjoni teatis Euroopa Parlamendile, nõukogule, Euroopa Majandus- ja Sotsiaalkomiteele ja </w:t>
      </w:r>
      <w:r w:rsidRPr="00D04D62">
        <w:rPr>
          <w:sz w:val="24"/>
          <w:szCs w:val="24"/>
          <w:lang w:val="et-EE"/>
        </w:rPr>
        <w:tab/>
        <w:t>Regioonide Komiteele. Uus ELi metsastrateegia aastani 2030“ (COM(2021) 572 final).</w:t>
      </w:r>
    </w:p>
  </w:footnote>
  <w:footnote w:id="47">
    <w:p w14:paraId="6F148B26"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20. juuni 2019. aasta määrus (EL) 2019/1241, mis käsitleb kalavarude ja mereökosüsteemide kaitsmist tehniliste meetmete abil ning millega muudetakse nõukogu määrusi (EÜ) nr 1967/2006, (EÜ) nr 1224/2009 ning Euroopa Parlamendi ja nõukogu määrusi (EL) nr 1380/2013, (EL) 2016/1139, (EL) 2018/973, (EL) 2019/472 ja (EL) 2019/1022 ning tunnistatakse kehtetuks nõukogu määrused (EÜ) nr 894/97, (EÜ) nr 850/98, (EÜ) nr 2549/2000, (EÜ) nr 254/2002, (EÜ) nr 812/2004 ja (EÜ) nr 2187/2005 (ELT L 198, 25.7.2019, lk 105).</w:t>
      </w:r>
    </w:p>
  </w:footnote>
  <w:footnote w:id="48">
    <w:p w14:paraId="022B15E3"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lang w:val="et-EE"/>
        </w:rPr>
        <w:tab/>
        <w:t xml:space="preserve">Euroopa Parlamendi ja nõukogu 11. detsembri 2018. aasta direktiiv (EL) 2018/2001 taastuvatest energiaallikatest toodetud energia kasutamise edendamise kohta </w:t>
      </w:r>
    </w:p>
    <w:p w14:paraId="49F35A4A" w14:textId="77777777" w:rsidR="000E170C" w:rsidRPr="00D04D62" w:rsidRDefault="000E170C" w:rsidP="000E170C">
      <w:pPr>
        <w:pStyle w:val="FootnoteText"/>
        <w:ind w:left="567" w:hanging="567"/>
        <w:rPr>
          <w:sz w:val="24"/>
          <w:szCs w:val="24"/>
          <w:lang w:val="et-EE"/>
        </w:rPr>
      </w:pPr>
      <w:r w:rsidRPr="00D04D62">
        <w:rPr>
          <w:color w:val="000000"/>
          <w:sz w:val="24"/>
          <w:szCs w:val="24"/>
          <w:lang w:val="et-EE"/>
        </w:rPr>
        <w:tab/>
        <w:t>(ELT L 328, 21.12.2018, lk 82).</w:t>
      </w:r>
    </w:p>
  </w:footnote>
  <w:footnote w:id="49">
    <w:p w14:paraId="17DBA4E6" w14:textId="77777777" w:rsidR="000E170C" w:rsidRPr="00D04D62" w:rsidRDefault="000E170C" w:rsidP="000E170C">
      <w:pPr>
        <w:pStyle w:val="FootnoteText"/>
        <w:ind w:left="567" w:hanging="567"/>
        <w:rPr>
          <w:color w:val="000000"/>
          <w:sz w:val="24"/>
          <w:szCs w:val="24"/>
          <w:lang w:val="et-EE"/>
        </w:rPr>
      </w:pPr>
      <w:r w:rsidRPr="00D04D62">
        <w:rPr>
          <w:rStyle w:val="FootnoteCharacters"/>
          <w:sz w:val="24"/>
          <w:szCs w:val="24"/>
          <w:vertAlign w:val="superscript"/>
          <w:lang w:val="et-EE"/>
        </w:rPr>
        <w:footnoteRef/>
      </w:r>
      <w:r w:rsidRPr="00D04D62">
        <w:rPr>
          <w:color w:val="000000"/>
          <w:sz w:val="24"/>
          <w:szCs w:val="24"/>
          <w:vertAlign w:val="superscript"/>
          <w:lang w:val="et-EE"/>
        </w:rPr>
        <w:tab/>
      </w:r>
      <w:r w:rsidRPr="00D04D62">
        <w:rPr>
          <w:color w:val="000000"/>
          <w:sz w:val="24"/>
          <w:szCs w:val="24"/>
          <w:lang w:val="et-EE"/>
        </w:rPr>
        <w:t>Euroopa Parlamendi ja nõukogu 11. detsembri 2018. aasta määrus (EL)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21.12.2018, lk 1).</w:t>
      </w:r>
    </w:p>
  </w:footnote>
  <w:footnote w:id="50">
    <w:p w14:paraId="6051D821"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color w:val="000000"/>
          <w:sz w:val="24"/>
          <w:szCs w:val="24"/>
          <w:lang w:val="et-EE"/>
        </w:rPr>
        <w:tab/>
        <w:t>Euroopa Parlamendi ja nõukogu 13. oktoobri 1998. aasta direktiiv 98/70/EÜ bensiini ja diislikütuse kvaliteedi ning nõukogu direktiivi 93/12/EMÜ muutmise kohta (</w:t>
      </w:r>
      <w:r w:rsidRPr="00D04D62">
        <w:rPr>
          <w:sz w:val="24"/>
          <w:szCs w:val="24"/>
          <w:lang w:val="et-EE"/>
        </w:rPr>
        <w:t xml:space="preserve">EÜT L 350, 28.12.1998, lk 58). </w:t>
      </w:r>
    </w:p>
    <w:p w14:paraId="3EDD5C41" w14:textId="77777777" w:rsidR="000E170C" w:rsidRPr="00D04D62" w:rsidRDefault="000E170C" w:rsidP="000E170C">
      <w:pPr>
        <w:pStyle w:val="FootnoteText"/>
        <w:ind w:left="567" w:hanging="567"/>
        <w:rPr>
          <w:color w:val="000000"/>
          <w:sz w:val="24"/>
          <w:szCs w:val="24"/>
          <w:lang w:val="et-EE"/>
        </w:rPr>
      </w:pPr>
      <w:r w:rsidRPr="00D04D62">
        <w:rPr>
          <w:snapToGrid w:val="0"/>
          <w:sz w:val="24"/>
          <w:szCs w:val="24"/>
          <w:lang w:val="et-EE"/>
        </w:rPr>
        <w:t>▌</w:t>
      </w:r>
    </w:p>
  </w:footnote>
  <w:footnote w:id="51">
    <w:p w14:paraId="4D290387"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Nõukogu 21. mai 1992. aasta direktiiv 92/43/EMÜ looduslike elupaikade ning loodusliku loomastiku ja taimestiku kaitse kohta (EÜT L 206, 22.7.1992, lk 7).</w:t>
      </w:r>
    </w:p>
  </w:footnote>
  <w:footnote w:id="52">
    <w:p w14:paraId="39792AAF"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Komisjoni teatis Euroopa Parlamendile, nõukogule, Euroopa Majandus- ja Sotsiaalkomiteele ning Regioonide Komiteele Euroopa missioonide kohta (COM(2021) 609 final).</w:t>
      </w:r>
    </w:p>
  </w:footnote>
  <w:footnote w:id="53">
    <w:p w14:paraId="786750D7"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Euroopa Parlamendi ja nõukogu 28. jaanuari 2003. aasta direktiiv 2003/4/EÜ keskkonnateabele avaliku juurdepääsu ja nõukogu direktiivi 90/313/EMÜ kehtetuks tunnistamise kohta (ELT L 41, 14.2.2003, lk 26).</w:t>
      </w:r>
    </w:p>
  </w:footnote>
  <w:footnote w:id="54">
    <w:p w14:paraId="2E953D12"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14. märtsi 2007. aasta direktiiv 2007/2/EÜ, millega rajatakse Euroopa Ühenduse ruumiandmete infrastruktuur (INSPIRE) (ELT L 108, 25.4.2007, lk 1).</w:t>
      </w:r>
    </w:p>
  </w:footnote>
  <w:footnote w:id="55">
    <w:p w14:paraId="2E54A3D9"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20. juuni 2019. aasta direktiiv (EL) 2019/1024 avaandmete ja avaliku sektori valduses oleva teabe taaskasutamise kohta (ELT L 172, 26.6.2019, lk 56).</w:t>
      </w:r>
    </w:p>
  </w:footnote>
  <w:footnote w:id="56">
    <w:p w14:paraId="001E7A2D"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Euroopa Parlamendi ja nõukogu 10. veebruari 2021. aasta määrus (EL) 2021/240</w:t>
      </w:r>
      <w:r w:rsidRPr="00D04D62">
        <w:rPr>
          <w:color w:val="000000"/>
          <w:sz w:val="24"/>
          <w:szCs w:val="24"/>
          <w:shd w:val="clear" w:color="auto" w:fill="FFFFFF"/>
          <w:lang w:val="et-EE"/>
        </w:rPr>
        <w:t>, millega luuakse tehnilise toe instrument (</w:t>
      </w:r>
      <w:r w:rsidRPr="00D04D62">
        <w:rPr>
          <w:rStyle w:val="Betonad"/>
          <w:color w:val="444444"/>
          <w:sz w:val="24"/>
          <w:szCs w:val="24"/>
          <w:shd w:val="clear" w:color="auto" w:fill="FFFFFF"/>
          <w:lang w:val="et-EE"/>
        </w:rPr>
        <w:t>ELT L 57, 18.2.2021, lk 1).</w:t>
      </w:r>
    </w:p>
  </w:footnote>
  <w:footnote w:id="57">
    <w:p w14:paraId="2C41C89F"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29. aprilli 2021. aasta määrus (EL) 2021/783, millega luuakse keskkonna- ja kliimameetmete programm (LIFE) ning tunnistatakse kehtetuks määrus (EL) nr 1293/2013 (ELT L 172, 17.5.2021, lk 53).</w:t>
      </w:r>
    </w:p>
  </w:footnote>
  <w:footnote w:id="58">
    <w:p w14:paraId="72BA3F0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7. juuli 2021. aasta määrus (EL) 2021/1139, millega luuakse Euroopa Merendus-, Kalandus- ja Vesiviljelusfond ja muudetakse määrust (EL) 2017/1004 (ELT L 247, 13.7.2021, lk 1).</w:t>
      </w:r>
    </w:p>
  </w:footnote>
  <w:footnote w:id="59">
    <w:p w14:paraId="6E119BEE"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23. detsembri 2020. aasta määrus (EL) 2020/2220, millega kehtestatakse teatavad üleminekusätted Euroopa Maaelu Arengu Põllumajandusfondi (EAFRD) ja Euroopa Põllumajanduse Tagatisfondi (EAGF) toetuse kohta 2021. ja 2022. aastal ning muudetakse määrusi (EL) nr 1305/2013, (EL) nr 1306/2013 ning (EL) nr 1307/2013 seoses 2021. ja 2022. aastal eraldatavate vahendite ja nende määruste kohaldamisega ning määrust (EL) nr 1308/2013 seoses 2021. ja 2022. aastal eraldatavate vahendite ja sellise toetuse jaotamisega (ELT L 437, 28.12.2020, lk 1).</w:t>
      </w:r>
    </w:p>
  </w:footnote>
  <w:footnote w:id="60">
    <w:p w14:paraId="3497DAF2"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24. juuni 2021. aasta määrus (EL) 2021/1058, mis käsitleb Euroopa Regionaalarengu Fondi ja Ühtekuuluvusfondi (ELT L 231, 30.6.2021, lk 60).</w:t>
      </w:r>
    </w:p>
  </w:footnote>
  <w:footnote w:id="61">
    <w:p w14:paraId="40B73587"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24. juuni 2021. aasta määrus (EL) 2021/1056, millega luuakse Õiglase Ülemineku Fond (ELT L 231, 30.6.2021, lk 1).</w:t>
      </w:r>
    </w:p>
  </w:footnote>
  <w:footnote w:id="62">
    <w:p w14:paraId="4F8D5E0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Euroopa Parlamendi ja nõukogu 28. aprilli 2021. aasta määrus (EL) 2021/695, millega luuakse teadusuuringute ja innovatsiooni raamprogramm „Euroopa horisont“ ja kehtestatakse selle osalemis- ja levitamisreeglid ning tunnistatakse kehtetuks määrused (EL) nr 1290/2013 ja (EL) nr 1291/2013 (ELT L 170, 12.5.2021, lk 1).</w:t>
      </w:r>
    </w:p>
  </w:footnote>
  <w:footnote w:id="63">
    <w:p w14:paraId="7D5DE2AC"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Nõukogu 17. detsembri 2020. aasta määrus (EL, Euratom) 2020/2093, millega määratakse kindlaks mitmeaastane finantsraamistik aastateks 2021–2027 (ELT L 433I, 22.12.2020, lk 11).</w:t>
      </w:r>
    </w:p>
  </w:footnote>
  <w:footnote w:id="64">
    <w:p w14:paraId="15CDEB6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12. veebruari 2021. aasta määrus (EL) 2021/241, millega luuakse taaste- ja vastupidavusrahastu (ELT L 57, 18.2.2021, lk 17).</w:t>
      </w:r>
    </w:p>
  </w:footnote>
  <w:footnote w:id="65">
    <w:p w14:paraId="17CC9F45"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color w:val="444444"/>
          <w:sz w:val="24"/>
          <w:szCs w:val="24"/>
          <w:shd w:val="clear" w:color="auto" w:fill="FFFFFF"/>
          <w:lang w:val="et-EE"/>
        </w:rPr>
        <w:tab/>
        <w:t xml:space="preserve">Euroopa Parlamendi ja nõukogu 24. märtsi 2021. aasta määrus (EL) 2021/523, millega luuakse programm „InvestEU“ ja millega muudetakse määrust (EL) 2015/1017 </w:t>
      </w:r>
      <w:r w:rsidRPr="00D04D62">
        <w:rPr>
          <w:i/>
          <w:color w:val="444444"/>
          <w:sz w:val="24"/>
          <w:szCs w:val="24"/>
          <w:shd w:val="clear" w:color="auto" w:fill="FFFFFF"/>
          <w:lang w:val="et-EE"/>
        </w:rPr>
        <w:t>(</w:t>
      </w:r>
      <w:r w:rsidRPr="00D04D62">
        <w:rPr>
          <w:rStyle w:val="Betonad"/>
          <w:color w:val="444444"/>
          <w:sz w:val="24"/>
          <w:szCs w:val="24"/>
          <w:shd w:val="clear" w:color="auto" w:fill="FFFFFF"/>
          <w:lang w:val="et-EE"/>
        </w:rPr>
        <w:t>ELT L 107, 26.3.2021, lk 30).</w:t>
      </w:r>
    </w:p>
  </w:footnote>
  <w:footnote w:id="66">
    <w:p w14:paraId="2006CD2B"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Komisjoni teatis Euroopa Parlamendile ja nõukogule „Kestlikud süsinikuringed“ (COM(2021) 800 final).</w:t>
      </w:r>
    </w:p>
  </w:footnote>
  <w:footnote w:id="67">
    <w:p w14:paraId="3FF9BFD1" w14:textId="705BFED8"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 xml:space="preserve">Euroopa Parlamendi ja nõukogu </w:t>
      </w:r>
      <w:r w:rsidR="006433AF">
        <w:rPr>
          <w:sz w:val="24"/>
          <w:szCs w:val="24"/>
          <w:lang w:val="et-EE"/>
        </w:rPr>
        <w:t>2. detsemb</w:t>
      </w:r>
      <w:r w:rsidR="006433AF" w:rsidRPr="00D04D62">
        <w:rPr>
          <w:sz w:val="24"/>
          <w:szCs w:val="24"/>
          <w:lang w:val="et-EE"/>
        </w:rPr>
        <w:t>r</w:t>
      </w:r>
      <w:r w:rsidR="006433AF">
        <w:rPr>
          <w:sz w:val="24"/>
          <w:szCs w:val="24"/>
          <w:lang w:val="et-EE"/>
        </w:rPr>
        <w:t xml:space="preserve">i </w:t>
      </w:r>
      <w:r w:rsidR="006433AF" w:rsidRPr="00D04D62">
        <w:rPr>
          <w:sz w:val="24"/>
          <w:szCs w:val="24"/>
          <w:lang w:val="et-EE"/>
        </w:rPr>
        <w:t>2021</w:t>
      </w:r>
      <w:r w:rsidR="006433AF">
        <w:rPr>
          <w:sz w:val="24"/>
          <w:szCs w:val="24"/>
          <w:lang w:val="et-EE"/>
        </w:rPr>
        <w:t>. aasta määrus (EL) 2021/2115</w:t>
      </w:r>
      <w:r w:rsidRPr="00D04D62">
        <w:rPr>
          <w:sz w:val="24"/>
          <w:szCs w:val="24"/>
          <w:lang w:val="et-EE"/>
        </w:rPr>
        <w:t>, millega kehtestatakse eeskirjad, kuidas toetada liikmesriikide koostatavaid Euroopa Põllumajanduse Tagatisfondist (EAGF) ja Euroopa Maaelu Arengu Põllumajandusfondist (EAFRD) rahastatavaid ühise põllumajanduspoliitika strateegiakavu (ÜPP strateegiakavad), ning millega tunnistatakse kehtetuks määrused (EL) nr 1305/2013 ja (EL) nr 1307/2013</w:t>
      </w:r>
      <w:r w:rsidR="006433AF">
        <w:rPr>
          <w:sz w:val="24"/>
          <w:szCs w:val="24"/>
          <w:lang w:val="et-EE"/>
        </w:rPr>
        <w:t xml:space="preserve"> (ELT L 435, 6.12.2021, lk 1)</w:t>
      </w:r>
      <w:r w:rsidRPr="00D04D62">
        <w:rPr>
          <w:sz w:val="24"/>
          <w:szCs w:val="24"/>
          <w:lang w:val="et-EE"/>
        </w:rPr>
        <w:t>.</w:t>
      </w:r>
    </w:p>
  </w:footnote>
  <w:footnote w:id="68">
    <w:p w14:paraId="6B407C8E"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[Viide lisatakse pärast kaheksanda keskkonnaalase tegevusprogrammi avaldamist].</w:t>
      </w:r>
    </w:p>
  </w:footnote>
  <w:footnote w:id="69">
    <w:p w14:paraId="29C8C520" w14:textId="26959EA6" w:rsidR="006433AF" w:rsidRPr="006433AF" w:rsidRDefault="006433AF" w:rsidP="006433AF">
      <w:pPr>
        <w:pStyle w:val="FootnoteText"/>
        <w:ind w:left="567" w:hanging="567"/>
        <w:rPr>
          <w:sz w:val="24"/>
          <w:szCs w:val="24"/>
          <w:lang w:val="et-EE"/>
        </w:rPr>
      </w:pPr>
      <w:r w:rsidRPr="006433AF">
        <w:rPr>
          <w:rStyle w:val="FootnoteReference"/>
          <w:sz w:val="24"/>
          <w:szCs w:val="24"/>
        </w:rPr>
        <w:footnoteRef/>
      </w:r>
      <w:r w:rsidRPr="00E46849">
        <w:rPr>
          <w:sz w:val="24"/>
          <w:szCs w:val="24"/>
          <w:lang w:val="et-EE"/>
        </w:rPr>
        <w:t xml:space="preserve"> </w:t>
      </w:r>
      <w:r w:rsidRPr="006433AF">
        <w:rPr>
          <w:sz w:val="24"/>
          <w:szCs w:val="24"/>
          <w:lang w:val="et-EE"/>
        </w:rPr>
        <w:tab/>
      </w:r>
      <w:r w:rsidR="00E46849" w:rsidRPr="00D04D62">
        <w:rPr>
          <w:sz w:val="24"/>
          <w:szCs w:val="24"/>
          <w:lang w:val="et-EE"/>
        </w:rPr>
        <w:t>Euroopa Parlamendi, Euroopa Liidu Nõukogu ja Euroopa Komisjoni vahel sõlmitud institutsioonidevaheline parema õigusloome kokkule</w:t>
      </w:r>
      <w:r w:rsidR="00E46849">
        <w:rPr>
          <w:sz w:val="24"/>
          <w:szCs w:val="24"/>
          <w:lang w:val="et-EE"/>
        </w:rPr>
        <w:t>pe (ELT L 123, 12.5.2016, lk 1)</w:t>
      </w:r>
      <w:bookmarkStart w:id="25" w:name="_GoBack"/>
      <w:bookmarkEnd w:id="25"/>
      <w:r>
        <w:rPr>
          <w:sz w:val="24"/>
          <w:szCs w:val="24"/>
          <w:lang w:val="et-EE"/>
        </w:rPr>
        <w:t>.</w:t>
      </w:r>
    </w:p>
  </w:footnote>
  <w:footnote w:id="70">
    <w:p w14:paraId="23F7464E"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71">
    <w:p w14:paraId="6050D56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color w:val="000000"/>
          <w:sz w:val="24"/>
          <w:szCs w:val="24"/>
          <w:shd w:val="clear" w:color="auto" w:fill="FFFFFF"/>
          <w:lang w:val="et-EE"/>
        </w:rPr>
        <w:tab/>
        <w:t>Euroopa Parlamendi ja nõukogu 26. mai 2003. aasta määrus (EÜ) nr 1059/2003, millega kehtestatakse ühine statistiliste territoriaalüksuste liigitus (NUTS) (</w:t>
      </w:r>
      <w:r w:rsidRPr="00D04D62">
        <w:rPr>
          <w:rStyle w:val="Betonad"/>
          <w:color w:val="444444"/>
          <w:sz w:val="24"/>
          <w:szCs w:val="24"/>
          <w:shd w:val="clear" w:color="auto" w:fill="FFFFFF"/>
          <w:lang w:val="et-EE"/>
        </w:rPr>
        <w:t xml:space="preserve">ELT L 154, </w:t>
      </w:r>
      <w:r w:rsidRPr="00D04D62">
        <w:rPr>
          <w:rStyle w:val="Betonad"/>
          <w:color w:val="444444"/>
          <w:sz w:val="24"/>
          <w:szCs w:val="24"/>
          <w:shd w:val="clear" w:color="auto" w:fill="FFFFFF"/>
          <w:lang w:val="et-EE"/>
        </w:rPr>
        <w:tab/>
        <w:t>21.6.2003, lk 1).</w:t>
      </w:r>
    </w:p>
  </w:footnote>
  <w:footnote w:id="72">
    <w:p w14:paraId="1817E408" w14:textId="77777777" w:rsidR="000E170C" w:rsidRPr="00D04D62" w:rsidRDefault="000E170C" w:rsidP="000E170C">
      <w:pPr>
        <w:pStyle w:val="FootnoteText"/>
        <w:ind w:left="567" w:hanging="567"/>
        <w:rPr>
          <w:sz w:val="24"/>
          <w:szCs w:val="24"/>
          <w:lang w:val="et-EE"/>
        </w:rPr>
      </w:pPr>
      <w:r w:rsidRPr="00D04D62">
        <w:rPr>
          <w:rStyle w:val="FootnoteCharacters"/>
          <w:sz w:val="24"/>
          <w:szCs w:val="24"/>
          <w:vertAlign w:val="superscript"/>
          <w:lang w:val="et-EE"/>
        </w:rPr>
        <w:footnoteRef/>
      </w:r>
      <w:r w:rsidRPr="00D04D62">
        <w:rPr>
          <w:sz w:val="24"/>
          <w:szCs w:val="24"/>
          <w:vertAlign w:val="superscript"/>
          <w:lang w:val="et-EE"/>
        </w:rPr>
        <w:tab/>
      </w:r>
      <w:r w:rsidRPr="00D04D62">
        <w:rPr>
          <w:sz w:val="24"/>
          <w:szCs w:val="24"/>
          <w:lang w:val="et-EE"/>
        </w:rPr>
        <w:t>Euroopa Parlamendi ja nõukogu 28. aprilli 2021. aasta määrus (EL) 2021/696, millega luuakse liidu kosmoseprogramm ja Euroopa Liidu Kosmoseprogrammi Amet ning tunnistatakse kehtetuks määrused (EL) nr 912/2010, (EL) nr 1285/2013 ja (EL) nr 377/2014 ning otsus nr 541/2014/EL (ELT L 170, 12.5.2021, lk 69)</w:t>
      </w:r>
      <w:r w:rsidRPr="00D04D62">
        <w:rPr>
          <w:color w:val="444444"/>
          <w:sz w:val="24"/>
          <w:szCs w:val="24"/>
          <w:lang w:val="et-EE"/>
        </w:rPr>
        <w:t>.</w:t>
      </w:r>
    </w:p>
  </w:footnote>
  <w:footnote w:id="73">
    <w:p w14:paraId="6793B3F0" w14:textId="77777777" w:rsidR="000E170C" w:rsidRPr="00D04D62" w:rsidRDefault="000E170C" w:rsidP="000E170C">
      <w:pPr>
        <w:pStyle w:val="Point0number"/>
        <w:tabs>
          <w:tab w:val="clear" w:pos="850"/>
        </w:tabs>
        <w:suppressAutoHyphens w:val="0"/>
        <w:spacing w:before="0" w:after="0"/>
        <w:ind w:left="567" w:hanging="567"/>
        <w:jc w:val="left"/>
        <w:rPr>
          <w:szCs w:val="24"/>
        </w:rPr>
      </w:pPr>
      <w:r w:rsidRPr="00D04D62">
        <w:rPr>
          <w:rStyle w:val="FootnoteCharacters"/>
          <w:szCs w:val="24"/>
          <w:vertAlign w:val="superscript"/>
        </w:rPr>
        <w:footnoteRef/>
      </w:r>
      <w:r w:rsidRPr="00D04D62">
        <w:rPr>
          <w:szCs w:val="24"/>
        </w:rPr>
        <w:tab/>
        <w:t>Euroopa Parlamendi ja nõukogu direktiiv, millega muudetakse direktiivi (EL) 2018/2001 taastuvatest energiaallikatest toodetud energia kasutamise edendamise kohta, direktiivi 2010/31/EL hoonete energiatõhususe kohta ja direktiivi 2012/27/EL, milles käsitletakse energiatõhusust (COM(2022)222 final).</w:t>
      </w:r>
    </w:p>
    <w:p w14:paraId="286ADE66" w14:textId="77777777" w:rsidR="000E170C" w:rsidRPr="00D04D62" w:rsidRDefault="000E170C" w:rsidP="000E170C">
      <w:pPr>
        <w:pStyle w:val="FootnoteText"/>
        <w:ind w:left="567" w:hanging="567"/>
        <w:rPr>
          <w:sz w:val="24"/>
          <w:szCs w:val="24"/>
          <w:lang w:val="et-EE"/>
        </w:rPr>
      </w:pPr>
    </w:p>
  </w:footnote>
  <w:footnote w:id="74">
    <w:p w14:paraId="7C40FFC6" w14:textId="77777777" w:rsidR="000E170C" w:rsidRPr="00D04D62" w:rsidRDefault="000E170C" w:rsidP="000E170C">
      <w:pPr>
        <w:pStyle w:val="FootnoteText"/>
        <w:ind w:left="567" w:hanging="567"/>
        <w:rPr>
          <w:sz w:val="24"/>
          <w:szCs w:val="24"/>
          <w:lang w:val="et-EE"/>
        </w:rPr>
      </w:pPr>
      <w:r w:rsidRPr="00D04D62">
        <w:rPr>
          <w:rStyle w:val="FootnoteReference"/>
          <w:sz w:val="24"/>
          <w:szCs w:val="24"/>
          <w:lang w:val="et-EE"/>
        </w:rPr>
        <w:footnoteRef/>
      </w:r>
      <w:r w:rsidRPr="00D04D62">
        <w:rPr>
          <w:sz w:val="24"/>
          <w:szCs w:val="24"/>
          <w:lang w:val="et-EE"/>
        </w:rPr>
        <w:tab/>
      </w:r>
      <w:hyperlink r:id="rId12" w:history="1">
        <w:r w:rsidRPr="00D04D62">
          <w:rPr>
            <w:rStyle w:val="Hyperlink"/>
            <w:sz w:val="24"/>
            <w:szCs w:val="24"/>
            <w:lang w:val="et-EE"/>
          </w:rPr>
          <w:t>EUNISe mereelupaikade klassifikatsioon 2022.</w:t>
        </w:r>
      </w:hyperlink>
      <w:hyperlink r:id="rId13" w:history="1">
        <w:r w:rsidRPr="00D04D62">
          <w:rPr>
            <w:rStyle w:val="Hyperlink"/>
            <w:sz w:val="24"/>
            <w:szCs w:val="24"/>
            <w:lang w:val="et-EE"/>
          </w:rPr>
          <w:t xml:space="preserve"> Euroopa Keskkonnaamet.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8B923" w14:textId="77777777" w:rsidR="000E170C" w:rsidRPr="006840D6" w:rsidRDefault="000E170C" w:rsidP="000E1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AD990" w14:textId="77777777" w:rsidR="000E170C" w:rsidRPr="006840D6" w:rsidRDefault="000E170C" w:rsidP="000E1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74D1" w14:textId="77777777" w:rsidR="000E170C" w:rsidRPr="006840D6" w:rsidRDefault="000E170C" w:rsidP="000E17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9671D" w14:textId="77777777" w:rsidR="000E170C" w:rsidRPr="00E6430E" w:rsidRDefault="000E170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A3049" w14:textId="77777777" w:rsidR="000E170C" w:rsidRPr="00E6430E" w:rsidRDefault="000E170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96673" w14:textId="77777777" w:rsidR="000E170C" w:rsidRPr="00E6430E" w:rsidRDefault="000E170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97C083F"/>
    <w:multiLevelType w:val="multilevel"/>
    <w:tmpl w:val="EE1AF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8" w15:restartNumberingAfterBreak="0">
    <w:nsid w:val="4B8A3A2B"/>
    <w:multiLevelType w:val="hybridMultilevel"/>
    <w:tmpl w:val="299C9EA4"/>
    <w:lvl w:ilvl="0" w:tplc="059CAB2A">
      <w:start w:val="1"/>
      <w:numFmt w:val="lowerLetter"/>
      <w:lvlText w:val="%1)"/>
      <w:lvlJc w:val="left"/>
      <w:pPr>
        <w:ind w:left="720" w:hanging="360"/>
      </w:pPr>
      <w:rPr>
        <w:rFonts w:ascii="Times New Roman" w:hAnsi="Times New Roman" w:cs="Times New Roman" w:hint="default"/>
        <w:sz w:val="20"/>
      </w:rPr>
    </w:lvl>
    <w:lvl w:ilvl="1" w:tplc="100E655A">
      <w:start w:val="1"/>
      <w:numFmt w:val="lowerLetter"/>
      <w:lvlText w:val="%2."/>
      <w:lvlJc w:val="left"/>
      <w:pPr>
        <w:ind w:left="1440" w:hanging="360"/>
      </w:pPr>
    </w:lvl>
    <w:lvl w:ilvl="2" w:tplc="85E07CC2">
      <w:start w:val="1"/>
      <w:numFmt w:val="lowerRoman"/>
      <w:lvlText w:val="%3."/>
      <w:lvlJc w:val="right"/>
      <w:pPr>
        <w:ind w:left="2160" w:hanging="180"/>
      </w:pPr>
    </w:lvl>
    <w:lvl w:ilvl="3" w:tplc="B97C40BE">
      <w:start w:val="1"/>
      <w:numFmt w:val="decimal"/>
      <w:lvlText w:val="%4."/>
      <w:lvlJc w:val="left"/>
      <w:pPr>
        <w:ind w:left="2880" w:hanging="360"/>
      </w:pPr>
    </w:lvl>
    <w:lvl w:ilvl="4" w:tplc="2526A51A">
      <w:start w:val="1"/>
      <w:numFmt w:val="lowerLetter"/>
      <w:lvlText w:val="%5."/>
      <w:lvlJc w:val="left"/>
      <w:pPr>
        <w:ind w:left="3600" w:hanging="360"/>
      </w:pPr>
    </w:lvl>
    <w:lvl w:ilvl="5" w:tplc="50EA6F78">
      <w:start w:val="1"/>
      <w:numFmt w:val="lowerRoman"/>
      <w:lvlText w:val="%6."/>
      <w:lvlJc w:val="right"/>
      <w:pPr>
        <w:ind w:left="4320" w:hanging="180"/>
      </w:pPr>
    </w:lvl>
    <w:lvl w:ilvl="6" w:tplc="C8306154">
      <w:start w:val="1"/>
      <w:numFmt w:val="decimal"/>
      <w:lvlText w:val="%7."/>
      <w:lvlJc w:val="left"/>
      <w:pPr>
        <w:ind w:left="5040" w:hanging="360"/>
      </w:pPr>
    </w:lvl>
    <w:lvl w:ilvl="7" w:tplc="3B708E2C">
      <w:start w:val="1"/>
      <w:numFmt w:val="lowerLetter"/>
      <w:lvlText w:val="%8."/>
      <w:lvlJc w:val="left"/>
      <w:pPr>
        <w:ind w:left="5760" w:hanging="360"/>
      </w:pPr>
    </w:lvl>
    <w:lvl w:ilvl="8" w:tplc="9AB81B78">
      <w:start w:val="1"/>
      <w:numFmt w:val="lowerRoman"/>
      <w:lvlText w:val="%9."/>
      <w:lvlJc w:val="right"/>
      <w:pPr>
        <w:ind w:left="6480" w:hanging="180"/>
      </w:pPr>
    </w:lvl>
  </w:abstractNum>
  <w:abstractNum w:abstractNumId="29"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0"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4"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9"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40"/>
  </w:num>
  <w:num w:numId="4">
    <w:abstractNumId w:val="2"/>
  </w:num>
  <w:num w:numId="5">
    <w:abstractNumId w:val="41"/>
  </w:num>
  <w:num w:numId="6">
    <w:abstractNumId w:val="33"/>
  </w:num>
  <w:num w:numId="7">
    <w:abstractNumId w:val="5"/>
  </w:num>
  <w:num w:numId="8">
    <w:abstractNumId w:val="45"/>
  </w:num>
  <w:num w:numId="9">
    <w:abstractNumId w:val="47"/>
  </w:num>
  <w:num w:numId="10">
    <w:abstractNumId w:val="29"/>
  </w:num>
  <w:num w:numId="11">
    <w:abstractNumId w:val="43"/>
  </w:num>
  <w:num w:numId="12">
    <w:abstractNumId w:val="37"/>
  </w:num>
  <w:num w:numId="13">
    <w:abstractNumId w:val="27"/>
  </w:num>
  <w:num w:numId="14">
    <w:abstractNumId w:val="13"/>
  </w:num>
  <w:num w:numId="15">
    <w:abstractNumId w:val="11"/>
  </w:num>
  <w:num w:numId="16">
    <w:abstractNumId w:val="38"/>
  </w:num>
  <w:num w:numId="17">
    <w:abstractNumId w:val="46"/>
  </w:num>
  <w:num w:numId="18">
    <w:abstractNumId w:val="1"/>
  </w:num>
  <w:num w:numId="19">
    <w:abstractNumId w:val="15"/>
  </w:num>
  <w:num w:numId="20">
    <w:abstractNumId w:val="10"/>
  </w:num>
  <w:num w:numId="21">
    <w:abstractNumId w:val="16"/>
  </w:num>
  <w:num w:numId="22">
    <w:abstractNumId w:val="31"/>
  </w:num>
  <w:num w:numId="23">
    <w:abstractNumId w:val="7"/>
  </w:num>
  <w:num w:numId="24">
    <w:abstractNumId w:val="19"/>
  </w:num>
  <w:num w:numId="25">
    <w:abstractNumId w:val="25"/>
  </w:num>
  <w:num w:numId="26">
    <w:abstractNumId w:val="44"/>
  </w:num>
  <w:num w:numId="27">
    <w:abstractNumId w:val="17"/>
  </w:num>
  <w:num w:numId="28">
    <w:abstractNumId w:val="36"/>
  </w:num>
  <w:num w:numId="29">
    <w:abstractNumId w:val="34"/>
  </w:num>
  <w:num w:numId="30">
    <w:abstractNumId w:val="6"/>
  </w:num>
  <w:num w:numId="31">
    <w:abstractNumId w:val="39"/>
  </w:num>
  <w:num w:numId="32">
    <w:abstractNumId w:val="9"/>
  </w:num>
  <w:num w:numId="33">
    <w:abstractNumId w:val="30"/>
  </w:num>
  <w:num w:numId="34">
    <w:abstractNumId w:val="14"/>
  </w:num>
  <w:num w:numId="35">
    <w:abstractNumId w:val="0"/>
  </w:num>
  <w:num w:numId="36">
    <w:abstractNumId w:val="49"/>
  </w:num>
  <w:num w:numId="37">
    <w:abstractNumId w:val="3"/>
  </w:num>
  <w:num w:numId="38">
    <w:abstractNumId w:val="21"/>
  </w:num>
  <w:num w:numId="39">
    <w:abstractNumId w:val="18"/>
  </w:num>
  <w:num w:numId="40">
    <w:abstractNumId w:val="8"/>
  </w:num>
  <w:num w:numId="41">
    <w:abstractNumId w:val="24"/>
  </w:num>
  <w:num w:numId="42">
    <w:abstractNumId w:val="20"/>
  </w:num>
  <w:num w:numId="43">
    <w:abstractNumId w:val="32"/>
  </w:num>
  <w:num w:numId="44">
    <w:abstractNumId w:val="42"/>
  </w:num>
  <w:num w:numId="45">
    <w:abstractNumId w:val="48"/>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6"/>
  </w:num>
  <w:num w:numId="50">
    <w:abstractNumId w:val="12"/>
  </w:num>
  <w:num w:numId="51">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ET"/>
    <w:docVar w:name="dvnumam" w:val="1"/>
    <w:docVar w:name="dvpe" w:val="737.282"/>
    <w:docVar w:name="dvrapporteur" w:val="Raportöör: "/>
    <w:docVar w:name="dvstar" w:val="***I"/>
    <w:docVar w:name="dvtitre" w:val="Euroopa Parlamendi .... 2023. aasta seadusandlik resolutsioon mis käsitleb ettepanekut võtta vastu Euroopa Parlamendi ja nõukogu määrus looduse taastamise kohta(COM(2022)0304 – C9-0208/2022 – 2022/0195(COD))"/>
  </w:docVars>
  <w:rsids>
    <w:rsidRoot w:val="00326D0B"/>
    <w:rsid w:val="00002272"/>
    <w:rsid w:val="00053BCE"/>
    <w:rsid w:val="00064002"/>
    <w:rsid w:val="000677B9"/>
    <w:rsid w:val="000831BA"/>
    <w:rsid w:val="000A42CC"/>
    <w:rsid w:val="000E170C"/>
    <w:rsid w:val="000E7DD9"/>
    <w:rsid w:val="0010095E"/>
    <w:rsid w:val="00101EDC"/>
    <w:rsid w:val="001248D6"/>
    <w:rsid w:val="00125B37"/>
    <w:rsid w:val="00187494"/>
    <w:rsid w:val="001F32AE"/>
    <w:rsid w:val="001F4224"/>
    <w:rsid w:val="002767FF"/>
    <w:rsid w:val="002B18FE"/>
    <w:rsid w:val="002B5493"/>
    <w:rsid w:val="0030621D"/>
    <w:rsid w:val="00326D0B"/>
    <w:rsid w:val="00343214"/>
    <w:rsid w:val="00361C00"/>
    <w:rsid w:val="00370EED"/>
    <w:rsid w:val="00395FA1"/>
    <w:rsid w:val="003E15D4"/>
    <w:rsid w:val="00411CCE"/>
    <w:rsid w:val="0041666E"/>
    <w:rsid w:val="00421060"/>
    <w:rsid w:val="00445434"/>
    <w:rsid w:val="00460EAD"/>
    <w:rsid w:val="00471C19"/>
    <w:rsid w:val="004867E3"/>
    <w:rsid w:val="00494A28"/>
    <w:rsid w:val="004C0004"/>
    <w:rsid w:val="004C5D52"/>
    <w:rsid w:val="0050519A"/>
    <w:rsid w:val="005072A1"/>
    <w:rsid w:val="00514517"/>
    <w:rsid w:val="00545827"/>
    <w:rsid w:val="00560270"/>
    <w:rsid w:val="00592FF8"/>
    <w:rsid w:val="005C2568"/>
    <w:rsid w:val="005C5A07"/>
    <w:rsid w:val="005D42EC"/>
    <w:rsid w:val="006037C0"/>
    <w:rsid w:val="006433AF"/>
    <w:rsid w:val="006631B6"/>
    <w:rsid w:val="00680577"/>
    <w:rsid w:val="006F74FA"/>
    <w:rsid w:val="00726200"/>
    <w:rsid w:val="00731ADD"/>
    <w:rsid w:val="00734777"/>
    <w:rsid w:val="00747932"/>
    <w:rsid w:val="00751A4A"/>
    <w:rsid w:val="00756632"/>
    <w:rsid w:val="00762C74"/>
    <w:rsid w:val="0078065C"/>
    <w:rsid w:val="00786EC0"/>
    <w:rsid w:val="007A06B6"/>
    <w:rsid w:val="007D1690"/>
    <w:rsid w:val="007E22AD"/>
    <w:rsid w:val="00817416"/>
    <w:rsid w:val="00842779"/>
    <w:rsid w:val="00844D6D"/>
    <w:rsid w:val="00865F67"/>
    <w:rsid w:val="00881A7B"/>
    <w:rsid w:val="008840E5"/>
    <w:rsid w:val="00887B3E"/>
    <w:rsid w:val="008C2AC6"/>
    <w:rsid w:val="008E630F"/>
    <w:rsid w:val="00916B4E"/>
    <w:rsid w:val="00930C23"/>
    <w:rsid w:val="0093193B"/>
    <w:rsid w:val="009509D8"/>
    <w:rsid w:val="00950B64"/>
    <w:rsid w:val="00981893"/>
    <w:rsid w:val="00A1687D"/>
    <w:rsid w:val="00A33908"/>
    <w:rsid w:val="00A43E52"/>
    <w:rsid w:val="00A4678D"/>
    <w:rsid w:val="00A667D1"/>
    <w:rsid w:val="00A778C7"/>
    <w:rsid w:val="00AB441E"/>
    <w:rsid w:val="00AB6293"/>
    <w:rsid w:val="00AE0928"/>
    <w:rsid w:val="00AF3B82"/>
    <w:rsid w:val="00B12E95"/>
    <w:rsid w:val="00B22876"/>
    <w:rsid w:val="00B256F0"/>
    <w:rsid w:val="00B558F0"/>
    <w:rsid w:val="00BD2184"/>
    <w:rsid w:val="00BD48FE"/>
    <w:rsid w:val="00BD7BD8"/>
    <w:rsid w:val="00BE6ADC"/>
    <w:rsid w:val="00C05BFE"/>
    <w:rsid w:val="00C23CD4"/>
    <w:rsid w:val="00C61C0C"/>
    <w:rsid w:val="00C941CB"/>
    <w:rsid w:val="00CC2357"/>
    <w:rsid w:val="00CD567E"/>
    <w:rsid w:val="00CF071A"/>
    <w:rsid w:val="00D04D62"/>
    <w:rsid w:val="00D058B8"/>
    <w:rsid w:val="00D56C11"/>
    <w:rsid w:val="00D834A0"/>
    <w:rsid w:val="00D872DF"/>
    <w:rsid w:val="00D91E21"/>
    <w:rsid w:val="00DA4AE9"/>
    <w:rsid w:val="00DA7FCD"/>
    <w:rsid w:val="00E365E1"/>
    <w:rsid w:val="00E46849"/>
    <w:rsid w:val="00E6430E"/>
    <w:rsid w:val="00E820A4"/>
    <w:rsid w:val="00EB006A"/>
    <w:rsid w:val="00EB4772"/>
    <w:rsid w:val="00ED169E"/>
    <w:rsid w:val="00ED4235"/>
    <w:rsid w:val="00F04346"/>
    <w:rsid w:val="00F075DC"/>
    <w:rsid w:val="00F149E9"/>
    <w:rsid w:val="00F5134D"/>
    <w:rsid w:val="00F74202"/>
    <w:rsid w:val="00F87713"/>
    <w:rsid w:val="00F93F37"/>
    <w:rsid w:val="00FB4360"/>
    <w:rsid w:val="00FD0C70"/>
    <w:rsid w:val="00FD24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917A9"/>
  <w15:chartTrackingRefBased/>
  <w15:docId w15:val="{ADBBEE42-6F3C-4968-8A4F-EB66390D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630F"/>
    <w:pPr>
      <w:spacing w:before="480" w:after="240"/>
    </w:pPr>
  </w:style>
  <w:style w:type="paragraph" w:customStyle="1" w:styleId="NormalBold">
    <w:name w:val="NormalBold"/>
    <w:basedOn w:val="Normal"/>
    <w:link w:val="NormalBoldChar"/>
    <w:rsid w:val="008E630F"/>
    <w:rPr>
      <w:b/>
    </w:rPr>
  </w:style>
  <w:style w:type="paragraph" w:customStyle="1" w:styleId="NormalHanging12a">
    <w:name w:val="NormalHanging12a"/>
    <w:basedOn w:val="Normal"/>
    <w:rsid w:val="008E630F"/>
    <w:pPr>
      <w:spacing w:after="240"/>
      <w:ind w:left="567" w:hanging="567"/>
    </w:pPr>
  </w:style>
  <w:style w:type="character" w:customStyle="1" w:styleId="NormalBoldChar">
    <w:name w:val="NormalBold Char"/>
    <w:basedOn w:val="DefaultParagraphFont"/>
    <w:link w:val="NormalBold"/>
    <w:locked/>
    <w:rsid w:val="008E630F"/>
    <w:rPr>
      <w:b/>
      <w:sz w:val="24"/>
      <w:lang w:val="et-EE"/>
    </w:rPr>
  </w:style>
  <w:style w:type="paragraph" w:styleId="BalloonText">
    <w:name w:val="Balloon Text"/>
    <w:basedOn w:val="Normal"/>
    <w:link w:val="BalloonTextChar"/>
    <w:uiPriority w:val="99"/>
    <w:qFormat/>
    <w:rsid w:val="001F4224"/>
    <w:rPr>
      <w:rFonts w:ascii="Segoe UI" w:hAnsi="Segoe UI" w:cs="Segoe UI"/>
      <w:sz w:val="18"/>
      <w:szCs w:val="18"/>
    </w:rPr>
  </w:style>
  <w:style w:type="character" w:customStyle="1" w:styleId="BalloonTextChar">
    <w:name w:val="Balloon Text Char"/>
    <w:basedOn w:val="DefaultParagraphFont"/>
    <w:link w:val="BalloonText"/>
    <w:uiPriority w:val="99"/>
    <w:qFormat/>
    <w:rsid w:val="001F4224"/>
    <w:rPr>
      <w:rFonts w:ascii="Segoe UI" w:hAnsi="Segoe UI" w:cs="Segoe UI"/>
      <w:sz w:val="18"/>
      <w:szCs w:val="18"/>
      <w:lang w:val="et-EE"/>
    </w:rPr>
  </w:style>
  <w:style w:type="character" w:styleId="CommentReference">
    <w:name w:val="annotation reference"/>
    <w:basedOn w:val="DefaultParagraphFont"/>
    <w:uiPriority w:val="99"/>
    <w:qFormat/>
    <w:rsid w:val="00DA4AE9"/>
    <w:rPr>
      <w:sz w:val="16"/>
      <w:szCs w:val="16"/>
    </w:rPr>
  </w:style>
  <w:style w:type="paragraph" w:styleId="CommentText">
    <w:name w:val="annotation text"/>
    <w:basedOn w:val="Normal"/>
    <w:link w:val="CommentTextChar"/>
    <w:uiPriority w:val="99"/>
    <w:qFormat/>
    <w:rsid w:val="00DA4AE9"/>
    <w:rPr>
      <w:sz w:val="20"/>
    </w:rPr>
  </w:style>
  <w:style w:type="character" w:customStyle="1" w:styleId="CommentTextChar">
    <w:name w:val="Comment Text Char"/>
    <w:basedOn w:val="DefaultParagraphFont"/>
    <w:link w:val="CommentText"/>
    <w:uiPriority w:val="99"/>
    <w:qFormat/>
    <w:rsid w:val="00DA4AE9"/>
    <w:rPr>
      <w:lang w:val="et-EE"/>
    </w:rPr>
  </w:style>
  <w:style w:type="paragraph" w:styleId="CommentSubject">
    <w:name w:val="annotation subject"/>
    <w:basedOn w:val="CommentText"/>
    <w:next w:val="CommentText"/>
    <w:link w:val="CommentSubjectChar"/>
    <w:uiPriority w:val="99"/>
    <w:qFormat/>
    <w:rsid w:val="00DA4AE9"/>
    <w:rPr>
      <w:b/>
      <w:bCs/>
    </w:rPr>
  </w:style>
  <w:style w:type="character" w:customStyle="1" w:styleId="CommentSubjectChar">
    <w:name w:val="Comment Subject Char"/>
    <w:basedOn w:val="CommentTextChar"/>
    <w:link w:val="CommentSubject"/>
    <w:uiPriority w:val="99"/>
    <w:qFormat/>
    <w:rsid w:val="00DA4AE9"/>
    <w:rPr>
      <w:b/>
      <w:bCs/>
      <w:lang w:val="et-EE"/>
    </w:rPr>
  </w:style>
  <w:style w:type="paragraph" w:styleId="Header">
    <w:name w:val="header"/>
    <w:basedOn w:val="Normal"/>
    <w:link w:val="HeaderChar"/>
    <w:uiPriority w:val="99"/>
    <w:qFormat/>
    <w:rsid w:val="000E170C"/>
    <w:pPr>
      <w:tabs>
        <w:tab w:val="center" w:pos="4513"/>
        <w:tab w:val="right" w:pos="9026"/>
      </w:tabs>
    </w:pPr>
  </w:style>
  <w:style w:type="character" w:customStyle="1" w:styleId="HeaderChar">
    <w:name w:val="Header Char"/>
    <w:basedOn w:val="DefaultParagraphFont"/>
    <w:link w:val="Header"/>
    <w:uiPriority w:val="99"/>
    <w:qFormat/>
    <w:rsid w:val="000E170C"/>
    <w:rPr>
      <w:sz w:val="24"/>
      <w:lang w:val="et-EE"/>
    </w:rPr>
  </w:style>
  <w:style w:type="paragraph" w:styleId="Footer">
    <w:name w:val="footer"/>
    <w:basedOn w:val="Normal"/>
    <w:link w:val="FooterChar"/>
    <w:uiPriority w:val="99"/>
    <w:qFormat/>
    <w:rsid w:val="000E170C"/>
    <w:pPr>
      <w:tabs>
        <w:tab w:val="center" w:pos="4513"/>
        <w:tab w:val="right" w:pos="9026"/>
      </w:tabs>
    </w:pPr>
  </w:style>
  <w:style w:type="character" w:customStyle="1" w:styleId="FooterChar">
    <w:name w:val="Footer Char"/>
    <w:basedOn w:val="DefaultParagraphFont"/>
    <w:link w:val="Footer"/>
    <w:uiPriority w:val="99"/>
    <w:qFormat/>
    <w:rsid w:val="000E170C"/>
    <w:rPr>
      <w:sz w:val="24"/>
      <w:lang w:val="et-EE"/>
    </w:rPr>
  </w:style>
  <w:style w:type="paragraph" w:customStyle="1" w:styleId="AmDocTypeTab">
    <w:name w:val="AmDocTypeTab"/>
    <w:basedOn w:val="Normal"/>
    <w:rsid w:val="000E170C"/>
    <w:pPr>
      <w:tabs>
        <w:tab w:val="right" w:pos="9072"/>
      </w:tabs>
    </w:pPr>
    <w:rPr>
      <w:b/>
    </w:rPr>
  </w:style>
  <w:style w:type="paragraph" w:customStyle="1" w:styleId="Normal12a">
    <w:name w:val="Normal12a"/>
    <w:basedOn w:val="Normal"/>
    <w:rsid w:val="000E170C"/>
    <w:pPr>
      <w:spacing w:after="240"/>
    </w:pPr>
  </w:style>
  <w:style w:type="paragraph" w:customStyle="1" w:styleId="EPFooter2">
    <w:name w:val="EPFooter2"/>
    <w:basedOn w:val="Normal"/>
    <w:next w:val="Normal"/>
    <w:rsid w:val="000E170C"/>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0E170C"/>
    <w:pPr>
      <w:spacing w:before="240" w:after="240"/>
      <w:jc w:val="right"/>
    </w:pPr>
  </w:style>
  <w:style w:type="paragraph" w:customStyle="1" w:styleId="Normal6a">
    <w:name w:val="Normal6a"/>
    <w:basedOn w:val="Normal"/>
    <w:rsid w:val="000E170C"/>
    <w:pPr>
      <w:spacing w:after="120"/>
    </w:pPr>
  </w:style>
  <w:style w:type="paragraph" w:customStyle="1" w:styleId="AmCrossRef">
    <w:name w:val="AmCrossRef"/>
    <w:basedOn w:val="Normal"/>
    <w:rsid w:val="000E170C"/>
    <w:pPr>
      <w:spacing w:before="240" w:after="240"/>
      <w:jc w:val="center"/>
    </w:pPr>
    <w:rPr>
      <w:i/>
    </w:rPr>
  </w:style>
  <w:style w:type="paragraph" w:customStyle="1" w:styleId="AmJustTitle">
    <w:name w:val="AmJustTitle"/>
    <w:basedOn w:val="Normal"/>
    <w:next w:val="AmJustText"/>
    <w:rsid w:val="000E170C"/>
    <w:pPr>
      <w:keepNext/>
      <w:spacing w:before="240" w:after="240"/>
      <w:jc w:val="center"/>
    </w:pPr>
    <w:rPr>
      <w:i/>
    </w:rPr>
  </w:style>
  <w:style w:type="paragraph" w:customStyle="1" w:styleId="AmDateTab">
    <w:name w:val="AmDateTab"/>
    <w:basedOn w:val="Normal"/>
    <w:rsid w:val="000E170C"/>
    <w:pPr>
      <w:tabs>
        <w:tab w:val="right" w:pos="9072"/>
      </w:tabs>
    </w:pPr>
  </w:style>
  <w:style w:type="paragraph" w:customStyle="1" w:styleId="AmJustText">
    <w:name w:val="AmJustText"/>
    <w:basedOn w:val="Normal"/>
    <w:rsid w:val="000E170C"/>
    <w:pPr>
      <w:spacing w:after="240"/>
    </w:pPr>
    <w:rPr>
      <w:i/>
    </w:rPr>
  </w:style>
  <w:style w:type="paragraph" w:customStyle="1" w:styleId="AmColumnHeading">
    <w:name w:val="AmColumnHeading"/>
    <w:basedOn w:val="Normal"/>
    <w:rsid w:val="000E170C"/>
    <w:pPr>
      <w:spacing w:after="240"/>
      <w:jc w:val="center"/>
    </w:pPr>
    <w:rPr>
      <w:i/>
    </w:rPr>
  </w:style>
  <w:style w:type="paragraph" w:customStyle="1" w:styleId="AmNumberTabs">
    <w:name w:val="AmNumberTabs"/>
    <w:basedOn w:val="Normal"/>
    <w:rsid w:val="000E17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0E170C"/>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E170C"/>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0E170C"/>
    <w:pPr>
      <w:spacing w:after="240"/>
      <w:jc w:val="center"/>
    </w:pPr>
  </w:style>
  <w:style w:type="paragraph" w:customStyle="1" w:styleId="AmHeadingConsam">
    <w:name w:val="AmHeadingConsam"/>
    <w:basedOn w:val="Normal"/>
    <w:next w:val="NormalCenter12a"/>
    <w:rsid w:val="000E170C"/>
    <w:pPr>
      <w:spacing w:before="720" w:after="240"/>
      <w:jc w:val="center"/>
    </w:pPr>
  </w:style>
  <w:style w:type="numbering" w:customStyle="1" w:styleId="NoList1">
    <w:name w:val="No List1"/>
    <w:next w:val="NoList"/>
    <w:uiPriority w:val="99"/>
    <w:semiHidden/>
    <w:unhideWhenUsed/>
    <w:rsid w:val="000E170C"/>
  </w:style>
  <w:style w:type="paragraph" w:customStyle="1" w:styleId="NormalCentered">
    <w:name w:val="Normal Centered"/>
    <w:basedOn w:val="Normal"/>
    <w:qFormat/>
    <w:rsid w:val="000E170C"/>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0E170C"/>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0E170C"/>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0E170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0E170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0E170C"/>
    <w:pPr>
      <w:widowControl/>
    </w:pPr>
    <w:rPr>
      <w:rFonts w:eastAsia="Calibri"/>
      <w:sz w:val="2"/>
      <w:szCs w:val="22"/>
      <w:lang w:eastAsia="en-US"/>
    </w:rPr>
  </w:style>
  <w:style w:type="paragraph" w:customStyle="1" w:styleId="FooterCouncil">
    <w:name w:val="Footer Council"/>
    <w:basedOn w:val="Normal"/>
    <w:link w:val="FooterCouncilChar"/>
    <w:qFormat/>
    <w:rsid w:val="000E170C"/>
    <w:pPr>
      <w:widowControl/>
    </w:pPr>
    <w:rPr>
      <w:rFonts w:eastAsia="Calibri"/>
      <w:sz w:val="2"/>
      <w:szCs w:val="22"/>
      <w:lang w:eastAsia="en-US"/>
    </w:rPr>
  </w:style>
  <w:style w:type="paragraph" w:customStyle="1" w:styleId="TechnicalBlock">
    <w:name w:val="Technical Block"/>
    <w:basedOn w:val="Normal"/>
    <w:next w:val="Normal"/>
    <w:link w:val="TechnicalBlockChar"/>
    <w:rsid w:val="000E170C"/>
    <w:pPr>
      <w:widowControl/>
      <w:spacing w:after="240"/>
      <w:jc w:val="center"/>
    </w:pPr>
    <w:rPr>
      <w:rFonts w:eastAsia="Calibri"/>
      <w:szCs w:val="22"/>
      <w:lang w:eastAsia="en-US"/>
    </w:rPr>
  </w:style>
  <w:style w:type="paragraph" w:customStyle="1" w:styleId="FinalLine">
    <w:name w:val="Final Line"/>
    <w:basedOn w:val="Normal"/>
    <w:next w:val="Normal"/>
    <w:qFormat/>
    <w:rsid w:val="000E170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0E170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0E170C"/>
    <w:pPr>
      <w:widowControl/>
      <w:spacing w:before="120" w:after="120" w:line="360" w:lineRule="auto"/>
      <w:ind w:left="567"/>
    </w:pPr>
    <w:rPr>
      <w:rFonts w:eastAsia="Calibri"/>
      <w:szCs w:val="22"/>
      <w:lang w:eastAsia="en-US"/>
    </w:rPr>
  </w:style>
  <w:style w:type="paragraph" w:customStyle="1" w:styleId="Text2">
    <w:name w:val="Text 2"/>
    <w:basedOn w:val="Normal"/>
    <w:qFormat/>
    <w:rsid w:val="000E170C"/>
    <w:pPr>
      <w:widowControl/>
      <w:spacing w:before="120" w:after="120" w:line="360" w:lineRule="auto"/>
      <w:ind w:left="1134"/>
    </w:pPr>
    <w:rPr>
      <w:rFonts w:eastAsia="Calibri"/>
      <w:szCs w:val="22"/>
      <w:lang w:eastAsia="en-US"/>
    </w:rPr>
  </w:style>
  <w:style w:type="paragraph" w:customStyle="1" w:styleId="Text3">
    <w:name w:val="Text 3"/>
    <w:basedOn w:val="Normal"/>
    <w:qFormat/>
    <w:rsid w:val="000E170C"/>
    <w:pPr>
      <w:widowControl/>
      <w:spacing w:before="120" w:after="120" w:line="360" w:lineRule="auto"/>
      <w:ind w:left="1701"/>
    </w:pPr>
    <w:rPr>
      <w:rFonts w:eastAsia="Calibri"/>
      <w:szCs w:val="22"/>
      <w:lang w:eastAsia="en-US"/>
    </w:rPr>
  </w:style>
  <w:style w:type="paragraph" w:customStyle="1" w:styleId="Text4">
    <w:name w:val="Text 4"/>
    <w:basedOn w:val="Normal"/>
    <w:qFormat/>
    <w:rsid w:val="000E170C"/>
    <w:pPr>
      <w:widowControl/>
      <w:spacing w:before="120" w:after="120" w:line="360" w:lineRule="auto"/>
      <w:ind w:left="2268"/>
    </w:pPr>
    <w:rPr>
      <w:rFonts w:eastAsia="Calibri"/>
      <w:szCs w:val="22"/>
      <w:lang w:eastAsia="en-US"/>
    </w:rPr>
  </w:style>
  <w:style w:type="paragraph" w:customStyle="1" w:styleId="Text5">
    <w:name w:val="Text 5"/>
    <w:basedOn w:val="Normal"/>
    <w:qFormat/>
    <w:rsid w:val="000E170C"/>
    <w:pPr>
      <w:widowControl/>
      <w:spacing w:before="120" w:after="120" w:line="360" w:lineRule="auto"/>
      <w:ind w:left="2835"/>
    </w:pPr>
    <w:rPr>
      <w:rFonts w:eastAsia="Calibri"/>
      <w:szCs w:val="22"/>
      <w:lang w:eastAsia="en-US"/>
    </w:rPr>
  </w:style>
  <w:style w:type="paragraph" w:customStyle="1" w:styleId="Text6">
    <w:name w:val="Text 6"/>
    <w:basedOn w:val="Normal"/>
    <w:qFormat/>
    <w:rsid w:val="000E170C"/>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0E170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0E170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0E170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0E170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0E170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0E170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0E170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0E170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0E170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0E170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0E170C"/>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0E170C"/>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0E170C"/>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0E170C"/>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0E170C"/>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0E170C"/>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0E170C"/>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0E170C"/>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0E170C"/>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0E170C"/>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0E170C"/>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0E170C"/>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0E170C"/>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0E170C"/>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0E170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0E170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0E170C"/>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0E170C"/>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0E170C"/>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0E170C"/>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0E170C"/>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0E170C"/>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0E170C"/>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0E170C"/>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0E170C"/>
    <w:pPr>
      <w:numPr>
        <w:numId w:val="8"/>
      </w:numPr>
      <w:tabs>
        <w:tab w:val="clear" w:pos="567"/>
        <w:tab w:val="num" w:pos="1080"/>
      </w:tabs>
      <w:ind w:left="1080" w:hanging="360"/>
    </w:pPr>
  </w:style>
  <w:style w:type="paragraph" w:customStyle="1" w:styleId="DashEqual1">
    <w:name w:val="Dash Equal 1"/>
    <w:basedOn w:val="Dash1"/>
    <w:qFormat/>
    <w:rsid w:val="000E170C"/>
    <w:pPr>
      <w:numPr>
        <w:numId w:val="9"/>
      </w:numPr>
      <w:tabs>
        <w:tab w:val="clear" w:pos="1134"/>
        <w:tab w:val="num" w:pos="1440"/>
      </w:tabs>
      <w:ind w:left="1440" w:hanging="360"/>
    </w:pPr>
  </w:style>
  <w:style w:type="paragraph" w:customStyle="1" w:styleId="DashEqual2">
    <w:name w:val="Dash Equal 2"/>
    <w:basedOn w:val="Dash2"/>
    <w:qFormat/>
    <w:rsid w:val="000E170C"/>
    <w:pPr>
      <w:numPr>
        <w:numId w:val="10"/>
      </w:numPr>
      <w:tabs>
        <w:tab w:val="clear" w:pos="1701"/>
        <w:tab w:val="num" w:pos="1440"/>
      </w:tabs>
      <w:ind w:left="1440" w:hanging="360"/>
    </w:pPr>
  </w:style>
  <w:style w:type="paragraph" w:customStyle="1" w:styleId="DashEqual3">
    <w:name w:val="Dash Equal 3"/>
    <w:basedOn w:val="Dash3"/>
    <w:qFormat/>
    <w:rsid w:val="000E170C"/>
    <w:pPr>
      <w:numPr>
        <w:numId w:val="11"/>
      </w:numPr>
      <w:tabs>
        <w:tab w:val="clear" w:pos="2268"/>
        <w:tab w:val="num" w:pos="1800"/>
      </w:tabs>
      <w:ind w:left="1800" w:hanging="360"/>
    </w:pPr>
  </w:style>
  <w:style w:type="paragraph" w:customStyle="1" w:styleId="DashEqual4">
    <w:name w:val="Dash Equal 4"/>
    <w:basedOn w:val="Dash4"/>
    <w:qFormat/>
    <w:rsid w:val="000E170C"/>
    <w:pPr>
      <w:numPr>
        <w:numId w:val="12"/>
      </w:numPr>
      <w:tabs>
        <w:tab w:val="clear" w:pos="2835"/>
        <w:tab w:val="num" w:pos="1800"/>
      </w:tabs>
      <w:ind w:left="1800" w:hanging="360"/>
    </w:pPr>
  </w:style>
  <w:style w:type="character" w:customStyle="1" w:styleId="Marker">
    <w:name w:val="Marker"/>
    <w:basedOn w:val="DefaultParagraphFont"/>
    <w:qFormat/>
    <w:rsid w:val="000E170C"/>
    <w:rPr>
      <w:color w:val="0000FF"/>
      <w:shd w:val="clear" w:color="auto" w:fill="auto"/>
    </w:rPr>
  </w:style>
  <w:style w:type="character" w:customStyle="1" w:styleId="Marker1">
    <w:name w:val="Marker1"/>
    <w:basedOn w:val="DefaultParagraphFont"/>
    <w:qFormat/>
    <w:rsid w:val="000E170C"/>
    <w:rPr>
      <w:color w:val="008000"/>
      <w:shd w:val="clear" w:color="auto" w:fill="auto"/>
    </w:rPr>
  </w:style>
  <w:style w:type="paragraph" w:customStyle="1" w:styleId="HeadingLeft">
    <w:name w:val="Heading Left"/>
    <w:basedOn w:val="Normal"/>
    <w:next w:val="Normal"/>
    <w:qFormat/>
    <w:rsid w:val="000E170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0E170C"/>
    <w:pPr>
      <w:numPr>
        <w:numId w:val="22"/>
      </w:numPr>
      <w:tabs>
        <w:tab w:val="clear" w:pos="567"/>
        <w:tab w:val="num" w:pos="1800"/>
      </w:tabs>
      <w:ind w:left="1800" w:hanging="360"/>
    </w:pPr>
  </w:style>
  <w:style w:type="paragraph" w:customStyle="1" w:styleId="Heading123">
    <w:name w:val="Heading 123"/>
    <w:basedOn w:val="HeadingLeft"/>
    <w:next w:val="Normal"/>
    <w:qFormat/>
    <w:rsid w:val="000E170C"/>
    <w:pPr>
      <w:numPr>
        <w:numId w:val="21"/>
      </w:numPr>
      <w:tabs>
        <w:tab w:val="clear" w:pos="567"/>
        <w:tab w:val="num" w:pos="1800"/>
      </w:tabs>
      <w:ind w:left="1800" w:hanging="360"/>
    </w:pPr>
  </w:style>
  <w:style w:type="paragraph" w:customStyle="1" w:styleId="HeadingABC">
    <w:name w:val="Heading ABC"/>
    <w:basedOn w:val="HeadingLeft"/>
    <w:next w:val="Normal"/>
    <w:qFormat/>
    <w:rsid w:val="000E170C"/>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0E170C"/>
    <w:pPr>
      <w:jc w:val="center"/>
    </w:pPr>
  </w:style>
  <w:style w:type="paragraph" w:customStyle="1" w:styleId="Jardin">
    <w:name w:val="Jardin"/>
    <w:basedOn w:val="Normal"/>
    <w:qFormat/>
    <w:rsid w:val="000E170C"/>
    <w:pPr>
      <w:widowControl/>
      <w:spacing w:before="200"/>
      <w:jc w:val="center"/>
    </w:pPr>
    <w:rPr>
      <w:rFonts w:eastAsia="Calibri"/>
      <w:szCs w:val="22"/>
      <w:lang w:eastAsia="en-US"/>
    </w:rPr>
  </w:style>
  <w:style w:type="paragraph" w:customStyle="1" w:styleId="Amendment">
    <w:name w:val="Amendment"/>
    <w:basedOn w:val="Normal"/>
    <w:next w:val="Normal"/>
    <w:qFormat/>
    <w:rsid w:val="000E170C"/>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0E170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0E170C"/>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0E170C"/>
    <w:rPr>
      <w:b/>
    </w:rPr>
  </w:style>
  <w:style w:type="paragraph" w:customStyle="1" w:styleId="Annex">
    <w:name w:val="Annex"/>
    <w:basedOn w:val="Normal"/>
    <w:next w:val="Normal"/>
    <w:qFormat/>
    <w:rsid w:val="000E170C"/>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0E170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0E170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0E170C"/>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0E170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0E170C"/>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0E170C"/>
    <w:rPr>
      <w:rFonts w:eastAsia="Calibri"/>
      <w:lang w:val="et-EE" w:eastAsia="en-US"/>
    </w:rPr>
  </w:style>
  <w:style w:type="character" w:styleId="EndnoteReference">
    <w:name w:val="endnote reference"/>
    <w:basedOn w:val="DefaultParagraphFont"/>
    <w:uiPriority w:val="99"/>
    <w:unhideWhenUsed/>
    <w:rsid w:val="000E170C"/>
    <w:rPr>
      <w:vertAlign w:val="superscript"/>
    </w:rPr>
  </w:style>
  <w:style w:type="paragraph" w:customStyle="1" w:styleId="HeaderCouncilLarge">
    <w:name w:val="Header Council Large"/>
    <w:basedOn w:val="Normal"/>
    <w:link w:val="HeaderCouncilLargeChar"/>
    <w:qFormat/>
    <w:rsid w:val="000E170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0E170C"/>
    <w:rPr>
      <w:rFonts w:eastAsia="Calibri"/>
      <w:sz w:val="24"/>
      <w:szCs w:val="22"/>
      <w:lang w:val="et-EE" w:eastAsia="en-US"/>
    </w:rPr>
  </w:style>
  <w:style w:type="character" w:customStyle="1" w:styleId="HeaderCouncilLargeChar">
    <w:name w:val="Header Council Large Char"/>
    <w:basedOn w:val="TechnicalBlockChar"/>
    <w:link w:val="HeaderCouncilLarge"/>
    <w:qFormat/>
    <w:rsid w:val="000E170C"/>
    <w:rPr>
      <w:rFonts w:eastAsia="Calibri"/>
      <w:sz w:val="2"/>
      <w:szCs w:val="22"/>
      <w:lang w:val="et-EE" w:eastAsia="en-US"/>
    </w:rPr>
  </w:style>
  <w:style w:type="paragraph" w:customStyle="1" w:styleId="FooterText">
    <w:name w:val="Footer Text"/>
    <w:basedOn w:val="Normal"/>
    <w:qFormat/>
    <w:rsid w:val="000E170C"/>
    <w:pPr>
      <w:widowControl/>
    </w:pPr>
    <w:rPr>
      <w:szCs w:val="24"/>
      <w:lang w:eastAsia="en-US"/>
    </w:rPr>
  </w:style>
  <w:style w:type="character" w:styleId="PlaceholderText">
    <w:name w:val="Placeholder Text"/>
    <w:basedOn w:val="DefaultParagraphFont"/>
    <w:uiPriority w:val="99"/>
    <w:semiHidden/>
    <w:qFormat/>
    <w:rsid w:val="000E170C"/>
    <w:rPr>
      <w:color w:val="808080"/>
    </w:rPr>
  </w:style>
  <w:style w:type="numbering" w:customStyle="1" w:styleId="RKPunktlista">
    <w:name w:val="RK Punktlista"/>
    <w:uiPriority w:val="99"/>
    <w:rsid w:val="000E170C"/>
    <w:pPr>
      <w:numPr>
        <w:numId w:val="23"/>
      </w:numPr>
    </w:pPr>
  </w:style>
  <w:style w:type="paragraph" w:customStyle="1" w:styleId="ListBullet10">
    <w:name w:val="List Bullet1"/>
    <w:basedOn w:val="Normal"/>
    <w:next w:val="ListBullet"/>
    <w:uiPriority w:val="99"/>
    <w:qFormat/>
    <w:rsid w:val="000E170C"/>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0E170C"/>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0E170C"/>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0E170C"/>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0E170C"/>
    <w:rPr>
      <w:b/>
      <w:kern w:val="28"/>
      <w:sz w:val="28"/>
      <w:lang w:val="fr-FR" w:eastAsia="fr-FR"/>
    </w:rPr>
  </w:style>
  <w:style w:type="character" w:customStyle="1" w:styleId="Heading2Char">
    <w:name w:val="Heading 2 Char"/>
    <w:basedOn w:val="DefaultParagraphFont"/>
    <w:link w:val="Heading2"/>
    <w:uiPriority w:val="9"/>
    <w:qFormat/>
    <w:rsid w:val="000E170C"/>
    <w:rPr>
      <w:sz w:val="24"/>
      <w:lang w:val="fr-FR" w:eastAsia="fr-FR"/>
    </w:rPr>
  </w:style>
  <w:style w:type="character" w:customStyle="1" w:styleId="Heading3Char">
    <w:name w:val="Heading 3 Char"/>
    <w:basedOn w:val="DefaultParagraphFont"/>
    <w:link w:val="Heading3"/>
    <w:uiPriority w:val="9"/>
    <w:qFormat/>
    <w:rsid w:val="000E170C"/>
    <w:rPr>
      <w:rFonts w:ascii="Arial" w:hAnsi="Arial"/>
      <w:sz w:val="24"/>
      <w:lang w:val="fr-FR" w:eastAsia="fr-FR"/>
    </w:rPr>
  </w:style>
  <w:style w:type="character" w:customStyle="1" w:styleId="Heading4Char">
    <w:name w:val="Heading 4 Char"/>
    <w:basedOn w:val="DefaultParagraphFont"/>
    <w:link w:val="Heading4"/>
    <w:uiPriority w:val="9"/>
    <w:semiHidden/>
    <w:qFormat/>
    <w:rsid w:val="000E170C"/>
    <w:rPr>
      <w:sz w:val="24"/>
      <w:lang w:val="en-US" w:eastAsia="fr-FR"/>
    </w:rPr>
  </w:style>
  <w:style w:type="character" w:customStyle="1" w:styleId="Heading5Char">
    <w:name w:val="Heading 5 Char"/>
    <w:basedOn w:val="DefaultParagraphFont"/>
    <w:link w:val="Heading5"/>
    <w:uiPriority w:val="9"/>
    <w:semiHidden/>
    <w:qFormat/>
    <w:rsid w:val="000E170C"/>
    <w:rPr>
      <w:sz w:val="24"/>
      <w:lang w:val="en-US" w:eastAsia="fr-FR"/>
    </w:rPr>
  </w:style>
  <w:style w:type="character" w:customStyle="1" w:styleId="Heading6Char">
    <w:name w:val="Heading 6 Char"/>
    <w:basedOn w:val="DefaultParagraphFont"/>
    <w:link w:val="Heading6"/>
    <w:uiPriority w:val="9"/>
    <w:semiHidden/>
    <w:qFormat/>
    <w:rsid w:val="000E170C"/>
    <w:rPr>
      <w:i/>
      <w:sz w:val="22"/>
      <w:lang w:val="et-EE"/>
    </w:rPr>
  </w:style>
  <w:style w:type="character" w:customStyle="1" w:styleId="Heading7Char">
    <w:name w:val="Heading 7 Char"/>
    <w:basedOn w:val="DefaultParagraphFont"/>
    <w:link w:val="Heading7"/>
    <w:uiPriority w:val="9"/>
    <w:semiHidden/>
    <w:qFormat/>
    <w:rsid w:val="000E170C"/>
    <w:rPr>
      <w:rFonts w:ascii="Arial" w:hAnsi="Arial"/>
      <w:sz w:val="24"/>
      <w:lang w:val="et-EE"/>
    </w:rPr>
  </w:style>
  <w:style w:type="paragraph" w:styleId="NoSpacing">
    <w:name w:val="No Spacing"/>
    <w:uiPriority w:val="1"/>
    <w:qFormat/>
    <w:rsid w:val="000E170C"/>
    <w:pPr>
      <w:jc w:val="both"/>
    </w:pPr>
    <w:rPr>
      <w:rFonts w:eastAsia="Calibri" w:cs="Arial"/>
      <w:sz w:val="24"/>
      <w:lang w:val="et-EE" w:eastAsia="sv-SE"/>
    </w:rPr>
  </w:style>
  <w:style w:type="paragraph" w:customStyle="1" w:styleId="CM1">
    <w:name w:val="CM1"/>
    <w:basedOn w:val="Default"/>
    <w:next w:val="Default"/>
    <w:uiPriority w:val="99"/>
    <w:rsid w:val="000E170C"/>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0E170C"/>
    <w:rPr>
      <w:b/>
      <w:shd w:val="clear" w:color="auto" w:fill="auto"/>
      <w:vertAlign w:val="superscript"/>
    </w:rPr>
  </w:style>
  <w:style w:type="character" w:customStyle="1" w:styleId="Fotnotsankare">
    <w:name w:val="Fotnotsankare"/>
    <w:qFormat/>
    <w:rsid w:val="000E170C"/>
    <w:rPr>
      <w:vertAlign w:val="superscript"/>
    </w:rPr>
  </w:style>
  <w:style w:type="character" w:customStyle="1" w:styleId="Slutnotstecken">
    <w:name w:val="Slutnotstecken"/>
    <w:basedOn w:val="DefaultParagraphFont"/>
    <w:uiPriority w:val="99"/>
    <w:semiHidden/>
    <w:unhideWhenUsed/>
    <w:qFormat/>
    <w:rsid w:val="000E170C"/>
    <w:rPr>
      <w:vertAlign w:val="superscript"/>
    </w:rPr>
  </w:style>
  <w:style w:type="character" w:customStyle="1" w:styleId="Slutnotsankare">
    <w:name w:val="Slutnotsankare"/>
    <w:qFormat/>
    <w:rsid w:val="000E170C"/>
    <w:rPr>
      <w:vertAlign w:val="superscript"/>
    </w:rPr>
  </w:style>
  <w:style w:type="character" w:customStyle="1" w:styleId="TOCHeadingChar">
    <w:name w:val="TOC Heading Char"/>
    <w:uiPriority w:val="39"/>
    <w:qFormat/>
    <w:rsid w:val="000E170C"/>
    <w:rPr>
      <w:rFonts w:ascii="Times New Roman" w:hAnsi="Times New Roman" w:cs="Times New Roman"/>
      <w:b/>
      <w:sz w:val="28"/>
      <w:lang w:val="et-EE"/>
    </w:rPr>
  </w:style>
  <w:style w:type="character" w:customStyle="1" w:styleId="Internetlnk">
    <w:name w:val="Internetlänk"/>
    <w:uiPriority w:val="99"/>
    <w:qFormat/>
    <w:rsid w:val="000E170C"/>
    <w:rPr>
      <w:color w:val="0000FF"/>
      <w:u w:val="single"/>
    </w:rPr>
  </w:style>
  <w:style w:type="character" w:customStyle="1" w:styleId="tw4winMark">
    <w:name w:val="tw4winMark"/>
    <w:qFormat/>
    <w:rsid w:val="000E170C"/>
    <w:rPr>
      <w:vanish/>
      <w:color w:val="800080"/>
      <w:vertAlign w:val="subscript"/>
    </w:rPr>
  </w:style>
  <w:style w:type="character" w:customStyle="1" w:styleId="AnvndInternetlnk">
    <w:name w:val="Använd Internetlänk"/>
    <w:qFormat/>
    <w:rsid w:val="000E170C"/>
    <w:rPr>
      <w:color w:val="800080"/>
      <w:u w:val="single"/>
    </w:rPr>
  </w:style>
  <w:style w:type="character" w:customStyle="1" w:styleId="FooterCoverPageChar">
    <w:name w:val="Footer Cover Page Char"/>
    <w:link w:val="FooterCoverPage"/>
    <w:qFormat/>
    <w:rsid w:val="000E170C"/>
    <w:rPr>
      <w:rFonts w:eastAsia="Calibri"/>
      <w:sz w:val="24"/>
    </w:rPr>
  </w:style>
  <w:style w:type="character" w:customStyle="1" w:styleId="HeaderCoverPageChar">
    <w:name w:val="Header Cover Page Char"/>
    <w:link w:val="HeaderCoverPage"/>
    <w:qFormat/>
    <w:rsid w:val="000E170C"/>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0E170C"/>
    <w:rPr>
      <w:rFonts w:ascii="Calibri" w:eastAsia="Calibri" w:hAnsi="Calibri" w:cs="Arial"/>
      <w:sz w:val="25"/>
      <w:szCs w:val="25"/>
      <w:lang w:val="et-EE" w:eastAsia="en-US"/>
    </w:rPr>
  </w:style>
  <w:style w:type="character" w:customStyle="1" w:styleId="normaltextrun">
    <w:name w:val="normaltextrun"/>
    <w:basedOn w:val="DefaultParagraphFont"/>
    <w:qFormat/>
    <w:rsid w:val="000E170C"/>
  </w:style>
  <w:style w:type="character" w:customStyle="1" w:styleId="eop">
    <w:name w:val="eop"/>
    <w:basedOn w:val="DefaultParagraphFont"/>
    <w:qFormat/>
    <w:rsid w:val="000E170C"/>
  </w:style>
  <w:style w:type="character" w:customStyle="1" w:styleId="bold">
    <w:name w:val="bold"/>
    <w:basedOn w:val="DefaultParagraphFont"/>
    <w:qFormat/>
    <w:rsid w:val="000E170C"/>
  </w:style>
  <w:style w:type="character" w:customStyle="1" w:styleId="oj-italic">
    <w:name w:val="oj-italic"/>
    <w:basedOn w:val="DefaultParagraphFont"/>
    <w:qFormat/>
    <w:rsid w:val="000E170C"/>
  </w:style>
  <w:style w:type="character" w:customStyle="1" w:styleId="Bodytext2">
    <w:name w:val="Body text|2"/>
    <w:basedOn w:val="DefaultParagraphFont"/>
    <w:qFormat/>
    <w:rsid w:val="000E170C"/>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0E170C"/>
    <w:rPr>
      <w:i/>
      <w:iCs/>
    </w:rPr>
  </w:style>
  <w:style w:type="character" w:styleId="Strong">
    <w:name w:val="Strong"/>
    <w:basedOn w:val="DefaultParagraphFont"/>
    <w:uiPriority w:val="22"/>
    <w:qFormat/>
    <w:rsid w:val="000E170C"/>
    <w:rPr>
      <w:b/>
      <w:bCs/>
    </w:rPr>
  </w:style>
  <w:style w:type="character" w:customStyle="1" w:styleId="highlight">
    <w:name w:val="highlight"/>
    <w:basedOn w:val="DefaultParagraphFont"/>
    <w:qFormat/>
    <w:rsid w:val="000E170C"/>
  </w:style>
  <w:style w:type="character" w:customStyle="1" w:styleId="oj-super">
    <w:name w:val="oj-super"/>
    <w:basedOn w:val="DefaultParagraphFont"/>
    <w:qFormat/>
    <w:rsid w:val="000E170C"/>
  </w:style>
  <w:style w:type="character" w:customStyle="1" w:styleId="findhit">
    <w:name w:val="findhit"/>
    <w:basedOn w:val="DefaultParagraphFont"/>
    <w:qFormat/>
    <w:rsid w:val="000E170C"/>
  </w:style>
  <w:style w:type="character" w:customStyle="1" w:styleId="Marker2">
    <w:name w:val="Marker2"/>
    <w:basedOn w:val="DefaultParagraphFont"/>
    <w:qFormat/>
    <w:rsid w:val="000E170C"/>
    <w:rPr>
      <w:color w:val="FF0000"/>
      <w:shd w:val="clear" w:color="auto" w:fill="auto"/>
    </w:rPr>
  </w:style>
  <w:style w:type="character" w:customStyle="1" w:styleId="Added">
    <w:name w:val="Added"/>
    <w:basedOn w:val="DefaultParagraphFont"/>
    <w:qFormat/>
    <w:rsid w:val="000E170C"/>
    <w:rPr>
      <w:b/>
      <w:u w:val="single"/>
      <w:shd w:val="clear" w:color="auto" w:fill="auto"/>
    </w:rPr>
  </w:style>
  <w:style w:type="character" w:customStyle="1" w:styleId="Deleted">
    <w:name w:val="Deleted"/>
    <w:basedOn w:val="DefaultParagraphFont"/>
    <w:qFormat/>
    <w:rsid w:val="000E170C"/>
    <w:rPr>
      <w:strike w:val="0"/>
      <w:dstrike w:val="0"/>
      <w:shd w:val="clear" w:color="auto" w:fill="auto"/>
    </w:rPr>
  </w:style>
  <w:style w:type="character" w:customStyle="1" w:styleId="pjChar">
    <w:name w:val="p.j. Char"/>
    <w:basedOn w:val="TechnicalBlockChar"/>
    <w:link w:val="pj"/>
    <w:qFormat/>
    <w:rsid w:val="000E170C"/>
    <w:rPr>
      <w:rFonts w:eastAsia="Calibri"/>
      <w:sz w:val="24"/>
      <w:szCs w:val="22"/>
      <w:lang w:val="et-EE" w:eastAsia="en-US"/>
    </w:rPr>
  </w:style>
  <w:style w:type="character" w:customStyle="1" w:styleId="nbborderedChar">
    <w:name w:val="nb bordered Char"/>
    <w:basedOn w:val="TechnicalBlockChar"/>
    <w:link w:val="nbbordered"/>
    <w:qFormat/>
    <w:rsid w:val="000E170C"/>
    <w:rPr>
      <w:rFonts w:eastAsia="Calibri"/>
      <w:b/>
      <w:sz w:val="24"/>
      <w:szCs w:val="22"/>
      <w:lang w:val="et-EE" w:eastAsia="en-US"/>
    </w:rPr>
  </w:style>
  <w:style w:type="character" w:customStyle="1" w:styleId="HeaderCouncilChar">
    <w:name w:val="Header Council Char"/>
    <w:basedOn w:val="DefaultParagraphFont"/>
    <w:link w:val="HeaderCouncil"/>
    <w:qFormat/>
    <w:rsid w:val="000E170C"/>
    <w:rPr>
      <w:rFonts w:eastAsia="Calibri"/>
      <w:sz w:val="2"/>
      <w:szCs w:val="22"/>
      <w:lang w:val="et-EE" w:eastAsia="en-US"/>
    </w:rPr>
  </w:style>
  <w:style w:type="character" w:customStyle="1" w:styleId="FooterCouncilChar">
    <w:name w:val="Footer Council Char"/>
    <w:basedOn w:val="DefaultParagraphFont"/>
    <w:link w:val="FooterCouncil"/>
    <w:qFormat/>
    <w:rsid w:val="000E170C"/>
    <w:rPr>
      <w:rFonts w:eastAsia="Calibri"/>
      <w:sz w:val="2"/>
      <w:szCs w:val="22"/>
      <w:lang w:val="et-EE" w:eastAsia="en-US"/>
    </w:rPr>
  </w:style>
  <w:style w:type="character" w:customStyle="1" w:styleId="ArticleNRLChar">
    <w:name w:val="Article NRL Char"/>
    <w:basedOn w:val="Heading2Char"/>
    <w:link w:val="ArticleNRL"/>
    <w:qFormat/>
    <w:rsid w:val="000E170C"/>
    <w:rPr>
      <w:sz w:val="24"/>
      <w:lang w:val="fr-FR" w:eastAsia="fr-FR"/>
    </w:rPr>
  </w:style>
  <w:style w:type="character" w:customStyle="1" w:styleId="TypedudocumentChar">
    <w:name w:val="Type du document Char"/>
    <w:basedOn w:val="DefaultParagraphFont"/>
    <w:link w:val="Typedudocument"/>
    <w:qFormat/>
    <w:rsid w:val="000E170C"/>
    <w:rPr>
      <w:b/>
      <w:sz w:val="24"/>
    </w:rPr>
  </w:style>
  <w:style w:type="character" w:customStyle="1" w:styleId="Rubrik1Char">
    <w:name w:val="Rubrik1 Char"/>
    <w:basedOn w:val="TypedudocumentChar"/>
    <w:link w:val="Rubrik1"/>
    <w:qFormat/>
    <w:rsid w:val="000E170C"/>
    <w:rPr>
      <w:b/>
      <w:sz w:val="24"/>
    </w:rPr>
  </w:style>
  <w:style w:type="character" w:customStyle="1" w:styleId="ChapterTitleChar">
    <w:name w:val="ChapterTitle Char"/>
    <w:basedOn w:val="DefaultParagraphFont"/>
    <w:link w:val="ChapterTitle"/>
    <w:qFormat/>
    <w:rsid w:val="000E170C"/>
    <w:rPr>
      <w:b/>
      <w:bCs/>
      <w:smallCaps/>
      <w:sz w:val="32"/>
      <w:szCs w:val="28"/>
    </w:rPr>
  </w:style>
  <w:style w:type="character" w:customStyle="1" w:styleId="Point0Char">
    <w:name w:val="Point 0 Char"/>
    <w:basedOn w:val="DefaultParagraphFont"/>
    <w:link w:val="Point0"/>
    <w:qFormat/>
    <w:rsid w:val="000E170C"/>
    <w:rPr>
      <w:sz w:val="24"/>
    </w:rPr>
  </w:style>
  <w:style w:type="character" w:customStyle="1" w:styleId="additionChar">
    <w:name w:val="addition Char"/>
    <w:basedOn w:val="Point0Char"/>
    <w:link w:val="addition"/>
    <w:qFormat/>
    <w:rsid w:val="000E170C"/>
    <w:rPr>
      <w:b/>
      <w:sz w:val="24"/>
      <w:u w:val="single"/>
    </w:rPr>
  </w:style>
  <w:style w:type="character" w:customStyle="1" w:styleId="ManualNumPar1Char">
    <w:name w:val="Manual NumPar 1 Char"/>
    <w:basedOn w:val="DefaultParagraphFont"/>
    <w:link w:val="ManualNumPar1"/>
    <w:qFormat/>
    <w:rsid w:val="000E170C"/>
    <w:rPr>
      <w:sz w:val="24"/>
    </w:rPr>
  </w:style>
  <w:style w:type="character" w:customStyle="1" w:styleId="deletionChar">
    <w:name w:val="deletion Char"/>
    <w:basedOn w:val="ManualNumPar1Char"/>
    <w:link w:val="deletion"/>
    <w:qFormat/>
    <w:rsid w:val="000E170C"/>
    <w:rPr>
      <w:strike/>
      <w:sz w:val="24"/>
    </w:rPr>
  </w:style>
  <w:style w:type="character" w:styleId="Hyperlink">
    <w:name w:val="Hyperlink"/>
    <w:uiPriority w:val="99"/>
    <w:rsid w:val="000E170C"/>
    <w:rPr>
      <w:color w:val="000080"/>
      <w:u w:val="single"/>
    </w:rPr>
  </w:style>
  <w:style w:type="character" w:customStyle="1" w:styleId="FootnoteCharacters">
    <w:name w:val="Footnote Characters"/>
    <w:qFormat/>
    <w:rsid w:val="000E170C"/>
  </w:style>
  <w:style w:type="character" w:customStyle="1" w:styleId="FootnoteAnchor">
    <w:name w:val="Footnote Anchor"/>
    <w:rsid w:val="000E170C"/>
    <w:rPr>
      <w:vertAlign w:val="superscript"/>
    </w:rPr>
  </w:style>
  <w:style w:type="character" w:customStyle="1" w:styleId="EndnoteAnchor">
    <w:name w:val="Endnote Anchor"/>
    <w:rsid w:val="000E170C"/>
    <w:rPr>
      <w:vertAlign w:val="superscript"/>
    </w:rPr>
  </w:style>
  <w:style w:type="character" w:customStyle="1" w:styleId="EndnoteCharacters">
    <w:name w:val="Endnote Characters"/>
    <w:qFormat/>
    <w:rsid w:val="000E170C"/>
  </w:style>
  <w:style w:type="paragraph" w:customStyle="1" w:styleId="Heading">
    <w:name w:val="Heading"/>
    <w:basedOn w:val="Normal"/>
    <w:next w:val="BodyText"/>
    <w:qFormat/>
    <w:rsid w:val="000E170C"/>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0E170C"/>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0E170C"/>
    <w:rPr>
      <w:rFonts w:eastAsia="Calibri"/>
      <w:sz w:val="24"/>
      <w:szCs w:val="22"/>
      <w:lang w:val="et-EE" w:eastAsia="en-US"/>
    </w:rPr>
  </w:style>
  <w:style w:type="paragraph" w:styleId="List">
    <w:name w:val="List"/>
    <w:basedOn w:val="Normal"/>
    <w:uiPriority w:val="99"/>
    <w:unhideWhenUsed/>
    <w:rsid w:val="000E170C"/>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0E170C"/>
    <w:pPr>
      <w:widowControl/>
      <w:suppressAutoHyphens/>
      <w:spacing w:before="120" w:after="120"/>
      <w:jc w:val="both"/>
    </w:pPr>
    <w:rPr>
      <w:b/>
      <w:bCs/>
      <w:sz w:val="20"/>
    </w:rPr>
  </w:style>
  <w:style w:type="paragraph" w:customStyle="1" w:styleId="Index">
    <w:name w:val="Index"/>
    <w:basedOn w:val="Normal"/>
    <w:qFormat/>
    <w:rsid w:val="000E170C"/>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0E170C"/>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0E170C"/>
    <w:rPr>
      <w:rFonts w:ascii="Carlito" w:eastAsia="Noto Sans SC Regular" w:hAnsi="Carlito" w:cs="Noto Sans Devanagari"/>
      <w:sz w:val="28"/>
      <w:szCs w:val="28"/>
      <w:lang w:val="et-EE" w:eastAsia="en-US"/>
    </w:rPr>
  </w:style>
  <w:style w:type="paragraph" w:customStyle="1" w:styleId="Frteckning">
    <w:name w:val="Förteckning"/>
    <w:basedOn w:val="Normal"/>
    <w:qFormat/>
    <w:rsid w:val="000E170C"/>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0E170C"/>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0E170C"/>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0E170C"/>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0E170C"/>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0E170C"/>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0E170C"/>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0E170C"/>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0E170C"/>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0E170C"/>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0E170C"/>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0E170C"/>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0E170C"/>
    <w:pPr>
      <w:widowControl/>
      <w:numPr>
        <w:numId w:val="34"/>
      </w:numPr>
      <w:suppressAutoHyphens/>
      <w:spacing w:before="120" w:after="120"/>
      <w:jc w:val="both"/>
    </w:pPr>
    <w:rPr>
      <w:szCs w:val="22"/>
    </w:rPr>
  </w:style>
  <w:style w:type="paragraph" w:styleId="ListNumber3">
    <w:name w:val="List Number 3"/>
    <w:basedOn w:val="Normal"/>
    <w:uiPriority w:val="99"/>
    <w:qFormat/>
    <w:rsid w:val="000E170C"/>
    <w:pPr>
      <w:widowControl/>
      <w:numPr>
        <w:numId w:val="35"/>
      </w:numPr>
      <w:suppressAutoHyphens/>
      <w:spacing w:before="120" w:after="120"/>
      <w:jc w:val="both"/>
    </w:pPr>
    <w:rPr>
      <w:szCs w:val="22"/>
    </w:rPr>
  </w:style>
  <w:style w:type="paragraph" w:styleId="ListNumber4">
    <w:name w:val="List Number 4"/>
    <w:basedOn w:val="Normal"/>
    <w:uiPriority w:val="99"/>
    <w:qFormat/>
    <w:rsid w:val="000E170C"/>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0E170C"/>
    <w:pPr>
      <w:widowControl/>
      <w:numPr>
        <w:numId w:val="31"/>
      </w:numPr>
      <w:suppressAutoHyphens/>
      <w:spacing w:before="120" w:after="120"/>
      <w:jc w:val="both"/>
    </w:pPr>
    <w:rPr>
      <w:szCs w:val="22"/>
    </w:rPr>
  </w:style>
  <w:style w:type="paragraph" w:customStyle="1" w:styleId="ListDash4">
    <w:name w:val="List Dash 4"/>
    <w:basedOn w:val="Normal"/>
    <w:qFormat/>
    <w:rsid w:val="000E170C"/>
    <w:pPr>
      <w:widowControl/>
      <w:numPr>
        <w:numId w:val="32"/>
      </w:numPr>
      <w:suppressAutoHyphens/>
      <w:spacing w:before="120" w:after="120"/>
      <w:jc w:val="both"/>
    </w:pPr>
    <w:rPr>
      <w:szCs w:val="22"/>
    </w:rPr>
  </w:style>
  <w:style w:type="paragraph" w:customStyle="1" w:styleId="ListNumber1">
    <w:name w:val="List Number 1"/>
    <w:basedOn w:val="Text1"/>
    <w:qFormat/>
    <w:rsid w:val="000E170C"/>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0E170C"/>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0E170C"/>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0E170C"/>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0E170C"/>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0E170C"/>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0E170C"/>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0E170C"/>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0E170C"/>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0E170C"/>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0E170C"/>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0E170C"/>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0E170C"/>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0E170C"/>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0E170C"/>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0E170C"/>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0E170C"/>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0E170C"/>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0E170C"/>
    <w:pPr>
      <w:widowControl/>
      <w:suppressAutoHyphens/>
      <w:spacing w:before="120" w:after="120"/>
      <w:jc w:val="center"/>
    </w:pPr>
    <w:rPr>
      <w:b/>
      <w:szCs w:val="22"/>
      <w:u w:val="single"/>
    </w:rPr>
  </w:style>
  <w:style w:type="paragraph" w:customStyle="1" w:styleId="Langueoriginale">
    <w:name w:val="Langue originale"/>
    <w:basedOn w:val="Normal"/>
    <w:qFormat/>
    <w:rsid w:val="000E170C"/>
    <w:pPr>
      <w:widowControl/>
      <w:suppressAutoHyphens/>
      <w:spacing w:before="360" w:after="120"/>
      <w:jc w:val="center"/>
    </w:pPr>
    <w:rPr>
      <w:caps/>
      <w:szCs w:val="22"/>
    </w:rPr>
  </w:style>
  <w:style w:type="paragraph" w:customStyle="1" w:styleId="Phrasefinale">
    <w:name w:val="Phrase finale"/>
    <w:basedOn w:val="Normal"/>
    <w:next w:val="Normal"/>
    <w:qFormat/>
    <w:rsid w:val="000E170C"/>
    <w:pPr>
      <w:widowControl/>
      <w:suppressAutoHyphens/>
      <w:spacing w:before="360"/>
      <w:jc w:val="center"/>
    </w:pPr>
    <w:rPr>
      <w:szCs w:val="22"/>
    </w:rPr>
  </w:style>
  <w:style w:type="paragraph" w:customStyle="1" w:styleId="Prliminairetitre">
    <w:name w:val="Préliminaire titre"/>
    <w:basedOn w:val="Normal"/>
    <w:next w:val="Normal"/>
    <w:qFormat/>
    <w:rsid w:val="000E170C"/>
    <w:pPr>
      <w:widowControl/>
      <w:suppressAutoHyphens/>
      <w:spacing w:before="360" w:after="360"/>
      <w:jc w:val="center"/>
    </w:pPr>
    <w:rPr>
      <w:b/>
      <w:szCs w:val="22"/>
    </w:rPr>
  </w:style>
  <w:style w:type="paragraph" w:customStyle="1" w:styleId="Prliminairetype">
    <w:name w:val="Préliminaire type"/>
    <w:basedOn w:val="Normal"/>
    <w:next w:val="Normal"/>
    <w:qFormat/>
    <w:rsid w:val="000E170C"/>
    <w:pPr>
      <w:widowControl/>
      <w:suppressAutoHyphens/>
      <w:spacing w:before="360"/>
      <w:jc w:val="center"/>
    </w:pPr>
    <w:rPr>
      <w:b/>
      <w:szCs w:val="22"/>
    </w:rPr>
  </w:style>
  <w:style w:type="paragraph" w:customStyle="1" w:styleId="Rfrenceinstitutionelle">
    <w:name w:val="Référence institutionelle"/>
    <w:basedOn w:val="Normal"/>
    <w:next w:val="Statut"/>
    <w:qFormat/>
    <w:rsid w:val="000E170C"/>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0E170C"/>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0E170C"/>
    <w:pPr>
      <w:widowControl/>
      <w:suppressAutoHyphens/>
      <w:ind w:left="5103"/>
    </w:pPr>
    <w:rPr>
      <w:szCs w:val="22"/>
    </w:rPr>
  </w:style>
  <w:style w:type="paragraph" w:customStyle="1" w:styleId="Sous-titreobjetprliminaire">
    <w:name w:val="Sous-titre objet (préliminaire)"/>
    <w:basedOn w:val="Normal"/>
    <w:qFormat/>
    <w:rsid w:val="000E170C"/>
    <w:pPr>
      <w:widowControl/>
      <w:suppressAutoHyphens/>
      <w:jc w:val="center"/>
    </w:pPr>
    <w:rPr>
      <w:b/>
      <w:szCs w:val="22"/>
    </w:rPr>
  </w:style>
  <w:style w:type="paragraph" w:customStyle="1" w:styleId="Statutprliminaire">
    <w:name w:val="Statut (préliminaire)"/>
    <w:basedOn w:val="Normal"/>
    <w:next w:val="Normal"/>
    <w:qFormat/>
    <w:rsid w:val="000E170C"/>
    <w:pPr>
      <w:widowControl/>
      <w:suppressAutoHyphens/>
      <w:spacing w:before="360"/>
      <w:jc w:val="center"/>
    </w:pPr>
    <w:rPr>
      <w:szCs w:val="22"/>
    </w:rPr>
  </w:style>
  <w:style w:type="paragraph" w:customStyle="1" w:styleId="Titreobjetprliminaire">
    <w:name w:val="Titre objet (préliminaire)"/>
    <w:basedOn w:val="Normal"/>
    <w:next w:val="Normal"/>
    <w:qFormat/>
    <w:rsid w:val="000E170C"/>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0E170C"/>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0E170C"/>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0E170C"/>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0E170C"/>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0E170C"/>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0E170C"/>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0E170C"/>
    <w:pPr>
      <w:widowControl/>
      <w:suppressAutoHyphens/>
      <w:spacing w:before="120" w:after="120"/>
      <w:jc w:val="center"/>
    </w:pPr>
    <w:rPr>
      <w:b/>
      <w:szCs w:val="22"/>
      <w:u w:val="single"/>
    </w:rPr>
  </w:style>
  <w:style w:type="character" w:customStyle="1" w:styleId="CommentTextChar1">
    <w:name w:val="Comment Text Char1"/>
    <w:basedOn w:val="DefaultParagraphFont"/>
    <w:uiPriority w:val="99"/>
    <w:rsid w:val="000E170C"/>
  </w:style>
  <w:style w:type="character" w:customStyle="1" w:styleId="CommentSubjectChar1">
    <w:name w:val="Comment Subject Char1"/>
    <w:basedOn w:val="CommentTextChar1"/>
    <w:uiPriority w:val="99"/>
    <w:rsid w:val="000E170C"/>
    <w:rPr>
      <w:b/>
      <w:bCs/>
    </w:rPr>
  </w:style>
  <w:style w:type="character" w:customStyle="1" w:styleId="BalloonTextChar1">
    <w:name w:val="Balloon Text Char1"/>
    <w:basedOn w:val="DefaultParagraphFont"/>
    <w:uiPriority w:val="99"/>
    <w:rsid w:val="000E170C"/>
    <w:rPr>
      <w:rFonts w:ascii="Segoe UI" w:hAnsi="Segoe UI" w:cs="Segoe UI"/>
      <w:sz w:val="18"/>
      <w:szCs w:val="18"/>
    </w:rPr>
  </w:style>
  <w:style w:type="paragraph" w:styleId="TableofFigures">
    <w:name w:val="table of figures"/>
    <w:basedOn w:val="Normal"/>
    <w:next w:val="Normal"/>
    <w:uiPriority w:val="99"/>
    <w:qFormat/>
    <w:rsid w:val="000E170C"/>
    <w:pPr>
      <w:widowControl/>
      <w:suppressAutoHyphens/>
      <w:spacing w:before="120" w:after="120"/>
      <w:jc w:val="both"/>
    </w:pPr>
    <w:rPr>
      <w:szCs w:val="22"/>
    </w:rPr>
  </w:style>
  <w:style w:type="paragraph" w:customStyle="1" w:styleId="Sous-titreobjet">
    <w:name w:val="Sous-titre objet"/>
    <w:basedOn w:val="Normal"/>
    <w:qFormat/>
    <w:rsid w:val="000E170C"/>
    <w:pPr>
      <w:widowControl/>
      <w:suppressAutoHyphens/>
      <w:jc w:val="center"/>
    </w:pPr>
    <w:rPr>
      <w:b/>
      <w:szCs w:val="22"/>
    </w:rPr>
  </w:style>
  <w:style w:type="paragraph" w:customStyle="1" w:styleId="Sous-titreobjetPagedecouverture">
    <w:name w:val="Sous-titre objet (Page de couverture)"/>
    <w:basedOn w:val="Sous-titreobjet"/>
    <w:qFormat/>
    <w:rsid w:val="000E170C"/>
  </w:style>
  <w:style w:type="paragraph" w:customStyle="1" w:styleId="FooterCoverPage">
    <w:name w:val="Footer Cover Page"/>
    <w:basedOn w:val="Normal"/>
    <w:link w:val="FooterCoverPageChar"/>
    <w:qFormat/>
    <w:rsid w:val="000E170C"/>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0E170C"/>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0E170C"/>
    <w:pPr>
      <w:widowControl/>
      <w:suppressAutoHyphens/>
      <w:spacing w:before="120" w:beforeAutospacing="1" w:after="120" w:afterAutospacing="1"/>
    </w:pPr>
    <w:rPr>
      <w:szCs w:val="24"/>
    </w:rPr>
  </w:style>
  <w:style w:type="paragraph" w:customStyle="1" w:styleId="titreobjetcp">
    <w:name w:val="titreobjet_cp"/>
    <w:basedOn w:val="Normal"/>
    <w:qFormat/>
    <w:rsid w:val="000E170C"/>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0E170C"/>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0E170C"/>
    <w:pPr>
      <w:widowControl/>
      <w:suppressAutoHyphens/>
      <w:spacing w:after="240"/>
      <w:ind w:left="5103"/>
    </w:pPr>
    <w:rPr>
      <w:rFonts w:eastAsia="Calibri"/>
      <w:szCs w:val="22"/>
      <w:lang w:eastAsia="en-US"/>
    </w:rPr>
  </w:style>
  <w:style w:type="paragraph" w:customStyle="1" w:styleId="Article">
    <w:name w:val="Article"/>
    <w:basedOn w:val="Normal"/>
    <w:qFormat/>
    <w:rsid w:val="000E170C"/>
    <w:pPr>
      <w:widowControl/>
      <w:suppressAutoHyphens/>
      <w:spacing w:before="120" w:after="120"/>
      <w:jc w:val="center"/>
    </w:pPr>
    <w:rPr>
      <w:rFonts w:eastAsia="Calibri"/>
      <w:szCs w:val="22"/>
      <w:lang w:eastAsia="en-US"/>
    </w:rPr>
  </w:style>
  <w:style w:type="paragraph" w:customStyle="1" w:styleId="ti-art">
    <w:name w:val="ti-art"/>
    <w:basedOn w:val="Normal"/>
    <w:qFormat/>
    <w:rsid w:val="000E170C"/>
    <w:pPr>
      <w:widowControl/>
      <w:suppressAutoHyphens/>
      <w:spacing w:before="120" w:beforeAutospacing="1" w:after="120" w:afterAutospacing="1"/>
    </w:pPr>
    <w:rPr>
      <w:szCs w:val="24"/>
    </w:rPr>
  </w:style>
  <w:style w:type="paragraph" w:customStyle="1" w:styleId="sti-art">
    <w:name w:val="sti-art"/>
    <w:basedOn w:val="Normal"/>
    <w:qFormat/>
    <w:rsid w:val="000E170C"/>
    <w:pPr>
      <w:widowControl/>
      <w:suppressAutoHyphens/>
      <w:spacing w:before="120" w:beforeAutospacing="1" w:after="120" w:afterAutospacing="1"/>
    </w:pPr>
    <w:rPr>
      <w:szCs w:val="24"/>
    </w:rPr>
  </w:style>
  <w:style w:type="paragraph" w:customStyle="1" w:styleId="Normal1">
    <w:name w:val="Normal1"/>
    <w:basedOn w:val="Normal"/>
    <w:qFormat/>
    <w:rsid w:val="000E170C"/>
    <w:pPr>
      <w:widowControl/>
      <w:suppressAutoHyphens/>
      <w:spacing w:before="120" w:beforeAutospacing="1" w:after="120" w:afterAutospacing="1"/>
    </w:pPr>
    <w:rPr>
      <w:szCs w:val="24"/>
    </w:rPr>
  </w:style>
  <w:style w:type="paragraph" w:customStyle="1" w:styleId="ti-section-1">
    <w:name w:val="ti-section-1"/>
    <w:basedOn w:val="Normal"/>
    <w:qFormat/>
    <w:rsid w:val="000E170C"/>
    <w:pPr>
      <w:widowControl/>
      <w:suppressAutoHyphens/>
      <w:spacing w:before="120" w:beforeAutospacing="1" w:after="120" w:afterAutospacing="1"/>
    </w:pPr>
    <w:rPr>
      <w:szCs w:val="24"/>
    </w:rPr>
  </w:style>
  <w:style w:type="paragraph" w:customStyle="1" w:styleId="ti-section-2">
    <w:name w:val="ti-section-2"/>
    <w:basedOn w:val="Normal"/>
    <w:qFormat/>
    <w:rsid w:val="000E170C"/>
    <w:pPr>
      <w:widowControl/>
      <w:suppressAutoHyphens/>
      <w:spacing w:before="120" w:beforeAutospacing="1" w:after="120" w:afterAutospacing="1"/>
    </w:pPr>
    <w:rPr>
      <w:szCs w:val="24"/>
    </w:rPr>
  </w:style>
  <w:style w:type="paragraph" w:customStyle="1" w:styleId="oj-ti-section-1">
    <w:name w:val="oj-ti-section-1"/>
    <w:basedOn w:val="Normal"/>
    <w:qFormat/>
    <w:rsid w:val="000E170C"/>
    <w:pPr>
      <w:widowControl/>
      <w:suppressAutoHyphens/>
      <w:spacing w:before="120" w:beforeAutospacing="1" w:after="120" w:afterAutospacing="1"/>
    </w:pPr>
    <w:rPr>
      <w:szCs w:val="24"/>
    </w:rPr>
  </w:style>
  <w:style w:type="paragraph" w:customStyle="1" w:styleId="oj-ti-section-2">
    <w:name w:val="oj-ti-section-2"/>
    <w:basedOn w:val="Normal"/>
    <w:qFormat/>
    <w:rsid w:val="000E170C"/>
    <w:pPr>
      <w:widowControl/>
      <w:suppressAutoHyphens/>
      <w:spacing w:before="120" w:beforeAutospacing="1" w:after="120" w:afterAutospacing="1"/>
    </w:pPr>
    <w:rPr>
      <w:szCs w:val="24"/>
    </w:rPr>
  </w:style>
  <w:style w:type="paragraph" w:styleId="Revision">
    <w:name w:val="Revision"/>
    <w:uiPriority w:val="99"/>
    <w:semiHidden/>
    <w:qFormat/>
    <w:rsid w:val="000E170C"/>
    <w:pPr>
      <w:suppressAutoHyphens/>
    </w:pPr>
    <w:rPr>
      <w:rFonts w:eastAsia="Calibri"/>
      <w:sz w:val="24"/>
      <w:szCs w:val="22"/>
      <w:lang w:val="et-EE" w:eastAsia="en-US"/>
    </w:rPr>
  </w:style>
  <w:style w:type="paragraph" w:customStyle="1" w:styleId="Revis">
    <w:name w:val="Revis"/>
    <w:basedOn w:val="Normal"/>
    <w:qFormat/>
    <w:rsid w:val="000E170C"/>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0E170C"/>
  </w:style>
  <w:style w:type="paragraph" w:styleId="NormalWeb">
    <w:name w:val="Normal (Web)"/>
    <w:basedOn w:val="Normal"/>
    <w:uiPriority w:val="99"/>
    <w:unhideWhenUsed/>
    <w:qFormat/>
    <w:rsid w:val="000E170C"/>
    <w:pPr>
      <w:widowControl/>
      <w:suppressAutoHyphens/>
      <w:spacing w:before="120" w:after="120"/>
      <w:jc w:val="both"/>
    </w:pPr>
    <w:rPr>
      <w:rFonts w:eastAsia="Calibri"/>
      <w:szCs w:val="24"/>
      <w:lang w:eastAsia="en-US"/>
    </w:rPr>
  </w:style>
  <w:style w:type="paragraph" w:customStyle="1" w:styleId="oj-normal">
    <w:name w:val="oj-normal"/>
    <w:basedOn w:val="Normal"/>
    <w:qFormat/>
    <w:rsid w:val="000E170C"/>
    <w:pPr>
      <w:widowControl/>
      <w:suppressAutoHyphens/>
      <w:spacing w:before="120" w:beforeAutospacing="1" w:after="120" w:afterAutospacing="1"/>
    </w:pPr>
    <w:rPr>
      <w:szCs w:val="24"/>
    </w:rPr>
  </w:style>
  <w:style w:type="paragraph" w:customStyle="1" w:styleId="paragraph">
    <w:name w:val="paragraph"/>
    <w:basedOn w:val="Normal"/>
    <w:qFormat/>
    <w:rsid w:val="000E170C"/>
    <w:pPr>
      <w:widowControl/>
      <w:suppressAutoHyphens/>
      <w:spacing w:before="120" w:beforeAutospacing="1" w:after="120" w:afterAutospacing="1"/>
    </w:pPr>
    <w:rPr>
      <w:szCs w:val="24"/>
    </w:rPr>
  </w:style>
  <w:style w:type="paragraph" w:customStyle="1" w:styleId="ListPoint">
    <w:name w:val="List Point"/>
    <w:basedOn w:val="Tiret0"/>
    <w:qFormat/>
    <w:rsid w:val="000E170C"/>
    <w:pPr>
      <w:numPr>
        <w:numId w:val="0"/>
      </w:numPr>
      <w:tabs>
        <w:tab w:val="clear" w:pos="850"/>
        <w:tab w:val="num" w:pos="567"/>
      </w:tabs>
      <w:ind w:left="1417" w:hanging="567"/>
    </w:pPr>
  </w:style>
  <w:style w:type="paragraph" w:customStyle="1" w:styleId="Pointlist">
    <w:name w:val="Point list"/>
    <w:basedOn w:val="Point0letter"/>
    <w:qFormat/>
    <w:rsid w:val="000E170C"/>
  </w:style>
  <w:style w:type="paragraph" w:customStyle="1" w:styleId="Rfrenceinstitutionnelle00">
    <w:name w:val="Référence institutionnelle0"/>
    <w:basedOn w:val="Normal"/>
    <w:next w:val="Confidentialit"/>
    <w:qFormat/>
    <w:rsid w:val="000E170C"/>
    <w:pPr>
      <w:widowControl/>
      <w:suppressAutoHyphens/>
      <w:spacing w:after="240"/>
      <w:ind w:left="5103"/>
    </w:pPr>
    <w:rPr>
      <w:rFonts w:eastAsia="Calibri"/>
      <w:szCs w:val="22"/>
      <w:lang w:eastAsia="en-US"/>
    </w:rPr>
  </w:style>
  <w:style w:type="paragraph" w:customStyle="1" w:styleId="Norm">
    <w:name w:val="Norm"/>
    <w:basedOn w:val="Normal"/>
    <w:qFormat/>
    <w:rsid w:val="000E170C"/>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0E170C"/>
    <w:pPr>
      <w:widowControl/>
      <w:suppressAutoHyphens/>
      <w:spacing w:after="240"/>
      <w:ind w:left="5103"/>
    </w:pPr>
    <w:rPr>
      <w:rFonts w:eastAsia="Calibri"/>
      <w:szCs w:val="22"/>
      <w:lang w:eastAsia="en-US"/>
    </w:rPr>
  </w:style>
  <w:style w:type="paragraph" w:customStyle="1" w:styleId="ncroise">
    <w:name w:val="n croisée"/>
    <w:basedOn w:val="Rfrencecroise"/>
    <w:qFormat/>
    <w:rsid w:val="000E170C"/>
    <w:pPr>
      <w:jc w:val="both"/>
    </w:pPr>
  </w:style>
  <w:style w:type="paragraph" w:customStyle="1" w:styleId="NumPar10">
    <w:name w:val="NumPar 10"/>
    <w:basedOn w:val="Normal"/>
    <w:qFormat/>
    <w:rsid w:val="000E170C"/>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0E170C"/>
    <w:pPr>
      <w:widowControl/>
      <w:suppressAutoHyphens/>
      <w:spacing w:after="240"/>
      <w:ind w:left="5103"/>
    </w:pPr>
    <w:rPr>
      <w:rFonts w:eastAsia="Calibri"/>
      <w:szCs w:val="22"/>
      <w:lang w:eastAsia="en-US"/>
    </w:rPr>
  </w:style>
  <w:style w:type="paragraph" w:customStyle="1" w:styleId="Normal2">
    <w:name w:val="Normal2"/>
    <w:basedOn w:val="Normal"/>
    <w:qFormat/>
    <w:rsid w:val="000E170C"/>
    <w:pPr>
      <w:widowControl/>
      <w:suppressAutoHyphens/>
      <w:spacing w:before="120" w:beforeAutospacing="1" w:after="120" w:afterAutospacing="1"/>
    </w:pPr>
    <w:rPr>
      <w:szCs w:val="24"/>
    </w:rPr>
  </w:style>
  <w:style w:type="paragraph" w:customStyle="1" w:styleId="Default">
    <w:name w:val="Default"/>
    <w:qFormat/>
    <w:rsid w:val="000E170C"/>
    <w:pPr>
      <w:suppressAutoHyphens/>
    </w:pPr>
    <w:rPr>
      <w:rFonts w:eastAsia="Calibri"/>
      <w:color w:val="000000"/>
      <w:sz w:val="24"/>
      <w:szCs w:val="24"/>
      <w:lang w:val="et-EE" w:eastAsia="en-US"/>
    </w:rPr>
  </w:style>
  <w:style w:type="paragraph" w:customStyle="1" w:styleId="Rfrenceinstitutionnelle41">
    <w:name w:val="Référence institutionnelle41"/>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0E170C"/>
    <w:pPr>
      <w:widowControl/>
      <w:suppressAutoHyphens/>
      <w:spacing w:after="240"/>
      <w:ind w:left="5103"/>
    </w:pPr>
    <w:rPr>
      <w:rFonts w:eastAsia="Calibri"/>
      <w:szCs w:val="22"/>
      <w:lang w:eastAsia="en-US"/>
    </w:rPr>
  </w:style>
  <w:style w:type="paragraph" w:customStyle="1" w:styleId="Normal3">
    <w:name w:val="Normal3"/>
    <w:basedOn w:val="Normal"/>
    <w:qFormat/>
    <w:rsid w:val="000E170C"/>
    <w:pPr>
      <w:widowControl/>
      <w:suppressAutoHyphens/>
      <w:spacing w:before="120" w:beforeAutospacing="1" w:after="120" w:afterAutospacing="1"/>
    </w:pPr>
    <w:rPr>
      <w:szCs w:val="24"/>
    </w:rPr>
  </w:style>
  <w:style w:type="paragraph" w:customStyle="1" w:styleId="Point1letter">
    <w:name w:val="Point 1(letter)"/>
    <w:basedOn w:val="Point1"/>
    <w:qFormat/>
    <w:rsid w:val="000E170C"/>
  </w:style>
  <w:style w:type="paragraph" w:customStyle="1" w:styleId="Poin1">
    <w:name w:val="Poin 1"/>
    <w:basedOn w:val="Point1letter0"/>
    <w:qFormat/>
    <w:rsid w:val="000E170C"/>
  </w:style>
  <w:style w:type="paragraph" w:customStyle="1" w:styleId="Rfrenceinstitutionnelle18">
    <w:name w:val="Référence institutionnelle18"/>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0E170C"/>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0E170C"/>
    <w:rPr>
      <w:rFonts w:eastAsia="Arial Unicode MS"/>
      <w:u w:color="000000"/>
      <w:lang w:eastAsia="en-GB"/>
    </w:rPr>
  </w:style>
  <w:style w:type="paragraph" w:customStyle="1" w:styleId="Rfrenceinstitutionnelle34">
    <w:name w:val="Référence institutionnelle34"/>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0E170C"/>
    <w:pPr>
      <w:widowControl/>
      <w:suppressAutoHyphens/>
      <w:spacing w:after="240"/>
      <w:ind w:left="5103"/>
    </w:pPr>
    <w:rPr>
      <w:rFonts w:eastAsia="Calibri"/>
      <w:szCs w:val="22"/>
      <w:lang w:eastAsia="en-US"/>
    </w:rPr>
  </w:style>
  <w:style w:type="paragraph" w:customStyle="1" w:styleId="heading30">
    <w:name w:val="heading 30"/>
    <w:basedOn w:val="Point0number"/>
    <w:qFormat/>
    <w:rsid w:val="000E170C"/>
  </w:style>
  <w:style w:type="paragraph" w:customStyle="1" w:styleId="Rfrenceinstitutionnelle31">
    <w:name w:val="Référence institutionnelle31"/>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0E170C"/>
    <w:pPr>
      <w:widowControl/>
      <w:suppressAutoHyphens/>
      <w:spacing w:after="240"/>
      <w:ind w:left="5103"/>
    </w:pPr>
    <w:rPr>
      <w:rFonts w:eastAsia="Calibri"/>
      <w:szCs w:val="22"/>
      <w:lang w:eastAsia="en-US"/>
    </w:rPr>
  </w:style>
  <w:style w:type="paragraph" w:customStyle="1" w:styleId="title-bold">
    <w:name w:val="title-bold"/>
    <w:basedOn w:val="Normal"/>
    <w:qFormat/>
    <w:rsid w:val="000E170C"/>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0E170C"/>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0E170C"/>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0E170C"/>
    <w:pPr>
      <w:widowControl/>
      <w:ind w:left="240" w:hanging="240"/>
    </w:pPr>
    <w:rPr>
      <w:rFonts w:eastAsia="Calibri"/>
      <w:szCs w:val="22"/>
      <w:lang w:eastAsia="en-US"/>
    </w:rPr>
  </w:style>
  <w:style w:type="paragraph" w:styleId="IndexHeading">
    <w:name w:val="index heading"/>
    <w:basedOn w:val="Title"/>
    <w:rsid w:val="000E170C"/>
  </w:style>
  <w:style w:type="paragraph" w:styleId="TOC4">
    <w:name w:val="toc 4"/>
    <w:basedOn w:val="Normal"/>
    <w:next w:val="Normal"/>
    <w:uiPriority w:val="39"/>
    <w:unhideWhenUsed/>
    <w:qFormat/>
    <w:rsid w:val="000E170C"/>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0E170C"/>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0E170C"/>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0E170C"/>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0E170C"/>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0E170C"/>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0E170C"/>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0E170C"/>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0E170C"/>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0E170C"/>
    <w:pPr>
      <w:widowControl/>
      <w:suppressAutoHyphens/>
      <w:spacing w:before="120" w:after="120"/>
    </w:pPr>
    <w:rPr>
      <w:rFonts w:eastAsia="Calibri"/>
      <w:szCs w:val="22"/>
      <w:lang w:eastAsia="en-US"/>
    </w:rPr>
  </w:style>
  <w:style w:type="paragraph" w:customStyle="1" w:styleId="QuotedText">
    <w:name w:val="Quoted Text"/>
    <w:basedOn w:val="Normal"/>
    <w:qFormat/>
    <w:rsid w:val="000E170C"/>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0E170C"/>
    <w:pPr>
      <w:widowControl/>
      <w:suppressAutoHyphens/>
      <w:spacing w:before="120" w:after="120"/>
      <w:ind w:left="850" w:hanging="850"/>
      <w:jc w:val="both"/>
    </w:pPr>
    <w:rPr>
      <w:lang w:val="en-GB"/>
    </w:rPr>
  </w:style>
  <w:style w:type="paragraph" w:customStyle="1" w:styleId="Point1">
    <w:name w:val="Point 1"/>
    <w:basedOn w:val="Normal"/>
    <w:qFormat/>
    <w:rsid w:val="000E170C"/>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0E170C"/>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0E170C"/>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0E170C"/>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0E170C"/>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0E170C"/>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0E170C"/>
    <w:pPr>
      <w:numPr>
        <w:numId w:val="37"/>
      </w:numPr>
      <w:tabs>
        <w:tab w:val="clear" w:pos="1417"/>
        <w:tab w:val="num" w:pos="567"/>
      </w:tabs>
      <w:ind w:left="567"/>
    </w:pPr>
  </w:style>
  <w:style w:type="paragraph" w:customStyle="1" w:styleId="Tiret2">
    <w:name w:val="Tiret 2"/>
    <w:basedOn w:val="Point2"/>
    <w:qFormat/>
    <w:rsid w:val="000E170C"/>
    <w:pPr>
      <w:numPr>
        <w:numId w:val="38"/>
      </w:numPr>
      <w:tabs>
        <w:tab w:val="clear" w:pos="1984"/>
        <w:tab w:val="num" w:pos="567"/>
      </w:tabs>
      <w:ind w:left="567"/>
    </w:pPr>
  </w:style>
  <w:style w:type="paragraph" w:customStyle="1" w:styleId="Tiret3">
    <w:name w:val="Tiret 3"/>
    <w:basedOn w:val="Point3"/>
    <w:qFormat/>
    <w:rsid w:val="000E170C"/>
    <w:pPr>
      <w:numPr>
        <w:numId w:val="39"/>
      </w:numPr>
      <w:tabs>
        <w:tab w:val="clear" w:pos="2551"/>
        <w:tab w:val="num" w:pos="567"/>
      </w:tabs>
      <w:ind w:left="567"/>
    </w:pPr>
  </w:style>
  <w:style w:type="paragraph" w:customStyle="1" w:styleId="Tiret4">
    <w:name w:val="Tiret 4"/>
    <w:basedOn w:val="Point4"/>
    <w:qFormat/>
    <w:rsid w:val="000E170C"/>
    <w:pPr>
      <w:numPr>
        <w:numId w:val="40"/>
      </w:numPr>
      <w:tabs>
        <w:tab w:val="clear" w:pos="3118"/>
        <w:tab w:val="num" w:pos="567"/>
      </w:tabs>
      <w:ind w:left="567"/>
    </w:pPr>
  </w:style>
  <w:style w:type="paragraph" w:customStyle="1" w:styleId="Tiret5">
    <w:name w:val="Tiret 5"/>
    <w:basedOn w:val="Point5"/>
    <w:qFormat/>
    <w:rsid w:val="000E170C"/>
    <w:pPr>
      <w:numPr>
        <w:numId w:val="41"/>
      </w:numPr>
      <w:tabs>
        <w:tab w:val="clear" w:pos="3685"/>
        <w:tab w:val="num" w:pos="425"/>
      </w:tabs>
      <w:ind w:left="425" w:hanging="425"/>
    </w:pPr>
  </w:style>
  <w:style w:type="paragraph" w:customStyle="1" w:styleId="PointDouble0">
    <w:name w:val="PointDouble 0"/>
    <w:basedOn w:val="Normal"/>
    <w:qFormat/>
    <w:rsid w:val="000E170C"/>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0E170C"/>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0E170C"/>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0E170C"/>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0E170C"/>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0E170C"/>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0E170C"/>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0E170C"/>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0E170C"/>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0E170C"/>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0E170C"/>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0E170C"/>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0E170C"/>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0E170C"/>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0E170C"/>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0E170C"/>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0E170C"/>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0E170C"/>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0E170C"/>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0E170C"/>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0E170C"/>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0E170C"/>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0E170C"/>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0E170C"/>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0E170C"/>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0E170C"/>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0E170C"/>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0E170C"/>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0E170C"/>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0E170C"/>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0E170C"/>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0E170C"/>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0E170C"/>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0E170C"/>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0E170C"/>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0E170C"/>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0E170C"/>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0E170C"/>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0E170C"/>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0E170C"/>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0E170C"/>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0E170C"/>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0E170C"/>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0E170C"/>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0E170C"/>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0E170C"/>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0E170C"/>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0E170C"/>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0E170C"/>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0E170C"/>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0E170C"/>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0E170C"/>
    <w:pPr>
      <w:widowControl/>
      <w:suppressAutoHyphens/>
      <w:jc w:val="both"/>
    </w:pPr>
    <w:rPr>
      <w:rFonts w:eastAsia="Calibri"/>
      <w:szCs w:val="22"/>
      <w:lang w:eastAsia="en-US"/>
    </w:rPr>
  </w:style>
  <w:style w:type="paragraph" w:customStyle="1" w:styleId="Disclaimer">
    <w:name w:val="Disclaimer"/>
    <w:basedOn w:val="Normal"/>
    <w:qFormat/>
    <w:rsid w:val="000E170C"/>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0E170C"/>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0E170C"/>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0E170C"/>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0E170C"/>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0E170C"/>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0E170C"/>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0E170C"/>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0E170C"/>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0E170C"/>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0E170C"/>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0E170C"/>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0E170C"/>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0E170C"/>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0E170C"/>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0E170C"/>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0E170C"/>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0E170C"/>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0E170C"/>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0E170C"/>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0E170C"/>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0E170C"/>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0E170C"/>
    <w:pPr>
      <w:widowControl/>
      <w:suppressAutoHyphens/>
      <w:ind w:left="5103"/>
    </w:pPr>
    <w:rPr>
      <w:rFonts w:eastAsia="Calibri"/>
      <w:szCs w:val="22"/>
      <w:lang w:eastAsia="en-US"/>
    </w:rPr>
  </w:style>
  <w:style w:type="paragraph" w:customStyle="1" w:styleId="Statut">
    <w:name w:val="Statut"/>
    <w:basedOn w:val="Normal"/>
    <w:next w:val="Typedudocument"/>
    <w:qFormat/>
    <w:rsid w:val="000E170C"/>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0E170C"/>
    <w:pPr>
      <w:numPr>
        <w:ilvl w:val="0"/>
        <w:numId w:val="0"/>
      </w:numPr>
      <w:suppressAutoHyphens/>
      <w:spacing w:before="360" w:after="120"/>
      <w:jc w:val="center"/>
    </w:pPr>
  </w:style>
  <w:style w:type="paragraph" w:customStyle="1" w:styleId="Titreobjet">
    <w:name w:val="Titre objet"/>
    <w:basedOn w:val="Normal"/>
    <w:next w:val="IntrtEEE"/>
    <w:qFormat/>
    <w:rsid w:val="000E170C"/>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0E170C"/>
    <w:pPr>
      <w:widowControl/>
      <w:suppressAutoHyphens/>
      <w:spacing w:before="360"/>
      <w:jc w:val="center"/>
    </w:pPr>
    <w:rPr>
      <w:b/>
      <w:lang w:val="en-GB"/>
    </w:rPr>
  </w:style>
  <w:style w:type="paragraph" w:customStyle="1" w:styleId="Address">
    <w:name w:val="Address"/>
    <w:basedOn w:val="Normal"/>
    <w:next w:val="Normal"/>
    <w:qFormat/>
    <w:rsid w:val="000E170C"/>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0E170C"/>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0E170C"/>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0E170C"/>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0E170C"/>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0E170C"/>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0E170C"/>
  </w:style>
  <w:style w:type="paragraph" w:customStyle="1" w:styleId="RfrenceinterinstitutionnellePagedecouverture">
    <w:name w:val="Référence interinstitutionnelle (Page de couverture)"/>
    <w:basedOn w:val="Rfrenceinterinstitutionnelle"/>
    <w:next w:val="Confidentialit"/>
    <w:qFormat/>
    <w:rsid w:val="000E170C"/>
  </w:style>
  <w:style w:type="paragraph" w:customStyle="1" w:styleId="StatutPagedecouverture">
    <w:name w:val="Statut (Page de couverture)"/>
    <w:basedOn w:val="Statut"/>
    <w:next w:val="TypedudocumentPagedecouverture"/>
    <w:qFormat/>
    <w:rsid w:val="000E170C"/>
  </w:style>
  <w:style w:type="paragraph" w:customStyle="1" w:styleId="TitreobjetPagedecouverture">
    <w:name w:val="Titre objet (Page de couverture)"/>
    <w:basedOn w:val="Titreobjet"/>
    <w:next w:val="IntrtEEEPagedecouverture"/>
    <w:qFormat/>
    <w:rsid w:val="000E170C"/>
  </w:style>
  <w:style w:type="paragraph" w:customStyle="1" w:styleId="TypedudocumentPagedecouverture">
    <w:name w:val="Type du document (Page de couverture)"/>
    <w:basedOn w:val="Typedudocument"/>
    <w:next w:val="TitreobjetPagedecouverture"/>
    <w:qFormat/>
    <w:rsid w:val="000E170C"/>
    <w:rPr>
      <w:rFonts w:eastAsia="Calibri"/>
    </w:rPr>
  </w:style>
  <w:style w:type="paragraph" w:customStyle="1" w:styleId="Volume">
    <w:name w:val="Volume"/>
    <w:basedOn w:val="Normal"/>
    <w:next w:val="Confidentialit"/>
    <w:qFormat/>
    <w:rsid w:val="000E170C"/>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0E170C"/>
    <w:pPr>
      <w:spacing w:after="240"/>
    </w:pPr>
  </w:style>
  <w:style w:type="paragraph" w:customStyle="1" w:styleId="Accompagnant">
    <w:name w:val="Accompagnant"/>
    <w:basedOn w:val="Normal"/>
    <w:next w:val="Typeacteprincipal"/>
    <w:qFormat/>
    <w:rsid w:val="000E170C"/>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0E170C"/>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0E170C"/>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0E170C"/>
  </w:style>
  <w:style w:type="paragraph" w:customStyle="1" w:styleId="AccompagnantPagedecouverture">
    <w:name w:val="Accompagnant (Page de couverture)"/>
    <w:basedOn w:val="Accompagnant"/>
    <w:next w:val="TypeacteprincipalPagedecouverture"/>
    <w:qFormat/>
    <w:rsid w:val="000E170C"/>
  </w:style>
  <w:style w:type="paragraph" w:customStyle="1" w:styleId="TypeacteprincipalPagedecouverture">
    <w:name w:val="Type acte principal (Page de couverture)"/>
    <w:basedOn w:val="Typeacteprincipal"/>
    <w:next w:val="ObjetacteprincipalPagedecouverture"/>
    <w:qFormat/>
    <w:rsid w:val="000E170C"/>
  </w:style>
  <w:style w:type="paragraph" w:customStyle="1" w:styleId="ObjetacteprincipalPagedecouverture">
    <w:name w:val="Objet acte principal (Page de couverture)"/>
    <w:basedOn w:val="Objetacteprincipal"/>
    <w:next w:val="Rfrencecroise"/>
    <w:qFormat/>
    <w:rsid w:val="000E170C"/>
  </w:style>
  <w:style w:type="paragraph" w:customStyle="1" w:styleId="LanguesfaisantfoiPagedecouverture">
    <w:name w:val="Langues faisant foi (Page de couverture)"/>
    <w:basedOn w:val="Normal"/>
    <w:next w:val="Normal"/>
    <w:qFormat/>
    <w:rsid w:val="000E170C"/>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0E170C"/>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0E170C"/>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0E170C"/>
    <w:pPr>
      <w:suppressAutoHyphens/>
      <w:spacing w:before="1200" w:after="120"/>
      <w:ind w:left="1440" w:hanging="1440"/>
      <w:jc w:val="left"/>
    </w:pPr>
  </w:style>
  <w:style w:type="paragraph" w:customStyle="1" w:styleId="nbbordered">
    <w:name w:val="nb bordered"/>
    <w:basedOn w:val="TechnicalBlock"/>
    <w:link w:val="nbborderedChar"/>
    <w:qFormat/>
    <w:rsid w:val="000E170C"/>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0E170C"/>
  </w:style>
  <w:style w:type="paragraph" w:customStyle="1" w:styleId="addition">
    <w:name w:val="addition"/>
    <w:basedOn w:val="Point0"/>
    <w:link w:val="additionChar"/>
    <w:qFormat/>
    <w:rsid w:val="000E170C"/>
    <w:pPr>
      <w:ind w:left="567" w:hanging="567"/>
      <w:jc w:val="left"/>
    </w:pPr>
    <w:rPr>
      <w:b/>
      <w:u w:val="single"/>
    </w:rPr>
  </w:style>
  <w:style w:type="paragraph" w:customStyle="1" w:styleId="deletion">
    <w:name w:val="deletion"/>
    <w:basedOn w:val="ManualNumPar1"/>
    <w:link w:val="deletionChar"/>
    <w:qFormat/>
    <w:rsid w:val="000E170C"/>
    <w:pPr>
      <w:ind w:left="567" w:hanging="567"/>
      <w:jc w:val="left"/>
    </w:pPr>
    <w:rPr>
      <w:strike/>
    </w:rPr>
  </w:style>
  <w:style w:type="table" w:customStyle="1" w:styleId="TableGrid1">
    <w:name w:val="Table Grid1"/>
    <w:basedOn w:val="TableNormal"/>
    <w:uiPriority w:val="39"/>
    <w:rsid w:val="000E170C"/>
    <w:pPr>
      <w:suppressAutoHyphens/>
    </w:pPr>
    <w:rPr>
      <w:rFonts w:ascii="Calibri" w:eastAsia="Calibri" w:hAnsi="Calibri" w:cs="Arial"/>
      <w:sz w:val="22"/>
      <w:szCs w:val="22"/>
      <w:lang w:val="et-E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0E170C"/>
    <w:rPr>
      <w:rFonts w:ascii="TimesNewRomanPS-BoldMT" w:hAnsi="TimesNewRomanPS-BoldMT" w:cs="0" w:hint="default"/>
      <w:b/>
      <w:bCs/>
      <w:i w:val="0"/>
      <w:iCs w:val="0"/>
      <w:color w:val="000000"/>
      <w:sz w:val="24"/>
      <w:szCs w:val="24"/>
    </w:rPr>
  </w:style>
  <w:style w:type="paragraph" w:customStyle="1" w:styleId="H2">
    <w:name w:val="H2"/>
    <w:basedOn w:val="Normal"/>
    <w:qFormat/>
    <w:rsid w:val="000E170C"/>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0E170C"/>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0E170C"/>
    <w:rPr>
      <w:color w:val="800080"/>
      <w:u w:val="single"/>
    </w:rPr>
  </w:style>
  <w:style w:type="paragraph" w:customStyle="1" w:styleId="Strecklista">
    <w:name w:val="Strecklista"/>
    <w:basedOn w:val="ListBullet"/>
    <w:uiPriority w:val="6"/>
    <w:qFormat/>
    <w:rsid w:val="000E170C"/>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0E170C"/>
    <w:pPr>
      <w:tabs>
        <w:tab w:val="clear" w:pos="709"/>
        <w:tab w:val="num" w:pos="1080"/>
      </w:tabs>
      <w:ind w:left="1080" w:hanging="360"/>
    </w:pPr>
  </w:style>
  <w:style w:type="numbering" w:customStyle="1" w:styleId="Strecklistan">
    <w:name w:val="Strecklistan"/>
    <w:uiPriority w:val="99"/>
    <w:rsid w:val="000E170C"/>
    <w:pPr>
      <w:numPr>
        <w:numId w:val="45"/>
      </w:numPr>
    </w:pPr>
  </w:style>
  <w:style w:type="paragraph" w:customStyle="1" w:styleId="Strecklista3">
    <w:name w:val="Strecklista 3"/>
    <w:basedOn w:val="BodyText"/>
    <w:uiPriority w:val="6"/>
    <w:semiHidden/>
    <w:qFormat/>
    <w:rsid w:val="000E170C"/>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0E170C"/>
    <w:rPr>
      <w:rFonts w:ascii="Calibri" w:eastAsia="Calibri" w:hAnsi="Calibri" w:cs="Arial"/>
      <w:color w:val="FFFFFF"/>
      <w:sz w:val="25"/>
      <w:szCs w:val="25"/>
      <w:lang w:val="et-EE"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0E170C"/>
  </w:style>
  <w:style w:type="paragraph" w:customStyle="1" w:styleId="Annext">
    <w:name w:val="Annex t"/>
    <w:basedOn w:val="Normal"/>
    <w:qFormat/>
    <w:rsid w:val="000E170C"/>
    <w:pPr>
      <w:widowControl/>
      <w:spacing w:before="120" w:after="120"/>
      <w:jc w:val="both"/>
    </w:pPr>
    <w:rPr>
      <w:rFonts w:eastAsia="Calibri"/>
      <w:b/>
      <w:szCs w:val="22"/>
      <w:lang w:eastAsia="en-US"/>
    </w:rPr>
  </w:style>
  <w:style w:type="paragraph" w:customStyle="1" w:styleId="Annextit">
    <w:name w:val="Annex tit"/>
    <w:basedOn w:val="Normal"/>
    <w:qFormat/>
    <w:rsid w:val="000E170C"/>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0E170C"/>
    <w:pPr>
      <w:suppressAutoHyphens w:val="0"/>
      <w:jc w:val="both"/>
    </w:pPr>
  </w:style>
  <w:style w:type="character" w:customStyle="1" w:styleId="Olstomnmnande1">
    <w:name w:val="Olöst omnämnande1"/>
    <w:basedOn w:val="DefaultParagraphFont"/>
    <w:uiPriority w:val="99"/>
    <w:semiHidden/>
    <w:unhideWhenUsed/>
    <w:rsid w:val="000E170C"/>
    <w:rPr>
      <w:color w:val="605E5C"/>
      <w:shd w:val="clear" w:color="auto" w:fill="E1DFDD"/>
    </w:rPr>
  </w:style>
  <w:style w:type="paragraph" w:customStyle="1" w:styleId="Titrearticle">
    <w:name w:val="Titre article"/>
    <w:basedOn w:val="Normal"/>
    <w:next w:val="Normal"/>
    <w:qFormat/>
    <w:rsid w:val="000E170C"/>
    <w:pPr>
      <w:keepNext/>
      <w:widowControl/>
      <w:spacing w:before="360" w:after="120"/>
      <w:jc w:val="center"/>
    </w:pPr>
    <w:rPr>
      <w:rFonts w:eastAsia="Calibri"/>
      <w:i/>
      <w:szCs w:val="22"/>
      <w:lang w:eastAsia="en-US"/>
    </w:rPr>
  </w:style>
  <w:style w:type="numbering" w:customStyle="1" w:styleId="Aktuelllista1">
    <w:name w:val="Aktuell lista1"/>
    <w:uiPriority w:val="99"/>
    <w:rsid w:val="000E170C"/>
    <w:pPr>
      <w:numPr>
        <w:numId w:val="50"/>
      </w:numPr>
    </w:pPr>
  </w:style>
  <w:style w:type="numbering" w:customStyle="1" w:styleId="Aktuelllista2">
    <w:name w:val="Aktuell lista2"/>
    <w:uiPriority w:val="99"/>
    <w:rsid w:val="000E170C"/>
    <w:pPr>
      <w:numPr>
        <w:numId w:val="48"/>
      </w:numPr>
    </w:pPr>
  </w:style>
  <w:style w:type="paragraph" w:styleId="PlainText">
    <w:name w:val="Plain Text"/>
    <w:basedOn w:val="Normal"/>
    <w:link w:val="PlainTextChar"/>
    <w:uiPriority w:val="99"/>
    <w:unhideWhenUsed/>
    <w:rsid w:val="000E170C"/>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0E170C"/>
    <w:rPr>
      <w:rFonts w:ascii="Calibri" w:hAnsi="Calibri" w:cs="Calibri"/>
      <w:sz w:val="22"/>
      <w:szCs w:val="21"/>
      <w:lang w:val="et-EE" w:eastAsia="sv-SE"/>
    </w:rPr>
  </w:style>
  <w:style w:type="paragraph" w:customStyle="1" w:styleId="msonormal0">
    <w:name w:val="msonormal"/>
    <w:basedOn w:val="Normal"/>
    <w:uiPriority w:val="99"/>
    <w:qFormat/>
    <w:rsid w:val="000E170C"/>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0E170C"/>
    <w:rPr>
      <w:rFonts w:ascii="Calibri" w:eastAsia="Calibri" w:hAnsi="Calibri" w:cs="Arial"/>
      <w:color w:val="31849B"/>
      <w:sz w:val="25"/>
      <w:szCs w:val="25"/>
      <w:lang w:val="et-EE"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0E170C"/>
    <w:pPr>
      <w:suppressAutoHyphens w:val="0"/>
      <w:autoSpaceDE w:val="0"/>
      <w:autoSpaceDN w:val="0"/>
      <w:adjustRightInd w:val="0"/>
    </w:pPr>
    <w:rPr>
      <w:color w:val="auto"/>
    </w:rPr>
  </w:style>
  <w:style w:type="character" w:customStyle="1" w:styleId="Bodytext1">
    <w:name w:val="Body text|1_"/>
    <w:basedOn w:val="DefaultParagraphFont"/>
    <w:link w:val="Bodytext10"/>
    <w:rsid w:val="000E170C"/>
    <w:rPr>
      <w:rFonts w:ascii="Arial" w:eastAsia="Arial" w:hAnsi="Arial" w:cs="Arial"/>
      <w:sz w:val="19"/>
    </w:rPr>
  </w:style>
  <w:style w:type="paragraph" w:customStyle="1" w:styleId="Bodytext10">
    <w:name w:val="Body text|1"/>
    <w:basedOn w:val="Normal"/>
    <w:link w:val="Bodytext1"/>
    <w:rsid w:val="000E170C"/>
    <w:pPr>
      <w:spacing w:after="160" w:line="348" w:lineRule="auto"/>
    </w:pPr>
    <w:rPr>
      <w:rFonts w:ascii="Arial" w:eastAsia="Arial" w:hAnsi="Arial" w:cs="Arial"/>
      <w:sz w:val="19"/>
      <w:lang w:val="en-GB"/>
    </w:rPr>
  </w:style>
  <w:style w:type="numbering" w:customStyle="1" w:styleId="RKNumreraderubriker">
    <w:name w:val="RK Numrerade rubriker"/>
    <w:uiPriority w:val="99"/>
    <w:rsid w:val="000E170C"/>
    <w:pPr>
      <w:numPr>
        <w:numId w:val="49"/>
      </w:numPr>
    </w:pPr>
  </w:style>
  <w:style w:type="numbering" w:customStyle="1" w:styleId="Strecklistan3">
    <w:name w:val="Strecklistan3"/>
    <w:uiPriority w:val="99"/>
    <w:rsid w:val="000E170C"/>
    <w:pPr>
      <w:numPr>
        <w:numId w:val="25"/>
      </w:numPr>
    </w:pPr>
  </w:style>
  <w:style w:type="numbering" w:customStyle="1" w:styleId="Aktuelllista14">
    <w:name w:val="Aktuell lista14"/>
    <w:uiPriority w:val="99"/>
    <w:rsid w:val="000E170C"/>
    <w:pPr>
      <w:numPr>
        <w:numId w:val="30"/>
      </w:numPr>
    </w:pPr>
  </w:style>
  <w:style w:type="numbering" w:customStyle="1" w:styleId="Aktuelllista23">
    <w:name w:val="Aktuell lista23"/>
    <w:uiPriority w:val="99"/>
    <w:rsid w:val="000E170C"/>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0E170C"/>
    <w:rPr>
      <w:rFonts w:ascii="Arial" w:hAnsi="Arial" w:cs="Arial"/>
    </w:rPr>
  </w:style>
  <w:style w:type="paragraph" w:customStyle="1" w:styleId="NormalRight0">
    <w:name w:val="NormalRight"/>
    <w:basedOn w:val="Normal"/>
    <w:rsid w:val="000E170C"/>
    <w:pPr>
      <w:widowControl/>
      <w:jc w:val="right"/>
    </w:pPr>
    <w:rPr>
      <w:snapToGrid w:val="0"/>
    </w:rPr>
  </w:style>
  <w:style w:type="paragraph" w:customStyle="1" w:styleId="NormalBoldRight">
    <w:name w:val="NormalBoldRight"/>
    <w:basedOn w:val="NormalBold"/>
    <w:rsid w:val="000E170C"/>
    <w:pPr>
      <w:jc w:val="right"/>
    </w:pPr>
    <w:rPr>
      <w:bCs/>
      <w:snapToGrid w:val="0"/>
    </w:rPr>
  </w:style>
  <w:style w:type="paragraph" w:customStyle="1" w:styleId="Normal24">
    <w:name w:val="Normal24"/>
    <w:basedOn w:val="Normal"/>
    <w:rsid w:val="000E170C"/>
    <w:pPr>
      <w:spacing w:after="480"/>
    </w:pPr>
    <w:rPr>
      <w:snapToGrid w:val="0"/>
    </w:rPr>
  </w:style>
  <w:style w:type="paragraph" w:styleId="ListBullet">
    <w:name w:val="List Bullet"/>
    <w:basedOn w:val="Normal"/>
    <w:rsid w:val="000E170C"/>
    <w:pPr>
      <w:tabs>
        <w:tab w:val="num" w:pos="360"/>
      </w:tabs>
      <w:ind w:left="360" w:hanging="360"/>
      <w:contextualSpacing/>
    </w:pPr>
  </w:style>
  <w:style w:type="paragraph" w:styleId="ListBullet2">
    <w:name w:val="List Bullet 2"/>
    <w:basedOn w:val="Normal"/>
    <w:rsid w:val="000E170C"/>
    <w:pPr>
      <w:tabs>
        <w:tab w:val="num" w:pos="720"/>
      </w:tabs>
      <w:ind w:left="720" w:hanging="360"/>
      <w:contextualSpacing/>
    </w:pPr>
  </w:style>
  <w:style w:type="paragraph" w:styleId="ListBullet3">
    <w:name w:val="List Bullet 3"/>
    <w:basedOn w:val="Normal"/>
    <w:rsid w:val="000E170C"/>
    <w:pPr>
      <w:tabs>
        <w:tab w:val="num" w:pos="1080"/>
      </w:tabs>
      <w:ind w:left="1080" w:hanging="360"/>
      <w:contextualSpacing/>
    </w:pPr>
  </w:style>
  <w:style w:type="paragraph" w:styleId="ListParagraph">
    <w:name w:val="List Paragraph"/>
    <w:basedOn w:val="Normal"/>
    <w:uiPriority w:val="34"/>
    <w:qFormat/>
    <w:rsid w:val="000E170C"/>
    <w:pPr>
      <w:ind w:left="720"/>
      <w:contextualSpacing/>
    </w:pPr>
  </w:style>
  <w:style w:type="character" w:styleId="FollowedHyperlink">
    <w:name w:val="FollowedHyperlink"/>
    <w:basedOn w:val="DefaultParagraphFont"/>
    <w:rsid w:val="000E170C"/>
    <w:rPr>
      <w:color w:val="954F72" w:themeColor="followedHyperlink"/>
      <w:u w:val="single"/>
    </w:rPr>
  </w:style>
  <w:style w:type="table" w:styleId="ListTable5Dark-Accent5">
    <w:name w:val="List Table 5 Dark Accent 5"/>
    <w:basedOn w:val="TableNormal"/>
    <w:uiPriority w:val="50"/>
    <w:rsid w:val="000E170C"/>
    <w:rPr>
      <w:color w:val="FFFFFF" w:themeColor="background1"/>
      <w:lang w:val="et-E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0E170C"/>
    <w:rPr>
      <w:color w:val="2F5496" w:themeColor="accent5" w:themeShade="BF"/>
      <w:lang w:val="et-EE"/>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s://agriculture.ec.europa.eu/common-agricultural-policy/rural-development_e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commission.europa.eu/business-economy-euro/economic-recovery/recovery-and-resilience-facility_et" TargetMode="Externa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www.eea.europa.eu/data-and-maps/data/eunis-habitat-classification-1"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ec.europa.eu/environment/nature/conservation/species/redlist/index_en.htm" TargetMode="External"/><Relationship Id="rId5" Type="http://schemas.openxmlformats.org/officeDocument/2006/relationships/hyperlink" Target="https://www.ipcc.ch/sr15/" TargetMode="External"/><Relationship Id="rId10" Type="http://schemas.openxmlformats.org/officeDocument/2006/relationships/hyperlink" Target="https://www.eca.europa.eu/Lists/ECADocuments/SR20_15/SR_Pollinators_EN.pdf"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3FB4A-231B-41D0-AE5C-82CB919A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156</Pages>
  <Words>28641</Words>
  <Characters>163255</Characters>
  <Application>Microsoft Office Word</Application>
  <DocSecurity>0</DocSecurity>
  <Lines>1360</Lines>
  <Paragraphs>383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SEMEDO Teresa</cp:lastModifiedBy>
  <cp:revision>3</cp:revision>
  <cp:lastPrinted>2004-11-19T15:42:00Z</cp:lastPrinted>
  <dcterms:created xsi:type="dcterms:W3CDTF">2023-11-15T10:43:00Z</dcterms:created>
  <dcterms:modified xsi:type="dcterms:W3CDTF">2024-04-29T13:01:00Z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P9_TA(2023)0277_</vt:lpwstr>
  </property>
  <property fmtid="{D5CDD505-2E9C-101B-9397-08002B2CF9AE}" pid="4" name="&lt;Type&gt;">
    <vt:lpwstr>RR</vt:lpwstr>
  </property>
</Properties>
</file>