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0DB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B0DBA" w:rsidRDefault="00A438EF" w:rsidP="0010095E">
            <w:pPr>
              <w:pStyle w:val="EPName"/>
            </w:pPr>
            <w:r w:rsidRPr="002B0DBA">
              <w:t>Evropský parlament</w:t>
            </w:r>
          </w:p>
          <w:p w:rsidR="00751A4A" w:rsidRPr="002B0DB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726B">
              <w:t>2019</w:t>
            </w:r>
            <w:r w:rsidRPr="002B0DBA">
              <w:t>-</w:t>
            </w:r>
            <w:r w:rsidRPr="0079726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2B0DBA" w:rsidRDefault="00187494" w:rsidP="0010095E">
            <w:pPr>
              <w:pStyle w:val="EPLogo"/>
            </w:pPr>
            <w:r w:rsidRPr="002B0DB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B0DBA" w:rsidRDefault="00D058B8" w:rsidP="004C5D52">
      <w:pPr>
        <w:pStyle w:val="LineTop"/>
      </w:pPr>
    </w:p>
    <w:p w:rsidR="00680577" w:rsidRPr="002B0DBA" w:rsidRDefault="00A438EF" w:rsidP="00680577">
      <w:pPr>
        <w:pStyle w:val="EPBodyTA1"/>
      </w:pPr>
      <w:r w:rsidRPr="002B0DBA">
        <w:t>PŘIJATÉ TEXTY</w:t>
      </w:r>
    </w:p>
    <w:p w:rsidR="00D058B8" w:rsidRPr="002B0DBA" w:rsidRDefault="00D058B8" w:rsidP="00D058B8">
      <w:pPr>
        <w:pStyle w:val="LineBottom"/>
      </w:pPr>
    </w:p>
    <w:p w:rsidR="00A438EF" w:rsidRPr="002B0DBA" w:rsidRDefault="00A438EF" w:rsidP="00A438EF">
      <w:pPr>
        <w:pStyle w:val="ATHeading1"/>
      </w:pPr>
      <w:bookmarkStart w:id="0" w:name="TANumber"/>
      <w:r w:rsidRPr="002B0DBA">
        <w:t>P</w:t>
      </w:r>
      <w:r w:rsidRPr="0079726B">
        <w:t>9</w:t>
      </w:r>
      <w:r w:rsidRPr="002B0DBA">
        <w:t>_TA(</w:t>
      </w:r>
      <w:r w:rsidRPr="0079726B">
        <w:t>2024</w:t>
      </w:r>
      <w:r w:rsidRPr="002B0DBA">
        <w:t>)</w:t>
      </w:r>
      <w:r w:rsidRPr="0079726B">
        <w:t>0</w:t>
      </w:r>
      <w:bookmarkEnd w:id="0"/>
      <w:r w:rsidR="00C5487A" w:rsidRPr="0079726B">
        <w:t>194</w:t>
      </w:r>
    </w:p>
    <w:p w:rsidR="00A438EF" w:rsidRPr="002B0DBA" w:rsidRDefault="00A438EF" w:rsidP="00A438EF">
      <w:pPr>
        <w:pStyle w:val="ATHeading2"/>
      </w:pPr>
      <w:bookmarkStart w:id="1" w:name="title"/>
      <w:r w:rsidRPr="002B0DBA">
        <w:t>Environmentální hospodářské účty: nové moduly</w:t>
      </w:r>
      <w:bookmarkEnd w:id="1"/>
    </w:p>
    <w:p w:rsidR="00A438EF" w:rsidRPr="002B0DBA" w:rsidRDefault="00A438EF" w:rsidP="00A438EF">
      <w:pPr>
        <w:rPr>
          <w:i/>
          <w:vanish/>
        </w:rPr>
      </w:pPr>
      <w:r w:rsidRPr="002B0DBA">
        <w:rPr>
          <w:i/>
        </w:rPr>
        <w:fldChar w:fldCharType="begin"/>
      </w:r>
      <w:r w:rsidRPr="002B0DBA">
        <w:rPr>
          <w:i/>
        </w:rPr>
        <w:instrText xml:space="preserve"> TC"(</w:instrText>
      </w:r>
      <w:bookmarkStart w:id="2" w:name="DocNumber"/>
      <w:r w:rsidRPr="002B0DBA">
        <w:rPr>
          <w:i/>
        </w:rPr>
        <w:instrText>A</w:instrText>
      </w:r>
      <w:r w:rsidRPr="0079726B">
        <w:rPr>
          <w:i/>
        </w:rPr>
        <w:instrText>9</w:instrText>
      </w:r>
      <w:r w:rsidRPr="002B0DBA">
        <w:rPr>
          <w:i/>
        </w:rPr>
        <w:instrText>-</w:instrText>
      </w:r>
      <w:r w:rsidRPr="0079726B">
        <w:rPr>
          <w:i/>
        </w:rPr>
        <w:instrText>0296</w:instrText>
      </w:r>
      <w:r w:rsidRPr="002B0DBA">
        <w:rPr>
          <w:i/>
        </w:rPr>
        <w:instrText>/</w:instrText>
      </w:r>
      <w:r w:rsidRPr="0079726B">
        <w:rPr>
          <w:i/>
        </w:rPr>
        <w:instrText>2023</w:instrText>
      </w:r>
      <w:bookmarkEnd w:id="2"/>
      <w:r w:rsidRPr="002B0DBA">
        <w:rPr>
          <w:i/>
        </w:rPr>
        <w:instrText xml:space="preserve"> - Zpravodaj: Pascal Canfin)"\l</w:instrText>
      </w:r>
      <w:r w:rsidRPr="0079726B">
        <w:rPr>
          <w:i/>
        </w:rPr>
        <w:instrText>3</w:instrText>
      </w:r>
      <w:r w:rsidRPr="002B0DBA">
        <w:rPr>
          <w:i/>
        </w:rPr>
        <w:instrText xml:space="preserve"> \n&gt; \* MERGEFORMAT </w:instrText>
      </w:r>
      <w:r w:rsidRPr="002B0DBA">
        <w:rPr>
          <w:i/>
        </w:rPr>
        <w:fldChar w:fldCharType="end"/>
      </w:r>
    </w:p>
    <w:p w:rsidR="00A438EF" w:rsidRPr="002B0DBA" w:rsidRDefault="00A438EF" w:rsidP="00A438EF">
      <w:pPr>
        <w:rPr>
          <w:vanish/>
        </w:rPr>
      </w:pPr>
      <w:bookmarkStart w:id="3" w:name="Commission"/>
      <w:r w:rsidRPr="002B0DBA">
        <w:rPr>
          <w:vanish/>
        </w:rPr>
        <w:t>Výbor pro životní prostředí, veřejné zdraví a bezpečnost potravin</w:t>
      </w:r>
      <w:bookmarkEnd w:id="3"/>
    </w:p>
    <w:p w:rsidR="00A438EF" w:rsidRPr="002B0DBA" w:rsidRDefault="00A438EF" w:rsidP="00A438EF">
      <w:pPr>
        <w:rPr>
          <w:vanish/>
        </w:rPr>
      </w:pPr>
      <w:bookmarkStart w:id="4" w:name="PE"/>
      <w:r w:rsidRPr="002B0DBA">
        <w:rPr>
          <w:vanish/>
        </w:rPr>
        <w:t>PE</w:t>
      </w:r>
      <w:r w:rsidRPr="0079726B">
        <w:rPr>
          <w:vanish/>
        </w:rPr>
        <w:t>738</w:t>
      </w:r>
      <w:r w:rsidRPr="002B0DBA">
        <w:rPr>
          <w:vanish/>
        </w:rPr>
        <w:t>.</w:t>
      </w:r>
      <w:r w:rsidRPr="0079726B">
        <w:rPr>
          <w:vanish/>
        </w:rPr>
        <w:t>601</w:t>
      </w:r>
      <w:bookmarkEnd w:id="4"/>
    </w:p>
    <w:p w:rsidR="00A438EF" w:rsidRPr="002B0DBA" w:rsidRDefault="00A438EF" w:rsidP="00A438EF">
      <w:pPr>
        <w:pStyle w:val="ATHeading3"/>
      </w:pPr>
      <w:bookmarkStart w:id="5" w:name="Sujet"/>
      <w:r w:rsidRPr="002B0DBA">
        <w:t xml:space="preserve">Legislativní usnesení </w:t>
      </w:r>
      <w:r w:rsidR="00995E91">
        <w:t xml:space="preserve">Evropského parlamentu ze dne </w:t>
      </w:r>
      <w:r w:rsidR="00995E91" w:rsidRPr="0079726B">
        <w:t>10</w:t>
      </w:r>
      <w:r w:rsidR="000853D7">
        <w:t>. dubna</w:t>
      </w:r>
      <w:r w:rsidRPr="002B0DBA">
        <w:t xml:space="preserve"> </w:t>
      </w:r>
      <w:r w:rsidRPr="0079726B">
        <w:t>2024</w:t>
      </w:r>
      <w:r w:rsidRPr="002B0DBA">
        <w:t xml:space="preserve"> o návrhu nařízení Evropského parlamentu a Rady, kterým se mění nařízení (EU) č. </w:t>
      </w:r>
      <w:r w:rsidRPr="0079726B">
        <w:t>691</w:t>
      </w:r>
      <w:r w:rsidRPr="002B0DBA">
        <w:t>/</w:t>
      </w:r>
      <w:r w:rsidRPr="0079726B">
        <w:t>2011</w:t>
      </w:r>
      <w:r w:rsidRPr="002B0DBA">
        <w:t>, pokud jde o zavedení nových modulů environmentálních hospodářských účtů</w:t>
      </w:r>
      <w:bookmarkEnd w:id="5"/>
      <w:r w:rsidRPr="002B0DBA">
        <w:t xml:space="preserve"> </w:t>
      </w:r>
      <w:bookmarkStart w:id="6" w:name="References"/>
      <w:r w:rsidRPr="002B0DBA">
        <w:t>(COM(</w:t>
      </w:r>
      <w:r w:rsidRPr="0079726B">
        <w:t>2022</w:t>
      </w:r>
      <w:r w:rsidRPr="002B0DBA">
        <w:t>)</w:t>
      </w:r>
      <w:r w:rsidRPr="0079726B">
        <w:t>0329</w:t>
      </w:r>
      <w:r w:rsidRPr="002B0DBA">
        <w:t xml:space="preserve"> – C</w:t>
      </w:r>
      <w:r w:rsidRPr="0079726B">
        <w:t>9</w:t>
      </w:r>
      <w:r w:rsidRPr="002B0DBA">
        <w:t>-</w:t>
      </w:r>
      <w:r w:rsidRPr="0079726B">
        <w:t>0223</w:t>
      </w:r>
      <w:r w:rsidRPr="002B0DBA">
        <w:t>/</w:t>
      </w:r>
      <w:r w:rsidRPr="0079726B">
        <w:t>2022</w:t>
      </w:r>
      <w:r w:rsidRPr="002B0DBA">
        <w:t xml:space="preserve"> – </w:t>
      </w:r>
      <w:r w:rsidRPr="0079726B">
        <w:t>2022</w:t>
      </w:r>
      <w:r w:rsidRPr="002B0DBA">
        <w:t>/</w:t>
      </w:r>
      <w:r w:rsidRPr="0079726B">
        <w:t>0210</w:t>
      </w:r>
      <w:r w:rsidRPr="002B0DBA">
        <w:t>(COD))</w:t>
      </w:r>
      <w:bookmarkEnd w:id="6"/>
    </w:p>
    <w:p w:rsidR="00134030" w:rsidRPr="002B0DBA" w:rsidRDefault="00134030" w:rsidP="00134030">
      <w:pPr>
        <w:pStyle w:val="NormalBold"/>
      </w:pPr>
      <w:bookmarkStart w:id="7" w:name="TextBodyBegin"/>
      <w:bookmarkEnd w:id="7"/>
      <w:r w:rsidRPr="002B0DBA">
        <w:t>(Řádný legislativní postup: první čtení)</w:t>
      </w:r>
    </w:p>
    <w:p w:rsidR="00134030" w:rsidRPr="002B0DBA" w:rsidRDefault="00134030" w:rsidP="00134030">
      <w:pPr>
        <w:pStyle w:val="EPComma"/>
      </w:pPr>
      <w:r w:rsidRPr="002B0DBA">
        <w:rPr>
          <w:i/>
        </w:rPr>
        <w:t>Evropský parlament</w:t>
      </w:r>
      <w:r w:rsidRPr="002B0DBA">
        <w:t>,</w:t>
      </w:r>
    </w:p>
    <w:p w:rsidR="00134030" w:rsidRPr="002B0DBA" w:rsidRDefault="00134030" w:rsidP="00134030">
      <w:pPr>
        <w:pStyle w:val="NormalHanging12a"/>
      </w:pPr>
      <w:r w:rsidRPr="002B0DBA">
        <w:t>–</w:t>
      </w:r>
      <w:r w:rsidRPr="002B0DBA">
        <w:tab/>
        <w:t>s ohledem na návrh Komise předložený Evropskému parlamentu a Radě (COM(</w:t>
      </w:r>
      <w:r w:rsidRPr="0079726B">
        <w:t>2022</w:t>
      </w:r>
      <w:r w:rsidRPr="002B0DBA">
        <w:t>)</w:t>
      </w:r>
      <w:r w:rsidRPr="0079726B">
        <w:t>0329</w:t>
      </w:r>
      <w:r w:rsidRPr="002B0DBA">
        <w:t>),</w:t>
      </w:r>
    </w:p>
    <w:p w:rsidR="00134030" w:rsidRPr="002B0DBA" w:rsidRDefault="00134030" w:rsidP="00134030">
      <w:pPr>
        <w:pStyle w:val="NormalHanging12a"/>
      </w:pPr>
      <w:r w:rsidRPr="002B0DBA">
        <w:t>–</w:t>
      </w:r>
      <w:r w:rsidRPr="002B0DBA">
        <w:tab/>
        <w:t xml:space="preserve">s ohledem na čl. </w:t>
      </w:r>
      <w:r w:rsidRPr="0079726B">
        <w:t>294</w:t>
      </w:r>
      <w:r w:rsidRPr="002B0DBA">
        <w:t xml:space="preserve"> odst. </w:t>
      </w:r>
      <w:r w:rsidRPr="0079726B">
        <w:t>2</w:t>
      </w:r>
      <w:r w:rsidRPr="002B0DBA">
        <w:t xml:space="preserve"> a čl. </w:t>
      </w:r>
      <w:r w:rsidRPr="0079726B">
        <w:t>338</w:t>
      </w:r>
      <w:r w:rsidRPr="002B0DBA">
        <w:t xml:space="preserve"> odst. </w:t>
      </w:r>
      <w:r w:rsidRPr="0079726B">
        <w:t>1</w:t>
      </w:r>
      <w:r w:rsidRPr="002B0DBA">
        <w:t xml:space="preserve"> Smlouvy o fungování Evropské unie, v souladu </w:t>
      </w:r>
      <w:r w:rsidR="000853D7">
        <w:t>se kterými</w:t>
      </w:r>
      <w:r w:rsidRPr="002B0DBA">
        <w:t xml:space="preserve"> Komise předložila svůj návrh Parlamentu (C</w:t>
      </w:r>
      <w:r w:rsidRPr="0079726B">
        <w:t>9</w:t>
      </w:r>
      <w:r w:rsidRPr="002B0DBA">
        <w:noBreakHyphen/>
      </w:r>
      <w:r w:rsidRPr="0079726B">
        <w:t>0223</w:t>
      </w:r>
      <w:r w:rsidRPr="002B0DBA">
        <w:t>/</w:t>
      </w:r>
      <w:r w:rsidRPr="0079726B">
        <w:t>2022</w:t>
      </w:r>
      <w:r w:rsidRPr="002B0DBA">
        <w:t>),</w:t>
      </w:r>
    </w:p>
    <w:p w:rsidR="00134030" w:rsidRDefault="00134030" w:rsidP="00134030">
      <w:pPr>
        <w:pStyle w:val="NormalHanging12a"/>
      </w:pPr>
      <w:r w:rsidRPr="002B0DBA">
        <w:t>–</w:t>
      </w:r>
      <w:r w:rsidRPr="002B0DBA">
        <w:tab/>
        <w:t xml:space="preserve">s ohledem na čl. </w:t>
      </w:r>
      <w:r w:rsidRPr="0079726B">
        <w:t>294</w:t>
      </w:r>
      <w:r w:rsidRPr="002B0DBA">
        <w:t xml:space="preserve"> odst. </w:t>
      </w:r>
      <w:r w:rsidRPr="0079726B">
        <w:t>3</w:t>
      </w:r>
      <w:r w:rsidRPr="002B0DBA">
        <w:t xml:space="preserve"> Smlouvy o fungování Evropské unie,</w:t>
      </w:r>
    </w:p>
    <w:p w:rsidR="00995E91" w:rsidRPr="002B0DBA" w:rsidRDefault="00995E91" w:rsidP="00134030">
      <w:pPr>
        <w:pStyle w:val="NormalHanging12a"/>
      </w:pPr>
      <w:r w:rsidRPr="00995E91">
        <w:t>–</w:t>
      </w:r>
      <w:r w:rsidRPr="00995E91">
        <w:tab/>
        <w:t xml:space="preserve">s ohledem na předběžnou dohodu přijatou příslušným výborem podle čl. </w:t>
      </w:r>
      <w:r w:rsidRPr="0079726B">
        <w:t>74</w:t>
      </w:r>
      <w:r w:rsidRPr="00995E91">
        <w:t xml:space="preserve"> odst. </w:t>
      </w:r>
      <w:r w:rsidRPr="0079726B">
        <w:t>4</w:t>
      </w:r>
      <w:r w:rsidRPr="00995E91">
        <w:t xml:space="preserve"> jednacího řádu a s ohledem na to, že s</w:t>
      </w:r>
      <w:r>
        <w:t xml:space="preserve">e zástupce Rady dopisem ze dne </w:t>
      </w:r>
      <w:r w:rsidRPr="0079726B">
        <w:t>9</w:t>
      </w:r>
      <w:r w:rsidRPr="00995E91">
        <w:t xml:space="preserve">. února </w:t>
      </w:r>
      <w:r w:rsidRPr="0079726B">
        <w:t>2024</w:t>
      </w:r>
      <w:r w:rsidRPr="00995E91">
        <w:t xml:space="preserve"> zavázal schválit postoj Parlamentu v souladu s čl. </w:t>
      </w:r>
      <w:r w:rsidRPr="0079726B">
        <w:t>294</w:t>
      </w:r>
      <w:r w:rsidRPr="00995E91">
        <w:t xml:space="preserve"> odst. </w:t>
      </w:r>
      <w:r w:rsidRPr="0079726B">
        <w:t>4</w:t>
      </w:r>
      <w:r w:rsidRPr="00995E91">
        <w:t xml:space="preserve"> Smlouvy o fungování Evropské unie,</w:t>
      </w:r>
    </w:p>
    <w:p w:rsidR="00134030" w:rsidRPr="002B0DBA" w:rsidRDefault="00134030" w:rsidP="00134030">
      <w:pPr>
        <w:pStyle w:val="NormalHanging12a"/>
      </w:pPr>
      <w:r w:rsidRPr="002B0DBA">
        <w:t>–</w:t>
      </w:r>
      <w:r w:rsidRPr="002B0DBA">
        <w:tab/>
        <w:t xml:space="preserve">s ohledem na článek </w:t>
      </w:r>
      <w:r w:rsidRPr="0079726B">
        <w:t>59</w:t>
      </w:r>
      <w:r w:rsidRPr="002B0DBA">
        <w:t xml:space="preserve"> jednacího řádu,</w:t>
      </w:r>
    </w:p>
    <w:p w:rsidR="00134030" w:rsidRPr="002B0DBA" w:rsidRDefault="00134030" w:rsidP="00134030">
      <w:pPr>
        <w:pStyle w:val="NormalHanging12a"/>
      </w:pPr>
      <w:r w:rsidRPr="002B0DBA">
        <w:t>–</w:t>
      </w:r>
      <w:r w:rsidRPr="002B0DBA">
        <w:tab/>
        <w:t>s ohledem na zprávu Výboru pro životní prostředí, veřejné zdraví a bezpečnost potravin (A</w:t>
      </w:r>
      <w:r w:rsidRPr="0079726B">
        <w:t>9</w:t>
      </w:r>
      <w:r w:rsidRPr="002B0DBA">
        <w:noBreakHyphen/>
      </w:r>
      <w:r w:rsidRPr="0079726B">
        <w:t>0296</w:t>
      </w:r>
      <w:r w:rsidRPr="002B0DBA">
        <w:t>/</w:t>
      </w:r>
      <w:r w:rsidRPr="0079726B">
        <w:t>2023</w:t>
      </w:r>
      <w:r w:rsidRPr="002B0DBA">
        <w:t>),</w:t>
      </w:r>
    </w:p>
    <w:p w:rsidR="00134030" w:rsidRPr="002B0DBA" w:rsidRDefault="00134030" w:rsidP="00134030">
      <w:pPr>
        <w:pStyle w:val="NormalHanging12a"/>
      </w:pPr>
      <w:r w:rsidRPr="0079726B">
        <w:t>1</w:t>
      </w:r>
      <w:r w:rsidRPr="002B0DBA">
        <w:t>.</w:t>
      </w:r>
      <w:r w:rsidRPr="002B0DBA">
        <w:tab/>
        <w:t>přijímá níže uvedený postoj v prvním čtení</w:t>
      </w:r>
      <w:r w:rsidR="00995E91">
        <w:rPr>
          <w:rStyle w:val="FootnoteReference"/>
        </w:rPr>
        <w:footnoteReference w:id="1"/>
      </w:r>
      <w:r w:rsidRPr="002B0DBA">
        <w:t>;</w:t>
      </w:r>
    </w:p>
    <w:p w:rsidR="00134030" w:rsidRPr="002B0DBA" w:rsidRDefault="00134030" w:rsidP="00134030">
      <w:pPr>
        <w:pStyle w:val="NormalHanging12a"/>
      </w:pPr>
      <w:r w:rsidRPr="0079726B">
        <w:t>2</w:t>
      </w:r>
      <w:r w:rsidRPr="002B0DBA">
        <w:t>.</w:t>
      </w:r>
      <w:r w:rsidRPr="002B0DBA">
        <w:tab/>
        <w:t>vyzývá Komisi, aby věc znovu postoupila Parlamentu, jestliže svůj návrh nahradí jiným textem, podstatně jej změní nebo má v úmyslu jej podstatně změnit;</w:t>
      </w:r>
    </w:p>
    <w:p w:rsidR="00134030" w:rsidRPr="002B0DBA" w:rsidRDefault="00134030" w:rsidP="00134030">
      <w:pPr>
        <w:pStyle w:val="NormalHanging12a"/>
      </w:pPr>
      <w:r w:rsidRPr="0079726B">
        <w:lastRenderedPageBreak/>
        <w:t>3</w:t>
      </w:r>
      <w:r w:rsidRPr="002B0DBA">
        <w:t>.</w:t>
      </w:r>
      <w:r w:rsidRPr="002B0DBA">
        <w:tab/>
        <w:t>pověřuje svou předsedkyni, aby předala postoj Parlamentu Radě a Komisi, jakož i vnitrostátním parlamentům.</w:t>
      </w:r>
    </w:p>
    <w:p w:rsidR="00995E91" w:rsidRDefault="00995E91" w:rsidP="00134030">
      <w:pPr>
        <w:widowControl/>
        <w:sectPr w:rsidR="00995E91" w:rsidSect="002B0DB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995E91" w:rsidRPr="006376AF" w:rsidRDefault="00995E91" w:rsidP="00995E91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FD072E">
        <w:rPr>
          <w:b/>
          <w:bCs/>
          <w:color w:val="000000"/>
        </w:rPr>
        <w:lastRenderedPageBreak/>
        <w:t>P</w:t>
      </w:r>
      <w:r w:rsidRPr="0079726B">
        <w:rPr>
          <w:b/>
          <w:bCs/>
          <w:color w:val="000000"/>
        </w:rPr>
        <w:t>9</w:t>
      </w:r>
      <w:r w:rsidRPr="00FD072E">
        <w:rPr>
          <w:b/>
          <w:bCs/>
          <w:color w:val="000000"/>
        </w:rPr>
        <w:t>_</w:t>
      </w:r>
      <w:r w:rsidRPr="006376AF">
        <w:rPr>
          <w:b/>
          <w:bCs/>
          <w:color w:val="000000"/>
        </w:rPr>
        <w:t>TC</w:t>
      </w:r>
      <w:r w:rsidRPr="0079726B">
        <w:rPr>
          <w:b/>
          <w:bCs/>
          <w:color w:val="000000"/>
        </w:rPr>
        <w:t>1</w:t>
      </w:r>
      <w:r w:rsidRPr="006376AF">
        <w:rPr>
          <w:b/>
          <w:bCs/>
          <w:color w:val="000000"/>
        </w:rPr>
        <w:t>-COD(</w:t>
      </w:r>
      <w:r w:rsidRPr="0079726B">
        <w:rPr>
          <w:b/>
          <w:bCs/>
          <w:color w:val="000000"/>
        </w:rPr>
        <w:t>2022</w:t>
      </w:r>
      <w:r w:rsidRPr="006376AF">
        <w:rPr>
          <w:b/>
          <w:bCs/>
          <w:color w:val="000000"/>
        </w:rPr>
        <w:t>)</w:t>
      </w:r>
      <w:r w:rsidRPr="0079726B">
        <w:rPr>
          <w:b/>
          <w:bCs/>
          <w:color w:val="000000"/>
        </w:rPr>
        <w:t>0210</w:t>
      </w:r>
    </w:p>
    <w:p w:rsidR="00995E91" w:rsidRDefault="00995E91" w:rsidP="00995E91">
      <w:pPr>
        <w:widowControl/>
        <w:rPr>
          <w:b/>
          <w:szCs w:val="24"/>
        </w:rPr>
      </w:pPr>
      <w:r w:rsidRPr="00995E91">
        <w:rPr>
          <w:b/>
        </w:rPr>
        <w:t xml:space="preserve">Postoj Evropského parlamentu přijatý v prvním čtení dne </w:t>
      </w:r>
      <w:r w:rsidRPr="0079726B">
        <w:rPr>
          <w:b/>
        </w:rPr>
        <w:t>10</w:t>
      </w:r>
      <w:r w:rsidRPr="00995E91">
        <w:rPr>
          <w:b/>
        </w:rPr>
        <w:t xml:space="preserve">. dubna </w:t>
      </w:r>
      <w:r w:rsidRPr="0079726B">
        <w:rPr>
          <w:b/>
        </w:rPr>
        <w:t>2024</w:t>
      </w:r>
      <w:r w:rsidRPr="00995E91">
        <w:rPr>
          <w:b/>
        </w:rPr>
        <w:t xml:space="preserve"> k přijetí nařízení Evrop</w:t>
      </w:r>
      <w:r w:rsidR="00EE4C84">
        <w:rPr>
          <w:b/>
        </w:rPr>
        <w:t>ského parlamentu a Rady (EU) 2024</w:t>
      </w:r>
      <w:r w:rsidRPr="00995E91">
        <w:rPr>
          <w:b/>
        </w:rPr>
        <w:t>/...</w:t>
      </w:r>
      <w:r w:rsidR="004D2BA7">
        <w:rPr>
          <w:b/>
        </w:rPr>
        <w:t>,</w:t>
      </w:r>
      <w:r>
        <w:t xml:space="preserve"> </w:t>
      </w:r>
      <w:r w:rsidRPr="00995E91">
        <w:rPr>
          <w:b/>
          <w:szCs w:val="24"/>
        </w:rPr>
        <w:t>kterým se mění nařízení (EU) č. </w:t>
      </w:r>
      <w:r w:rsidRPr="0079726B">
        <w:rPr>
          <w:b/>
          <w:szCs w:val="24"/>
        </w:rPr>
        <w:t>691</w:t>
      </w:r>
      <w:r w:rsidRPr="00995E91">
        <w:rPr>
          <w:b/>
          <w:szCs w:val="24"/>
        </w:rPr>
        <w:t>/</w:t>
      </w:r>
      <w:r w:rsidRPr="0079726B">
        <w:rPr>
          <w:b/>
          <w:szCs w:val="24"/>
        </w:rPr>
        <w:t>2011</w:t>
      </w:r>
      <w:r w:rsidRPr="00995E91">
        <w:rPr>
          <w:b/>
          <w:szCs w:val="24"/>
        </w:rPr>
        <w:t>, pokud jde o zavedení nových modulů environmentálních hospodářských účtů</w:t>
      </w:r>
    </w:p>
    <w:p w:rsidR="004A40CB" w:rsidRPr="00995E91" w:rsidRDefault="004A40CB" w:rsidP="004A40CB">
      <w:pPr>
        <w:widowControl/>
        <w:spacing w:before="360"/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2024</w:t>
      </w:r>
      <w:r w:rsidRPr="008977C0">
        <w:rPr>
          <w:i/>
        </w:rPr>
        <w:t>/</w:t>
      </w:r>
      <w:r w:rsidR="00F10B47">
        <w:rPr>
          <w:i/>
        </w:rPr>
        <w:t>3024</w:t>
      </w:r>
      <w:bookmarkStart w:id="8" w:name="_GoBack"/>
      <w:bookmarkEnd w:id="8"/>
      <w:r>
        <w:rPr>
          <w:i/>
        </w:rPr>
        <w:t>.)</w:t>
      </w:r>
    </w:p>
    <w:sectPr w:rsidR="004A40CB" w:rsidRPr="00995E91" w:rsidSect="002B0DB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38EF" w:rsidRPr="002B0DBA" w:rsidRDefault="00A438EF">
      <w:r w:rsidRPr="002B0DBA">
        <w:separator/>
      </w:r>
    </w:p>
  </w:endnote>
  <w:endnote w:type="continuationSeparator" w:id="0">
    <w:p w:rsidR="00A438EF" w:rsidRPr="002B0DBA" w:rsidRDefault="00A438EF">
      <w:r w:rsidRPr="002B0D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D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D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D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38EF" w:rsidRPr="002B0DBA" w:rsidRDefault="00A438EF">
      <w:r w:rsidRPr="002B0DBA">
        <w:separator/>
      </w:r>
    </w:p>
  </w:footnote>
  <w:footnote w:type="continuationSeparator" w:id="0">
    <w:p w:rsidR="00A438EF" w:rsidRPr="002B0DBA" w:rsidRDefault="00A438EF">
      <w:r w:rsidRPr="002B0DBA">
        <w:continuationSeparator/>
      </w:r>
    </w:p>
  </w:footnote>
  <w:footnote w:id="1">
    <w:p w:rsidR="00995E91" w:rsidRPr="00EE4C84" w:rsidRDefault="00995E91" w:rsidP="00940D08">
      <w:pPr>
        <w:pStyle w:val="FootnoteText"/>
        <w:ind w:left="851" w:hanging="851"/>
        <w:rPr>
          <w:sz w:val="24"/>
          <w:szCs w:val="24"/>
          <w:lang w:val="cs-CZ"/>
        </w:rPr>
      </w:pPr>
      <w:r w:rsidRPr="00EE4C84">
        <w:rPr>
          <w:rStyle w:val="FootnoteReference"/>
          <w:sz w:val="24"/>
          <w:szCs w:val="24"/>
        </w:rPr>
        <w:footnoteRef/>
      </w:r>
      <w:r w:rsidRPr="00EE4C84">
        <w:rPr>
          <w:sz w:val="24"/>
          <w:szCs w:val="24"/>
        </w:rPr>
        <w:t xml:space="preserve"> </w:t>
      </w:r>
      <w:r w:rsidRPr="00EE4C84">
        <w:rPr>
          <w:sz w:val="24"/>
          <w:szCs w:val="24"/>
          <w:lang w:val="cs-CZ"/>
        </w:rPr>
        <w:tab/>
        <w:t>Tento postoj nahrazuje pozměňovací návrhy přijaté dne 11. listopadu 2023 (Přijaté texty P9_TA(2023)0390).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D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D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B0D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04D1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CE8911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138FB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2226C2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8D8F2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4CE1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14E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44AA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22A43"/>
    <w:multiLevelType w:val="multilevel"/>
    <w:tmpl w:val="1380816A"/>
    <w:styleLink w:val="Strecklistan"/>
    <w:lvl w:ilvl="0">
      <w:start w:val="1"/>
      <w:numFmt w:val="decimal"/>
      <w:pStyle w:val="Strecklista"/>
      <w:lvlText w:val="(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bullet"/>
      <w:pStyle w:val="Strecklista2"/>
      <w:lvlText w:val="−"/>
      <w:lvlJc w:val="left"/>
      <w:pPr>
        <w:tabs>
          <w:tab w:val="num" w:pos="851"/>
        </w:tabs>
        <w:ind w:left="851" w:hanging="426"/>
      </w:pPr>
      <w:rPr>
        <w:rFonts w:ascii="Garamond" w:hAnsi="Garamond" w:hint="default"/>
      </w:rPr>
    </w:lvl>
    <w:lvl w:ilvl="2">
      <w:start w:val="1"/>
      <w:numFmt w:val="bullet"/>
      <w:pStyle w:val="Strecklista3"/>
      <w:lvlText w:val="−"/>
      <w:lvlJc w:val="left"/>
      <w:pPr>
        <w:tabs>
          <w:tab w:val="num" w:pos="1276"/>
        </w:tabs>
        <w:ind w:left="1276" w:hanging="425"/>
      </w:pPr>
      <w:rPr>
        <w:rFonts w:ascii="Garamond" w:hAnsi="Garamond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2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3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14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6" w15:restartNumberingAfterBreak="0">
    <w:nsid w:val="0EDD5903"/>
    <w:multiLevelType w:val="hybridMultilevel"/>
    <w:tmpl w:val="68D2DC28"/>
    <w:lvl w:ilvl="0" w:tplc="3D4858F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0D15729"/>
    <w:multiLevelType w:val="multilevel"/>
    <w:tmpl w:val="1A20A4CA"/>
    <w:styleLink w:val="RKPunktlista"/>
    <w:lvl w:ilvl="0">
      <w:start w:val="1"/>
      <w:numFmt w:val="bullet"/>
      <w:lvlText w:val="•"/>
      <w:lvlJc w:val="left"/>
      <w:pPr>
        <w:tabs>
          <w:tab w:val="num" w:pos="425"/>
        </w:tabs>
        <w:ind w:left="425" w:hanging="425"/>
      </w:pPr>
      <w:rPr>
        <w:rFonts w:ascii="Garamond" w:hAnsi="Garamond" w:hint="default"/>
      </w:rPr>
    </w:lvl>
    <w:lvl w:ilvl="1">
      <w:start w:val="1"/>
      <w:numFmt w:val="bullet"/>
      <w:lvlText w:val="o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276"/>
        </w:tabs>
        <w:ind w:left="1276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9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14860EFF"/>
    <w:multiLevelType w:val="hybridMultilevel"/>
    <w:tmpl w:val="6046CAB4"/>
    <w:lvl w:ilvl="0" w:tplc="6462853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3" w15:restartNumberingAfterBreak="0">
    <w:nsid w:val="1B3C78B8"/>
    <w:multiLevelType w:val="multilevel"/>
    <w:tmpl w:val="DD8828D8"/>
    <w:name w:val="Point"/>
    <w:lvl w:ilvl="0">
      <w:start w:val="18"/>
      <w:numFmt w:val="decimal"/>
      <w:lvlRestart w:val="0"/>
      <w:pStyle w:val="Point0number"/>
      <w:lvlText w:val="(%1)"/>
      <w:lvlJc w:val="left"/>
      <w:pPr>
        <w:tabs>
          <w:tab w:val="num" w:pos="992"/>
        </w:tabs>
        <w:ind w:left="992" w:hanging="850"/>
      </w:pPr>
      <w:rPr>
        <w:rFonts w:hint="default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rFonts w:hint="default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rFonts w:hint="default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rFonts w:hint="default"/>
      </w:rPr>
    </w:lvl>
  </w:abstractNum>
  <w:abstractNum w:abstractNumId="24" w15:restartNumberingAfterBreak="0">
    <w:nsid w:val="1BCE5A3B"/>
    <w:multiLevelType w:val="hybridMultilevel"/>
    <w:tmpl w:val="DEA2827E"/>
    <w:lvl w:ilvl="0" w:tplc="9A3452DA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0" w15:restartNumberingAfterBreak="0">
    <w:nsid w:val="2D293CE3"/>
    <w:multiLevelType w:val="multilevel"/>
    <w:tmpl w:val="C410405A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952"/>
        </w:tabs>
        <w:ind w:left="952" w:hanging="476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tabs>
          <w:tab w:val="num" w:pos="1429"/>
        </w:tabs>
        <w:ind w:left="1429" w:hanging="477"/>
      </w:pPr>
      <w:rPr>
        <w:rFonts w:hint="default"/>
      </w:rPr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31" w15:restartNumberingAfterBreak="0">
    <w:nsid w:val="2D7638E9"/>
    <w:multiLevelType w:val="hybridMultilevel"/>
    <w:tmpl w:val="1E2AB872"/>
    <w:lvl w:ilvl="0" w:tplc="148A42B0">
      <w:start w:val="1"/>
      <w:numFmt w:val="lowerLetter"/>
      <w:pStyle w:val="1NumPar"/>
      <w:lvlText w:val="(%1)"/>
      <w:lvlJc w:val="left"/>
      <w:pPr>
        <w:ind w:left="1570" w:hanging="360"/>
      </w:pPr>
      <w:rPr>
        <w:rFonts w:hint="default"/>
      </w:rPr>
    </w:lvl>
    <w:lvl w:ilvl="1" w:tplc="BE0E9DC2">
      <w:start w:val="5"/>
      <w:numFmt w:val="bullet"/>
      <w:lvlText w:val="-"/>
      <w:lvlJc w:val="left"/>
      <w:pPr>
        <w:ind w:left="2290" w:hanging="360"/>
      </w:pPr>
      <w:rPr>
        <w:rFonts w:ascii="Times New Roman" w:eastAsia="Verdana" w:hAnsi="Times New Roman" w:cs="Times New Roman" w:hint="default"/>
      </w:rPr>
    </w:lvl>
    <w:lvl w:ilvl="2" w:tplc="804A39F4">
      <w:start w:val="1"/>
      <w:numFmt w:val="lowerRoman"/>
      <w:lvlText w:val="%3)"/>
      <w:lvlJc w:val="left"/>
      <w:pPr>
        <w:ind w:left="3550" w:hanging="720"/>
      </w:pPr>
      <w:rPr>
        <w:rFonts w:hint="default"/>
      </w:rPr>
    </w:lvl>
    <w:lvl w:ilvl="3" w:tplc="148A42B0">
      <w:start w:val="1"/>
      <w:numFmt w:val="lowerLetter"/>
      <w:lvlText w:val="(%4)"/>
      <w:lvlJc w:val="left"/>
      <w:pPr>
        <w:ind w:left="373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32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5" w15:restartNumberingAfterBreak="0">
    <w:nsid w:val="38FF55E8"/>
    <w:multiLevelType w:val="multilevel"/>
    <w:tmpl w:val="1B563932"/>
    <w:styleLink w:val="RKNumreradlist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1701" w:hanging="70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7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8" w15:restartNumberingAfterBreak="0">
    <w:nsid w:val="3D7E4594"/>
    <w:multiLevelType w:val="hybridMultilevel"/>
    <w:tmpl w:val="F4949702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0D72C2F"/>
    <w:multiLevelType w:val="multilevel"/>
    <w:tmpl w:val="E2FEA49E"/>
    <w:styleLink w:val="RKNumreraderubriker"/>
    <w:lvl w:ilvl="0">
      <w:start w:val="1"/>
      <w:numFmt w:val="decimal"/>
      <w:suff w:val="nothing"/>
      <w:lvlText w:val="%1.  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  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  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   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41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2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4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45" w15:restartNumberingAfterBreak="0">
    <w:nsid w:val="47775168"/>
    <w:multiLevelType w:val="hybridMultilevel"/>
    <w:tmpl w:val="60869356"/>
    <w:lvl w:ilvl="0" w:tplc="BC662C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4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48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5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52" w15:restartNumberingAfterBreak="0">
    <w:nsid w:val="5B523073"/>
    <w:multiLevelType w:val="multilevel"/>
    <w:tmpl w:val="04EE841E"/>
    <w:lvl w:ilvl="0">
      <w:start w:val="1"/>
      <w:numFmt w:val="decimal"/>
      <w:pStyle w:val="AppendixHeadingLevel1"/>
      <w:lvlText w:val="A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A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A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A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A%1.%2.%3.%4.%5"/>
      <w:lvlJc w:val="left"/>
      <w:pPr>
        <w:ind w:left="992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b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3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55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5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57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8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59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60" w15:restartNumberingAfterBreak="0">
    <w:nsid w:val="6F642730"/>
    <w:multiLevelType w:val="singleLevel"/>
    <w:tmpl w:val="142C218E"/>
    <w:name w:val="Dash 2"/>
    <w:styleLink w:val="RKNumreradlista1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61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2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64" w15:restartNumberingAfterBreak="0">
    <w:nsid w:val="76322898"/>
    <w:multiLevelType w:val="multilevel"/>
    <w:tmpl w:val="1380816A"/>
    <w:numStyleLink w:val="Strecklistan"/>
  </w:abstractNum>
  <w:abstractNum w:abstractNumId="65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NumPar10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6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6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69" w15:restartNumberingAfterBreak="0">
    <w:nsid w:val="7C651460"/>
    <w:multiLevelType w:val="singleLevel"/>
    <w:tmpl w:val="DCAA060D"/>
    <w:name w:val="AnnexNumbering"/>
    <w:lvl w:ilvl="0">
      <w:start w:val="1"/>
      <w:numFmt w:val="upperLetter"/>
      <w:pStyle w:val="AnnexTitle"/>
      <w:lvlText w:val="Annex %1"/>
      <w:lvlJc w:val="left"/>
      <w:pPr>
        <w:tabs>
          <w:tab w:val="num" w:pos="2268"/>
        </w:tabs>
        <w:ind w:left="2268" w:hanging="2268"/>
      </w:pPr>
    </w:lvl>
  </w:abstractNum>
  <w:abstractNum w:abstractNumId="70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abstractNum w:abstractNumId="71" w15:restartNumberingAfterBreak="0">
    <w:nsid w:val="7F3A3085"/>
    <w:multiLevelType w:val="multilevel"/>
    <w:tmpl w:val="2A989518"/>
    <w:styleLink w:val="Style1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4"/>
  </w:num>
  <w:num w:numId="42">
    <w:abstractNumId w:val="14"/>
  </w:num>
  <w:num w:numId="43">
    <w:abstractNumId w:val="14"/>
  </w:num>
  <w:num w:numId="44">
    <w:abstractNumId w:val="36"/>
  </w:num>
  <w:num w:numId="45">
    <w:abstractNumId w:val="59"/>
  </w:num>
  <w:num w:numId="46">
    <w:abstractNumId w:val="13"/>
  </w:num>
  <w:num w:numId="47">
    <w:abstractNumId w:val="60"/>
  </w:num>
  <w:num w:numId="48">
    <w:abstractNumId w:val="54"/>
  </w:num>
  <w:num w:numId="49">
    <w:abstractNumId w:val="15"/>
  </w:num>
  <w:num w:numId="50">
    <w:abstractNumId w:val="66"/>
  </w:num>
  <w:num w:numId="51">
    <w:abstractNumId w:val="68"/>
  </w:num>
  <w:num w:numId="52">
    <w:abstractNumId w:val="49"/>
  </w:num>
  <w:num w:numId="53">
    <w:abstractNumId w:val="63"/>
  </w:num>
  <w:num w:numId="54">
    <w:abstractNumId w:val="56"/>
  </w:num>
  <w:num w:numId="55">
    <w:abstractNumId w:val="43"/>
  </w:num>
  <w:num w:numId="56">
    <w:abstractNumId w:val="25"/>
  </w:num>
  <w:num w:numId="57">
    <w:abstractNumId w:val="22"/>
  </w:num>
  <w:num w:numId="58">
    <w:abstractNumId w:val="58"/>
  </w:num>
  <w:num w:numId="59">
    <w:abstractNumId w:val="67"/>
  </w:num>
  <w:num w:numId="60">
    <w:abstractNumId w:val="12"/>
  </w:num>
  <w:num w:numId="61">
    <w:abstractNumId w:val="27"/>
  </w:num>
  <w:num w:numId="62">
    <w:abstractNumId w:val="21"/>
  </w:num>
  <w:num w:numId="63">
    <w:abstractNumId w:val="28"/>
  </w:num>
  <w:num w:numId="64">
    <w:abstractNumId w:val="50"/>
  </w:num>
  <w:num w:numId="65">
    <w:abstractNumId w:val="26"/>
  </w:num>
  <w:num w:numId="66">
    <w:abstractNumId w:val="11"/>
  </w:num>
  <w:num w:numId="67">
    <w:abstractNumId w:val="51"/>
  </w:num>
  <w:num w:numId="68">
    <w:abstractNumId w:val="32"/>
  </w:num>
  <w:num w:numId="69">
    <w:abstractNumId w:val="47"/>
  </w:num>
  <w:num w:numId="70">
    <w:abstractNumId w:val="46"/>
  </w:num>
  <w:num w:numId="71">
    <w:abstractNumId w:val="61"/>
  </w:num>
  <w:num w:numId="72">
    <w:abstractNumId w:val="55"/>
  </w:num>
  <w:num w:numId="73">
    <w:abstractNumId w:val="62"/>
  </w:num>
  <w:num w:numId="74">
    <w:abstractNumId w:val="65"/>
  </w:num>
  <w:num w:numId="75">
    <w:abstractNumId w:val="18"/>
  </w:num>
  <w:num w:numId="76">
    <w:abstractNumId w:val="34"/>
  </w:num>
  <w:num w:numId="77">
    <w:abstractNumId w:val="19"/>
  </w:num>
  <w:num w:numId="78">
    <w:abstractNumId w:val="37"/>
  </w:num>
  <w:num w:numId="79">
    <w:abstractNumId w:val="33"/>
  </w:num>
  <w:num w:numId="80">
    <w:abstractNumId w:val="48"/>
  </w:num>
  <w:num w:numId="81">
    <w:abstractNumId w:val="71"/>
  </w:num>
  <w:num w:numId="82">
    <w:abstractNumId w:val="31"/>
  </w:num>
  <w:num w:numId="83">
    <w:abstractNumId w:val="30"/>
  </w:num>
  <w:num w:numId="84">
    <w:abstractNumId w:val="40"/>
    <w:lvlOverride w:ilvl="0">
      <w:startOverride w:val="1"/>
    </w:lvlOverride>
  </w:num>
  <w:num w:numId="85">
    <w:abstractNumId w:val="29"/>
    <w:lvlOverride w:ilvl="0">
      <w:startOverride w:val="1"/>
    </w:lvlOverride>
  </w:num>
  <w:num w:numId="86">
    <w:abstractNumId w:val="44"/>
    <w:lvlOverride w:ilvl="0">
      <w:startOverride w:val="1"/>
    </w:lvlOverride>
  </w:num>
  <w:num w:numId="87">
    <w:abstractNumId w:val="53"/>
  </w:num>
  <w:num w:numId="88">
    <w:abstractNumId w:val="57"/>
  </w:num>
  <w:num w:numId="89">
    <w:abstractNumId w:val="41"/>
  </w:num>
  <w:num w:numId="90">
    <w:abstractNumId w:val="70"/>
  </w:num>
  <w:num w:numId="91">
    <w:abstractNumId w:val="52"/>
  </w:num>
  <w:num w:numId="92">
    <w:abstractNumId w:val="42"/>
  </w:num>
  <w:num w:numId="93">
    <w:abstractNumId w:val="69"/>
    <w:lvlOverride w:ilvl="0">
      <w:startOverride w:val="1"/>
    </w:lvlOverride>
  </w:num>
  <w:num w:numId="94">
    <w:abstractNumId w:val="23"/>
  </w:num>
  <w:num w:numId="95">
    <w:abstractNumId w:val="35"/>
  </w:num>
  <w:num w:numId="96">
    <w:abstractNumId w:val="39"/>
  </w:num>
  <w:num w:numId="97">
    <w:abstractNumId w:val="17"/>
  </w:num>
  <w:num w:numId="98">
    <w:abstractNumId w:val="10"/>
  </w:num>
  <w:num w:numId="99">
    <w:abstractNumId w:val="64"/>
  </w:num>
  <w:num w:numId="100">
    <w:abstractNumId w:val="38"/>
  </w:num>
  <w:num w:numId="101">
    <w:abstractNumId w:val="24"/>
  </w:num>
  <w:num w:numId="102">
    <w:abstractNumId w:val="45"/>
  </w:num>
  <w:num w:numId="103">
    <w:abstractNumId w:val="16"/>
  </w:num>
  <w:num w:numId="104">
    <w:abstractNumId w:val="20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CS"/>
    <w:docVar w:name="dvnumam" w:val="33"/>
    <w:docVar w:name="dvpe" w:val="738.601"/>
    <w:docVar w:name="dvrapporteur" w:val="Zpravodaj: "/>
    <w:docVar w:name="dvstar" w:val="***I"/>
    <w:docVar w:name="dvtitre" w:val="Legislativní usnesení Evropského parlamentu ze dne.... 2024 o návrhu nařízení Evropského parlamentu a Rady, kterým se mění nařízení (EU) č. 691/2011, pokud jde o zavedení nových modulů environmentálních hospodářských účtů(COM(2022)0329 – C9-0223/2022 – 2022/0210(COD))"/>
  </w:docVars>
  <w:rsids>
    <w:rsidRoot w:val="00A438EF"/>
    <w:rsid w:val="00002272"/>
    <w:rsid w:val="00064002"/>
    <w:rsid w:val="000677B9"/>
    <w:rsid w:val="000831BA"/>
    <w:rsid w:val="000853D7"/>
    <w:rsid w:val="000A42CC"/>
    <w:rsid w:val="000E7DD9"/>
    <w:rsid w:val="0010095E"/>
    <w:rsid w:val="00125B37"/>
    <w:rsid w:val="00134030"/>
    <w:rsid w:val="00187494"/>
    <w:rsid w:val="001F32AE"/>
    <w:rsid w:val="002767FF"/>
    <w:rsid w:val="002B0DBA"/>
    <w:rsid w:val="002B18FE"/>
    <w:rsid w:val="002B5493"/>
    <w:rsid w:val="00343214"/>
    <w:rsid w:val="00361C00"/>
    <w:rsid w:val="00395FA1"/>
    <w:rsid w:val="003B6AD2"/>
    <w:rsid w:val="003E15D4"/>
    <w:rsid w:val="00411CCE"/>
    <w:rsid w:val="0041666E"/>
    <w:rsid w:val="00421060"/>
    <w:rsid w:val="00471C19"/>
    <w:rsid w:val="004867E3"/>
    <w:rsid w:val="00494A28"/>
    <w:rsid w:val="004A40CB"/>
    <w:rsid w:val="004C0004"/>
    <w:rsid w:val="004C5D52"/>
    <w:rsid w:val="004D2BA7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726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0D08"/>
    <w:rsid w:val="009509D8"/>
    <w:rsid w:val="00950B64"/>
    <w:rsid w:val="00981893"/>
    <w:rsid w:val="00995E91"/>
    <w:rsid w:val="00A1687D"/>
    <w:rsid w:val="00A438EF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87A"/>
    <w:rsid w:val="00C61C0C"/>
    <w:rsid w:val="00C941CB"/>
    <w:rsid w:val="00CC00A7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C84"/>
    <w:rsid w:val="00F04346"/>
    <w:rsid w:val="00F075DC"/>
    <w:rsid w:val="00F10B47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FD188"/>
  <w15:chartTrackingRefBased/>
  <w15:docId w15:val="{A95E22C1-8E3F-403A-88E2-01A898B49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 w:qFormat="1"/>
    <w:lsdException w:name="line number" w:uiPriority="99"/>
    <w:lsdException w:name="page number" w:uiPriority="99"/>
    <w:lsdException w:name="endnote reference" w:uiPriority="99"/>
    <w:lsdException w:name="macro" w:uiPriority="1" w:qFormat="1"/>
    <w:lsdException w:name="List Bullet" w:uiPriority="99"/>
    <w:lsdException w:name="List Bullet 2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" w:qFormat="1"/>
    <w:lsdException w:name="Closing" w:uiPriority="2"/>
    <w:lsdException w:name="Signature" w:uiPriority="2"/>
    <w:lsdException w:name="Body Text" w:qFormat="1"/>
    <w:lsdException w:name="Body Text Indent" w:qFormat="1"/>
    <w:lsdException w:name="Subtitle" w:qFormat="1"/>
    <w:lsdException w:name="Date" w:uiPriority="1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aliases w:val="Document Table,CV1,Tabellengitternetz,Gena,Deloitte,HTG"/>
    <w:basedOn w:val="TableNormal"/>
    <w:uiPriority w:val="5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ußnotentextf,Footnote text,fn,Schriftart: 9 pt,Schriftart: 10 pt,Schriftart: 8 pt,WB-Fußnotentext,o,Podrozdział,Schriftart: 8 p,Char,Tekst przypisu,WB-Fuﬂnotentext,Voetnoottekst Char,Voetnoottekst Char1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ußnotentextf Char,Footnote text Char,fn Char,Schriftart: 9 pt Char,Schriftart: 10 pt Char,Schriftart: 8 pt Char,WB-Fußnotentext Char,o Char,Podrozdział Char,Schriftart: 8 p Char,Char Char,Tekst przypisu Char,WB-Fuﬂnoten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134030"/>
    <w:pPr>
      <w:spacing w:after="120"/>
    </w:pPr>
  </w:style>
  <w:style w:type="paragraph" w:customStyle="1" w:styleId="NormalBold">
    <w:name w:val="NormalBold"/>
    <w:basedOn w:val="Normal"/>
    <w:link w:val="NormalBoldChar"/>
    <w:rsid w:val="00134030"/>
    <w:rPr>
      <w:b/>
    </w:rPr>
  </w:style>
  <w:style w:type="paragraph" w:customStyle="1" w:styleId="AmJustText">
    <w:name w:val="AmJustText"/>
    <w:basedOn w:val="Normal"/>
    <w:rsid w:val="0013403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34030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134030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13403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13403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134030"/>
    <w:pPr>
      <w:spacing w:before="240"/>
    </w:pPr>
    <w:rPr>
      <w:b/>
    </w:rPr>
  </w:style>
  <w:style w:type="paragraph" w:customStyle="1" w:styleId="EPComma">
    <w:name w:val="EPComma"/>
    <w:basedOn w:val="Normal"/>
    <w:rsid w:val="00134030"/>
    <w:pPr>
      <w:spacing w:before="480" w:after="240"/>
    </w:pPr>
  </w:style>
  <w:style w:type="paragraph" w:customStyle="1" w:styleId="Normal6">
    <w:name w:val="Normal6"/>
    <w:basedOn w:val="Normal"/>
    <w:link w:val="Normal6Char"/>
    <w:rsid w:val="00134030"/>
    <w:pPr>
      <w:spacing w:after="120"/>
    </w:pPr>
  </w:style>
  <w:style w:type="character" w:customStyle="1" w:styleId="NormalBoldChar">
    <w:name w:val="NormalBold Char"/>
    <w:link w:val="NormalBold"/>
    <w:rsid w:val="00134030"/>
    <w:rPr>
      <w:b/>
      <w:sz w:val="24"/>
      <w:lang w:val="cs-CZ"/>
    </w:rPr>
  </w:style>
  <w:style w:type="character" w:customStyle="1" w:styleId="Normal6Char">
    <w:name w:val="Normal6 Char"/>
    <w:link w:val="Normal6"/>
    <w:rsid w:val="00134030"/>
    <w:rPr>
      <w:sz w:val="24"/>
      <w:lang w:val="cs-CZ"/>
    </w:rPr>
  </w:style>
  <w:style w:type="paragraph" w:customStyle="1" w:styleId="ColumnHeading">
    <w:name w:val="ColumnHeading"/>
    <w:basedOn w:val="Normal"/>
    <w:rsid w:val="0013403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3403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134030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134030"/>
    <w:rPr>
      <w:b/>
      <w:sz w:val="24"/>
      <w:lang w:val="cs-CZ"/>
    </w:rPr>
  </w:style>
  <w:style w:type="paragraph" w:customStyle="1" w:styleId="CrossRef">
    <w:name w:val="CrossRef"/>
    <w:basedOn w:val="Normal"/>
    <w:rsid w:val="00134030"/>
    <w:pPr>
      <w:spacing w:before="240"/>
      <w:jc w:val="center"/>
    </w:pPr>
    <w:rPr>
      <w:i/>
    </w:rPr>
  </w:style>
  <w:style w:type="paragraph" w:styleId="Header">
    <w:name w:val="header"/>
    <w:basedOn w:val="Normal"/>
    <w:link w:val="HeaderChar"/>
    <w:uiPriority w:val="99"/>
    <w:unhideWhenUsed/>
    <w:rsid w:val="00995E91"/>
    <w:pPr>
      <w:widowControl/>
      <w:tabs>
        <w:tab w:val="right" w:pos="9638"/>
      </w:tabs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95E91"/>
    <w:rPr>
      <w:rFonts w:eastAsiaTheme="minorHAnsi"/>
      <w:sz w:val="24"/>
      <w:szCs w:val="22"/>
      <w:lang w:val="cs-CZ" w:eastAsia="en-US"/>
    </w:rPr>
  </w:style>
  <w:style w:type="paragraph" w:styleId="Footer">
    <w:name w:val="footer"/>
    <w:basedOn w:val="Normal"/>
    <w:link w:val="FooterChar"/>
    <w:uiPriority w:val="99"/>
    <w:unhideWhenUsed/>
    <w:rsid w:val="00995E91"/>
    <w:pPr>
      <w:widowControl/>
      <w:tabs>
        <w:tab w:val="center" w:pos="4819"/>
        <w:tab w:val="center" w:pos="7370"/>
        <w:tab w:val="right" w:pos="9638"/>
      </w:tabs>
    </w:pPr>
    <w:rPr>
      <w:rFonts w:eastAsiaTheme="minorHAns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95E91"/>
    <w:rPr>
      <w:rFonts w:eastAsiaTheme="minorHAnsi"/>
      <w:sz w:val="24"/>
      <w:szCs w:val="22"/>
      <w:lang w:val="cs-CZ" w:eastAsia="en-US"/>
    </w:rPr>
  </w:style>
  <w:style w:type="paragraph" w:customStyle="1" w:styleId="NormalCentered">
    <w:name w:val="Normal Centered"/>
    <w:basedOn w:val="Normal"/>
    <w:rsid w:val="00995E91"/>
    <w:pPr>
      <w:widowControl/>
      <w:spacing w:before="20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995E91"/>
    <w:pPr>
      <w:widowControl/>
      <w:spacing w:before="20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NormalJustified">
    <w:name w:val="Normal Justified"/>
    <w:basedOn w:val="Normal"/>
    <w:rsid w:val="00995E91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995E91"/>
    <w:pPr>
      <w:widowControl/>
      <w:tabs>
        <w:tab w:val="right" w:pos="14570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995E91"/>
    <w:pPr>
      <w:widowControl/>
      <w:tabs>
        <w:tab w:val="center" w:pos="7285"/>
        <w:tab w:val="center" w:pos="10930"/>
        <w:tab w:val="right" w:pos="14570"/>
      </w:tabs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995E91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995E91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995E91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995E9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995E91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Text1">
    <w:name w:val="Text 1"/>
    <w:basedOn w:val="Normal"/>
    <w:qFormat/>
    <w:rsid w:val="00995E91"/>
    <w:pPr>
      <w:widowControl/>
      <w:spacing w:before="120" w:after="120" w:line="360" w:lineRule="auto"/>
      <w:ind w:left="567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qFormat/>
    <w:rsid w:val="00995E91"/>
    <w:pPr>
      <w:widowControl/>
      <w:spacing w:before="120" w:after="120" w:line="360" w:lineRule="auto"/>
      <w:ind w:left="1134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qFormat/>
    <w:rsid w:val="00995E91"/>
    <w:pPr>
      <w:widowControl/>
      <w:spacing w:before="120" w:after="120" w:line="360" w:lineRule="auto"/>
      <w:ind w:left="1701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qFormat/>
    <w:rsid w:val="00995E91"/>
    <w:pPr>
      <w:widowControl/>
      <w:spacing w:before="120" w:after="120" w:line="360" w:lineRule="auto"/>
      <w:ind w:left="2268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995E91"/>
    <w:pPr>
      <w:widowControl/>
      <w:spacing w:before="120" w:after="120" w:line="360" w:lineRule="auto"/>
      <w:ind w:left="2835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995E91"/>
    <w:pPr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PointManual">
    <w:name w:val="Point Manual"/>
    <w:basedOn w:val="Normal"/>
    <w:rsid w:val="00995E91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995E91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995E91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995E91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995E91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995E91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995E91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995E91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995E91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995E91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995E91"/>
    <w:pPr>
      <w:widowControl/>
      <w:numPr>
        <w:ilvl w:val="1"/>
        <w:numId w:val="6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995E91"/>
    <w:pPr>
      <w:widowControl/>
      <w:numPr>
        <w:ilvl w:val="3"/>
        <w:numId w:val="6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995E91"/>
    <w:pPr>
      <w:widowControl/>
      <w:numPr>
        <w:ilvl w:val="5"/>
        <w:numId w:val="6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995E91"/>
    <w:pPr>
      <w:widowControl/>
      <w:numPr>
        <w:ilvl w:val="7"/>
        <w:numId w:val="6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995E91"/>
    <w:pPr>
      <w:widowControl/>
      <w:numPr>
        <w:ilvl w:val="8"/>
        <w:numId w:val="6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995E91"/>
    <w:pPr>
      <w:widowControl/>
      <w:numPr>
        <w:numId w:val="6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995E91"/>
    <w:pPr>
      <w:widowControl/>
      <w:numPr>
        <w:ilvl w:val="2"/>
        <w:numId w:val="6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995E91"/>
    <w:pPr>
      <w:widowControl/>
      <w:numPr>
        <w:ilvl w:val="4"/>
        <w:numId w:val="6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995E91"/>
    <w:pPr>
      <w:widowControl/>
      <w:numPr>
        <w:ilvl w:val="6"/>
        <w:numId w:val="6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995E91"/>
    <w:pPr>
      <w:widowControl/>
      <w:numPr>
        <w:numId w:val="6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995E91"/>
    <w:pPr>
      <w:widowControl/>
      <w:numPr>
        <w:ilvl w:val="1"/>
        <w:numId w:val="6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995E91"/>
    <w:pPr>
      <w:widowControl/>
      <w:numPr>
        <w:ilvl w:val="2"/>
        <w:numId w:val="6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995E91"/>
    <w:pPr>
      <w:widowControl/>
      <w:numPr>
        <w:ilvl w:val="3"/>
        <w:numId w:val="6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995E91"/>
    <w:pPr>
      <w:widowControl/>
      <w:numPr>
        <w:ilvl w:val="4"/>
        <w:numId w:val="61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995E91"/>
    <w:pPr>
      <w:widowControl/>
      <w:numPr>
        <w:numId w:val="5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995E91"/>
    <w:pPr>
      <w:widowControl/>
      <w:numPr>
        <w:numId w:val="5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995E91"/>
    <w:pPr>
      <w:widowControl/>
      <w:numPr>
        <w:numId w:val="5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995E91"/>
    <w:pPr>
      <w:widowControl/>
      <w:numPr>
        <w:numId w:val="5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995E91"/>
    <w:pPr>
      <w:widowControl/>
      <w:numPr>
        <w:numId w:val="5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995E91"/>
    <w:pPr>
      <w:widowControl/>
      <w:numPr>
        <w:numId w:val="4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995E91"/>
    <w:pPr>
      <w:widowControl/>
      <w:numPr>
        <w:numId w:val="4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995E91"/>
    <w:pPr>
      <w:widowControl/>
      <w:numPr>
        <w:numId w:val="4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995E91"/>
    <w:pPr>
      <w:widowControl/>
      <w:numPr>
        <w:numId w:val="4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995E91"/>
    <w:pPr>
      <w:widowControl/>
      <w:numPr>
        <w:numId w:val="4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995E91"/>
    <w:pPr>
      <w:numPr>
        <w:numId w:val="0"/>
      </w:numPr>
      <w:tabs>
        <w:tab w:val="num" w:pos="567"/>
      </w:tabs>
      <w:ind w:left="567" w:hanging="567"/>
    </w:pPr>
  </w:style>
  <w:style w:type="paragraph" w:customStyle="1" w:styleId="DashEqual1">
    <w:name w:val="Dash Equal 1"/>
    <w:basedOn w:val="Dash1"/>
    <w:rsid w:val="00995E91"/>
    <w:pPr>
      <w:numPr>
        <w:numId w:val="51"/>
      </w:numPr>
    </w:pPr>
  </w:style>
  <w:style w:type="paragraph" w:customStyle="1" w:styleId="DashEqual2">
    <w:name w:val="Dash Equal 2"/>
    <w:basedOn w:val="Dash2"/>
    <w:rsid w:val="00995E91"/>
    <w:pPr>
      <w:numPr>
        <w:numId w:val="52"/>
      </w:numPr>
    </w:pPr>
  </w:style>
  <w:style w:type="paragraph" w:customStyle="1" w:styleId="DashEqual3">
    <w:name w:val="Dash Equal 3"/>
    <w:basedOn w:val="Dash3"/>
    <w:rsid w:val="00995E91"/>
    <w:pPr>
      <w:numPr>
        <w:numId w:val="53"/>
      </w:numPr>
    </w:pPr>
  </w:style>
  <w:style w:type="paragraph" w:customStyle="1" w:styleId="DashEqual4">
    <w:name w:val="Dash Equal 4"/>
    <w:basedOn w:val="Dash4"/>
    <w:rsid w:val="00995E91"/>
    <w:pPr>
      <w:numPr>
        <w:numId w:val="54"/>
      </w:numPr>
    </w:pPr>
  </w:style>
  <w:style w:type="character" w:customStyle="1" w:styleId="Marker">
    <w:name w:val="Marker"/>
    <w:basedOn w:val="DefaultParagraphFont"/>
    <w:rsid w:val="00995E91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95E91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995E91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995E91"/>
    <w:pPr>
      <w:numPr>
        <w:numId w:val="64"/>
      </w:numPr>
    </w:pPr>
  </w:style>
  <w:style w:type="paragraph" w:customStyle="1" w:styleId="Heading123">
    <w:name w:val="Heading 123"/>
    <w:basedOn w:val="HeadingLeft"/>
    <w:next w:val="Normal"/>
    <w:rsid w:val="00995E91"/>
    <w:pPr>
      <w:numPr>
        <w:numId w:val="63"/>
      </w:numPr>
    </w:pPr>
  </w:style>
  <w:style w:type="paragraph" w:customStyle="1" w:styleId="HeadingABC">
    <w:name w:val="Heading ABC"/>
    <w:basedOn w:val="HeadingLeft"/>
    <w:next w:val="Normal"/>
    <w:rsid w:val="00995E91"/>
    <w:pPr>
      <w:numPr>
        <w:numId w:val="62"/>
      </w:numPr>
    </w:pPr>
  </w:style>
  <w:style w:type="paragraph" w:customStyle="1" w:styleId="HeadingCentered">
    <w:name w:val="Heading Centered"/>
    <w:basedOn w:val="HeadingLeft"/>
    <w:next w:val="Normal"/>
    <w:rsid w:val="00995E91"/>
    <w:pPr>
      <w:jc w:val="center"/>
    </w:pPr>
  </w:style>
  <w:style w:type="paragraph" w:customStyle="1" w:styleId="Jardin">
    <w:name w:val="Jardin"/>
    <w:basedOn w:val="Normal"/>
    <w:rsid w:val="00995E91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995E91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995E91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995E91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995E91"/>
    <w:rPr>
      <w:b/>
    </w:rPr>
  </w:style>
  <w:style w:type="paragraph" w:customStyle="1" w:styleId="Annex">
    <w:name w:val="Annex"/>
    <w:basedOn w:val="Normal"/>
    <w:next w:val="Normal"/>
    <w:rsid w:val="00995E91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995E91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995E91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995E91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995E91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nhideWhenUsed/>
    <w:rsid w:val="00995E91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995E91"/>
    <w:rPr>
      <w:rFonts w:eastAsiaTheme="minorHAnsi"/>
      <w:lang w:val="cs-CZ" w:eastAsia="en-US"/>
    </w:rPr>
  </w:style>
  <w:style w:type="character" w:styleId="EndnoteReference">
    <w:name w:val="endnote reference"/>
    <w:basedOn w:val="DefaultParagraphFont"/>
    <w:uiPriority w:val="99"/>
    <w:unhideWhenUsed/>
    <w:rsid w:val="00995E91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995E91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995E91"/>
    <w:rPr>
      <w:rFonts w:eastAsiaTheme="minorHAnsi"/>
      <w:sz w:val="24"/>
      <w:szCs w:val="22"/>
      <w:lang w:val="cs-CZ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995E91"/>
    <w:rPr>
      <w:rFonts w:eastAsiaTheme="minorHAnsi"/>
      <w:sz w:val="2"/>
      <w:szCs w:val="22"/>
      <w:lang w:val="cs-CZ" w:eastAsia="en-US"/>
    </w:rPr>
  </w:style>
  <w:style w:type="paragraph" w:customStyle="1" w:styleId="FooterText">
    <w:name w:val="Footer Text"/>
    <w:basedOn w:val="Normal"/>
    <w:rsid w:val="00995E91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95E91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995E9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995E9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995E91"/>
    <w:rPr>
      <w:rFonts w:ascii="Arial" w:hAnsi="Arial"/>
      <w:sz w:val="24"/>
      <w:lang w:val="fr-FR" w:eastAsia="fr-FR"/>
    </w:rPr>
  </w:style>
  <w:style w:type="paragraph" w:styleId="ListParagraph">
    <w:name w:val="List Paragraph"/>
    <w:aliases w:val="1st level - Bullet List Paragraph,Lettre d'introduction,Paragrafo elenco,List Paragraph1,Medium Grid 1 - Accent 21,FooterText,Paragraphe de liste1,Heading 2_sj,Numbered Para 1,Dot pt,No Spacing1,List Paragraph Char Char Char,lp1,L,Ha"/>
    <w:basedOn w:val="Normal"/>
    <w:link w:val="ListParagraphChar"/>
    <w:uiPriority w:val="34"/>
    <w:qFormat/>
    <w:rsid w:val="00995E91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nhideWhenUsed/>
    <w:rsid w:val="00995E91"/>
    <w:rPr>
      <w:color w:val="0563C1" w:themeColor="hyperlink"/>
      <w:u w:val="single"/>
    </w:rPr>
  </w:style>
  <w:style w:type="character" w:customStyle="1" w:styleId="fontstyle01">
    <w:name w:val="fontstyle01"/>
    <w:basedOn w:val="DefaultParagraphFont"/>
    <w:rsid w:val="00995E91"/>
    <w:rPr>
      <w:rFonts w:ascii="Calibri" w:hAnsi="Calibri" w:cs="Calibri" w:hint="default"/>
      <w:b/>
      <w:bCs/>
      <w:i w:val="0"/>
      <w:iCs w:val="0"/>
      <w:color w:val="000000"/>
      <w:sz w:val="24"/>
      <w:szCs w:val="24"/>
    </w:rPr>
  </w:style>
  <w:style w:type="paragraph" w:customStyle="1" w:styleId="Titrearticle">
    <w:name w:val="Titre article"/>
    <w:basedOn w:val="Normal"/>
    <w:next w:val="Normal"/>
    <w:rsid w:val="00995E91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995E91"/>
    <w:pPr>
      <w:widowControl/>
    </w:pPr>
    <w:rPr>
      <w:rFonts w:ascii="Calibri" w:eastAsiaTheme="minorHAnsi" w:hAnsi="Calibri"/>
      <w:sz w:val="22"/>
      <w:szCs w:val="22"/>
      <w:lang w:eastAsia="pt-PT"/>
    </w:rPr>
  </w:style>
  <w:style w:type="character" w:customStyle="1" w:styleId="PlainTextChar">
    <w:name w:val="Plain Text Char"/>
    <w:basedOn w:val="DefaultParagraphFont"/>
    <w:link w:val="PlainText"/>
    <w:uiPriority w:val="99"/>
    <w:rsid w:val="00995E91"/>
    <w:rPr>
      <w:rFonts w:ascii="Calibri" w:eastAsiaTheme="minorHAnsi" w:hAnsi="Calibri"/>
      <w:sz w:val="22"/>
      <w:szCs w:val="22"/>
      <w:lang w:val="cs-CZ" w:eastAsia="pt-PT"/>
    </w:rPr>
  </w:style>
  <w:style w:type="paragraph" w:customStyle="1" w:styleId="ManualNumPar1">
    <w:name w:val="Manual NumPar 1"/>
    <w:basedOn w:val="Normal"/>
    <w:next w:val="Normal"/>
    <w:rsid w:val="00995E9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95E9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pt-P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95E91"/>
    <w:rPr>
      <w:rFonts w:ascii="Courier New" w:hAnsi="Courier New" w:cs="Courier New"/>
      <w:lang w:val="cs-CZ" w:eastAsia="pt-PT"/>
    </w:rPr>
  </w:style>
  <w:style w:type="character" w:customStyle="1" w:styleId="y2iqfc">
    <w:name w:val="y2iqfc"/>
    <w:basedOn w:val="DefaultParagraphFont"/>
    <w:rsid w:val="00995E91"/>
  </w:style>
  <w:style w:type="paragraph" w:styleId="BalloonText">
    <w:name w:val="Balloon Text"/>
    <w:basedOn w:val="Normal"/>
    <w:link w:val="BalloonTextChar"/>
    <w:uiPriority w:val="99"/>
    <w:unhideWhenUsed/>
    <w:rsid w:val="00995E91"/>
    <w:pPr>
      <w:widowControl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995E91"/>
    <w:rPr>
      <w:rFonts w:ascii="Segoe UI" w:eastAsiaTheme="minorHAnsi" w:hAnsi="Segoe UI" w:cs="Segoe UI"/>
      <w:sz w:val="18"/>
      <w:szCs w:val="18"/>
      <w:lang w:val="cs-CZ" w:eastAsia="en-US"/>
    </w:rPr>
  </w:style>
  <w:style w:type="paragraph" w:customStyle="1" w:styleId="Body">
    <w:name w:val="Body"/>
    <w:rsid w:val="00995E91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cs-CZ" w:eastAsia="pt-PT"/>
    </w:rPr>
  </w:style>
  <w:style w:type="character" w:styleId="Emphasis">
    <w:name w:val="Emphasis"/>
    <w:uiPriority w:val="20"/>
    <w:qFormat/>
    <w:rsid w:val="00995E91"/>
    <w:rPr>
      <w:b/>
      <w:bCs/>
      <w:lang w:val="cs-CZ"/>
    </w:rPr>
  </w:style>
  <w:style w:type="paragraph" w:customStyle="1" w:styleId="ManualConsidrant">
    <w:name w:val="Manual Considérant"/>
    <w:basedOn w:val="Normal"/>
    <w:rsid w:val="00995E91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styleId="CommentReference">
    <w:name w:val="annotation reference"/>
    <w:basedOn w:val="DefaultParagraphFont"/>
    <w:uiPriority w:val="99"/>
    <w:unhideWhenUsed/>
    <w:qFormat/>
    <w:rsid w:val="00995E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995E91"/>
    <w:pPr>
      <w:widowControl/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5E91"/>
    <w:rPr>
      <w:rFonts w:asciiTheme="minorHAnsi" w:eastAsiaTheme="minorHAnsi" w:hAnsiTheme="minorHAnsi" w:cstheme="minorBidi"/>
      <w:lang w:val="cs-CZ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995E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995E91"/>
    <w:rPr>
      <w:rFonts w:asciiTheme="minorHAnsi" w:eastAsiaTheme="minorHAnsi" w:hAnsiTheme="minorHAnsi" w:cstheme="minorBidi"/>
      <w:b/>
      <w:bCs/>
      <w:lang w:val="cs-CZ" w:eastAsia="en-US"/>
    </w:rPr>
  </w:style>
  <w:style w:type="paragraph" w:customStyle="1" w:styleId="Default">
    <w:name w:val="Default"/>
    <w:rsid w:val="00995E91"/>
    <w:pPr>
      <w:autoSpaceDE w:val="0"/>
      <w:autoSpaceDN w:val="0"/>
      <w:adjustRightInd w:val="0"/>
    </w:pPr>
    <w:rPr>
      <w:rFonts w:ascii="Corbel" w:eastAsiaTheme="minorHAnsi" w:hAnsi="Corbel" w:cs="Corbel"/>
      <w:color w:val="000000"/>
      <w:sz w:val="24"/>
      <w:szCs w:val="24"/>
      <w:lang w:val="cs-CZ" w:eastAsia="en-US"/>
    </w:rPr>
  </w:style>
  <w:style w:type="paragraph" w:styleId="Revision">
    <w:name w:val="Revision"/>
    <w:hidden/>
    <w:uiPriority w:val="99"/>
    <w:semiHidden/>
    <w:rsid w:val="00995E91"/>
    <w:rPr>
      <w:rFonts w:asciiTheme="minorHAnsi" w:eastAsiaTheme="minorHAnsi" w:hAnsiTheme="minorHAnsi" w:cstheme="minorBidi"/>
      <w:sz w:val="22"/>
      <w:szCs w:val="22"/>
      <w:lang w:val="cs-CZ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995E9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5E9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5E91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5E91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995E91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995E91"/>
    <w:rPr>
      <w:rFonts w:ascii="Arial" w:hAnsi="Arial"/>
      <w:b/>
      <w:i/>
      <w:sz w:val="18"/>
      <w:lang w:val="cs-CZ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95E91"/>
    <w:rPr>
      <w:color w:val="605E5C"/>
      <w:shd w:val="clear" w:color="auto" w:fill="E1DFDD"/>
    </w:rPr>
  </w:style>
  <w:style w:type="paragraph" w:styleId="ListBullet4">
    <w:name w:val="List Bullet 4"/>
    <w:basedOn w:val="Normal"/>
    <w:uiPriority w:val="99"/>
    <w:rsid w:val="00995E91"/>
    <w:pPr>
      <w:widowControl/>
      <w:numPr>
        <w:numId w:val="67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995E91"/>
    <w:pPr>
      <w:widowControl/>
      <w:numPr>
        <w:numId w:val="71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uiPriority w:val="1"/>
    <w:rsid w:val="00995E91"/>
    <w:pPr>
      <w:widowControl/>
      <w:numPr>
        <w:numId w:val="66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1"/>
    <w:rsid w:val="00995E91"/>
    <w:pPr>
      <w:widowControl/>
      <w:numPr>
        <w:numId w:val="68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1"/>
    <w:rsid w:val="00995E91"/>
    <w:pPr>
      <w:widowControl/>
      <w:numPr>
        <w:numId w:val="69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1"/>
    <w:rsid w:val="00995E91"/>
    <w:pPr>
      <w:widowControl/>
      <w:numPr>
        <w:numId w:val="70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995E91"/>
    <w:pPr>
      <w:widowControl/>
      <w:numPr>
        <w:ilvl w:val="1"/>
        <w:numId w:val="7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995E91"/>
    <w:pPr>
      <w:widowControl/>
      <w:numPr>
        <w:ilvl w:val="2"/>
        <w:numId w:val="7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995E91"/>
    <w:pPr>
      <w:widowControl/>
      <w:numPr>
        <w:ilvl w:val="3"/>
        <w:numId w:val="71"/>
      </w:numPr>
      <w:spacing w:before="120" w:after="120"/>
      <w:jc w:val="both"/>
    </w:pPr>
    <w:rPr>
      <w:szCs w:val="22"/>
      <w:lang w:eastAsia="de-DE"/>
    </w:rPr>
  </w:style>
  <w:style w:type="paragraph" w:styleId="ListBullet">
    <w:name w:val="List Bullet"/>
    <w:basedOn w:val="Normal"/>
    <w:uiPriority w:val="99"/>
    <w:rsid w:val="00995E91"/>
    <w:pPr>
      <w:widowControl/>
      <w:numPr>
        <w:numId w:val="72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uiPriority w:val="99"/>
    <w:rsid w:val="00995E91"/>
    <w:pPr>
      <w:widowControl/>
      <w:numPr>
        <w:numId w:val="73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995E91"/>
    <w:pPr>
      <w:widowControl/>
      <w:numPr>
        <w:numId w:val="74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uiPriority w:val="99"/>
    <w:rsid w:val="00995E91"/>
    <w:pPr>
      <w:widowControl/>
      <w:numPr>
        <w:numId w:val="78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rsid w:val="00995E91"/>
    <w:pPr>
      <w:widowControl/>
      <w:numPr>
        <w:numId w:val="79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rsid w:val="00995E91"/>
    <w:pPr>
      <w:widowControl/>
      <w:numPr>
        <w:numId w:val="80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uiPriority w:val="1"/>
    <w:rsid w:val="00995E91"/>
    <w:pPr>
      <w:widowControl/>
      <w:numPr>
        <w:numId w:val="75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uiPriority w:val="1"/>
    <w:rsid w:val="00995E91"/>
    <w:pPr>
      <w:widowControl/>
      <w:numPr>
        <w:numId w:val="76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995E91"/>
    <w:pPr>
      <w:numPr>
        <w:numId w:val="7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995E91"/>
    <w:pPr>
      <w:numPr>
        <w:ilvl w:val="1"/>
        <w:numId w:val="7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uiPriority w:val="1"/>
    <w:rsid w:val="00995E91"/>
    <w:pPr>
      <w:numPr>
        <w:ilvl w:val="1"/>
        <w:numId w:val="7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uiPriority w:val="1"/>
    <w:rsid w:val="00995E91"/>
    <w:pPr>
      <w:numPr>
        <w:ilvl w:val="1"/>
        <w:numId w:val="7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uiPriority w:val="1"/>
    <w:rsid w:val="00995E91"/>
    <w:pPr>
      <w:numPr>
        <w:ilvl w:val="1"/>
        <w:numId w:val="8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995E91"/>
    <w:pPr>
      <w:numPr>
        <w:ilvl w:val="2"/>
        <w:numId w:val="7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uiPriority w:val="1"/>
    <w:rsid w:val="00995E91"/>
    <w:pPr>
      <w:numPr>
        <w:ilvl w:val="2"/>
        <w:numId w:val="7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uiPriority w:val="1"/>
    <w:rsid w:val="00995E91"/>
    <w:pPr>
      <w:numPr>
        <w:ilvl w:val="2"/>
        <w:numId w:val="7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uiPriority w:val="1"/>
    <w:rsid w:val="00995E91"/>
    <w:pPr>
      <w:numPr>
        <w:ilvl w:val="2"/>
        <w:numId w:val="8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995E91"/>
    <w:pPr>
      <w:numPr>
        <w:ilvl w:val="3"/>
        <w:numId w:val="7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uiPriority w:val="1"/>
    <w:rsid w:val="00995E91"/>
    <w:pPr>
      <w:numPr>
        <w:ilvl w:val="3"/>
        <w:numId w:val="78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uiPriority w:val="1"/>
    <w:rsid w:val="00995E91"/>
    <w:pPr>
      <w:numPr>
        <w:ilvl w:val="3"/>
        <w:numId w:val="79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uiPriority w:val="1"/>
    <w:rsid w:val="00995E91"/>
    <w:pPr>
      <w:numPr>
        <w:ilvl w:val="3"/>
        <w:numId w:val="80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995E9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995E9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995E9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995E9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995E9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995E9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995E91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995E91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995E91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995E91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995E91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995E91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995E91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995E91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995E91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995E91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995E91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995E9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995E9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995E9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995E9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995E91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995E91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uiPriority w:val="35"/>
    <w:qFormat/>
    <w:rsid w:val="00995E91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rsid w:val="00995E91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995E91"/>
    <w:rPr>
      <w:vanish/>
      <w:color w:val="800080"/>
      <w:vertAlign w:val="subscript"/>
    </w:rPr>
  </w:style>
  <w:style w:type="character" w:styleId="FollowedHyperlink">
    <w:name w:val="FollowedHyperlink"/>
    <w:uiPriority w:val="99"/>
    <w:rsid w:val="00995E91"/>
    <w:rPr>
      <w:color w:val="800080"/>
      <w:u w:val="single"/>
    </w:rPr>
  </w:style>
  <w:style w:type="paragraph" w:customStyle="1" w:styleId="Sous-titreobjet">
    <w:name w:val="Sous-titre objet"/>
    <w:basedOn w:val="Normal"/>
    <w:rsid w:val="00995E91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995E91"/>
  </w:style>
  <w:style w:type="character" w:customStyle="1" w:styleId="Bodytext2">
    <w:name w:val="Body text|2"/>
    <w:basedOn w:val="DefaultParagraphFont"/>
    <w:unhideWhenUsed/>
    <w:rsid w:val="00995E91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3D3D3D"/>
      <w:spacing w:val="0"/>
      <w:w w:val="100"/>
      <w:position w:val="0"/>
      <w:sz w:val="19"/>
      <w:szCs w:val="19"/>
      <w:u w:val="none"/>
      <w:lang w:val="cs-CZ" w:eastAsia="de-DE" w:bidi="de-DE"/>
    </w:rPr>
  </w:style>
  <w:style w:type="numbering" w:customStyle="1" w:styleId="Style1">
    <w:name w:val="Style1"/>
    <w:uiPriority w:val="99"/>
    <w:rsid w:val="00995E91"/>
    <w:pPr>
      <w:numPr>
        <w:numId w:val="81"/>
      </w:numPr>
    </w:pPr>
  </w:style>
  <w:style w:type="paragraph" w:styleId="NormalWeb">
    <w:name w:val="Normal (Web)"/>
    <w:basedOn w:val="Normal"/>
    <w:uiPriority w:val="99"/>
    <w:unhideWhenUsed/>
    <w:rsid w:val="00995E91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Normal4">
    <w:name w:val="Normal4"/>
    <w:basedOn w:val="Normal"/>
    <w:rsid w:val="00995E9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Indent">
    <w:name w:val="Indent"/>
    <w:basedOn w:val="Point0number"/>
    <w:rsid w:val="00995E91"/>
  </w:style>
  <w:style w:type="paragraph" w:customStyle="1" w:styleId="LegalNumPar">
    <w:name w:val="LegalNumPar"/>
    <w:basedOn w:val="Normal"/>
    <w:uiPriority w:val="1"/>
    <w:qFormat/>
    <w:rsid w:val="00995E91"/>
    <w:pPr>
      <w:widowControl/>
      <w:spacing w:after="240" w:line="360" w:lineRule="auto"/>
    </w:pPr>
    <w:rPr>
      <w:noProof/>
    </w:rPr>
  </w:style>
  <w:style w:type="paragraph" w:customStyle="1" w:styleId="LegalNumPar2">
    <w:name w:val="LegalNumPar2"/>
    <w:basedOn w:val="Normal"/>
    <w:uiPriority w:val="1"/>
    <w:rsid w:val="00995E91"/>
    <w:pPr>
      <w:widowControl/>
      <w:spacing w:after="240" w:line="360" w:lineRule="auto"/>
    </w:pPr>
    <w:rPr>
      <w:noProof/>
    </w:rPr>
  </w:style>
  <w:style w:type="paragraph" w:customStyle="1" w:styleId="LegalNumPar3">
    <w:name w:val="LegalNumPar3"/>
    <w:basedOn w:val="Normal"/>
    <w:uiPriority w:val="1"/>
    <w:rsid w:val="00995E91"/>
    <w:pPr>
      <w:widowControl/>
      <w:numPr>
        <w:ilvl w:val="2"/>
        <w:numId w:val="83"/>
      </w:numPr>
      <w:spacing w:after="240" w:line="360" w:lineRule="auto"/>
    </w:pPr>
    <w:rPr>
      <w:noProof/>
    </w:rPr>
  </w:style>
  <w:style w:type="character" w:customStyle="1" w:styleId="Text2Char1">
    <w:name w:val="Text 2 Char1"/>
    <w:rsid w:val="00995E91"/>
    <w:rPr>
      <w:rFonts w:ascii="Times New Roman" w:hAnsi="Times New Roman" w:cs="Times New Roman"/>
      <w:sz w:val="24"/>
      <w:lang w:val="cs-CZ"/>
    </w:rPr>
  </w:style>
  <w:style w:type="paragraph" w:customStyle="1" w:styleId="ti-section-1">
    <w:name w:val="ti-section-1"/>
    <w:basedOn w:val="Normal"/>
    <w:rsid w:val="00995E91"/>
    <w:pPr>
      <w:widowControl/>
      <w:spacing w:before="100" w:beforeAutospacing="1" w:after="100" w:afterAutospacing="1"/>
    </w:pPr>
    <w:rPr>
      <w:szCs w:val="24"/>
    </w:rPr>
  </w:style>
  <w:style w:type="paragraph" w:customStyle="1" w:styleId="ti-section-2">
    <w:name w:val="ti-section-2"/>
    <w:basedOn w:val="Normal"/>
    <w:rsid w:val="00995E91"/>
    <w:pPr>
      <w:widowControl/>
      <w:spacing w:before="100" w:beforeAutospacing="1" w:after="100" w:afterAutospacing="1"/>
    </w:pPr>
    <w:rPr>
      <w:szCs w:val="24"/>
    </w:rPr>
  </w:style>
  <w:style w:type="character" w:customStyle="1" w:styleId="bold">
    <w:name w:val="bold"/>
    <w:basedOn w:val="DefaultParagraphFont"/>
    <w:rsid w:val="00995E91"/>
  </w:style>
  <w:style w:type="paragraph" w:customStyle="1" w:styleId="ti-art">
    <w:name w:val="ti-art"/>
    <w:basedOn w:val="Normal"/>
    <w:rsid w:val="00995E91"/>
    <w:pPr>
      <w:widowControl/>
      <w:spacing w:before="100" w:beforeAutospacing="1" w:after="100" w:afterAutospacing="1"/>
    </w:pPr>
    <w:rPr>
      <w:szCs w:val="24"/>
    </w:rPr>
  </w:style>
  <w:style w:type="paragraph" w:customStyle="1" w:styleId="sti-art">
    <w:name w:val="sti-art"/>
    <w:basedOn w:val="Normal"/>
    <w:rsid w:val="00995E91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995E91"/>
    <w:pPr>
      <w:widowControl/>
      <w:spacing w:before="100" w:beforeAutospacing="1" w:after="100" w:afterAutospacing="1"/>
    </w:pPr>
    <w:rPr>
      <w:szCs w:val="24"/>
    </w:rPr>
  </w:style>
  <w:style w:type="character" w:customStyle="1" w:styleId="italic">
    <w:name w:val="italic"/>
    <w:basedOn w:val="DefaultParagraphFont"/>
    <w:rsid w:val="00995E91"/>
  </w:style>
  <w:style w:type="character" w:customStyle="1" w:styleId="Bodytext20">
    <w:name w:val="Body text|2_"/>
    <w:basedOn w:val="DefaultParagraphFont"/>
    <w:rsid w:val="00995E91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31">
    <w:name w:val="Heading #3|1_"/>
    <w:basedOn w:val="DefaultParagraphFont"/>
    <w:rsid w:val="00995E91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Heading310">
    <w:name w:val="Heading #3|1"/>
    <w:basedOn w:val="Heading31"/>
    <w:semiHidden/>
    <w:unhideWhenUsed/>
    <w:rsid w:val="00995E91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466E18"/>
      <w:spacing w:val="0"/>
      <w:w w:val="100"/>
      <w:position w:val="0"/>
      <w:sz w:val="18"/>
      <w:szCs w:val="18"/>
      <w:u w:val="none"/>
      <w:lang w:val="cs-CZ" w:eastAsia="de-DE" w:bidi="de-DE"/>
    </w:rPr>
  </w:style>
  <w:style w:type="paragraph" w:customStyle="1" w:styleId="Text0">
    <w:name w:val="Text 0"/>
    <w:basedOn w:val="Text1"/>
    <w:rsid w:val="00995E91"/>
    <w:pPr>
      <w:spacing w:line="240" w:lineRule="auto"/>
      <w:ind w:left="850"/>
      <w:jc w:val="both"/>
    </w:pPr>
  </w:style>
  <w:style w:type="paragraph" w:customStyle="1" w:styleId="CM4">
    <w:name w:val="CM4"/>
    <w:basedOn w:val="Normal"/>
    <w:next w:val="Normal"/>
    <w:uiPriority w:val="99"/>
    <w:rsid w:val="00995E91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NumPar">
    <w:name w:val="1. NumPar"/>
    <w:basedOn w:val="NumPar1"/>
    <w:rsid w:val="00995E91"/>
    <w:pPr>
      <w:numPr>
        <w:numId w:val="82"/>
      </w:numPr>
    </w:pPr>
  </w:style>
  <w:style w:type="paragraph" w:styleId="NoSpacing">
    <w:name w:val="No Spacing"/>
    <w:uiPriority w:val="1"/>
    <w:qFormat/>
    <w:rsid w:val="00995E91"/>
    <w:pPr>
      <w:jc w:val="both"/>
    </w:pPr>
    <w:rPr>
      <w:rFonts w:eastAsiaTheme="minorHAnsi"/>
      <w:sz w:val="24"/>
      <w:szCs w:val="22"/>
      <w:lang w:val="cs-CZ" w:eastAsia="en-US"/>
    </w:rPr>
  </w:style>
  <w:style w:type="paragraph" w:styleId="BodyText">
    <w:name w:val="Body Text"/>
    <w:basedOn w:val="Normal"/>
    <w:link w:val="BodyTextChar"/>
    <w:qFormat/>
    <w:rsid w:val="00995E91"/>
    <w:pPr>
      <w:widowControl/>
      <w:overflowPunct w:val="0"/>
      <w:spacing w:after="140" w:line="288" w:lineRule="auto"/>
    </w:pPr>
    <w:rPr>
      <w:rFonts w:ascii="Calibri" w:eastAsia="Calibri" w:hAnsi="Calibri" w:cs="DejaVu Sans"/>
      <w:color w:val="00000A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rsid w:val="00995E91"/>
    <w:rPr>
      <w:rFonts w:ascii="Calibri" w:eastAsia="Calibri" w:hAnsi="Calibri" w:cs="DejaVu Sans"/>
      <w:color w:val="00000A"/>
      <w:sz w:val="22"/>
      <w:szCs w:val="22"/>
      <w:lang w:val="cs-CZ" w:eastAsia="en-US"/>
    </w:rPr>
  </w:style>
  <w:style w:type="paragraph" w:customStyle="1" w:styleId="ContNum">
    <w:name w:val="ContNum"/>
    <w:basedOn w:val="Normal"/>
    <w:uiPriority w:val="1"/>
    <w:qFormat/>
    <w:rsid w:val="00995E91"/>
    <w:pPr>
      <w:widowControl/>
      <w:tabs>
        <w:tab w:val="num" w:pos="476"/>
      </w:tabs>
      <w:spacing w:after="240"/>
      <w:ind w:left="476" w:hanging="476"/>
      <w:jc w:val="both"/>
    </w:pPr>
  </w:style>
  <w:style w:type="paragraph" w:customStyle="1" w:styleId="ContNumLevel2">
    <w:name w:val="ContNum (Level 2)"/>
    <w:basedOn w:val="Normal"/>
    <w:uiPriority w:val="1"/>
    <w:rsid w:val="00995E91"/>
    <w:pPr>
      <w:widowControl/>
      <w:tabs>
        <w:tab w:val="num" w:pos="952"/>
      </w:tabs>
      <w:spacing w:after="240"/>
      <w:ind w:left="952" w:hanging="476"/>
      <w:jc w:val="both"/>
    </w:pPr>
  </w:style>
  <w:style w:type="paragraph" w:customStyle="1" w:styleId="ContNumLevel3">
    <w:name w:val="ContNum (Level 3)"/>
    <w:basedOn w:val="Normal"/>
    <w:uiPriority w:val="1"/>
    <w:rsid w:val="00995E91"/>
    <w:pPr>
      <w:widowControl/>
      <w:tabs>
        <w:tab w:val="num" w:pos="1429"/>
      </w:tabs>
      <w:spacing w:after="240"/>
      <w:ind w:left="1429" w:hanging="477"/>
      <w:jc w:val="both"/>
    </w:pPr>
  </w:style>
  <w:style w:type="paragraph" w:customStyle="1" w:styleId="paragraph">
    <w:name w:val="paragraph"/>
    <w:basedOn w:val="Normal"/>
    <w:rsid w:val="00995E91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995E91"/>
  </w:style>
  <w:style w:type="paragraph" w:customStyle="1" w:styleId="CM3">
    <w:name w:val="CM3"/>
    <w:basedOn w:val="Normal"/>
    <w:next w:val="Normal"/>
    <w:uiPriority w:val="99"/>
    <w:rsid w:val="00995E91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1">
    <w:name w:val="CM1"/>
    <w:basedOn w:val="Normal"/>
    <w:next w:val="Normal"/>
    <w:uiPriority w:val="99"/>
    <w:rsid w:val="00995E91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al2">
    <w:name w:val="Normal2"/>
    <w:basedOn w:val="Normal"/>
    <w:rsid w:val="00995E91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super">
    <w:name w:val="super"/>
    <w:basedOn w:val="DefaultParagraphFont"/>
    <w:rsid w:val="00995E91"/>
  </w:style>
  <w:style w:type="character" w:customStyle="1" w:styleId="Headerorfooter1">
    <w:name w:val="Header or footer|1_"/>
    <w:basedOn w:val="DefaultParagraphFont"/>
    <w:rsid w:val="00995E91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Headerorfooter10">
    <w:name w:val="Header or footer|1"/>
    <w:basedOn w:val="Headerorfooter1"/>
    <w:semiHidden/>
    <w:unhideWhenUsed/>
    <w:rsid w:val="00995E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cs-CZ" w:eastAsia="de-DE" w:bidi="de-DE"/>
    </w:rPr>
  </w:style>
  <w:style w:type="character" w:customStyle="1" w:styleId="Bodytext5Exact">
    <w:name w:val="Body text|5 Exact"/>
    <w:basedOn w:val="DefaultParagraphFont"/>
    <w:semiHidden/>
    <w:unhideWhenUsed/>
    <w:rsid w:val="00995E91"/>
    <w:rPr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5">
    <w:name w:val="Body text|5_"/>
    <w:basedOn w:val="DefaultParagraphFont"/>
    <w:link w:val="Bodytext50"/>
    <w:rsid w:val="00995E91"/>
    <w:rPr>
      <w:sz w:val="16"/>
      <w:szCs w:val="16"/>
      <w:shd w:val="clear" w:color="auto" w:fill="FFFFFF"/>
    </w:rPr>
  </w:style>
  <w:style w:type="paragraph" w:customStyle="1" w:styleId="Bodytext50">
    <w:name w:val="Body text|5"/>
    <w:basedOn w:val="Normal"/>
    <w:link w:val="Bodytext5"/>
    <w:rsid w:val="00995E91"/>
    <w:pPr>
      <w:shd w:val="clear" w:color="auto" w:fill="FFFFFF"/>
      <w:spacing w:line="178" w:lineRule="exact"/>
    </w:pPr>
    <w:rPr>
      <w:sz w:val="16"/>
      <w:szCs w:val="16"/>
      <w:lang w:val="en-GB"/>
    </w:rPr>
  </w:style>
  <w:style w:type="paragraph" w:customStyle="1" w:styleId="Normal3">
    <w:name w:val="Normal3"/>
    <w:basedOn w:val="Normal"/>
    <w:rsid w:val="00995E9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1">
    <w:name w:val="1"/>
    <w:basedOn w:val="Normal"/>
    <w:uiPriority w:val="99"/>
    <w:rsid w:val="00995E91"/>
    <w:pPr>
      <w:widowControl/>
      <w:spacing w:after="160" w:line="240" w:lineRule="exact"/>
      <w:jc w:val="both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character" w:customStyle="1" w:styleId="ddfn">
    <w:name w:val="d_dfn"/>
    <w:basedOn w:val="DefaultParagraphFont"/>
    <w:rsid w:val="00995E91"/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link w:val="ListParagraph"/>
    <w:uiPriority w:val="34"/>
    <w:qFormat/>
    <w:rsid w:val="00995E91"/>
    <w:rPr>
      <w:rFonts w:asciiTheme="minorHAnsi" w:eastAsiaTheme="minorHAnsi" w:hAnsiTheme="minorHAnsi" w:cstheme="minorBidi"/>
      <w:sz w:val="22"/>
      <w:szCs w:val="22"/>
      <w:lang w:val="cs-CZ" w:eastAsia="en-US"/>
    </w:rPr>
  </w:style>
  <w:style w:type="paragraph" w:customStyle="1" w:styleId="FooterCoverPage">
    <w:name w:val="Footer Cover Page"/>
    <w:basedOn w:val="Normal"/>
    <w:link w:val="FooterCoverPageChar"/>
    <w:rsid w:val="00995E9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Theme="minorHAnsi"/>
      <w:szCs w:val="22"/>
      <w:lang w:eastAsia="en-US"/>
    </w:rPr>
  </w:style>
  <w:style w:type="character" w:customStyle="1" w:styleId="TOCHeadingChar">
    <w:name w:val="TOC Heading Char"/>
    <w:basedOn w:val="DefaultParagraphFont"/>
    <w:uiPriority w:val="39"/>
    <w:rsid w:val="00995E91"/>
    <w:rPr>
      <w:rFonts w:ascii="Times New Roman" w:hAnsi="Times New Roman" w:cs="Times New Roman"/>
      <w:b/>
      <w:sz w:val="28"/>
      <w:lang w:val="cs-CZ"/>
    </w:rPr>
  </w:style>
  <w:style w:type="character" w:customStyle="1" w:styleId="FooterCoverPageChar">
    <w:name w:val="Footer Cover Page Char"/>
    <w:basedOn w:val="TOCHeadingChar"/>
    <w:link w:val="FooterCoverPage"/>
    <w:rsid w:val="00995E91"/>
    <w:rPr>
      <w:rFonts w:ascii="Times New Roman" w:eastAsiaTheme="minorHAnsi" w:hAnsi="Times New Roman" w:cs="Times New Roman"/>
      <w:b w:val="0"/>
      <w:sz w:val="24"/>
      <w:szCs w:val="22"/>
      <w:lang w:val="cs-CZ" w:eastAsia="en-US"/>
    </w:rPr>
  </w:style>
  <w:style w:type="paragraph" w:customStyle="1" w:styleId="HeaderCoverPage">
    <w:name w:val="Header Cover Page"/>
    <w:basedOn w:val="Normal"/>
    <w:link w:val="HeaderCoverPageChar"/>
    <w:rsid w:val="00995E91"/>
    <w:pPr>
      <w:widowControl/>
      <w:tabs>
        <w:tab w:val="center" w:pos="4535"/>
        <w:tab w:val="right" w:pos="9071"/>
      </w:tabs>
      <w:spacing w:after="120"/>
      <w:jc w:val="both"/>
    </w:pPr>
    <w:rPr>
      <w:rFonts w:eastAsiaTheme="minorHAnsi"/>
      <w:szCs w:val="22"/>
    </w:rPr>
  </w:style>
  <w:style w:type="character" w:customStyle="1" w:styleId="HeaderCoverPageChar">
    <w:name w:val="Header Cover Page Char"/>
    <w:basedOn w:val="TOCHeadingChar"/>
    <w:link w:val="HeaderCoverPage"/>
    <w:rsid w:val="00995E91"/>
    <w:rPr>
      <w:rFonts w:ascii="Times New Roman" w:eastAsiaTheme="minorHAnsi" w:hAnsi="Times New Roman" w:cs="Times New Roman"/>
      <w:b w:val="0"/>
      <w:sz w:val="24"/>
      <w:szCs w:val="22"/>
      <w:lang w:val="cs-CZ"/>
    </w:rPr>
  </w:style>
  <w:style w:type="paragraph" w:customStyle="1" w:styleId="considrant0">
    <w:name w:val="considrant"/>
    <w:basedOn w:val="Normal"/>
    <w:rsid w:val="00995E91"/>
    <w:pPr>
      <w:widowControl/>
      <w:spacing w:before="100" w:beforeAutospacing="1" w:after="100" w:afterAutospacing="1"/>
    </w:pPr>
    <w:rPr>
      <w:rFonts w:eastAsiaTheme="minorHAnsi"/>
      <w:szCs w:val="24"/>
      <w:lang w:eastAsia="fr-BE"/>
    </w:rPr>
  </w:style>
  <w:style w:type="character" w:customStyle="1" w:styleId="Footnote1">
    <w:name w:val="Footnote|1_"/>
    <w:basedOn w:val="DefaultParagraphFont"/>
    <w:link w:val="Footnote10"/>
    <w:locked/>
    <w:rsid w:val="00995E91"/>
    <w:rPr>
      <w:sz w:val="18"/>
      <w:szCs w:val="18"/>
      <w:shd w:val="clear" w:color="auto" w:fill="FFFFFF"/>
    </w:rPr>
  </w:style>
  <w:style w:type="paragraph" w:customStyle="1" w:styleId="Footnote10">
    <w:name w:val="Footnote|1"/>
    <w:basedOn w:val="Normal"/>
    <w:link w:val="Footnote1"/>
    <w:qFormat/>
    <w:rsid w:val="00995E91"/>
    <w:pPr>
      <w:shd w:val="clear" w:color="auto" w:fill="FFFFFF"/>
      <w:spacing w:line="192" w:lineRule="exact"/>
      <w:ind w:hanging="320"/>
      <w:jc w:val="both"/>
    </w:pPr>
    <w:rPr>
      <w:sz w:val="18"/>
      <w:szCs w:val="18"/>
      <w:lang w:val="en-GB"/>
    </w:rPr>
  </w:style>
  <w:style w:type="character" w:customStyle="1" w:styleId="Footnote1Italic">
    <w:name w:val="Footnote|1 + Italic"/>
    <w:basedOn w:val="Footnote1"/>
    <w:semiHidden/>
    <w:rsid w:val="00995E91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cs-CZ" w:eastAsia="en-US" w:bidi="en-US"/>
    </w:rPr>
  </w:style>
  <w:style w:type="paragraph" w:styleId="TOCHeading">
    <w:name w:val="TOC Heading"/>
    <w:basedOn w:val="Normal"/>
    <w:next w:val="Normal"/>
    <w:uiPriority w:val="39"/>
    <w:unhideWhenUsed/>
    <w:qFormat/>
    <w:rsid w:val="00995E91"/>
    <w:pPr>
      <w:widowControl/>
      <w:spacing w:before="120" w:after="240"/>
      <w:jc w:val="center"/>
    </w:pPr>
    <w:rPr>
      <w:rFonts w:eastAsiaTheme="minorHAnsi"/>
      <w:b/>
      <w:sz w:val="28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995E91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95E91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95E91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95E91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95E91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95E91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link w:val="HeaderSensitivityChar"/>
    <w:rsid w:val="00995E9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link w:val="HeaderSensitivityRightChar"/>
    <w:rsid w:val="00995E91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link w:val="FooterSensitivityChar"/>
    <w:rsid w:val="00995E9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995E91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995E91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95E9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995E9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95E91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95E91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95E91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995E91"/>
    <w:pPr>
      <w:numPr>
        <w:numId w:val="87"/>
      </w:numPr>
    </w:pPr>
  </w:style>
  <w:style w:type="paragraph" w:customStyle="1" w:styleId="Tiret1">
    <w:name w:val="Tiret 1"/>
    <w:basedOn w:val="Point1"/>
    <w:rsid w:val="00995E91"/>
    <w:pPr>
      <w:numPr>
        <w:numId w:val="84"/>
      </w:numPr>
    </w:pPr>
  </w:style>
  <w:style w:type="paragraph" w:customStyle="1" w:styleId="Tiret2">
    <w:name w:val="Tiret 2"/>
    <w:basedOn w:val="Point2"/>
    <w:rsid w:val="00995E91"/>
    <w:pPr>
      <w:numPr>
        <w:numId w:val="88"/>
      </w:numPr>
    </w:pPr>
  </w:style>
  <w:style w:type="paragraph" w:customStyle="1" w:styleId="Tiret3">
    <w:name w:val="Tiret 3"/>
    <w:basedOn w:val="Point3"/>
    <w:rsid w:val="00995E91"/>
    <w:pPr>
      <w:numPr>
        <w:numId w:val="85"/>
      </w:numPr>
    </w:pPr>
  </w:style>
  <w:style w:type="paragraph" w:customStyle="1" w:styleId="Tiret4">
    <w:name w:val="Tiret 4"/>
    <w:basedOn w:val="Point4"/>
    <w:rsid w:val="00995E91"/>
    <w:pPr>
      <w:numPr>
        <w:numId w:val="89"/>
      </w:numPr>
    </w:pPr>
  </w:style>
  <w:style w:type="paragraph" w:customStyle="1" w:styleId="PointDouble0">
    <w:name w:val="PointDouble 0"/>
    <w:basedOn w:val="Normal"/>
    <w:rsid w:val="00995E9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995E9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995E9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995E9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995E9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995E9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995E9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995E9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995E9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995E9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995E91"/>
    <w:pPr>
      <w:widowControl/>
      <w:numPr>
        <w:numId w:val="6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qFormat/>
    <w:rsid w:val="00995E91"/>
    <w:pPr>
      <w:widowControl/>
      <w:numPr>
        <w:ilvl w:val="1"/>
        <w:numId w:val="6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qFormat/>
    <w:rsid w:val="00995E91"/>
    <w:pPr>
      <w:widowControl/>
      <w:numPr>
        <w:ilvl w:val="2"/>
        <w:numId w:val="6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qFormat/>
    <w:rsid w:val="00995E91"/>
    <w:pPr>
      <w:widowControl/>
      <w:numPr>
        <w:ilvl w:val="3"/>
        <w:numId w:val="6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95E9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95E9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95E91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995E91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95E9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95E9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95E9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95E9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95E91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95E91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95E91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95E91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2">
    <w:name w:val="Marker2"/>
    <w:basedOn w:val="DefaultParagraphFont"/>
    <w:rsid w:val="00995E91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95E91"/>
    <w:pPr>
      <w:widowControl/>
      <w:numPr>
        <w:numId w:val="9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95E91"/>
    <w:pPr>
      <w:widowControl/>
      <w:numPr>
        <w:ilvl w:val="2"/>
        <w:numId w:val="9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995E91"/>
    <w:pPr>
      <w:widowControl/>
      <w:numPr>
        <w:ilvl w:val="4"/>
        <w:numId w:val="9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95E91"/>
    <w:pPr>
      <w:widowControl/>
      <w:numPr>
        <w:ilvl w:val="6"/>
        <w:numId w:val="9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95E91"/>
    <w:pPr>
      <w:widowControl/>
      <w:numPr>
        <w:ilvl w:val="1"/>
        <w:numId w:val="9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995E91"/>
    <w:pPr>
      <w:widowControl/>
      <w:numPr>
        <w:ilvl w:val="3"/>
        <w:numId w:val="9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95E91"/>
    <w:pPr>
      <w:widowControl/>
      <w:numPr>
        <w:ilvl w:val="5"/>
        <w:numId w:val="9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95E91"/>
    <w:pPr>
      <w:widowControl/>
      <w:numPr>
        <w:ilvl w:val="7"/>
        <w:numId w:val="9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95E91"/>
    <w:pPr>
      <w:widowControl/>
      <w:numPr>
        <w:ilvl w:val="8"/>
        <w:numId w:val="9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995E91"/>
    <w:pPr>
      <w:widowControl/>
      <w:numPr>
        <w:numId w:val="8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95E91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95E91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95E9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95E91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95E91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95E91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995E9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995E91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995E91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95E91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95E9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95E9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95E9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95E91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95E91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95E91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95E91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95E91"/>
    <w:pPr>
      <w:widowControl/>
      <w:numPr>
        <w:numId w:val="9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95E91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95E9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95E9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95E91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95E91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95E91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95E91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95E91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95E9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95E91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95E9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95E91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95E91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995E91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95E91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95E91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95E91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95E91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95E9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995E91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95E91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95E9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95E91"/>
  </w:style>
  <w:style w:type="paragraph" w:customStyle="1" w:styleId="StatutPagedecouverture">
    <w:name w:val="Statut (Page de couverture)"/>
    <w:basedOn w:val="Statut"/>
    <w:next w:val="TypedudocumentPagedecouverture"/>
    <w:rsid w:val="00995E91"/>
  </w:style>
  <w:style w:type="paragraph" w:customStyle="1" w:styleId="TitreobjetPagedecouverture">
    <w:name w:val="Titre objet (Page de couverture)"/>
    <w:basedOn w:val="Titreobjet"/>
    <w:next w:val="IntrtEEEPagedecouverture"/>
    <w:rsid w:val="00995E91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95E91"/>
  </w:style>
  <w:style w:type="paragraph" w:customStyle="1" w:styleId="Volume">
    <w:name w:val="Volume"/>
    <w:basedOn w:val="Normal"/>
    <w:next w:val="Confidentialit"/>
    <w:rsid w:val="00995E91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95E91"/>
    <w:pPr>
      <w:spacing w:after="240"/>
    </w:pPr>
  </w:style>
  <w:style w:type="paragraph" w:customStyle="1" w:styleId="Accompagnant">
    <w:name w:val="Accompagnant"/>
    <w:basedOn w:val="Normal"/>
    <w:next w:val="Typeacteprincipal"/>
    <w:rsid w:val="00995E91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95E91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95E91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95E91"/>
  </w:style>
  <w:style w:type="paragraph" w:customStyle="1" w:styleId="AccompagnantPagedecouverture">
    <w:name w:val="Accompagnant (Page de couverture)"/>
    <w:basedOn w:val="Accompagnant"/>
    <w:next w:val="TypeacteprincipalPagedecouverture"/>
    <w:rsid w:val="00995E91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95E91"/>
  </w:style>
  <w:style w:type="paragraph" w:customStyle="1" w:styleId="ObjetacteprincipalPagedecouverture">
    <w:name w:val="Objet acte principal (Page de couverture)"/>
    <w:basedOn w:val="Objetacteprincipal"/>
    <w:next w:val="Rfrencecroise"/>
    <w:rsid w:val="00995E91"/>
  </w:style>
  <w:style w:type="paragraph" w:customStyle="1" w:styleId="LanguesfaisantfoiPagedecouverture">
    <w:name w:val="Langues faisant foi (Page de couverture)"/>
    <w:basedOn w:val="Normal"/>
    <w:next w:val="Normal"/>
    <w:rsid w:val="00995E91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styleId="LineNumber">
    <w:name w:val="line number"/>
    <w:basedOn w:val="DefaultParagraphFont"/>
    <w:uiPriority w:val="99"/>
    <w:unhideWhenUsed/>
    <w:rsid w:val="00995E91"/>
  </w:style>
  <w:style w:type="paragraph" w:customStyle="1" w:styleId="doc-ti">
    <w:name w:val="doc-ti"/>
    <w:basedOn w:val="Normal"/>
    <w:rsid w:val="00995E9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hdr">
    <w:name w:val="tbl-hdr"/>
    <w:basedOn w:val="Normal"/>
    <w:rsid w:val="00995E9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rsid w:val="00995E9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te">
    <w:name w:val="note"/>
    <w:basedOn w:val="Normal"/>
    <w:rsid w:val="00995E91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rsid w:val="00995E91"/>
    <w:rPr>
      <w:rFonts w:asciiTheme="minorHAnsi" w:eastAsiaTheme="minorEastAsia" w:hAnsiTheme="minorHAnsi" w:cstheme="minorBidi"/>
      <w:sz w:val="22"/>
      <w:szCs w:val="22"/>
      <w:lang w:val="cs-CZ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umPar11">
    <w:name w:val="Num Par 1"/>
    <w:basedOn w:val="Tiret1"/>
    <w:rsid w:val="00995E91"/>
    <w:pPr>
      <w:numPr>
        <w:numId w:val="0"/>
      </w:numPr>
      <w:tabs>
        <w:tab w:val="num" w:pos="850"/>
      </w:tabs>
      <w:ind w:left="850" w:hanging="850"/>
    </w:pPr>
  </w:style>
  <w:style w:type="paragraph" w:customStyle="1" w:styleId="Navaden1">
    <w:name w:val="Navaden1"/>
    <w:basedOn w:val="Normal"/>
    <w:rsid w:val="00995E91"/>
    <w:pPr>
      <w:widowControl/>
      <w:spacing w:before="100" w:beforeAutospacing="1" w:after="100" w:afterAutospacing="1"/>
    </w:pPr>
    <w:rPr>
      <w:szCs w:val="24"/>
      <w:lang w:eastAsia="sl-SI"/>
    </w:rPr>
  </w:style>
  <w:style w:type="character" w:styleId="Strong">
    <w:name w:val="Strong"/>
    <w:basedOn w:val="DefaultParagraphFont"/>
    <w:uiPriority w:val="22"/>
    <w:qFormat/>
    <w:rsid w:val="00995E91"/>
    <w:rPr>
      <w:b/>
      <w:bCs/>
    </w:rPr>
  </w:style>
  <w:style w:type="paragraph" w:customStyle="1" w:styleId="norm">
    <w:name w:val="norm"/>
    <w:basedOn w:val="Normal"/>
    <w:rsid w:val="00995E91"/>
    <w:pPr>
      <w:widowControl/>
      <w:spacing w:before="100" w:beforeAutospacing="1" w:after="100" w:afterAutospacing="1"/>
    </w:pPr>
    <w:rPr>
      <w:szCs w:val="24"/>
      <w:lang w:eastAsia="sl-SI"/>
    </w:rPr>
  </w:style>
  <w:style w:type="character" w:customStyle="1" w:styleId="viiyi">
    <w:name w:val="viiyi"/>
    <w:rsid w:val="00995E91"/>
  </w:style>
  <w:style w:type="character" w:customStyle="1" w:styleId="jlqj4b">
    <w:name w:val="jlqj4b"/>
    <w:rsid w:val="00995E91"/>
  </w:style>
  <w:style w:type="character" w:customStyle="1" w:styleId="Bodytext2ItalicSpacing1pt">
    <w:name w:val="Body text|2 + Italic;Spacing 1 pt"/>
    <w:semiHidden/>
    <w:unhideWhenUsed/>
    <w:rsid w:val="00995E9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231F20"/>
      <w:spacing w:val="30"/>
      <w:w w:val="100"/>
      <w:position w:val="0"/>
      <w:sz w:val="16"/>
      <w:szCs w:val="16"/>
      <w:u w:val="none"/>
      <w:lang w:val="cs-CZ" w:eastAsia="de-DE" w:bidi="de-DE"/>
    </w:rPr>
  </w:style>
  <w:style w:type="character" w:customStyle="1" w:styleId="Bodytext2Exact">
    <w:name w:val="Body text|2 Exact"/>
    <w:semiHidden/>
    <w:unhideWhenUsed/>
    <w:rsid w:val="00995E91"/>
    <w:rPr>
      <w:b w:val="0"/>
      <w:bCs w:val="0"/>
      <w:i w:val="0"/>
      <w:iCs w:val="0"/>
      <w:smallCaps w:val="0"/>
      <w:strike w:val="0"/>
      <w:color w:val="231F20"/>
      <w:sz w:val="16"/>
      <w:szCs w:val="16"/>
      <w:u w:val="none"/>
    </w:rPr>
  </w:style>
  <w:style w:type="character" w:customStyle="1" w:styleId="Heading11">
    <w:name w:val="Heading #1|1_"/>
    <w:rsid w:val="00995E91"/>
    <w:rPr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Heading110">
    <w:name w:val="Heading #1|1"/>
    <w:semiHidden/>
    <w:unhideWhenUsed/>
    <w:rsid w:val="00995E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lang w:val="cs-CZ" w:eastAsia="de-DE" w:bidi="de-DE"/>
    </w:rPr>
  </w:style>
  <w:style w:type="character" w:customStyle="1" w:styleId="Bodytext3">
    <w:name w:val="Body text|3_"/>
    <w:rsid w:val="00995E91"/>
    <w:rPr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30">
    <w:name w:val="Body text|3"/>
    <w:semiHidden/>
    <w:unhideWhenUsed/>
    <w:rsid w:val="00995E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14"/>
      <w:szCs w:val="14"/>
      <w:u w:val="none"/>
      <w:lang w:val="cs-CZ" w:eastAsia="de-DE" w:bidi="de-DE"/>
    </w:rPr>
  </w:style>
  <w:style w:type="character" w:customStyle="1" w:styleId="Bodytext38ptNotBoldItalic">
    <w:name w:val="Body text|3 + 8 pt;Not Bold;Italic"/>
    <w:semiHidden/>
    <w:unhideWhenUsed/>
    <w:rsid w:val="00995E91"/>
    <w:rPr>
      <w:rFonts w:ascii="Times New Roman" w:eastAsia="Times New Roman" w:hAnsi="Times New Roman" w:cs="Times New Roman"/>
      <w:b/>
      <w:bCs/>
      <w:i/>
      <w:iCs/>
      <w:smallCaps w:val="0"/>
      <w:strike w:val="0"/>
      <w:color w:val="231F20"/>
      <w:spacing w:val="0"/>
      <w:w w:val="100"/>
      <w:position w:val="0"/>
      <w:sz w:val="16"/>
      <w:szCs w:val="16"/>
      <w:u w:val="none"/>
      <w:lang w:val="cs-CZ" w:eastAsia="de-DE" w:bidi="de-DE"/>
    </w:rPr>
  </w:style>
  <w:style w:type="character" w:customStyle="1" w:styleId="Bodytext385pt">
    <w:name w:val="Body text|3 + 8.5 pt"/>
    <w:semiHidden/>
    <w:unhideWhenUsed/>
    <w:rsid w:val="00995E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lang w:val="cs-CZ" w:eastAsia="de-DE" w:bidi="de-DE"/>
    </w:rPr>
  </w:style>
  <w:style w:type="character" w:customStyle="1" w:styleId="Bodytext4">
    <w:name w:val="Body text|4_"/>
    <w:rsid w:val="00995E91"/>
    <w:rPr>
      <w:b w:val="0"/>
      <w:bCs w:val="0"/>
      <w:i/>
      <w:iCs/>
      <w:smallCaps w:val="0"/>
      <w:strike w:val="0"/>
      <w:sz w:val="16"/>
      <w:szCs w:val="16"/>
      <w:u w:val="none"/>
    </w:rPr>
  </w:style>
  <w:style w:type="character" w:customStyle="1" w:styleId="Bodytext40">
    <w:name w:val="Body text|4"/>
    <w:semiHidden/>
    <w:unhideWhenUsed/>
    <w:rsid w:val="00995E9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231F20"/>
      <w:spacing w:val="0"/>
      <w:w w:val="100"/>
      <w:position w:val="0"/>
      <w:sz w:val="16"/>
      <w:szCs w:val="16"/>
      <w:u w:val="none"/>
      <w:lang w:val="cs-CZ" w:eastAsia="de-DE" w:bidi="de-DE"/>
    </w:rPr>
  </w:style>
  <w:style w:type="character" w:customStyle="1" w:styleId="Bodytext38ptNotBold">
    <w:name w:val="Body text|3 + 8 pt;Not Bold"/>
    <w:semiHidden/>
    <w:unhideWhenUsed/>
    <w:rsid w:val="00995E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31F20"/>
      <w:spacing w:val="0"/>
      <w:w w:val="100"/>
      <w:position w:val="0"/>
      <w:sz w:val="16"/>
      <w:szCs w:val="16"/>
      <w:u w:val="none"/>
      <w:lang w:val="cs-CZ" w:eastAsia="de-DE" w:bidi="de-DE"/>
    </w:rPr>
  </w:style>
  <w:style w:type="character" w:customStyle="1" w:styleId="Bodytext2Italic">
    <w:name w:val="Body text|2 + Italic"/>
    <w:semiHidden/>
    <w:unhideWhenUsed/>
    <w:rsid w:val="00995E9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231F20"/>
      <w:spacing w:val="0"/>
      <w:w w:val="100"/>
      <w:position w:val="0"/>
      <w:sz w:val="16"/>
      <w:szCs w:val="16"/>
      <w:u w:val="none"/>
      <w:lang w:val="cs-CZ" w:eastAsia="de-DE" w:bidi="de-DE"/>
    </w:rPr>
  </w:style>
  <w:style w:type="character" w:customStyle="1" w:styleId="Bodytext4NotItalicExact">
    <w:name w:val="Body text|4 + Not Italic Exact"/>
    <w:semiHidden/>
    <w:unhideWhenUsed/>
    <w:rsid w:val="00995E91"/>
    <w:rPr>
      <w:b w:val="0"/>
      <w:bCs w:val="0"/>
      <w:i/>
      <w:iCs/>
      <w:smallCaps w:val="0"/>
      <w:strike w:val="0"/>
      <w:color w:val="231F20"/>
      <w:sz w:val="16"/>
      <w:szCs w:val="16"/>
      <w:u w:val="none"/>
    </w:rPr>
  </w:style>
  <w:style w:type="character" w:customStyle="1" w:styleId="Bodytext4Exact">
    <w:name w:val="Body text|4 Exact"/>
    <w:semiHidden/>
    <w:unhideWhenUsed/>
    <w:rsid w:val="00995E91"/>
    <w:rPr>
      <w:b w:val="0"/>
      <w:bCs w:val="0"/>
      <w:i/>
      <w:iCs/>
      <w:smallCaps w:val="0"/>
      <w:strike w:val="0"/>
      <w:color w:val="231F20"/>
      <w:sz w:val="16"/>
      <w:szCs w:val="16"/>
      <w:u w:val="none"/>
    </w:rPr>
  </w:style>
  <w:style w:type="character" w:customStyle="1" w:styleId="Bodytext4NotItalic">
    <w:name w:val="Body text|4 + Not Italic"/>
    <w:semiHidden/>
    <w:unhideWhenUsed/>
    <w:rsid w:val="00995E9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231F20"/>
      <w:spacing w:val="0"/>
      <w:w w:val="100"/>
      <w:position w:val="0"/>
      <w:sz w:val="16"/>
      <w:szCs w:val="16"/>
      <w:u w:val="none"/>
      <w:lang w:val="cs-CZ" w:eastAsia="de-DE" w:bidi="de-DE"/>
    </w:rPr>
  </w:style>
  <w:style w:type="character" w:customStyle="1" w:styleId="Bodytext47ptBoldNotItalic">
    <w:name w:val="Body text|4 + 7 pt;Bold;Not Italic"/>
    <w:semiHidden/>
    <w:unhideWhenUsed/>
    <w:rsid w:val="00995E91"/>
    <w:rPr>
      <w:rFonts w:ascii="Times New Roman" w:eastAsia="Times New Roman" w:hAnsi="Times New Roman" w:cs="Times New Roman"/>
      <w:b/>
      <w:bCs/>
      <w:i/>
      <w:iCs/>
      <w:smallCaps w:val="0"/>
      <w:strike w:val="0"/>
      <w:color w:val="231F20"/>
      <w:spacing w:val="0"/>
      <w:w w:val="100"/>
      <w:position w:val="0"/>
      <w:sz w:val="14"/>
      <w:szCs w:val="14"/>
      <w:u w:val="none"/>
      <w:lang w:val="cs-CZ" w:eastAsia="de-DE" w:bidi="de-DE"/>
    </w:rPr>
  </w:style>
  <w:style w:type="paragraph" w:customStyle="1" w:styleId="Foo">
    <w:name w:val="Foo"/>
    <w:basedOn w:val="Normal"/>
    <w:rsid w:val="00995E91"/>
    <w:pPr>
      <w:tabs>
        <w:tab w:val="left" w:pos="260"/>
      </w:tabs>
      <w:spacing w:before="120" w:after="120"/>
    </w:pPr>
    <w:rPr>
      <w:rFonts w:eastAsiaTheme="minorHAnsi"/>
      <w:sz w:val="20"/>
      <w:lang w:eastAsia="en-US"/>
    </w:rPr>
  </w:style>
  <w:style w:type="paragraph" w:customStyle="1" w:styleId="Text">
    <w:name w:val="Text"/>
    <w:basedOn w:val="Normal"/>
    <w:rsid w:val="00995E91"/>
    <w:pPr>
      <w:widowControl/>
      <w:spacing w:before="120" w:after="120"/>
      <w:jc w:val="both"/>
    </w:pPr>
    <w:rPr>
      <w:rFonts w:eastAsiaTheme="minorHAnsi"/>
      <w:szCs w:val="24"/>
      <w:lang w:eastAsia="en-US"/>
    </w:rPr>
  </w:style>
  <w:style w:type="paragraph" w:customStyle="1" w:styleId="AppendixHeadingLevel1">
    <w:name w:val="Appendix Heading Level 1"/>
    <w:next w:val="Normal"/>
    <w:uiPriority w:val="10"/>
    <w:qFormat/>
    <w:rsid w:val="00995E91"/>
    <w:pPr>
      <w:keepNext/>
      <w:pageBreakBefore/>
      <w:numPr>
        <w:numId w:val="91"/>
      </w:numPr>
      <w:spacing w:before="120" w:after="120" w:line="259" w:lineRule="auto"/>
      <w:outlineLvl w:val="0"/>
    </w:pPr>
    <w:rPr>
      <w:rFonts w:ascii="Arial" w:hAnsi="Arial" w:cs="Arial"/>
      <w:bCs/>
      <w:color w:val="006BB7"/>
      <w:sz w:val="36"/>
      <w:szCs w:val="32"/>
      <w:lang w:val="cs-CZ" w:eastAsia="de-DE" w:bidi="de-DE"/>
    </w:rPr>
  </w:style>
  <w:style w:type="paragraph" w:customStyle="1" w:styleId="AppendixHeadingLevel4">
    <w:name w:val="Appendix Heading Level 4"/>
    <w:basedOn w:val="Normal"/>
    <w:next w:val="Normal"/>
    <w:uiPriority w:val="10"/>
    <w:qFormat/>
    <w:rsid w:val="00995E91"/>
    <w:pPr>
      <w:keepNext/>
      <w:widowControl/>
      <w:numPr>
        <w:ilvl w:val="3"/>
      </w:numPr>
      <w:tabs>
        <w:tab w:val="num" w:pos="851"/>
        <w:tab w:val="left" w:pos="993"/>
      </w:tabs>
      <w:spacing w:before="40" w:after="120" w:line="259" w:lineRule="auto"/>
      <w:ind w:left="851" w:hanging="851"/>
      <w:jc w:val="both"/>
      <w:outlineLvl w:val="3"/>
    </w:pPr>
    <w:rPr>
      <w:rFonts w:ascii="Arial" w:hAnsi="Arial" w:cs="Arial"/>
      <w:bCs/>
      <w:color w:val="006BB7"/>
      <w:sz w:val="20"/>
      <w:szCs w:val="26"/>
      <w:lang w:eastAsia="en-US"/>
    </w:rPr>
  </w:style>
  <w:style w:type="character" w:customStyle="1" w:styleId="Other1">
    <w:name w:val="Other|1_"/>
    <w:link w:val="Other10"/>
    <w:rsid w:val="00995E91"/>
    <w:rPr>
      <w:color w:val="181619"/>
      <w:sz w:val="18"/>
      <w:szCs w:val="18"/>
    </w:rPr>
  </w:style>
  <w:style w:type="paragraph" w:customStyle="1" w:styleId="Other10">
    <w:name w:val="Other|1"/>
    <w:basedOn w:val="Normal"/>
    <w:link w:val="Other1"/>
    <w:rsid w:val="00995E91"/>
    <w:pPr>
      <w:spacing w:after="260"/>
    </w:pPr>
    <w:rPr>
      <w:color w:val="181619"/>
      <w:sz w:val="18"/>
      <w:szCs w:val="18"/>
      <w:lang w:val="en-GB"/>
    </w:rPr>
  </w:style>
  <w:style w:type="paragraph" w:customStyle="1" w:styleId="Norma">
    <w:name w:val="Norma"/>
    <w:basedOn w:val="Titrearticle"/>
    <w:rsid w:val="00995E91"/>
    <w:rPr>
      <w:rFonts w:eastAsia="Times New Roman"/>
      <w:szCs w:val="24"/>
    </w:rPr>
  </w:style>
  <w:style w:type="character" w:customStyle="1" w:styleId="oj-super">
    <w:name w:val="oj-super"/>
    <w:basedOn w:val="DefaultParagraphFont"/>
    <w:rsid w:val="00995E91"/>
  </w:style>
  <w:style w:type="character" w:customStyle="1" w:styleId="superscript">
    <w:name w:val="superscript"/>
    <w:basedOn w:val="DefaultParagraphFont"/>
    <w:rsid w:val="00995E91"/>
  </w:style>
  <w:style w:type="character" w:customStyle="1" w:styleId="footnotereference0">
    <w:name w:val="footnotereference"/>
    <w:basedOn w:val="DefaultParagraphFont"/>
    <w:rsid w:val="00995E91"/>
  </w:style>
  <w:style w:type="table" w:customStyle="1" w:styleId="TableGrid2">
    <w:name w:val="Table Grid2"/>
    <w:basedOn w:val="TableNormal"/>
    <w:next w:val="TableGrid"/>
    <w:uiPriority w:val="59"/>
    <w:rsid w:val="00995E9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5">
    <w:name w:val="Normal5"/>
    <w:basedOn w:val="Normal"/>
    <w:rsid w:val="00995E91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Point5">
    <w:name w:val="Point 5"/>
    <w:basedOn w:val="Normal"/>
    <w:rsid w:val="00995E91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995E91"/>
    <w:pPr>
      <w:numPr>
        <w:numId w:val="92"/>
      </w:numPr>
    </w:pPr>
  </w:style>
  <w:style w:type="paragraph" w:customStyle="1" w:styleId="NumPar5">
    <w:name w:val="NumPar 5"/>
    <w:basedOn w:val="Normal"/>
    <w:next w:val="Text2"/>
    <w:rsid w:val="00995E9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995E9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995E91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95E9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95E9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95E91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95E9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95E9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95E9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itre">
    <w:name w:val="Titre]"/>
    <w:basedOn w:val="Normal"/>
    <w:rsid w:val="00995E91"/>
    <w:pPr>
      <w:widowControl/>
      <w:spacing w:before="120" w:after="120"/>
      <w:jc w:val="both"/>
    </w:pPr>
    <w:rPr>
      <w:rFonts w:eastAsiaTheme="minorHAnsi"/>
      <w:szCs w:val="22"/>
      <w:lang w:eastAsia="de-DE" w:bidi="de-DE"/>
    </w:rPr>
  </w:style>
  <w:style w:type="paragraph" w:customStyle="1" w:styleId="msonormal0">
    <w:name w:val="msonormal"/>
    <w:basedOn w:val="Normal"/>
    <w:rsid w:val="00995E91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styleId="MacroText">
    <w:name w:val="macro"/>
    <w:basedOn w:val="Normal"/>
    <w:link w:val="MacroTextChar"/>
    <w:uiPriority w:val="1"/>
    <w:unhideWhenUsed/>
    <w:qFormat/>
    <w:rsid w:val="00995E91"/>
    <w:pPr>
      <w:widowControl/>
      <w:tabs>
        <w:tab w:val="left" w:pos="482"/>
        <w:tab w:val="left" w:pos="958"/>
        <w:tab w:val="left" w:pos="1440"/>
        <w:tab w:val="left" w:pos="1922"/>
        <w:tab w:val="left" w:pos="2398"/>
        <w:tab w:val="left" w:pos="2880"/>
        <w:tab w:val="left" w:pos="3362"/>
        <w:tab w:val="left" w:pos="3838"/>
        <w:tab w:val="left" w:pos="4320"/>
      </w:tabs>
      <w:spacing w:after="240"/>
      <w:jc w:val="both"/>
    </w:pPr>
    <w:rPr>
      <w:rFonts w:ascii="Courier New" w:hAnsi="Courier New"/>
      <w:sz w:val="22"/>
      <w:lang w:eastAsia="fr-BE"/>
    </w:rPr>
  </w:style>
  <w:style w:type="character" w:customStyle="1" w:styleId="MacroTextChar">
    <w:name w:val="Macro Text Char"/>
    <w:basedOn w:val="DefaultParagraphFont"/>
    <w:link w:val="MacroText"/>
    <w:uiPriority w:val="1"/>
    <w:rsid w:val="00995E91"/>
    <w:rPr>
      <w:rFonts w:ascii="Courier New" w:hAnsi="Courier New"/>
      <w:sz w:val="22"/>
      <w:lang w:val="cs-CZ" w:eastAsia="fr-BE"/>
    </w:rPr>
  </w:style>
  <w:style w:type="paragraph" w:styleId="Title">
    <w:name w:val="Title"/>
    <w:basedOn w:val="Normal"/>
    <w:next w:val="Normal"/>
    <w:link w:val="TitleChar"/>
    <w:uiPriority w:val="1"/>
    <w:qFormat/>
    <w:rsid w:val="00995E91"/>
    <w:pPr>
      <w:widowControl/>
      <w:spacing w:after="480"/>
      <w:jc w:val="center"/>
    </w:pPr>
    <w:rPr>
      <w:b/>
      <w:kern w:val="28"/>
      <w:sz w:val="48"/>
      <w:lang w:eastAsia="fr-BE"/>
    </w:rPr>
  </w:style>
  <w:style w:type="character" w:customStyle="1" w:styleId="TitleChar">
    <w:name w:val="Title Char"/>
    <w:basedOn w:val="DefaultParagraphFont"/>
    <w:link w:val="Title"/>
    <w:uiPriority w:val="1"/>
    <w:rsid w:val="00995E91"/>
    <w:rPr>
      <w:b/>
      <w:kern w:val="28"/>
      <w:sz w:val="48"/>
      <w:lang w:val="cs-CZ" w:eastAsia="fr-BE"/>
    </w:rPr>
  </w:style>
  <w:style w:type="paragraph" w:styleId="Signature">
    <w:name w:val="Signature"/>
    <w:basedOn w:val="Normal"/>
    <w:next w:val="Contact"/>
    <w:link w:val="SignatureChar"/>
    <w:uiPriority w:val="2"/>
    <w:unhideWhenUsed/>
    <w:rsid w:val="00995E91"/>
    <w:pPr>
      <w:widowControl/>
      <w:tabs>
        <w:tab w:val="left" w:pos="5102"/>
      </w:tabs>
      <w:spacing w:before="1200"/>
      <w:ind w:left="5102"/>
      <w:jc w:val="center"/>
    </w:pPr>
    <w:rPr>
      <w:lang w:eastAsia="fr-BE"/>
    </w:rPr>
  </w:style>
  <w:style w:type="character" w:customStyle="1" w:styleId="SignatureChar">
    <w:name w:val="Signature Char"/>
    <w:basedOn w:val="DefaultParagraphFont"/>
    <w:link w:val="Signature"/>
    <w:uiPriority w:val="2"/>
    <w:rsid w:val="00995E91"/>
    <w:rPr>
      <w:sz w:val="24"/>
      <w:lang w:val="cs-CZ" w:eastAsia="fr-BE"/>
    </w:rPr>
  </w:style>
  <w:style w:type="paragraph" w:styleId="Closing">
    <w:name w:val="Closing"/>
    <w:basedOn w:val="Normal"/>
    <w:next w:val="Signature"/>
    <w:link w:val="ClosingChar"/>
    <w:uiPriority w:val="2"/>
    <w:unhideWhenUsed/>
    <w:rsid w:val="00995E91"/>
    <w:pPr>
      <w:widowControl/>
      <w:tabs>
        <w:tab w:val="left" w:pos="5102"/>
      </w:tabs>
      <w:spacing w:before="240" w:after="240"/>
      <w:ind w:left="5102"/>
    </w:pPr>
    <w:rPr>
      <w:lang w:eastAsia="fr-BE"/>
    </w:rPr>
  </w:style>
  <w:style w:type="character" w:customStyle="1" w:styleId="ClosingChar">
    <w:name w:val="Closing Char"/>
    <w:basedOn w:val="DefaultParagraphFont"/>
    <w:link w:val="Closing"/>
    <w:uiPriority w:val="2"/>
    <w:rsid w:val="00995E91"/>
    <w:rPr>
      <w:sz w:val="24"/>
      <w:lang w:val="cs-CZ" w:eastAsia="fr-BE"/>
    </w:rPr>
  </w:style>
  <w:style w:type="paragraph" w:customStyle="1" w:styleId="Contact">
    <w:name w:val="Contact"/>
    <w:basedOn w:val="Normal"/>
    <w:uiPriority w:val="1"/>
    <w:rsid w:val="00995E91"/>
    <w:pPr>
      <w:widowControl/>
      <w:spacing w:before="480"/>
      <w:ind w:left="567" w:hanging="567"/>
      <w:contextualSpacing/>
    </w:pPr>
    <w:rPr>
      <w:lang w:eastAsia="fr-BE"/>
    </w:rPr>
  </w:style>
  <w:style w:type="paragraph" w:customStyle="1" w:styleId="References">
    <w:name w:val="References"/>
    <w:basedOn w:val="Normal"/>
    <w:uiPriority w:val="1"/>
    <w:rsid w:val="00995E91"/>
    <w:pPr>
      <w:widowControl/>
      <w:spacing w:after="240"/>
      <w:ind w:left="5102" w:right="-567"/>
      <w:contextualSpacing/>
    </w:pPr>
    <w:rPr>
      <w:sz w:val="20"/>
      <w:lang w:eastAsia="fr-BE"/>
    </w:rPr>
  </w:style>
  <w:style w:type="paragraph" w:styleId="Date">
    <w:name w:val="Date"/>
    <w:basedOn w:val="Normal"/>
    <w:next w:val="References"/>
    <w:link w:val="DateChar"/>
    <w:uiPriority w:val="1"/>
    <w:unhideWhenUsed/>
    <w:rsid w:val="00995E91"/>
    <w:pPr>
      <w:widowControl/>
      <w:ind w:left="5102" w:right="-567"/>
    </w:pPr>
    <w:rPr>
      <w:lang w:eastAsia="fr-BE"/>
    </w:rPr>
  </w:style>
  <w:style w:type="character" w:customStyle="1" w:styleId="DateChar">
    <w:name w:val="Date Char"/>
    <w:basedOn w:val="DefaultParagraphFont"/>
    <w:link w:val="Date"/>
    <w:uiPriority w:val="1"/>
    <w:rsid w:val="00995E91"/>
    <w:rPr>
      <w:sz w:val="24"/>
      <w:lang w:val="cs-CZ" w:eastAsia="fr-BE"/>
    </w:rPr>
  </w:style>
  <w:style w:type="paragraph" w:customStyle="1" w:styleId="Copies">
    <w:name w:val="Copies"/>
    <w:basedOn w:val="Normal"/>
    <w:uiPriority w:val="2"/>
    <w:rsid w:val="00995E91"/>
    <w:pPr>
      <w:widowControl/>
      <w:tabs>
        <w:tab w:val="left" w:pos="5669"/>
      </w:tabs>
      <w:spacing w:before="480"/>
      <w:ind w:left="1984" w:hanging="1984"/>
      <w:contextualSpacing/>
    </w:pPr>
    <w:rPr>
      <w:lang w:eastAsia="fr-BE"/>
    </w:rPr>
  </w:style>
  <w:style w:type="paragraph" w:customStyle="1" w:styleId="Participants">
    <w:name w:val="Participants"/>
    <w:basedOn w:val="Normal"/>
    <w:uiPriority w:val="2"/>
    <w:rsid w:val="00995E91"/>
    <w:pPr>
      <w:widowControl/>
      <w:tabs>
        <w:tab w:val="left" w:pos="2551"/>
        <w:tab w:val="left" w:pos="2835"/>
        <w:tab w:val="left" w:pos="5669"/>
        <w:tab w:val="left" w:pos="6378"/>
        <w:tab w:val="left" w:pos="6803"/>
      </w:tabs>
      <w:spacing w:before="480"/>
      <w:ind w:left="1984" w:hanging="1984"/>
      <w:contextualSpacing/>
    </w:pPr>
    <w:rPr>
      <w:lang w:eastAsia="fr-BE"/>
    </w:rPr>
  </w:style>
  <w:style w:type="paragraph" w:customStyle="1" w:styleId="Enclosures">
    <w:name w:val="Enclosures"/>
    <w:basedOn w:val="Normal"/>
    <w:uiPriority w:val="2"/>
    <w:rsid w:val="00995E91"/>
    <w:pPr>
      <w:keepNext/>
      <w:keepLines/>
      <w:widowControl/>
      <w:tabs>
        <w:tab w:val="left" w:pos="5669"/>
      </w:tabs>
      <w:spacing w:before="480"/>
      <w:ind w:left="1984" w:hanging="1984"/>
      <w:contextualSpacing/>
    </w:pPr>
    <w:rPr>
      <w:lang w:eastAsia="fr-BE"/>
    </w:rPr>
  </w:style>
  <w:style w:type="paragraph" w:customStyle="1" w:styleId="DoubSign">
    <w:name w:val="DoubSign"/>
    <w:basedOn w:val="Normal"/>
    <w:next w:val="Contact"/>
    <w:uiPriority w:val="2"/>
    <w:rsid w:val="00995E91"/>
    <w:pPr>
      <w:widowControl/>
      <w:tabs>
        <w:tab w:val="left" w:pos="5102"/>
      </w:tabs>
      <w:spacing w:before="1200"/>
    </w:pPr>
    <w:rPr>
      <w:lang w:eastAsia="fr-BE"/>
    </w:rPr>
  </w:style>
  <w:style w:type="paragraph" w:customStyle="1" w:styleId="SignatureL">
    <w:name w:val="SignatureL"/>
    <w:basedOn w:val="Normal"/>
    <w:next w:val="Contact"/>
    <w:uiPriority w:val="2"/>
    <w:rsid w:val="00995E91"/>
    <w:pPr>
      <w:widowControl/>
      <w:tabs>
        <w:tab w:val="left" w:pos="5102"/>
      </w:tabs>
      <w:spacing w:before="1200"/>
    </w:pPr>
    <w:rPr>
      <w:lang w:eastAsia="fr-BE"/>
    </w:rPr>
  </w:style>
  <w:style w:type="paragraph" w:customStyle="1" w:styleId="ClosingL">
    <w:name w:val="ClosingL"/>
    <w:basedOn w:val="Normal"/>
    <w:next w:val="Signature"/>
    <w:uiPriority w:val="2"/>
    <w:rsid w:val="00995E91"/>
    <w:pPr>
      <w:widowControl/>
      <w:spacing w:before="240" w:after="240"/>
    </w:pPr>
    <w:rPr>
      <w:lang w:eastAsia="fr-BE"/>
    </w:rPr>
  </w:style>
  <w:style w:type="paragraph" w:customStyle="1" w:styleId="YReferences">
    <w:name w:val="YReferences"/>
    <w:basedOn w:val="Normal"/>
    <w:uiPriority w:val="2"/>
    <w:rsid w:val="00995E91"/>
    <w:pPr>
      <w:widowControl/>
      <w:spacing w:after="480"/>
      <w:ind w:left="1531" w:hanging="1531"/>
      <w:contextualSpacing/>
      <w:jc w:val="both"/>
    </w:pPr>
    <w:rPr>
      <w:lang w:eastAsia="fr-BE"/>
    </w:rPr>
  </w:style>
  <w:style w:type="paragraph" w:customStyle="1" w:styleId="Subject">
    <w:name w:val="Subject"/>
    <w:basedOn w:val="Normal"/>
    <w:uiPriority w:val="2"/>
    <w:rsid w:val="00995E91"/>
    <w:pPr>
      <w:widowControl/>
      <w:spacing w:after="480"/>
      <w:ind w:left="1531" w:hanging="1531"/>
      <w:contextualSpacing/>
    </w:pPr>
    <w:rPr>
      <w:b/>
      <w:lang w:eastAsia="fr-BE"/>
    </w:rPr>
  </w:style>
  <w:style w:type="paragraph" w:customStyle="1" w:styleId="NoteColumn">
    <w:name w:val="NoteColumn"/>
    <w:basedOn w:val="Normal"/>
    <w:uiPriority w:val="2"/>
    <w:rsid w:val="00995E91"/>
    <w:pPr>
      <w:widowControl/>
      <w:tabs>
        <w:tab w:val="left" w:pos="850"/>
        <w:tab w:val="left" w:pos="1570"/>
        <w:tab w:val="left" w:pos="5102"/>
        <w:tab w:val="left" w:pos="5822"/>
      </w:tabs>
      <w:spacing w:after="720"/>
      <w:ind w:left="850"/>
    </w:pPr>
    <w:rPr>
      <w:b/>
      <w:smallCaps/>
      <w:lang w:eastAsia="fr-BE"/>
    </w:rPr>
  </w:style>
  <w:style w:type="paragraph" w:customStyle="1" w:styleId="NoteList">
    <w:name w:val="NoteList"/>
    <w:basedOn w:val="Normal"/>
    <w:uiPriority w:val="2"/>
    <w:rsid w:val="00995E91"/>
    <w:pPr>
      <w:widowControl/>
      <w:tabs>
        <w:tab w:val="left" w:pos="5822"/>
      </w:tabs>
      <w:spacing w:before="720" w:after="720"/>
      <w:ind w:left="5102" w:hanging="3118"/>
      <w:contextualSpacing/>
    </w:pPr>
    <w:rPr>
      <w:b/>
      <w:smallCaps/>
      <w:lang w:eastAsia="fr-BE"/>
    </w:rPr>
  </w:style>
  <w:style w:type="paragraph" w:customStyle="1" w:styleId="NoteAddressee">
    <w:name w:val="NoteAddressee"/>
    <w:basedOn w:val="Normal"/>
    <w:uiPriority w:val="2"/>
    <w:rsid w:val="00995E91"/>
    <w:pPr>
      <w:widowControl/>
      <w:spacing w:after="720"/>
      <w:contextualSpacing/>
      <w:jc w:val="center"/>
    </w:pPr>
    <w:rPr>
      <w:b/>
      <w:smallCaps/>
      <w:lang w:eastAsia="fr-BE"/>
    </w:rPr>
  </w:style>
  <w:style w:type="paragraph" w:customStyle="1" w:styleId="NoteTitle">
    <w:name w:val="NoteTitle"/>
    <w:basedOn w:val="Normal"/>
    <w:uiPriority w:val="2"/>
    <w:rsid w:val="00995E91"/>
    <w:pPr>
      <w:widowControl/>
      <w:spacing w:before="720" w:after="360"/>
      <w:contextualSpacing/>
      <w:jc w:val="center"/>
    </w:pPr>
    <w:rPr>
      <w:b/>
      <w:smallCaps/>
      <w:lang w:eastAsia="fr-BE"/>
    </w:rPr>
  </w:style>
  <w:style w:type="paragraph" w:customStyle="1" w:styleId="NoteHead">
    <w:name w:val="NoteHead"/>
    <w:basedOn w:val="Normal"/>
    <w:uiPriority w:val="2"/>
    <w:rsid w:val="00995E91"/>
    <w:pPr>
      <w:widowControl/>
      <w:spacing w:before="720" w:after="720"/>
      <w:contextualSpacing/>
      <w:jc w:val="center"/>
    </w:pPr>
    <w:rPr>
      <w:b/>
      <w:smallCaps/>
      <w:lang w:eastAsia="fr-BE"/>
    </w:rPr>
  </w:style>
  <w:style w:type="paragraph" w:customStyle="1" w:styleId="Marking">
    <w:name w:val="Marking"/>
    <w:basedOn w:val="Normal"/>
    <w:semiHidden/>
    <w:rsid w:val="00995E91"/>
    <w:pPr>
      <w:widowControl/>
      <w:spacing w:after="240"/>
      <w:ind w:left="5102" w:right="-567"/>
      <w:contextualSpacing/>
    </w:pPr>
    <w:rPr>
      <w:sz w:val="28"/>
      <w:lang w:eastAsia="fr-BE"/>
    </w:rPr>
  </w:style>
  <w:style w:type="paragraph" w:customStyle="1" w:styleId="ListDash4Level4">
    <w:name w:val="List Dash 4 (Level 4)"/>
    <w:basedOn w:val="Text4"/>
    <w:uiPriority w:val="1"/>
    <w:semiHidden/>
    <w:rsid w:val="00995E91"/>
    <w:pPr>
      <w:tabs>
        <w:tab w:val="num" w:pos="4014"/>
      </w:tabs>
      <w:spacing w:before="0" w:after="240" w:line="240" w:lineRule="auto"/>
      <w:ind w:left="4014" w:hanging="284"/>
      <w:jc w:val="both"/>
    </w:pPr>
    <w:rPr>
      <w:rFonts w:eastAsia="Times New Roman"/>
      <w:szCs w:val="20"/>
      <w:lang w:eastAsia="fr-BE"/>
    </w:rPr>
  </w:style>
  <w:style w:type="paragraph" w:customStyle="1" w:styleId="ListDash4Level3">
    <w:name w:val="List Dash 4 (Level 3)"/>
    <w:basedOn w:val="Text4"/>
    <w:uiPriority w:val="1"/>
    <w:semiHidden/>
    <w:rsid w:val="00995E91"/>
    <w:pPr>
      <w:tabs>
        <w:tab w:val="num" w:pos="3730"/>
      </w:tabs>
      <w:spacing w:before="0" w:after="240" w:line="240" w:lineRule="auto"/>
      <w:ind w:left="3730" w:hanging="283"/>
      <w:jc w:val="both"/>
    </w:pPr>
    <w:rPr>
      <w:rFonts w:eastAsia="Times New Roman"/>
      <w:szCs w:val="20"/>
      <w:lang w:eastAsia="fr-BE"/>
    </w:rPr>
  </w:style>
  <w:style w:type="paragraph" w:customStyle="1" w:styleId="ListDash4Level2">
    <w:name w:val="List Dash 4 (Level 2)"/>
    <w:basedOn w:val="Text4"/>
    <w:uiPriority w:val="1"/>
    <w:rsid w:val="00995E91"/>
    <w:pPr>
      <w:tabs>
        <w:tab w:val="num" w:pos="3447"/>
      </w:tabs>
      <w:spacing w:before="0" w:after="240" w:line="240" w:lineRule="auto"/>
      <w:ind w:left="3447" w:hanging="284"/>
      <w:jc w:val="both"/>
    </w:pPr>
    <w:rPr>
      <w:rFonts w:eastAsia="Times New Roman"/>
      <w:szCs w:val="20"/>
      <w:lang w:eastAsia="fr-BE"/>
    </w:rPr>
  </w:style>
  <w:style w:type="paragraph" w:customStyle="1" w:styleId="ListDash3Level4">
    <w:name w:val="List Dash 3 (Level 4)"/>
    <w:basedOn w:val="Text3"/>
    <w:uiPriority w:val="1"/>
    <w:semiHidden/>
    <w:rsid w:val="00995E91"/>
    <w:pPr>
      <w:tabs>
        <w:tab w:val="num" w:pos="3050"/>
      </w:tabs>
      <w:spacing w:before="0" w:after="240" w:line="240" w:lineRule="auto"/>
      <w:ind w:left="3050" w:hanging="283"/>
      <w:jc w:val="both"/>
    </w:pPr>
    <w:rPr>
      <w:rFonts w:eastAsia="Times New Roman"/>
      <w:szCs w:val="20"/>
      <w:lang w:eastAsia="fr-BE"/>
    </w:rPr>
  </w:style>
  <w:style w:type="paragraph" w:customStyle="1" w:styleId="ListDash3Level3">
    <w:name w:val="List Dash 3 (Level 3)"/>
    <w:basedOn w:val="Text3"/>
    <w:uiPriority w:val="1"/>
    <w:semiHidden/>
    <w:rsid w:val="00995E91"/>
    <w:pPr>
      <w:tabs>
        <w:tab w:val="num" w:pos="2767"/>
      </w:tabs>
      <w:spacing w:before="0" w:after="240" w:line="240" w:lineRule="auto"/>
      <w:ind w:left="2767" w:hanging="284"/>
      <w:jc w:val="both"/>
    </w:pPr>
    <w:rPr>
      <w:rFonts w:eastAsia="Times New Roman"/>
      <w:szCs w:val="20"/>
      <w:lang w:eastAsia="fr-BE"/>
    </w:rPr>
  </w:style>
  <w:style w:type="paragraph" w:customStyle="1" w:styleId="ListDash3Level2">
    <w:name w:val="List Dash 3 (Level 2)"/>
    <w:basedOn w:val="Text3"/>
    <w:uiPriority w:val="1"/>
    <w:rsid w:val="00995E91"/>
    <w:pPr>
      <w:tabs>
        <w:tab w:val="num" w:pos="2483"/>
      </w:tabs>
      <w:spacing w:before="0" w:after="240" w:line="240" w:lineRule="auto"/>
      <w:ind w:left="2483" w:hanging="283"/>
      <w:jc w:val="both"/>
    </w:pPr>
    <w:rPr>
      <w:rFonts w:eastAsia="Times New Roman"/>
      <w:szCs w:val="20"/>
      <w:lang w:eastAsia="fr-BE"/>
    </w:rPr>
  </w:style>
  <w:style w:type="paragraph" w:customStyle="1" w:styleId="ListDash2Level4">
    <w:name w:val="List Dash 2 (Level 4)"/>
    <w:basedOn w:val="Text2"/>
    <w:uiPriority w:val="1"/>
    <w:semiHidden/>
    <w:rsid w:val="00995E91"/>
    <w:pPr>
      <w:tabs>
        <w:tab w:val="num" w:pos="2211"/>
      </w:tabs>
      <w:spacing w:before="0" w:after="240" w:line="240" w:lineRule="auto"/>
      <w:ind w:left="2211" w:hanging="283"/>
      <w:jc w:val="both"/>
    </w:pPr>
    <w:rPr>
      <w:rFonts w:eastAsia="Times New Roman"/>
      <w:szCs w:val="20"/>
      <w:lang w:eastAsia="fr-BE"/>
    </w:rPr>
  </w:style>
  <w:style w:type="paragraph" w:customStyle="1" w:styleId="ListDash2Level3">
    <w:name w:val="List Dash 2 (Level 3)"/>
    <w:basedOn w:val="Text2"/>
    <w:uiPriority w:val="1"/>
    <w:semiHidden/>
    <w:rsid w:val="00995E91"/>
    <w:pPr>
      <w:tabs>
        <w:tab w:val="num" w:pos="1928"/>
      </w:tabs>
      <w:spacing w:before="0" w:after="240" w:line="240" w:lineRule="auto"/>
      <w:ind w:left="1928" w:hanging="284"/>
      <w:jc w:val="both"/>
    </w:pPr>
    <w:rPr>
      <w:rFonts w:eastAsia="Times New Roman"/>
      <w:szCs w:val="20"/>
      <w:lang w:eastAsia="fr-BE"/>
    </w:rPr>
  </w:style>
  <w:style w:type="paragraph" w:customStyle="1" w:styleId="ListDash2Level2">
    <w:name w:val="List Dash 2 (Level 2)"/>
    <w:basedOn w:val="Text2"/>
    <w:uiPriority w:val="1"/>
    <w:rsid w:val="00995E91"/>
    <w:pPr>
      <w:tabs>
        <w:tab w:val="num" w:pos="1644"/>
      </w:tabs>
      <w:spacing w:before="0" w:after="240" w:line="240" w:lineRule="auto"/>
      <w:ind w:left="1644" w:hanging="283"/>
      <w:jc w:val="both"/>
    </w:pPr>
    <w:rPr>
      <w:rFonts w:eastAsia="Times New Roman"/>
      <w:szCs w:val="20"/>
      <w:lang w:eastAsia="fr-BE"/>
    </w:rPr>
  </w:style>
  <w:style w:type="paragraph" w:customStyle="1" w:styleId="ListDash1Level4">
    <w:name w:val="List Dash 1 (Level 4)"/>
    <w:basedOn w:val="Text1"/>
    <w:uiPriority w:val="1"/>
    <w:semiHidden/>
    <w:rsid w:val="00995E91"/>
    <w:pPr>
      <w:tabs>
        <w:tab w:val="num" w:pos="1616"/>
      </w:tabs>
      <w:spacing w:before="0" w:after="240" w:line="240" w:lineRule="auto"/>
      <w:ind w:left="1616" w:hanging="284"/>
      <w:jc w:val="both"/>
    </w:pPr>
    <w:rPr>
      <w:rFonts w:eastAsia="Times New Roman"/>
      <w:szCs w:val="20"/>
      <w:lang w:eastAsia="fr-BE"/>
    </w:rPr>
  </w:style>
  <w:style w:type="paragraph" w:customStyle="1" w:styleId="ListDash1Level3">
    <w:name w:val="List Dash 1 (Level 3)"/>
    <w:basedOn w:val="Text1"/>
    <w:uiPriority w:val="1"/>
    <w:semiHidden/>
    <w:rsid w:val="00995E91"/>
    <w:pPr>
      <w:tabs>
        <w:tab w:val="num" w:pos="1332"/>
      </w:tabs>
      <w:spacing w:before="0" w:after="240" w:line="240" w:lineRule="auto"/>
      <w:ind w:left="1332" w:hanging="283"/>
      <w:jc w:val="both"/>
    </w:pPr>
    <w:rPr>
      <w:rFonts w:eastAsia="Times New Roman"/>
      <w:szCs w:val="20"/>
      <w:lang w:eastAsia="fr-BE"/>
    </w:rPr>
  </w:style>
  <w:style w:type="paragraph" w:customStyle="1" w:styleId="ListDash1Level2">
    <w:name w:val="List Dash 1 (Level 2)"/>
    <w:basedOn w:val="Text1"/>
    <w:uiPriority w:val="1"/>
    <w:rsid w:val="00995E91"/>
    <w:pPr>
      <w:tabs>
        <w:tab w:val="num" w:pos="1049"/>
      </w:tabs>
      <w:spacing w:before="0" w:after="240" w:line="240" w:lineRule="auto"/>
      <w:ind w:left="1049" w:hanging="284"/>
      <w:jc w:val="both"/>
    </w:pPr>
    <w:rPr>
      <w:rFonts w:eastAsia="Times New Roman"/>
      <w:szCs w:val="20"/>
      <w:lang w:eastAsia="fr-BE"/>
    </w:rPr>
  </w:style>
  <w:style w:type="paragraph" w:customStyle="1" w:styleId="ListDashLevel4">
    <w:name w:val="List Dash (Level 4)"/>
    <w:basedOn w:val="Normal"/>
    <w:uiPriority w:val="1"/>
    <w:semiHidden/>
    <w:rsid w:val="00995E91"/>
    <w:pPr>
      <w:widowControl/>
      <w:tabs>
        <w:tab w:val="num" w:pos="1134"/>
      </w:tabs>
      <w:spacing w:after="240"/>
      <w:ind w:left="1134" w:hanging="284"/>
      <w:jc w:val="both"/>
    </w:pPr>
    <w:rPr>
      <w:lang w:eastAsia="fr-BE"/>
    </w:rPr>
  </w:style>
  <w:style w:type="paragraph" w:customStyle="1" w:styleId="ListDashLevel3">
    <w:name w:val="List Dash (Level 3)"/>
    <w:basedOn w:val="Normal"/>
    <w:uiPriority w:val="1"/>
    <w:semiHidden/>
    <w:rsid w:val="00995E91"/>
    <w:pPr>
      <w:widowControl/>
      <w:tabs>
        <w:tab w:val="num" w:pos="850"/>
      </w:tabs>
      <w:spacing w:after="240"/>
      <w:ind w:left="850" w:hanging="283"/>
      <w:jc w:val="both"/>
    </w:pPr>
    <w:rPr>
      <w:lang w:eastAsia="fr-BE"/>
    </w:rPr>
  </w:style>
  <w:style w:type="paragraph" w:customStyle="1" w:styleId="ListDashLevel2">
    <w:name w:val="List Dash (Level 2)"/>
    <w:basedOn w:val="Normal"/>
    <w:uiPriority w:val="1"/>
    <w:rsid w:val="00995E91"/>
    <w:pPr>
      <w:widowControl/>
      <w:tabs>
        <w:tab w:val="num" w:pos="567"/>
      </w:tabs>
      <w:spacing w:after="240"/>
      <w:ind w:left="567" w:hanging="284"/>
      <w:jc w:val="both"/>
    </w:pPr>
    <w:rPr>
      <w:lang w:eastAsia="fr-BE"/>
    </w:rPr>
  </w:style>
  <w:style w:type="paragraph" w:customStyle="1" w:styleId="ListBullet4Level4">
    <w:name w:val="List Bullet 4 (Level 4)"/>
    <w:basedOn w:val="Text4"/>
    <w:uiPriority w:val="1"/>
    <w:semiHidden/>
    <w:rsid w:val="00995E91"/>
    <w:pPr>
      <w:tabs>
        <w:tab w:val="num" w:pos="4014"/>
      </w:tabs>
      <w:spacing w:before="0" w:after="240" w:line="240" w:lineRule="auto"/>
      <w:ind w:left="4014" w:hanging="284"/>
      <w:jc w:val="both"/>
    </w:pPr>
    <w:rPr>
      <w:rFonts w:eastAsia="Times New Roman"/>
      <w:szCs w:val="20"/>
      <w:lang w:eastAsia="fr-BE"/>
    </w:rPr>
  </w:style>
  <w:style w:type="paragraph" w:customStyle="1" w:styleId="ListBullet4Level3">
    <w:name w:val="List Bullet 4 (Level 3)"/>
    <w:basedOn w:val="Text4"/>
    <w:uiPriority w:val="1"/>
    <w:semiHidden/>
    <w:rsid w:val="00995E91"/>
    <w:pPr>
      <w:tabs>
        <w:tab w:val="num" w:pos="3730"/>
      </w:tabs>
      <w:spacing w:before="0" w:after="240" w:line="240" w:lineRule="auto"/>
      <w:ind w:left="3730" w:hanging="283"/>
      <w:jc w:val="both"/>
    </w:pPr>
    <w:rPr>
      <w:rFonts w:eastAsia="Times New Roman"/>
      <w:szCs w:val="20"/>
      <w:lang w:eastAsia="fr-BE"/>
    </w:rPr>
  </w:style>
  <w:style w:type="paragraph" w:customStyle="1" w:styleId="ListBullet4Level2">
    <w:name w:val="List Bullet 4 (Level 2)"/>
    <w:basedOn w:val="Text4"/>
    <w:uiPriority w:val="1"/>
    <w:rsid w:val="00995E91"/>
    <w:pPr>
      <w:tabs>
        <w:tab w:val="num" w:pos="3447"/>
      </w:tabs>
      <w:spacing w:before="0" w:after="240" w:line="240" w:lineRule="auto"/>
      <w:ind w:left="3447" w:hanging="284"/>
      <w:jc w:val="both"/>
    </w:pPr>
    <w:rPr>
      <w:rFonts w:eastAsia="Times New Roman"/>
      <w:szCs w:val="20"/>
      <w:lang w:eastAsia="fr-BE"/>
    </w:rPr>
  </w:style>
  <w:style w:type="paragraph" w:customStyle="1" w:styleId="ListBullet3Level4">
    <w:name w:val="List Bullet 3 (Level 4)"/>
    <w:basedOn w:val="Text3"/>
    <w:uiPriority w:val="1"/>
    <w:semiHidden/>
    <w:rsid w:val="00995E91"/>
    <w:pPr>
      <w:tabs>
        <w:tab w:val="num" w:pos="3050"/>
      </w:tabs>
      <w:spacing w:before="0" w:after="240" w:line="240" w:lineRule="auto"/>
      <w:ind w:left="3050" w:hanging="283"/>
      <w:jc w:val="both"/>
    </w:pPr>
    <w:rPr>
      <w:rFonts w:eastAsia="Times New Roman"/>
      <w:szCs w:val="20"/>
      <w:lang w:eastAsia="fr-BE"/>
    </w:rPr>
  </w:style>
  <w:style w:type="paragraph" w:customStyle="1" w:styleId="ListBullet3Level3">
    <w:name w:val="List Bullet 3 (Level 3)"/>
    <w:basedOn w:val="Text3"/>
    <w:uiPriority w:val="1"/>
    <w:semiHidden/>
    <w:rsid w:val="00995E91"/>
    <w:pPr>
      <w:tabs>
        <w:tab w:val="num" w:pos="2767"/>
      </w:tabs>
      <w:spacing w:before="0" w:after="240" w:line="240" w:lineRule="auto"/>
      <w:ind w:left="2767" w:hanging="284"/>
      <w:jc w:val="both"/>
    </w:pPr>
    <w:rPr>
      <w:rFonts w:eastAsia="Times New Roman"/>
      <w:szCs w:val="20"/>
      <w:lang w:eastAsia="fr-BE"/>
    </w:rPr>
  </w:style>
  <w:style w:type="paragraph" w:customStyle="1" w:styleId="ListBullet3Level2">
    <w:name w:val="List Bullet 3 (Level 2)"/>
    <w:basedOn w:val="Text3"/>
    <w:uiPriority w:val="1"/>
    <w:rsid w:val="00995E91"/>
    <w:pPr>
      <w:tabs>
        <w:tab w:val="num" w:pos="2483"/>
      </w:tabs>
      <w:spacing w:before="0" w:after="240" w:line="240" w:lineRule="auto"/>
      <w:ind w:left="2483" w:hanging="283"/>
      <w:jc w:val="both"/>
    </w:pPr>
    <w:rPr>
      <w:rFonts w:eastAsia="Times New Roman"/>
      <w:szCs w:val="20"/>
      <w:lang w:eastAsia="fr-BE"/>
    </w:rPr>
  </w:style>
  <w:style w:type="paragraph" w:customStyle="1" w:styleId="ListBullet2Level4">
    <w:name w:val="List Bullet 2 (Level 4)"/>
    <w:basedOn w:val="Text2"/>
    <w:uiPriority w:val="1"/>
    <w:semiHidden/>
    <w:rsid w:val="00995E91"/>
    <w:pPr>
      <w:tabs>
        <w:tab w:val="num" w:pos="2211"/>
      </w:tabs>
      <w:spacing w:before="0" w:after="240" w:line="240" w:lineRule="auto"/>
      <w:ind w:left="2211" w:hanging="283"/>
      <w:jc w:val="both"/>
    </w:pPr>
    <w:rPr>
      <w:rFonts w:eastAsia="Times New Roman"/>
      <w:szCs w:val="20"/>
      <w:lang w:eastAsia="fr-BE"/>
    </w:rPr>
  </w:style>
  <w:style w:type="paragraph" w:customStyle="1" w:styleId="ListBullet2Level3">
    <w:name w:val="List Bullet 2 (Level 3)"/>
    <w:basedOn w:val="Text2"/>
    <w:uiPriority w:val="1"/>
    <w:semiHidden/>
    <w:rsid w:val="00995E91"/>
    <w:pPr>
      <w:tabs>
        <w:tab w:val="num" w:pos="1928"/>
      </w:tabs>
      <w:spacing w:before="0" w:after="240" w:line="240" w:lineRule="auto"/>
      <w:ind w:left="1928" w:hanging="284"/>
      <w:jc w:val="both"/>
    </w:pPr>
    <w:rPr>
      <w:rFonts w:eastAsia="Times New Roman"/>
      <w:szCs w:val="20"/>
      <w:lang w:eastAsia="fr-BE"/>
    </w:rPr>
  </w:style>
  <w:style w:type="paragraph" w:customStyle="1" w:styleId="ListBullet2Level2">
    <w:name w:val="List Bullet 2 (Level 2)"/>
    <w:basedOn w:val="Text2"/>
    <w:uiPriority w:val="1"/>
    <w:rsid w:val="00995E91"/>
    <w:pPr>
      <w:tabs>
        <w:tab w:val="num" w:pos="1644"/>
      </w:tabs>
      <w:spacing w:before="0" w:after="240" w:line="240" w:lineRule="auto"/>
      <w:ind w:left="1644" w:hanging="283"/>
      <w:jc w:val="both"/>
    </w:pPr>
    <w:rPr>
      <w:rFonts w:eastAsia="Times New Roman"/>
      <w:szCs w:val="20"/>
      <w:lang w:eastAsia="fr-BE"/>
    </w:rPr>
  </w:style>
  <w:style w:type="paragraph" w:customStyle="1" w:styleId="ListBullet1Level4">
    <w:name w:val="List Bullet 1 (Level 4)"/>
    <w:basedOn w:val="Text1"/>
    <w:uiPriority w:val="1"/>
    <w:semiHidden/>
    <w:rsid w:val="00995E91"/>
    <w:pPr>
      <w:tabs>
        <w:tab w:val="num" w:pos="1616"/>
      </w:tabs>
      <w:spacing w:before="0" w:after="240" w:line="240" w:lineRule="auto"/>
      <w:ind w:left="1616" w:hanging="284"/>
      <w:jc w:val="both"/>
    </w:pPr>
    <w:rPr>
      <w:rFonts w:eastAsia="Times New Roman"/>
      <w:szCs w:val="20"/>
      <w:lang w:eastAsia="fr-BE"/>
    </w:rPr>
  </w:style>
  <w:style w:type="paragraph" w:customStyle="1" w:styleId="ListBullet1Level3">
    <w:name w:val="List Bullet 1 (Level 3)"/>
    <w:basedOn w:val="Text1"/>
    <w:uiPriority w:val="1"/>
    <w:semiHidden/>
    <w:rsid w:val="00995E91"/>
    <w:pPr>
      <w:tabs>
        <w:tab w:val="num" w:pos="1332"/>
      </w:tabs>
      <w:spacing w:before="0" w:after="240" w:line="240" w:lineRule="auto"/>
      <w:ind w:left="1332" w:hanging="283"/>
      <w:jc w:val="both"/>
    </w:pPr>
    <w:rPr>
      <w:rFonts w:eastAsia="Times New Roman"/>
      <w:szCs w:val="20"/>
      <w:lang w:eastAsia="fr-BE"/>
    </w:rPr>
  </w:style>
  <w:style w:type="paragraph" w:customStyle="1" w:styleId="ListBullet1Level2">
    <w:name w:val="List Bullet 1 (Level 2)"/>
    <w:basedOn w:val="Text1"/>
    <w:uiPriority w:val="1"/>
    <w:rsid w:val="00995E91"/>
    <w:pPr>
      <w:tabs>
        <w:tab w:val="num" w:pos="1049"/>
      </w:tabs>
      <w:spacing w:before="0" w:after="240" w:line="240" w:lineRule="auto"/>
      <w:ind w:left="1049" w:hanging="284"/>
      <w:jc w:val="both"/>
    </w:pPr>
    <w:rPr>
      <w:rFonts w:eastAsia="Times New Roman"/>
      <w:szCs w:val="20"/>
      <w:lang w:eastAsia="fr-BE"/>
    </w:rPr>
  </w:style>
  <w:style w:type="paragraph" w:customStyle="1" w:styleId="ListBulletLevel4">
    <w:name w:val="List Bullet (Level 4)"/>
    <w:basedOn w:val="Text1"/>
    <w:uiPriority w:val="1"/>
    <w:semiHidden/>
    <w:rsid w:val="00995E91"/>
    <w:pPr>
      <w:tabs>
        <w:tab w:val="num" w:pos="1134"/>
      </w:tabs>
      <w:spacing w:before="0" w:after="240" w:line="240" w:lineRule="auto"/>
      <w:ind w:left="1134" w:hanging="284"/>
      <w:jc w:val="both"/>
    </w:pPr>
    <w:rPr>
      <w:rFonts w:eastAsia="Times New Roman"/>
      <w:szCs w:val="20"/>
      <w:lang w:eastAsia="fr-BE"/>
    </w:rPr>
  </w:style>
  <w:style w:type="paragraph" w:customStyle="1" w:styleId="ListBulletLevel3">
    <w:name w:val="List Bullet (Level 3)"/>
    <w:basedOn w:val="Text1"/>
    <w:uiPriority w:val="1"/>
    <w:semiHidden/>
    <w:rsid w:val="00995E91"/>
    <w:pPr>
      <w:tabs>
        <w:tab w:val="num" w:pos="850"/>
      </w:tabs>
      <w:spacing w:before="0" w:after="240" w:line="240" w:lineRule="auto"/>
      <w:ind w:left="850" w:hanging="283"/>
      <w:jc w:val="both"/>
    </w:pPr>
    <w:rPr>
      <w:rFonts w:eastAsia="Times New Roman"/>
      <w:szCs w:val="20"/>
      <w:lang w:eastAsia="fr-BE"/>
    </w:rPr>
  </w:style>
  <w:style w:type="paragraph" w:customStyle="1" w:styleId="ListBulletLevel2">
    <w:name w:val="List Bullet (Level 2)"/>
    <w:basedOn w:val="Text1"/>
    <w:uiPriority w:val="1"/>
    <w:rsid w:val="00995E91"/>
    <w:pPr>
      <w:tabs>
        <w:tab w:val="num" w:pos="567"/>
      </w:tabs>
      <w:spacing w:before="0" w:after="240" w:line="240" w:lineRule="auto"/>
      <w:ind w:hanging="284"/>
      <w:jc w:val="both"/>
    </w:pPr>
    <w:rPr>
      <w:rFonts w:eastAsia="Times New Roman"/>
      <w:szCs w:val="20"/>
      <w:lang w:eastAsia="fr-BE"/>
    </w:rPr>
  </w:style>
  <w:style w:type="paragraph" w:customStyle="1" w:styleId="AnnexTitle">
    <w:name w:val="AnnexTitle"/>
    <w:basedOn w:val="Normal"/>
    <w:next w:val="Normal"/>
    <w:uiPriority w:val="1"/>
    <w:qFormat/>
    <w:rsid w:val="00995E91"/>
    <w:pPr>
      <w:pageBreakBefore/>
      <w:widowControl/>
      <w:numPr>
        <w:numId w:val="93"/>
      </w:numPr>
      <w:spacing w:after="480"/>
      <w:jc w:val="both"/>
      <w:outlineLvl w:val="0"/>
    </w:pPr>
    <w:rPr>
      <w:b/>
      <w:sz w:val="32"/>
      <w:lang w:eastAsia="fr-BE"/>
    </w:rPr>
  </w:style>
  <w:style w:type="paragraph" w:customStyle="1" w:styleId="FooterLine">
    <w:name w:val="Footer Line"/>
    <w:basedOn w:val="Footer"/>
    <w:next w:val="Footer"/>
    <w:uiPriority w:val="2"/>
    <w:rsid w:val="00995E91"/>
    <w:pPr>
      <w:tabs>
        <w:tab w:val="clear" w:pos="4819"/>
        <w:tab w:val="clear" w:pos="7370"/>
        <w:tab w:val="clear" w:pos="9638"/>
        <w:tab w:val="right" w:pos="8646"/>
      </w:tabs>
      <w:spacing w:before="120"/>
    </w:pPr>
    <w:rPr>
      <w:rFonts w:eastAsia="Times New Roman"/>
      <w:sz w:val="16"/>
      <w:szCs w:val="20"/>
      <w:lang w:eastAsia="fr-BE"/>
    </w:rPr>
  </w:style>
  <w:style w:type="paragraph" w:customStyle="1" w:styleId="TrsSecretUE">
    <w:name w:val="Très Secret UE"/>
    <w:basedOn w:val="Normal"/>
    <w:semiHidden/>
    <w:rsid w:val="00995E91"/>
    <w:pPr>
      <w:widowControl/>
      <w:pBdr>
        <w:top w:val="single" w:sz="18" w:space="0" w:color="FF0000"/>
        <w:left w:val="single" w:sz="18" w:space="0" w:color="FF0000"/>
        <w:bottom w:val="single" w:sz="18" w:space="0" w:color="FF0000"/>
        <w:right w:val="single" w:sz="18" w:space="0" w:color="FF0000"/>
      </w:pBdr>
      <w:jc w:val="center"/>
    </w:pPr>
    <w:rPr>
      <w:b/>
      <w:caps/>
      <w:color w:val="FF0000"/>
      <w:sz w:val="32"/>
      <w:lang w:eastAsia="fr-BE"/>
    </w:rPr>
  </w:style>
  <w:style w:type="paragraph" w:customStyle="1" w:styleId="SecretUE">
    <w:name w:val="Secret UE"/>
    <w:basedOn w:val="Normal"/>
    <w:semiHidden/>
    <w:rsid w:val="00995E91"/>
    <w:pPr>
      <w:widowControl/>
      <w:pBdr>
        <w:top w:val="single" w:sz="18" w:space="0" w:color="FF0000"/>
        <w:left w:val="single" w:sz="18" w:space="0" w:color="FF0000"/>
        <w:bottom w:val="single" w:sz="18" w:space="0" w:color="FF0000"/>
        <w:right w:val="single" w:sz="18" w:space="0" w:color="FF0000"/>
      </w:pBdr>
      <w:jc w:val="center"/>
    </w:pPr>
    <w:rPr>
      <w:b/>
      <w:caps/>
      <w:color w:val="FF0000"/>
      <w:sz w:val="32"/>
      <w:lang w:eastAsia="fr-BE"/>
    </w:rPr>
  </w:style>
  <w:style w:type="paragraph" w:customStyle="1" w:styleId="ConfidentialUE">
    <w:name w:val="Confidential UE"/>
    <w:basedOn w:val="Normal"/>
    <w:semiHidden/>
    <w:rsid w:val="00995E91"/>
    <w:pPr>
      <w:widowControl/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jc w:val="center"/>
    </w:pPr>
    <w:rPr>
      <w:b/>
      <w:caps/>
      <w:sz w:val="32"/>
      <w:lang w:eastAsia="fr-BE"/>
    </w:rPr>
  </w:style>
  <w:style w:type="paragraph" w:customStyle="1" w:styleId="RUE">
    <w:name w:val="RUE"/>
    <w:basedOn w:val="Normal"/>
    <w:semiHidden/>
    <w:rsid w:val="00995E91"/>
    <w:pPr>
      <w:widowControl/>
      <w:pBdr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Bdr>
      <w:jc w:val="center"/>
    </w:pPr>
    <w:rPr>
      <w:b/>
      <w:caps/>
      <w:sz w:val="32"/>
      <w:lang w:eastAsia="fr-BE"/>
    </w:rPr>
  </w:style>
  <w:style w:type="paragraph" w:customStyle="1" w:styleId="Releasable">
    <w:name w:val="Releasable"/>
    <w:basedOn w:val="Normal"/>
    <w:semiHidden/>
    <w:rsid w:val="00995E91"/>
    <w:pPr>
      <w:widowControl/>
      <w:jc w:val="center"/>
    </w:pPr>
    <w:rPr>
      <w:b/>
      <w:caps/>
      <w:sz w:val="32"/>
      <w:lang w:eastAsia="fr-BE"/>
    </w:rPr>
  </w:style>
  <w:style w:type="paragraph" w:customStyle="1" w:styleId="Designator">
    <w:name w:val="Designator"/>
    <w:basedOn w:val="Normal"/>
    <w:semiHidden/>
    <w:rsid w:val="00995E91"/>
    <w:pPr>
      <w:widowControl/>
      <w:jc w:val="center"/>
    </w:pPr>
    <w:rPr>
      <w:b/>
      <w:caps/>
      <w:sz w:val="32"/>
      <w:lang w:eastAsia="fr-BE"/>
    </w:rPr>
  </w:style>
  <w:style w:type="paragraph" w:customStyle="1" w:styleId="ZDGName">
    <w:name w:val="Z_DGName"/>
    <w:basedOn w:val="Normal"/>
    <w:uiPriority w:val="2"/>
    <w:rsid w:val="00995E91"/>
    <w:pPr>
      <w:ind w:right="85"/>
    </w:pPr>
    <w:rPr>
      <w:sz w:val="16"/>
      <w:lang w:eastAsia="fr-BE"/>
    </w:rPr>
  </w:style>
  <w:style w:type="paragraph" w:customStyle="1" w:styleId="ZCom">
    <w:name w:val="Z_Com"/>
    <w:basedOn w:val="Normal"/>
    <w:next w:val="Normal"/>
    <w:uiPriority w:val="2"/>
    <w:rsid w:val="00995E91"/>
    <w:pPr>
      <w:spacing w:before="90"/>
      <w:ind w:right="85"/>
      <w:jc w:val="both"/>
    </w:pPr>
    <w:rPr>
      <w:lang w:eastAsia="fr-BE"/>
    </w:rPr>
  </w:style>
  <w:style w:type="paragraph" w:customStyle="1" w:styleId="ZFlag">
    <w:name w:val="Z_Flag"/>
    <w:basedOn w:val="Normal"/>
    <w:next w:val="Normal"/>
    <w:uiPriority w:val="2"/>
    <w:rsid w:val="00995E91"/>
    <w:pPr>
      <w:ind w:right="85"/>
      <w:jc w:val="both"/>
    </w:pPr>
    <w:rPr>
      <w:lang w:eastAsia="fr-BE"/>
    </w:rPr>
  </w:style>
  <w:style w:type="character" w:customStyle="1" w:styleId="FooterSensitivityChar">
    <w:name w:val="Footer Sensitivity Char"/>
    <w:link w:val="FooterSensitivity"/>
    <w:locked/>
    <w:rsid w:val="00995E91"/>
    <w:rPr>
      <w:rFonts w:eastAsiaTheme="minorHAnsi"/>
      <w:b/>
      <w:sz w:val="32"/>
      <w:szCs w:val="22"/>
      <w:lang w:val="cs-CZ" w:eastAsia="en-US"/>
    </w:rPr>
  </w:style>
  <w:style w:type="character" w:customStyle="1" w:styleId="HeaderSensitivityChar">
    <w:name w:val="Header Sensitivity Char"/>
    <w:link w:val="HeaderSensitivity"/>
    <w:locked/>
    <w:rsid w:val="00995E91"/>
    <w:rPr>
      <w:rFonts w:eastAsiaTheme="minorHAnsi"/>
      <w:b/>
      <w:sz w:val="32"/>
      <w:szCs w:val="22"/>
      <w:lang w:val="cs-CZ" w:eastAsia="en-US"/>
    </w:rPr>
  </w:style>
  <w:style w:type="character" w:customStyle="1" w:styleId="HeaderSensitivityRightChar">
    <w:name w:val="Header Sensitivity Right Char"/>
    <w:link w:val="HeaderSensitivityRight"/>
    <w:locked/>
    <w:rsid w:val="00995E91"/>
    <w:rPr>
      <w:rFonts w:eastAsiaTheme="minorHAnsi"/>
      <w:sz w:val="28"/>
      <w:szCs w:val="22"/>
      <w:lang w:val="cs-CZ" w:eastAsia="en-US"/>
    </w:rPr>
  </w:style>
  <w:style w:type="character" w:customStyle="1" w:styleId="CrossReference">
    <w:name w:val="Cross Reference"/>
    <w:uiPriority w:val="2"/>
    <w:rsid w:val="00995E91"/>
    <w:rPr>
      <w:i/>
      <w:iCs w:val="0"/>
    </w:rPr>
  </w:style>
  <w:style w:type="character" w:customStyle="1" w:styleId="MarkingText">
    <w:name w:val="MarkingText"/>
    <w:semiHidden/>
    <w:rsid w:val="00995E91"/>
    <w:rPr>
      <w:i/>
      <w:iCs w:val="0"/>
      <w:sz w:val="28"/>
    </w:rPr>
  </w:style>
  <w:style w:type="character" w:customStyle="1" w:styleId="MarkingLabel">
    <w:name w:val="MarkingLabel"/>
    <w:semiHidden/>
    <w:rsid w:val="00995E91"/>
    <w:rPr>
      <w:b/>
      <w:bCs w:val="0"/>
      <w:caps/>
      <w:sz w:val="28"/>
    </w:rPr>
  </w:style>
  <w:style w:type="character" w:customStyle="1" w:styleId="InstructionPlaceholder">
    <w:name w:val="InstructionPlaceholder"/>
    <w:uiPriority w:val="1"/>
    <w:rsid w:val="00995E91"/>
    <w:rPr>
      <w:color w:val="CB3535"/>
    </w:rPr>
  </w:style>
  <w:style w:type="character" w:customStyle="1" w:styleId="InstructionBlue">
    <w:name w:val="InstructionBlue"/>
    <w:uiPriority w:val="1"/>
    <w:rsid w:val="00995E91"/>
    <w:rPr>
      <w:i/>
      <w:iCs w:val="0"/>
      <w:color w:val="3366CC"/>
    </w:rPr>
  </w:style>
  <w:style w:type="character" w:customStyle="1" w:styleId="InstructionRed">
    <w:name w:val="InstructionRed"/>
    <w:uiPriority w:val="1"/>
    <w:rsid w:val="00995E91"/>
    <w:rPr>
      <w:i/>
      <w:iCs w:val="0"/>
      <w:color w:val="CB3535"/>
    </w:rPr>
  </w:style>
  <w:style w:type="character" w:customStyle="1" w:styleId="BodyPlaceholderText">
    <w:name w:val="BodyPlaceholderText"/>
    <w:semiHidden/>
    <w:rsid w:val="00995E91"/>
    <w:rPr>
      <w:color w:val="3366CC"/>
    </w:rPr>
  </w:style>
  <w:style w:type="character" w:customStyle="1" w:styleId="Tablecaption1">
    <w:name w:val="Table caption|1"/>
    <w:semiHidden/>
    <w:rsid w:val="00995E9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231F20"/>
      <w:spacing w:val="0"/>
      <w:w w:val="100"/>
      <w:position w:val="0"/>
      <w:sz w:val="16"/>
      <w:szCs w:val="16"/>
      <w:u w:val="none"/>
      <w:effect w:val="none"/>
      <w:lang w:val="cs-CZ" w:eastAsia="en-US" w:bidi="en-US"/>
    </w:rPr>
  </w:style>
  <w:style w:type="character" w:customStyle="1" w:styleId="sub">
    <w:name w:val="sub"/>
    <w:rsid w:val="00995E91"/>
  </w:style>
  <w:style w:type="character" w:customStyle="1" w:styleId="cit-title">
    <w:name w:val="cit-title"/>
    <w:rsid w:val="00995E91"/>
  </w:style>
  <w:style w:type="character" w:customStyle="1" w:styleId="cit-year-info">
    <w:name w:val="cit-year-info"/>
    <w:rsid w:val="00995E91"/>
  </w:style>
  <w:style w:type="character" w:customStyle="1" w:styleId="cit-volume">
    <w:name w:val="cit-volume"/>
    <w:rsid w:val="00995E91"/>
  </w:style>
  <w:style w:type="character" w:customStyle="1" w:styleId="cit-issue">
    <w:name w:val="cit-issue"/>
    <w:rsid w:val="00995E91"/>
  </w:style>
  <w:style w:type="character" w:customStyle="1" w:styleId="cit-pagerange">
    <w:name w:val="cit-pagerange"/>
    <w:rsid w:val="00995E91"/>
  </w:style>
  <w:style w:type="character" w:customStyle="1" w:styleId="Tablecaption10">
    <w:name w:val="Table caption|1_"/>
    <w:rsid w:val="00995E91"/>
    <w:rPr>
      <w:color w:val="181619"/>
      <w:sz w:val="16"/>
      <w:szCs w:val="16"/>
    </w:rPr>
  </w:style>
  <w:style w:type="table" w:customStyle="1" w:styleId="TableLetterhead">
    <w:name w:val="Table Letterhead"/>
    <w:basedOn w:val="TableNormal"/>
    <w:semiHidden/>
    <w:rsid w:val="00995E91"/>
    <w:rPr>
      <w:sz w:val="24"/>
      <w:lang w:val="cs-CZ" w:eastAsia="fr-BE"/>
    </w:rPr>
    <w:tblPr>
      <w:tblInd w:w="0" w:type="nil"/>
      <w:tblCellMar>
        <w:left w:w="0" w:type="dxa"/>
        <w:bottom w:w="340" w:type="dxa"/>
        <w:right w:w="0" w:type="dxa"/>
      </w:tblCellMar>
    </w:tblPr>
  </w:style>
  <w:style w:type="table" w:customStyle="1" w:styleId="TableGrid11">
    <w:name w:val="Table Grid11"/>
    <w:basedOn w:val="TableNormal"/>
    <w:uiPriority w:val="59"/>
    <w:rsid w:val="00995E91"/>
    <w:rPr>
      <w:rFonts w:ascii="Calibri" w:eastAsia="Calibri" w:hAnsi="Calibri"/>
      <w:sz w:val="22"/>
      <w:szCs w:val="22"/>
      <w:lang w:val="cs-CZ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598,bqiaagaaeyqcaaagiaiaaaonawaabbudaaaaaaaaaaaaaaaaaaaaaaaaaaaaaaaaaaaaaaaaaaaaaaaaaaaaaaaaaaaaaaaaaaaaaaaaaaaaaaaaaaaaaaaaaaaaaaaaaaaaaaaaaaaaaaaaaaaaaaaaaaaaaaaaaaaaaaaaaaaaaaaaaaaaaaaaaaaaaaaaaaaaaaaaaaaaaaaaaaaaaaaaaaaaaaaaaaaaaaaa"/>
    <w:basedOn w:val="DefaultParagraphFont"/>
    <w:rsid w:val="00995E91"/>
  </w:style>
  <w:style w:type="table" w:customStyle="1" w:styleId="TableGrid3">
    <w:name w:val="Table Grid3"/>
    <w:basedOn w:val="TableNormal"/>
    <w:next w:val="TableGrid"/>
    <w:uiPriority w:val="59"/>
    <w:rsid w:val="00995E9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59"/>
    <w:rsid w:val="00995E91"/>
    <w:rPr>
      <w:rFonts w:ascii="Calibri" w:eastAsia="Calibri" w:hAnsi="Calibri"/>
      <w:sz w:val="22"/>
      <w:szCs w:val="22"/>
      <w:lang w:val="cs-CZ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995E9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uiPriority w:val="59"/>
    <w:rsid w:val="00995E91"/>
    <w:rPr>
      <w:rFonts w:ascii="Calibri" w:eastAsia="Calibri" w:hAnsi="Calibri"/>
      <w:sz w:val="22"/>
      <w:szCs w:val="22"/>
      <w:lang w:val="cs-CZ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TableNormal"/>
    <w:uiPriority w:val="39"/>
    <w:rsid w:val="00995E91"/>
    <w:rPr>
      <w:rFonts w:asciiTheme="minorHAnsi" w:eastAsiaTheme="minorHAnsi" w:hAnsiTheme="minorHAnsi" w:cstheme="minorBidi"/>
      <w:sz w:val="22"/>
      <w:szCs w:val="22"/>
      <w:lang w:val="cs-CZ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entQuotedText">
    <w:name w:val="CommentQuotedText"/>
    <w:rsid w:val="00995E91"/>
    <w:pPr>
      <w:pBdr>
        <w:left w:val="single" w:sz="18" w:space="5" w:color="0070C0"/>
      </w:pBdr>
      <w:spacing w:after="200" w:line="276" w:lineRule="auto"/>
    </w:pPr>
    <w:rPr>
      <w:rFonts w:asciiTheme="minorHAnsi" w:eastAsiaTheme="minorHAnsi" w:hAnsiTheme="minorHAnsi" w:cstheme="minorBidi"/>
      <w:i/>
      <w:sz w:val="22"/>
      <w:szCs w:val="22"/>
      <w:lang w:val="cs-CZ" w:eastAsia="en-US"/>
    </w:rPr>
  </w:style>
  <w:style w:type="paragraph" w:customStyle="1" w:styleId="NumPar10">
    <w:name w:val="NumPar1"/>
    <w:basedOn w:val="NumPar2"/>
    <w:rsid w:val="00995E91"/>
    <w:pPr>
      <w:numPr>
        <w:ilvl w:val="0"/>
        <w:numId w:val="50"/>
      </w:numPr>
    </w:pPr>
  </w:style>
  <w:style w:type="paragraph" w:customStyle="1" w:styleId="NumPa1">
    <w:name w:val="NumPa 1"/>
    <w:basedOn w:val="NumPar10"/>
    <w:rsid w:val="00995E91"/>
    <w:pPr>
      <w:numPr>
        <w:numId w:val="0"/>
      </w:numPr>
      <w:ind w:left="850"/>
    </w:pPr>
  </w:style>
  <w:style w:type="paragraph" w:customStyle="1" w:styleId="Num">
    <w:name w:val="Num"/>
    <w:basedOn w:val="NumPa1"/>
    <w:rsid w:val="00995E91"/>
  </w:style>
  <w:style w:type="paragraph" w:customStyle="1" w:styleId="FootnoteRefere">
    <w:name w:val="Footnote Refere"/>
    <w:basedOn w:val="FootnoteText"/>
    <w:rsid w:val="00995E91"/>
    <w:pPr>
      <w:keepLines w:val="0"/>
      <w:spacing w:line="240" w:lineRule="auto"/>
      <w:ind w:left="720" w:hanging="720"/>
      <w:jc w:val="both"/>
    </w:pPr>
    <w:rPr>
      <w:rFonts w:eastAsiaTheme="minorHAnsi"/>
      <w:sz w:val="20"/>
      <w:lang w:val="cs-CZ" w:eastAsia="en-US"/>
    </w:rPr>
  </w:style>
  <w:style w:type="paragraph" w:customStyle="1" w:styleId="NumPar">
    <w:name w:val="NumPar]"/>
    <w:basedOn w:val="ManualNumPar1"/>
    <w:rsid w:val="00995E91"/>
  </w:style>
  <w:style w:type="paragraph" w:customStyle="1" w:styleId="Lignefinal">
    <w:name w:val="Ligne final"/>
    <w:basedOn w:val="Normal"/>
    <w:next w:val="Normal"/>
    <w:rsid w:val="00995E91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EntText">
    <w:name w:val="EntText"/>
    <w:basedOn w:val="Normal"/>
    <w:rsid w:val="00995E91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j">
    <w:name w:val="p.j."/>
    <w:basedOn w:val="TechnicalBlock"/>
    <w:link w:val="pjChar"/>
    <w:rsid w:val="00995E91"/>
    <w:pPr>
      <w:spacing w:before="1200" w:after="120"/>
      <w:ind w:left="1440" w:hanging="1440"/>
      <w:jc w:val="left"/>
    </w:pPr>
  </w:style>
  <w:style w:type="character" w:customStyle="1" w:styleId="pjChar">
    <w:name w:val="p.j. Char"/>
    <w:basedOn w:val="TechnicalBlockChar"/>
    <w:link w:val="pj"/>
    <w:rsid w:val="00995E91"/>
    <w:rPr>
      <w:rFonts w:eastAsiaTheme="minorHAnsi"/>
      <w:sz w:val="24"/>
      <w:szCs w:val="22"/>
      <w:lang w:val="cs-CZ" w:eastAsia="en-US"/>
    </w:rPr>
  </w:style>
  <w:style w:type="paragraph" w:customStyle="1" w:styleId="nbbordered">
    <w:name w:val="nb bordered"/>
    <w:basedOn w:val="TechnicalBlock"/>
    <w:link w:val="nbborderedChar"/>
    <w:rsid w:val="00995E9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b/>
    </w:rPr>
  </w:style>
  <w:style w:type="character" w:customStyle="1" w:styleId="nbborderedChar">
    <w:name w:val="nb bordered Char"/>
    <w:basedOn w:val="TechnicalBlockChar"/>
    <w:link w:val="nbbordered"/>
    <w:rsid w:val="00995E91"/>
    <w:rPr>
      <w:rFonts w:eastAsiaTheme="minorHAnsi"/>
      <w:b/>
      <w:sz w:val="24"/>
      <w:szCs w:val="22"/>
      <w:lang w:val="cs-CZ" w:eastAsia="en-US"/>
    </w:rPr>
  </w:style>
  <w:style w:type="character" w:customStyle="1" w:styleId="HeaderCouncilChar">
    <w:name w:val="Header Council Char"/>
    <w:basedOn w:val="DefaultParagraphFont"/>
    <w:link w:val="HeaderCouncil"/>
    <w:rsid w:val="00995E91"/>
    <w:rPr>
      <w:rFonts w:eastAsiaTheme="minorHAnsi"/>
      <w:sz w:val="2"/>
      <w:szCs w:val="22"/>
      <w:lang w:val="cs-CZ" w:eastAsia="en-US"/>
    </w:rPr>
  </w:style>
  <w:style w:type="character" w:customStyle="1" w:styleId="FooterCouncilChar">
    <w:name w:val="Footer Council Char"/>
    <w:basedOn w:val="DefaultParagraphFont"/>
    <w:link w:val="FooterCouncil"/>
    <w:rsid w:val="00995E91"/>
    <w:rPr>
      <w:rFonts w:eastAsiaTheme="minorHAnsi"/>
      <w:sz w:val="2"/>
      <w:szCs w:val="22"/>
      <w:lang w:val="cs-CZ" w:eastAsia="en-US"/>
    </w:rPr>
  </w:style>
  <w:style w:type="table" w:customStyle="1" w:styleId="TableGrid5">
    <w:name w:val="Table Grid5"/>
    <w:basedOn w:val="TableNormal"/>
    <w:next w:val="TableGrid"/>
    <w:uiPriority w:val="39"/>
    <w:rsid w:val="00995E91"/>
    <w:rPr>
      <w:rFonts w:asciiTheme="minorHAnsi" w:eastAsiaTheme="minorHAnsi" w:hAnsiTheme="minorHAnsi" w:cstheme="minorBidi"/>
      <w:sz w:val="25"/>
      <w:szCs w:val="25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RKNumreradlista">
    <w:name w:val="RK Numrerad lista"/>
    <w:uiPriority w:val="99"/>
    <w:rsid w:val="00995E91"/>
    <w:pPr>
      <w:numPr>
        <w:numId w:val="95"/>
      </w:numPr>
    </w:pPr>
  </w:style>
  <w:style w:type="paragraph" w:styleId="BodyTextIndent">
    <w:name w:val="Body Text Indent"/>
    <w:basedOn w:val="Normal"/>
    <w:link w:val="BodyTextIndentChar"/>
    <w:qFormat/>
    <w:rsid w:val="00995E91"/>
    <w:pPr>
      <w:widowControl/>
      <w:tabs>
        <w:tab w:val="left" w:pos="1701"/>
        <w:tab w:val="left" w:pos="3600"/>
        <w:tab w:val="left" w:pos="5387"/>
      </w:tabs>
      <w:spacing w:before="120" w:after="120"/>
      <w:ind w:left="284"/>
      <w:jc w:val="both"/>
    </w:pPr>
    <w:rPr>
      <w:rFonts w:eastAsiaTheme="minorHAnsi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995E91"/>
    <w:rPr>
      <w:rFonts w:eastAsiaTheme="minorHAnsi"/>
      <w:sz w:val="24"/>
      <w:szCs w:val="22"/>
      <w:lang w:val="cs-CZ" w:eastAsia="en-US"/>
    </w:rPr>
  </w:style>
  <w:style w:type="paragraph" w:customStyle="1" w:styleId="Rubrik1utannumrering">
    <w:name w:val="Rubrik 1 utan numrering"/>
    <w:basedOn w:val="Heading1"/>
    <w:next w:val="BodyText"/>
    <w:uiPriority w:val="1"/>
    <w:qFormat/>
    <w:rsid w:val="00995E91"/>
    <w:pPr>
      <w:tabs>
        <w:tab w:val="left" w:pos="1701"/>
        <w:tab w:val="left" w:pos="3600"/>
        <w:tab w:val="left" w:pos="5387"/>
      </w:tabs>
      <w:spacing w:before="320" w:after="80"/>
      <w:ind w:left="0" w:firstLine="0"/>
      <w:jc w:val="both"/>
    </w:pPr>
    <w:rPr>
      <w:rFonts w:ascii="Arial" w:hAnsi="Arial"/>
      <w:b w:val="0"/>
      <w:kern w:val="0"/>
      <w:sz w:val="24"/>
      <w:szCs w:val="32"/>
      <w:lang w:val="cs-CZ" w:eastAsia="en-US"/>
    </w:rPr>
  </w:style>
  <w:style w:type="paragraph" w:customStyle="1" w:styleId="Rubrik2utannumrering">
    <w:name w:val="Rubrik 2 utan numrering"/>
    <w:basedOn w:val="Heading2"/>
    <w:next w:val="BodyText"/>
    <w:uiPriority w:val="1"/>
    <w:qFormat/>
    <w:rsid w:val="00995E91"/>
    <w:pPr>
      <w:keepLines/>
      <w:numPr>
        <w:ilvl w:val="0"/>
        <w:numId w:val="0"/>
      </w:numPr>
      <w:tabs>
        <w:tab w:val="left" w:pos="1701"/>
        <w:tab w:val="left" w:pos="3600"/>
        <w:tab w:val="left" w:pos="5387"/>
      </w:tabs>
      <w:spacing w:before="320" w:after="80"/>
      <w:jc w:val="both"/>
    </w:pPr>
    <w:rPr>
      <w:rFonts w:asciiTheme="majorHAnsi" w:eastAsiaTheme="majorEastAsia" w:hAnsiTheme="majorHAnsi" w:cstheme="majorBidi"/>
      <w:b/>
      <w:sz w:val="22"/>
      <w:szCs w:val="26"/>
      <w:lang w:val="cs-CZ" w:eastAsia="en-US"/>
    </w:rPr>
  </w:style>
  <w:style w:type="paragraph" w:customStyle="1" w:styleId="Rubrik3utannumrering">
    <w:name w:val="Rubrik 3 utan numrering"/>
    <w:basedOn w:val="Heading3"/>
    <w:next w:val="BodyText"/>
    <w:uiPriority w:val="1"/>
    <w:qFormat/>
    <w:rsid w:val="00995E91"/>
    <w:pPr>
      <w:keepLines/>
      <w:numPr>
        <w:ilvl w:val="0"/>
        <w:numId w:val="0"/>
      </w:numPr>
      <w:tabs>
        <w:tab w:val="left" w:pos="1701"/>
        <w:tab w:val="left" w:pos="3600"/>
        <w:tab w:val="left" w:pos="5387"/>
      </w:tabs>
      <w:spacing w:before="320" w:after="80"/>
      <w:jc w:val="both"/>
    </w:pPr>
    <w:rPr>
      <w:rFonts w:asciiTheme="majorHAnsi" w:eastAsiaTheme="majorEastAsia" w:hAnsiTheme="majorHAnsi" w:cstheme="majorBidi"/>
      <w:sz w:val="22"/>
      <w:szCs w:val="24"/>
      <w:lang w:val="cs-CZ" w:eastAsia="en-US"/>
    </w:rPr>
  </w:style>
  <w:style w:type="paragraph" w:customStyle="1" w:styleId="Brdtextutanavstnd">
    <w:name w:val="Brödtext utan avstånd"/>
    <w:basedOn w:val="Normal"/>
    <w:qFormat/>
    <w:rsid w:val="00995E91"/>
    <w:pPr>
      <w:widowControl/>
      <w:tabs>
        <w:tab w:val="left" w:pos="1701"/>
        <w:tab w:val="left" w:pos="3600"/>
        <w:tab w:val="left" w:pos="5387"/>
      </w:tabs>
      <w:spacing w:before="120"/>
      <w:jc w:val="both"/>
    </w:pPr>
    <w:rPr>
      <w:rFonts w:eastAsiaTheme="minorHAnsi"/>
      <w:noProof/>
      <w:szCs w:val="22"/>
      <w:lang w:eastAsia="en-US"/>
    </w:rPr>
  </w:style>
  <w:style w:type="paragraph" w:customStyle="1" w:styleId="Bildtext">
    <w:name w:val="Bildtext"/>
    <w:basedOn w:val="BodyText"/>
    <w:next w:val="BodyText"/>
    <w:uiPriority w:val="2"/>
    <w:qFormat/>
    <w:rsid w:val="00995E91"/>
    <w:pPr>
      <w:keepLines/>
      <w:tabs>
        <w:tab w:val="left" w:pos="1701"/>
        <w:tab w:val="left" w:pos="3600"/>
        <w:tab w:val="left" w:pos="5387"/>
      </w:tabs>
      <w:overflowPunct/>
      <w:spacing w:before="100" w:after="120" w:line="240" w:lineRule="auto"/>
      <w:jc w:val="both"/>
      <w:textboxTightWrap w:val="firstLineOnly"/>
    </w:pPr>
    <w:rPr>
      <w:rFonts w:ascii="Arial" w:eastAsia="Garamond" w:hAnsi="Arial" w:cs="Arial"/>
      <w:color w:val="auto"/>
      <w:spacing w:val="6"/>
      <w:sz w:val="14"/>
      <w:szCs w:val="14"/>
    </w:rPr>
  </w:style>
  <w:style w:type="paragraph" w:customStyle="1" w:styleId="Rubrik4utannumrering">
    <w:name w:val="Rubrik 4 utan numrering"/>
    <w:basedOn w:val="Heading4"/>
    <w:next w:val="BodyText"/>
    <w:uiPriority w:val="1"/>
    <w:qFormat/>
    <w:rsid w:val="00995E91"/>
    <w:pPr>
      <w:keepLines/>
      <w:numPr>
        <w:ilvl w:val="0"/>
        <w:numId w:val="0"/>
      </w:numPr>
      <w:spacing w:before="320" w:after="80"/>
      <w:jc w:val="both"/>
    </w:pPr>
    <w:rPr>
      <w:rFonts w:ascii="Arial" w:eastAsiaTheme="majorEastAsia" w:hAnsi="Arial"/>
      <w:b/>
      <w:iCs/>
      <w:sz w:val="20"/>
      <w:szCs w:val="22"/>
      <w:lang w:val="cs-CZ" w:eastAsia="en-US"/>
    </w:rPr>
  </w:style>
  <w:style w:type="paragraph" w:customStyle="1" w:styleId="Rubrik5utannumrering">
    <w:name w:val="Rubrik 5 utan numrering"/>
    <w:basedOn w:val="Heading5"/>
    <w:next w:val="BodyText"/>
    <w:uiPriority w:val="1"/>
    <w:qFormat/>
    <w:rsid w:val="00995E91"/>
    <w:pPr>
      <w:keepNext/>
      <w:keepLines/>
      <w:numPr>
        <w:ilvl w:val="0"/>
        <w:numId w:val="0"/>
      </w:numPr>
      <w:spacing w:before="320" w:after="80"/>
      <w:jc w:val="both"/>
    </w:pPr>
    <w:rPr>
      <w:rFonts w:ascii="Arial" w:hAnsi="Arial"/>
      <w:sz w:val="20"/>
      <w:szCs w:val="22"/>
      <w:lang w:val="cs-CZ" w:eastAsia="en-US"/>
    </w:rPr>
  </w:style>
  <w:style w:type="numbering" w:customStyle="1" w:styleId="RKNumreraderubriker">
    <w:name w:val="RK Numrerade rubriker"/>
    <w:uiPriority w:val="99"/>
    <w:rsid w:val="00995E91"/>
    <w:pPr>
      <w:numPr>
        <w:numId w:val="96"/>
      </w:numPr>
    </w:pPr>
  </w:style>
  <w:style w:type="paragraph" w:customStyle="1" w:styleId="Klla">
    <w:name w:val="Källa"/>
    <w:basedOn w:val="Bildtext"/>
    <w:next w:val="BodyText"/>
    <w:uiPriority w:val="2"/>
    <w:qFormat/>
    <w:rsid w:val="00995E91"/>
    <w:rPr>
      <w:noProof/>
    </w:rPr>
  </w:style>
  <w:style w:type="table" w:customStyle="1" w:styleId="TableGrid6">
    <w:name w:val="Table Grid6"/>
    <w:basedOn w:val="TableNormal"/>
    <w:next w:val="TableGrid"/>
    <w:rsid w:val="00995E91"/>
    <w:rPr>
      <w:rFonts w:asciiTheme="minorHAnsi" w:eastAsiaTheme="minorHAnsi" w:hAnsiTheme="minorHAnsi" w:cstheme="minorBidi"/>
      <w:sz w:val="25"/>
      <w:szCs w:val="25"/>
      <w:lang w:val="cs-CZ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RKNumreradlista1">
    <w:name w:val="RK Numrerad lista1"/>
    <w:uiPriority w:val="99"/>
    <w:rsid w:val="00995E91"/>
    <w:pPr>
      <w:numPr>
        <w:numId w:val="47"/>
      </w:numPr>
    </w:pPr>
  </w:style>
  <w:style w:type="paragraph" w:customStyle="1" w:styleId="Strecklista">
    <w:name w:val="Strecklista"/>
    <w:basedOn w:val="ListBullet"/>
    <w:uiPriority w:val="6"/>
    <w:qFormat/>
    <w:rsid w:val="00995E91"/>
    <w:pPr>
      <w:numPr>
        <w:numId w:val="98"/>
      </w:numPr>
      <w:spacing w:after="100"/>
      <w:contextualSpacing/>
    </w:pPr>
    <w:rPr>
      <w:rFonts w:eastAsia="Garamond"/>
      <w:noProof/>
      <w:lang w:eastAsia="en-US"/>
    </w:rPr>
  </w:style>
  <w:style w:type="numbering" w:customStyle="1" w:styleId="RKPunktlista">
    <w:name w:val="RK Punktlista"/>
    <w:uiPriority w:val="99"/>
    <w:rsid w:val="00995E91"/>
    <w:pPr>
      <w:numPr>
        <w:numId w:val="97"/>
      </w:numPr>
    </w:pPr>
  </w:style>
  <w:style w:type="paragraph" w:customStyle="1" w:styleId="Strecklista2">
    <w:name w:val="Strecklista 2"/>
    <w:basedOn w:val="Strecklista"/>
    <w:uiPriority w:val="6"/>
    <w:semiHidden/>
    <w:qFormat/>
    <w:rsid w:val="00995E91"/>
    <w:pPr>
      <w:numPr>
        <w:ilvl w:val="1"/>
        <w:numId w:val="99"/>
      </w:numPr>
      <w:tabs>
        <w:tab w:val="clear" w:pos="851"/>
        <w:tab w:val="num" w:pos="1134"/>
      </w:tabs>
      <w:ind w:left="1134" w:hanging="567"/>
    </w:pPr>
  </w:style>
  <w:style w:type="numbering" w:customStyle="1" w:styleId="Strecklistan">
    <w:name w:val="Strecklistan"/>
    <w:uiPriority w:val="99"/>
    <w:rsid w:val="00995E91"/>
    <w:pPr>
      <w:numPr>
        <w:numId w:val="98"/>
      </w:numPr>
    </w:pPr>
  </w:style>
  <w:style w:type="paragraph" w:customStyle="1" w:styleId="Strecklista3">
    <w:name w:val="Strecklista 3"/>
    <w:basedOn w:val="BodyText"/>
    <w:uiPriority w:val="6"/>
    <w:semiHidden/>
    <w:qFormat/>
    <w:rsid w:val="00995E91"/>
    <w:pPr>
      <w:numPr>
        <w:ilvl w:val="2"/>
        <w:numId w:val="99"/>
      </w:numPr>
      <w:tabs>
        <w:tab w:val="clear" w:pos="1276"/>
        <w:tab w:val="num" w:pos="1134"/>
        <w:tab w:val="left" w:pos="1701"/>
        <w:tab w:val="left" w:pos="3600"/>
        <w:tab w:val="left" w:pos="5387"/>
      </w:tabs>
      <w:overflowPunct/>
      <w:spacing w:before="120" w:after="100" w:line="240" w:lineRule="auto"/>
      <w:ind w:left="1134" w:hanging="567"/>
      <w:jc w:val="both"/>
    </w:pPr>
    <w:rPr>
      <w:rFonts w:ascii="Times New Roman" w:eastAsia="Garamond" w:hAnsi="Times New Roman" w:cs="Times New Roman"/>
      <w:noProof/>
      <w:color w:val="auto"/>
      <w:sz w:val="24"/>
    </w:rPr>
  </w:style>
  <w:style w:type="paragraph" w:customStyle="1" w:styleId="Brdtextmedram">
    <w:name w:val="Brödtext med ram"/>
    <w:basedOn w:val="BodyText"/>
    <w:qFormat/>
    <w:rsid w:val="00995E9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701"/>
        <w:tab w:val="left" w:pos="3600"/>
        <w:tab w:val="left" w:pos="5387"/>
      </w:tabs>
      <w:overflowPunct/>
      <w:spacing w:before="120" w:after="120" w:line="240" w:lineRule="auto"/>
      <w:ind w:left="108" w:right="108"/>
      <w:jc w:val="both"/>
    </w:pPr>
    <w:rPr>
      <w:rFonts w:ascii="Times New Roman" w:eastAsia="Garamond" w:hAnsi="Times New Roman" w:cs="Times New Roman"/>
      <w:color w:val="auto"/>
      <w:sz w:val="24"/>
    </w:rPr>
  </w:style>
  <w:style w:type="paragraph" w:customStyle="1" w:styleId="DocNr">
    <w:name w:val="DocNr"/>
    <w:basedOn w:val="Normal"/>
    <w:link w:val="DocNrChar"/>
    <w:semiHidden/>
    <w:rsid w:val="00995E91"/>
    <w:pPr>
      <w:widowControl/>
      <w:spacing w:before="120" w:after="120"/>
      <w:jc w:val="both"/>
    </w:pPr>
    <w:rPr>
      <w:rFonts w:ascii="Calibri" w:eastAsiaTheme="minorHAnsi" w:hAnsi="Calibri" w:cs="Calibri"/>
      <w:sz w:val="16"/>
      <w:szCs w:val="22"/>
      <w:lang w:eastAsia="en-US"/>
    </w:rPr>
  </w:style>
  <w:style w:type="character" w:customStyle="1" w:styleId="DocNrChar">
    <w:name w:val="DocNr Char"/>
    <w:basedOn w:val="DefaultParagraphFont"/>
    <w:link w:val="DocNr"/>
    <w:semiHidden/>
    <w:rsid w:val="00995E91"/>
    <w:rPr>
      <w:rFonts w:ascii="Calibri" w:eastAsiaTheme="minorHAnsi" w:hAnsi="Calibri" w:cs="Calibri"/>
      <w:sz w:val="16"/>
      <w:szCs w:val="22"/>
      <w:lang w:val="cs-CZ" w:eastAsia="en-US"/>
    </w:rPr>
  </w:style>
  <w:style w:type="character" w:customStyle="1" w:styleId="diff-tte-added">
    <w:name w:val="diff-tte-added"/>
    <w:basedOn w:val="DefaultParagraphFont"/>
    <w:rsid w:val="00995E91"/>
    <w:rPr>
      <w:b/>
      <w:i/>
    </w:rPr>
  </w:style>
  <w:style w:type="paragraph" w:customStyle="1" w:styleId="Normal12a">
    <w:name w:val="Normal12a"/>
    <w:basedOn w:val="Normal"/>
    <w:rsid w:val="00EE4C84"/>
    <w:pPr>
      <w:spacing w:after="240"/>
    </w:pPr>
  </w:style>
  <w:style w:type="paragraph" w:customStyle="1" w:styleId="HeadingDocType24a">
    <w:name w:val="HeadingDocType24a"/>
    <w:basedOn w:val="Normal"/>
    <w:rsid w:val="00EE4C8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EE4C8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EE4C84"/>
    <w:pPr>
      <w:jc w:val="center"/>
    </w:pPr>
  </w:style>
  <w:style w:type="paragraph" w:customStyle="1" w:styleId="Normal24a">
    <w:name w:val="Normal24a"/>
    <w:basedOn w:val="Normal"/>
    <w:rsid w:val="00EE4C84"/>
    <w:pPr>
      <w:spacing w:after="480"/>
    </w:pPr>
  </w:style>
  <w:style w:type="paragraph" w:customStyle="1" w:styleId="EPBody">
    <w:name w:val="EPBody"/>
    <w:basedOn w:val="Normal"/>
    <w:rsid w:val="00EE4C8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EE4C8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EE4C84"/>
    <w:pPr>
      <w:spacing w:before="240" w:after="240"/>
    </w:pPr>
  </w:style>
  <w:style w:type="character" w:customStyle="1" w:styleId="DeltaViewInsertion">
    <w:name w:val="DeltaView Insertion"/>
    <w:uiPriority w:val="99"/>
    <w:rsid w:val="00EE4C84"/>
    <w:rPr>
      <w:b/>
      <w:i/>
      <w:color w:val="000000"/>
    </w:rPr>
  </w:style>
  <w:style w:type="paragraph" w:customStyle="1" w:styleId="title-doc-first">
    <w:name w:val="title-doc-first"/>
    <w:basedOn w:val="Normal"/>
    <w:rsid w:val="00EE4C84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  <w:rsid w:val="00EE4C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21817-49F5-4181-8B42-7A676BD54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296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2025-01-17T10:35:00Z</dcterms:created>
  <dcterms:modified xsi:type="dcterms:W3CDTF">2025-01-17T10:35:00Z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